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B41" w:rsidRPr="001F010A" w:rsidRDefault="00833B41" w:rsidP="00833B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010A">
        <w:rPr>
          <w:rFonts w:ascii="Times New Roman" w:hAnsi="Times New Roman" w:cs="Times New Roman"/>
          <w:b/>
          <w:sz w:val="32"/>
          <w:szCs w:val="32"/>
        </w:rPr>
        <w:t xml:space="preserve">Муниципальное бюджетное общеобразовательное учреждение </w:t>
      </w:r>
    </w:p>
    <w:p w:rsidR="00833B41" w:rsidRPr="001F010A" w:rsidRDefault="00833B41" w:rsidP="00833B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010A">
        <w:rPr>
          <w:rFonts w:ascii="Times New Roman" w:hAnsi="Times New Roman" w:cs="Times New Roman"/>
          <w:b/>
          <w:sz w:val="32"/>
          <w:szCs w:val="32"/>
        </w:rPr>
        <w:t xml:space="preserve">«Партизанская общеобразовательная школа» </w:t>
      </w:r>
    </w:p>
    <w:p w:rsidR="00C15417" w:rsidRPr="001F010A" w:rsidRDefault="00833B41" w:rsidP="00833B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010A">
        <w:rPr>
          <w:rFonts w:ascii="Times New Roman" w:hAnsi="Times New Roman" w:cs="Times New Roman"/>
          <w:b/>
          <w:sz w:val="32"/>
          <w:szCs w:val="32"/>
        </w:rPr>
        <w:t>Кировского района Республики Крым</w:t>
      </w:r>
    </w:p>
    <w:p w:rsidR="00833B41" w:rsidRPr="001F010A" w:rsidRDefault="00833B41" w:rsidP="00833B4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833B41" w:rsidRPr="001F010A" w:rsidRDefault="0051645F" w:rsidP="00833B4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B7AA1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833B41"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</w:t>
      </w:r>
      <w:r w:rsidR="00833B41" w:rsidRPr="001F010A">
        <w:rPr>
          <w:rFonts w:ascii="Times New Roman" w:hAnsi="Times New Roman" w:cs="Times New Roman"/>
          <w:sz w:val="24"/>
          <w:szCs w:val="24"/>
        </w:rPr>
        <w:t>Утверждено</w:t>
      </w:r>
    </w:p>
    <w:p w:rsidR="0051645F" w:rsidRPr="001F010A" w:rsidRDefault="0051645F" w:rsidP="0051645F">
      <w:pPr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на заседании Педагогического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</w:t>
      </w:r>
      <w:proofErr w:type="spellStart"/>
      <w:r w:rsidRPr="001F010A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1F010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F010A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1F010A"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51645F" w:rsidRPr="007B7AA1" w:rsidRDefault="0051645F" w:rsidP="0051645F">
      <w:pPr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совета школы                                                               </w:t>
      </w:r>
      <w:r w:rsidR="00DC48D3">
        <w:rPr>
          <w:rFonts w:ascii="Times New Roman" w:hAnsi="Times New Roman" w:cs="Times New Roman"/>
          <w:sz w:val="24"/>
          <w:szCs w:val="24"/>
        </w:rPr>
        <w:t xml:space="preserve">         ___________ </w:t>
      </w:r>
      <w:proofErr w:type="spellStart"/>
      <w:r w:rsidR="00DC48D3">
        <w:rPr>
          <w:rFonts w:ascii="Times New Roman" w:hAnsi="Times New Roman" w:cs="Times New Roman"/>
          <w:sz w:val="24"/>
          <w:szCs w:val="24"/>
        </w:rPr>
        <w:t>Л.Р.Дмитриева</w:t>
      </w:r>
      <w:proofErr w:type="spellEnd"/>
    </w:p>
    <w:p w:rsidR="00D30CC4" w:rsidRDefault="00833B41" w:rsidP="0051645F">
      <w:pPr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F00687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DC48D3">
        <w:rPr>
          <w:rFonts w:ascii="Times New Roman" w:hAnsi="Times New Roman" w:cs="Times New Roman"/>
          <w:sz w:val="24"/>
          <w:szCs w:val="24"/>
          <w:u w:val="single"/>
        </w:rPr>
        <w:t xml:space="preserve">№  </w:t>
      </w:r>
      <w:r w:rsidR="00D30CC4">
        <w:rPr>
          <w:rFonts w:ascii="Times New Roman" w:hAnsi="Times New Roman" w:cs="Times New Roman"/>
          <w:sz w:val="24"/>
          <w:szCs w:val="24"/>
          <w:u w:val="single"/>
        </w:rPr>
        <w:t>01</w:t>
      </w:r>
      <w:r w:rsidR="00A24C03">
        <w:rPr>
          <w:rFonts w:ascii="Times New Roman" w:hAnsi="Times New Roman" w:cs="Times New Roman"/>
          <w:sz w:val="24"/>
          <w:szCs w:val="24"/>
          <w:u w:val="single"/>
        </w:rPr>
        <w:t xml:space="preserve"> от 30</w:t>
      </w:r>
      <w:r w:rsidR="00DC48D3">
        <w:rPr>
          <w:rFonts w:ascii="Times New Roman" w:hAnsi="Times New Roman" w:cs="Times New Roman"/>
          <w:sz w:val="24"/>
          <w:szCs w:val="24"/>
          <w:u w:val="single"/>
        </w:rPr>
        <w:t xml:space="preserve"> .03</w:t>
      </w:r>
      <w:r w:rsidR="00F00687" w:rsidRPr="00F0068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24C03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7B7AA1" w:rsidRPr="007B7AA1">
        <w:rPr>
          <w:rFonts w:ascii="Times New Roman" w:hAnsi="Times New Roman" w:cs="Times New Roman"/>
          <w:sz w:val="24"/>
          <w:szCs w:val="24"/>
        </w:rPr>
        <w:t>г.</w:t>
      </w:r>
      <w:r w:rsidRPr="007B7AA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74B7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1645F" w:rsidRPr="007B7AA1">
        <w:rPr>
          <w:rFonts w:ascii="Times New Roman" w:hAnsi="Times New Roman" w:cs="Times New Roman"/>
          <w:sz w:val="24"/>
          <w:szCs w:val="24"/>
        </w:rPr>
        <w:t>приказ №</w:t>
      </w:r>
      <w:r w:rsidR="00A24C03">
        <w:rPr>
          <w:rFonts w:ascii="Times New Roman" w:hAnsi="Times New Roman" w:cs="Times New Roman"/>
          <w:sz w:val="24"/>
          <w:szCs w:val="24"/>
          <w:u w:val="single"/>
        </w:rPr>
        <w:t xml:space="preserve">  36</w:t>
      </w:r>
      <w:r w:rsidR="00DC48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1645F" w:rsidRPr="007B7AA1">
        <w:rPr>
          <w:rFonts w:ascii="Times New Roman" w:hAnsi="Times New Roman" w:cs="Times New Roman"/>
          <w:sz w:val="24"/>
          <w:szCs w:val="24"/>
        </w:rPr>
        <w:t>о/д  от</w:t>
      </w:r>
      <w:r w:rsidR="00F0068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24C03">
        <w:rPr>
          <w:rFonts w:ascii="Times New Roman" w:hAnsi="Times New Roman" w:cs="Times New Roman"/>
          <w:sz w:val="24"/>
          <w:szCs w:val="24"/>
          <w:u w:val="single"/>
        </w:rPr>
        <w:t xml:space="preserve"> 30</w:t>
      </w:r>
      <w:r w:rsidR="00DC48D3">
        <w:rPr>
          <w:rFonts w:ascii="Times New Roman" w:hAnsi="Times New Roman" w:cs="Times New Roman"/>
          <w:sz w:val="24"/>
          <w:szCs w:val="24"/>
          <w:u w:val="single"/>
        </w:rPr>
        <w:t>.03</w:t>
      </w:r>
      <w:r w:rsidR="00F00687" w:rsidRPr="00F0068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1645F" w:rsidRPr="00F00687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A24C03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51645F" w:rsidRPr="007B7AA1">
        <w:rPr>
          <w:rFonts w:ascii="Times New Roman" w:hAnsi="Times New Roman" w:cs="Times New Roman"/>
          <w:sz w:val="24"/>
          <w:szCs w:val="24"/>
        </w:rPr>
        <w:t xml:space="preserve"> г.</w:t>
      </w:r>
      <w:r w:rsidR="00D30CC4">
        <w:rPr>
          <w:rFonts w:ascii="Times New Roman" w:hAnsi="Times New Roman" w:cs="Times New Roman"/>
          <w:sz w:val="24"/>
          <w:szCs w:val="24"/>
        </w:rPr>
        <w:t>,</w:t>
      </w:r>
    </w:p>
    <w:p w:rsidR="0051645F" w:rsidRPr="001F010A" w:rsidRDefault="00D30CC4" w:rsidP="0051645F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протокол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№2 от 15.04.2026</w:t>
      </w:r>
    </w:p>
    <w:p w:rsidR="00833B41" w:rsidRPr="001F010A" w:rsidRDefault="00833B41" w:rsidP="00833B4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33B41" w:rsidRPr="001F010A" w:rsidRDefault="0051645F" w:rsidP="00833B41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</w:t>
      </w:r>
      <w:r w:rsidR="00833B41"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</w:t>
      </w:r>
      <w:r w:rsidR="002E0A41"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  <w:r w:rsidR="002E0A41"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33B41" w:rsidRPr="001F010A" w:rsidRDefault="00833B41" w:rsidP="00833B4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33B41" w:rsidRPr="001F010A" w:rsidRDefault="00833B41" w:rsidP="00833B4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33B41" w:rsidRPr="001F010A" w:rsidRDefault="00833B41" w:rsidP="00833B4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833B41" w:rsidRPr="001F010A" w:rsidRDefault="00833B41" w:rsidP="00833B4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F010A">
        <w:rPr>
          <w:rFonts w:ascii="Times New Roman" w:hAnsi="Times New Roman" w:cs="Times New Roman"/>
          <w:b/>
          <w:sz w:val="72"/>
          <w:szCs w:val="72"/>
        </w:rPr>
        <w:t xml:space="preserve">Отчет о результатах </w:t>
      </w:r>
      <w:proofErr w:type="spellStart"/>
      <w:r w:rsidRPr="001F010A">
        <w:rPr>
          <w:rFonts w:ascii="Times New Roman" w:hAnsi="Times New Roman" w:cs="Times New Roman"/>
          <w:b/>
          <w:sz w:val="72"/>
          <w:szCs w:val="72"/>
        </w:rPr>
        <w:t>самообследования</w:t>
      </w:r>
      <w:proofErr w:type="spellEnd"/>
    </w:p>
    <w:p w:rsidR="00833B41" w:rsidRPr="001F010A" w:rsidRDefault="00267221" w:rsidP="00833B4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за 2025</w:t>
      </w:r>
      <w:r w:rsidR="00833B41" w:rsidRPr="001F010A">
        <w:rPr>
          <w:rFonts w:ascii="Times New Roman" w:hAnsi="Times New Roman" w:cs="Times New Roman"/>
          <w:b/>
          <w:sz w:val="72"/>
          <w:szCs w:val="72"/>
        </w:rPr>
        <w:t xml:space="preserve"> год</w:t>
      </w:r>
    </w:p>
    <w:p w:rsidR="00833B41" w:rsidRPr="001F010A" w:rsidRDefault="00833B41" w:rsidP="00833B41">
      <w:pPr>
        <w:rPr>
          <w:rFonts w:ascii="Times New Roman" w:hAnsi="Times New Roman" w:cs="Times New Roman"/>
          <w:color w:val="FF0000"/>
          <w:sz w:val="72"/>
          <w:szCs w:val="72"/>
        </w:rPr>
      </w:pPr>
    </w:p>
    <w:p w:rsidR="00833B41" w:rsidRPr="001F010A" w:rsidRDefault="00833B41" w:rsidP="00833B41">
      <w:pPr>
        <w:tabs>
          <w:tab w:val="left" w:pos="3909"/>
        </w:tabs>
        <w:rPr>
          <w:rFonts w:ascii="Times New Roman" w:hAnsi="Times New Roman" w:cs="Times New Roman"/>
          <w:color w:val="FF0000"/>
          <w:sz w:val="72"/>
          <w:szCs w:val="72"/>
        </w:rPr>
      </w:pPr>
    </w:p>
    <w:p w:rsidR="003F58F5" w:rsidRPr="001F010A" w:rsidRDefault="003F58F5" w:rsidP="00DC48D3">
      <w:pPr>
        <w:tabs>
          <w:tab w:val="left" w:pos="3909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3F58F5" w:rsidRPr="001F010A" w:rsidRDefault="003F58F5" w:rsidP="003F58F5">
      <w:pPr>
        <w:tabs>
          <w:tab w:val="left" w:pos="3909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F010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F010A">
        <w:rPr>
          <w:rFonts w:ascii="Times New Roman" w:hAnsi="Times New Roman" w:cs="Times New Roman"/>
          <w:sz w:val="28"/>
          <w:szCs w:val="28"/>
        </w:rPr>
        <w:t>.</w:t>
      </w:r>
      <w:r w:rsidR="00FA238F" w:rsidRPr="001F010A">
        <w:rPr>
          <w:rFonts w:ascii="Times New Roman" w:hAnsi="Times New Roman" w:cs="Times New Roman"/>
          <w:sz w:val="28"/>
          <w:szCs w:val="28"/>
        </w:rPr>
        <w:t xml:space="preserve"> </w:t>
      </w:r>
      <w:r w:rsidR="00833B41" w:rsidRPr="001F010A">
        <w:rPr>
          <w:rFonts w:ascii="Times New Roman" w:hAnsi="Times New Roman" w:cs="Times New Roman"/>
          <w:sz w:val="28"/>
          <w:szCs w:val="28"/>
        </w:rPr>
        <w:t>Партизаны</w:t>
      </w:r>
    </w:p>
    <w:p w:rsidR="00DC48D3" w:rsidRDefault="00DC48D3" w:rsidP="007A745F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5CE" w:rsidRDefault="00CB05CE" w:rsidP="007A745F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3B41" w:rsidRPr="001F010A" w:rsidRDefault="00833B41" w:rsidP="007A745F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10A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833B41" w:rsidRPr="001F010A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b/>
          <w:sz w:val="24"/>
          <w:szCs w:val="24"/>
        </w:rPr>
        <w:t>I. Аналитическая часть</w:t>
      </w:r>
      <w:r w:rsidRPr="001F010A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</w:t>
      </w:r>
      <w:r w:rsidR="002766E2" w:rsidRPr="001F010A">
        <w:rPr>
          <w:rFonts w:ascii="Times New Roman" w:hAnsi="Times New Roman" w:cs="Times New Roman"/>
          <w:sz w:val="24"/>
          <w:szCs w:val="24"/>
        </w:rPr>
        <w:t>...</w:t>
      </w:r>
      <w:r w:rsidR="005C5847" w:rsidRPr="001F010A">
        <w:rPr>
          <w:rFonts w:ascii="Times New Roman" w:hAnsi="Times New Roman" w:cs="Times New Roman"/>
          <w:sz w:val="24"/>
          <w:szCs w:val="24"/>
        </w:rPr>
        <w:t>..</w:t>
      </w:r>
      <w:r w:rsidRPr="001F010A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833B41" w:rsidRPr="001F010A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1. Оценка о</w:t>
      </w:r>
      <w:r w:rsidR="00B85D52" w:rsidRPr="001F010A">
        <w:rPr>
          <w:rFonts w:ascii="Times New Roman" w:hAnsi="Times New Roman" w:cs="Times New Roman"/>
          <w:sz w:val="24"/>
          <w:szCs w:val="24"/>
        </w:rPr>
        <w:t>бразовательной деятельности  и организации учебного процесса</w:t>
      </w:r>
      <w:r w:rsidR="005C5847" w:rsidRPr="001F010A">
        <w:rPr>
          <w:rFonts w:ascii="Times New Roman" w:hAnsi="Times New Roman" w:cs="Times New Roman"/>
          <w:sz w:val="24"/>
          <w:szCs w:val="24"/>
        </w:rPr>
        <w:t>………..</w:t>
      </w:r>
      <w:r w:rsidRPr="001F010A">
        <w:rPr>
          <w:rFonts w:ascii="Times New Roman" w:hAnsi="Times New Roman" w:cs="Times New Roman"/>
          <w:sz w:val="24"/>
          <w:szCs w:val="24"/>
        </w:rPr>
        <w:t>.......</w:t>
      </w:r>
      <w:r w:rsidR="002766E2" w:rsidRPr="001F010A">
        <w:rPr>
          <w:rFonts w:ascii="Times New Roman" w:hAnsi="Times New Roman" w:cs="Times New Roman"/>
          <w:sz w:val="24"/>
          <w:szCs w:val="24"/>
        </w:rPr>
        <w:t>....</w:t>
      </w:r>
      <w:r w:rsidRPr="001F010A">
        <w:rPr>
          <w:rFonts w:ascii="Times New Roman" w:hAnsi="Times New Roman" w:cs="Times New Roman"/>
          <w:sz w:val="24"/>
          <w:szCs w:val="24"/>
        </w:rPr>
        <w:t xml:space="preserve"> </w:t>
      </w:r>
      <w:r w:rsidR="007A745F" w:rsidRPr="001F010A">
        <w:rPr>
          <w:rFonts w:ascii="Times New Roman" w:hAnsi="Times New Roman" w:cs="Times New Roman"/>
          <w:sz w:val="24"/>
          <w:szCs w:val="24"/>
        </w:rPr>
        <w:t>….</w:t>
      </w:r>
      <w:r w:rsidRPr="001F010A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833B41" w:rsidRPr="001F010A" w:rsidRDefault="00833B41" w:rsidP="00746013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2. Оценка</w:t>
      </w:r>
      <w:r w:rsidR="005C5847" w:rsidRPr="001F010A">
        <w:rPr>
          <w:rFonts w:ascii="Times New Roman" w:hAnsi="Times New Roman" w:cs="Times New Roman"/>
          <w:sz w:val="24"/>
          <w:szCs w:val="24"/>
        </w:rPr>
        <w:t xml:space="preserve"> системы управления образовательной  организации </w:t>
      </w:r>
      <w:r w:rsidRPr="001F010A">
        <w:rPr>
          <w:rFonts w:ascii="Times New Roman" w:hAnsi="Times New Roman" w:cs="Times New Roman"/>
          <w:sz w:val="24"/>
          <w:szCs w:val="24"/>
        </w:rPr>
        <w:t>.........................................</w:t>
      </w:r>
      <w:r w:rsidR="002766E2" w:rsidRPr="001F010A">
        <w:rPr>
          <w:rFonts w:ascii="Times New Roman" w:hAnsi="Times New Roman" w:cs="Times New Roman"/>
          <w:sz w:val="24"/>
          <w:szCs w:val="24"/>
        </w:rPr>
        <w:t>......</w:t>
      </w:r>
      <w:r w:rsidR="005C5847" w:rsidRPr="001F010A">
        <w:rPr>
          <w:rFonts w:ascii="Times New Roman" w:hAnsi="Times New Roman" w:cs="Times New Roman"/>
          <w:sz w:val="24"/>
          <w:szCs w:val="24"/>
        </w:rPr>
        <w:t>..</w:t>
      </w:r>
      <w:r w:rsidR="007A745F" w:rsidRPr="001F010A">
        <w:rPr>
          <w:rFonts w:ascii="Times New Roman" w:hAnsi="Times New Roman" w:cs="Times New Roman"/>
          <w:sz w:val="24"/>
          <w:szCs w:val="24"/>
        </w:rPr>
        <w:t>...</w:t>
      </w:r>
      <w:r w:rsidRPr="001F010A">
        <w:rPr>
          <w:rFonts w:ascii="Times New Roman" w:hAnsi="Times New Roman" w:cs="Times New Roman"/>
          <w:sz w:val="24"/>
          <w:szCs w:val="24"/>
        </w:rPr>
        <w:t xml:space="preserve"> </w:t>
      </w:r>
      <w:r w:rsidR="00746013" w:rsidRPr="001F010A">
        <w:rPr>
          <w:rFonts w:ascii="Times New Roman" w:hAnsi="Times New Roman" w:cs="Times New Roman"/>
          <w:sz w:val="24"/>
          <w:szCs w:val="24"/>
        </w:rPr>
        <w:t>5</w:t>
      </w:r>
      <w:r w:rsidRPr="001F01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41" w:rsidRPr="00474FBC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74FBC">
        <w:rPr>
          <w:rFonts w:ascii="Times New Roman" w:hAnsi="Times New Roman" w:cs="Times New Roman"/>
          <w:sz w:val="24"/>
          <w:szCs w:val="24"/>
        </w:rPr>
        <w:t xml:space="preserve">3. Оценка содержания </w:t>
      </w:r>
      <w:r w:rsidR="00132F52" w:rsidRPr="00474FBC">
        <w:rPr>
          <w:rFonts w:ascii="Times New Roman" w:hAnsi="Times New Roman" w:cs="Times New Roman"/>
          <w:sz w:val="24"/>
          <w:szCs w:val="24"/>
        </w:rPr>
        <w:t xml:space="preserve"> и качества </w:t>
      </w:r>
      <w:r w:rsidRPr="00474FBC">
        <w:rPr>
          <w:rFonts w:ascii="Times New Roman" w:hAnsi="Times New Roman" w:cs="Times New Roman"/>
          <w:sz w:val="24"/>
          <w:szCs w:val="24"/>
        </w:rPr>
        <w:t xml:space="preserve">подготовки  </w:t>
      </w:r>
      <w:proofErr w:type="gramStart"/>
      <w:r w:rsidRPr="00474F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74FBC">
        <w:rPr>
          <w:rFonts w:ascii="Times New Roman" w:hAnsi="Times New Roman" w:cs="Times New Roman"/>
          <w:sz w:val="24"/>
          <w:szCs w:val="24"/>
        </w:rPr>
        <w:t xml:space="preserve"> ..............................</w:t>
      </w:r>
      <w:r w:rsidR="00132F52" w:rsidRPr="00474FBC">
        <w:rPr>
          <w:rFonts w:ascii="Times New Roman" w:hAnsi="Times New Roman" w:cs="Times New Roman"/>
          <w:sz w:val="24"/>
          <w:szCs w:val="24"/>
        </w:rPr>
        <w:t>....................</w:t>
      </w:r>
      <w:r w:rsidR="007A745F" w:rsidRPr="00474FBC">
        <w:rPr>
          <w:rFonts w:ascii="Times New Roman" w:hAnsi="Times New Roman" w:cs="Times New Roman"/>
          <w:sz w:val="24"/>
          <w:szCs w:val="24"/>
        </w:rPr>
        <w:t>....</w:t>
      </w:r>
      <w:r w:rsidR="003C7EF4" w:rsidRPr="00474FBC">
        <w:rPr>
          <w:rFonts w:ascii="Times New Roman" w:hAnsi="Times New Roman" w:cs="Times New Roman"/>
          <w:sz w:val="24"/>
          <w:szCs w:val="24"/>
        </w:rPr>
        <w:t>..</w:t>
      </w:r>
      <w:r w:rsidR="00C921E3" w:rsidRPr="00474FBC">
        <w:rPr>
          <w:rFonts w:ascii="Times New Roman" w:hAnsi="Times New Roman" w:cs="Times New Roman"/>
          <w:sz w:val="24"/>
          <w:szCs w:val="24"/>
        </w:rPr>
        <w:t xml:space="preserve"> 9</w:t>
      </w:r>
      <w:r w:rsidRPr="00474F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41" w:rsidRPr="0032432D" w:rsidRDefault="00625942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2432D">
        <w:rPr>
          <w:rFonts w:ascii="Times New Roman" w:hAnsi="Times New Roman" w:cs="Times New Roman"/>
          <w:sz w:val="24"/>
          <w:szCs w:val="24"/>
        </w:rPr>
        <w:t>4</w:t>
      </w:r>
      <w:r w:rsidR="00833B41" w:rsidRPr="0032432D">
        <w:rPr>
          <w:rFonts w:ascii="Times New Roman" w:hAnsi="Times New Roman" w:cs="Times New Roman"/>
          <w:sz w:val="24"/>
          <w:szCs w:val="24"/>
        </w:rPr>
        <w:t>. Оценка качества кадрового обеспечения .........................................................................</w:t>
      </w:r>
      <w:r w:rsidR="002766E2" w:rsidRPr="0032432D">
        <w:rPr>
          <w:rFonts w:ascii="Times New Roman" w:hAnsi="Times New Roman" w:cs="Times New Roman"/>
          <w:sz w:val="24"/>
          <w:szCs w:val="24"/>
        </w:rPr>
        <w:t>.....</w:t>
      </w:r>
      <w:r w:rsidR="00CB05CE">
        <w:rPr>
          <w:rFonts w:ascii="Times New Roman" w:hAnsi="Times New Roman" w:cs="Times New Roman"/>
          <w:sz w:val="24"/>
          <w:szCs w:val="24"/>
        </w:rPr>
        <w:t>...... 31</w:t>
      </w:r>
    </w:p>
    <w:p w:rsidR="00833B41" w:rsidRPr="00593520" w:rsidRDefault="00C029EE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5</w:t>
      </w:r>
      <w:r w:rsidR="00833B41" w:rsidRPr="00593520">
        <w:rPr>
          <w:rFonts w:ascii="Times New Roman" w:hAnsi="Times New Roman" w:cs="Times New Roman"/>
          <w:sz w:val="24"/>
          <w:szCs w:val="24"/>
        </w:rPr>
        <w:t>. Оценка качества  учебно-методического</w:t>
      </w:r>
      <w:r w:rsidRPr="00593520">
        <w:rPr>
          <w:rFonts w:ascii="Times New Roman" w:hAnsi="Times New Roman" w:cs="Times New Roman"/>
          <w:sz w:val="24"/>
          <w:szCs w:val="24"/>
        </w:rPr>
        <w:t xml:space="preserve"> и  библиотечно-информационного обеспечения</w:t>
      </w:r>
      <w:r w:rsidR="00CB05CE">
        <w:rPr>
          <w:rFonts w:ascii="Times New Roman" w:hAnsi="Times New Roman" w:cs="Times New Roman"/>
          <w:sz w:val="24"/>
          <w:szCs w:val="24"/>
        </w:rPr>
        <w:t xml:space="preserve">  ..35</w:t>
      </w:r>
      <w:r w:rsidR="00833B41" w:rsidRPr="00593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41" w:rsidRPr="001B56A3" w:rsidRDefault="003C7EF4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6</w:t>
      </w:r>
      <w:r w:rsidR="00833B41" w:rsidRPr="001B56A3">
        <w:rPr>
          <w:rFonts w:ascii="Times New Roman" w:hAnsi="Times New Roman" w:cs="Times New Roman"/>
          <w:sz w:val="24"/>
          <w:szCs w:val="24"/>
        </w:rPr>
        <w:t>. Оценка качества материально-технической базы........................................................</w:t>
      </w:r>
      <w:r w:rsidR="002766E2" w:rsidRPr="001B56A3">
        <w:rPr>
          <w:rFonts w:ascii="Times New Roman" w:hAnsi="Times New Roman" w:cs="Times New Roman"/>
          <w:sz w:val="24"/>
          <w:szCs w:val="24"/>
        </w:rPr>
        <w:t>....</w:t>
      </w:r>
      <w:r w:rsidRPr="001B56A3">
        <w:rPr>
          <w:rFonts w:ascii="Times New Roman" w:hAnsi="Times New Roman" w:cs="Times New Roman"/>
          <w:sz w:val="24"/>
          <w:szCs w:val="24"/>
        </w:rPr>
        <w:t>........</w:t>
      </w:r>
      <w:r w:rsidR="002766E2" w:rsidRPr="001B56A3">
        <w:rPr>
          <w:rFonts w:ascii="Times New Roman" w:hAnsi="Times New Roman" w:cs="Times New Roman"/>
          <w:sz w:val="24"/>
          <w:szCs w:val="24"/>
        </w:rPr>
        <w:t>.</w:t>
      </w:r>
      <w:r w:rsidR="00CB05CE">
        <w:rPr>
          <w:rFonts w:ascii="Times New Roman" w:hAnsi="Times New Roman" w:cs="Times New Roman"/>
          <w:sz w:val="24"/>
          <w:szCs w:val="24"/>
        </w:rPr>
        <w:t xml:space="preserve">   36</w:t>
      </w:r>
      <w:r w:rsidR="00833B41" w:rsidRPr="001B56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41" w:rsidRPr="007B7AA1" w:rsidRDefault="00A50300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7. </w:t>
      </w:r>
      <w:r w:rsidR="00833B41" w:rsidRPr="007B7AA1">
        <w:rPr>
          <w:rFonts w:ascii="Times New Roman" w:hAnsi="Times New Roman" w:cs="Times New Roman"/>
          <w:sz w:val="24"/>
          <w:szCs w:val="24"/>
        </w:rPr>
        <w:t xml:space="preserve">Оценка функционирования внутренней системы оценки качества образования ..... </w:t>
      </w:r>
      <w:r w:rsidR="002766E2" w:rsidRPr="007B7AA1">
        <w:rPr>
          <w:rFonts w:ascii="Times New Roman" w:hAnsi="Times New Roman" w:cs="Times New Roman"/>
          <w:sz w:val="24"/>
          <w:szCs w:val="24"/>
        </w:rPr>
        <w:t>…</w:t>
      </w:r>
      <w:r w:rsidR="00CB05CE">
        <w:rPr>
          <w:rFonts w:ascii="Times New Roman" w:hAnsi="Times New Roman" w:cs="Times New Roman"/>
          <w:sz w:val="24"/>
          <w:szCs w:val="24"/>
        </w:rPr>
        <w:t>…. …39</w:t>
      </w:r>
      <w:r w:rsidR="00833B41" w:rsidRPr="007B7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41" w:rsidRPr="007B7AA1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b/>
          <w:sz w:val="24"/>
          <w:szCs w:val="24"/>
        </w:rPr>
        <w:t>II. Результаты анализа показателей деятельности организации</w:t>
      </w:r>
      <w:r w:rsidRPr="007B7AA1">
        <w:rPr>
          <w:rFonts w:ascii="Times New Roman" w:hAnsi="Times New Roman" w:cs="Times New Roman"/>
          <w:sz w:val="24"/>
          <w:szCs w:val="24"/>
        </w:rPr>
        <w:t xml:space="preserve"> ...........................................</w:t>
      </w:r>
      <w:r w:rsidR="007B7AA1" w:rsidRPr="007B7AA1">
        <w:rPr>
          <w:rFonts w:ascii="Times New Roman" w:hAnsi="Times New Roman" w:cs="Times New Roman"/>
          <w:sz w:val="24"/>
          <w:szCs w:val="24"/>
        </w:rPr>
        <w:t xml:space="preserve"> 36</w:t>
      </w:r>
    </w:p>
    <w:p w:rsidR="00833B41" w:rsidRPr="007B7AA1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1.  Показатели  деятельности  общеобразовательной  организации,  подлежащей </w:t>
      </w:r>
    </w:p>
    <w:p w:rsidR="00833B41" w:rsidRPr="007B7AA1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</w:t>
      </w:r>
      <w:r w:rsidR="002766E2" w:rsidRPr="007B7AA1">
        <w:rPr>
          <w:rFonts w:ascii="Times New Roman" w:hAnsi="Times New Roman" w:cs="Times New Roman"/>
          <w:sz w:val="24"/>
          <w:szCs w:val="24"/>
        </w:rPr>
        <w:t>.......</w:t>
      </w:r>
      <w:r w:rsidR="00CB05CE">
        <w:rPr>
          <w:rFonts w:ascii="Times New Roman" w:hAnsi="Times New Roman" w:cs="Times New Roman"/>
          <w:sz w:val="24"/>
          <w:szCs w:val="24"/>
        </w:rPr>
        <w:t>.......40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B41" w:rsidRPr="00E2256E" w:rsidRDefault="00833B41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256E">
        <w:rPr>
          <w:rFonts w:ascii="Times New Roman" w:hAnsi="Times New Roman" w:cs="Times New Roman"/>
          <w:sz w:val="24"/>
          <w:szCs w:val="24"/>
        </w:rPr>
        <w:t xml:space="preserve">2. Анализ показателей деятельности организации, подлежащей </w:t>
      </w:r>
      <w:proofErr w:type="spellStart"/>
      <w:r w:rsidRPr="00E2256E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2256E">
        <w:rPr>
          <w:rFonts w:ascii="Times New Roman" w:hAnsi="Times New Roman" w:cs="Times New Roman"/>
          <w:sz w:val="24"/>
          <w:szCs w:val="24"/>
        </w:rPr>
        <w:t xml:space="preserve"> ... </w:t>
      </w:r>
      <w:r w:rsidR="002766E2" w:rsidRPr="00E2256E">
        <w:rPr>
          <w:rFonts w:ascii="Times New Roman" w:hAnsi="Times New Roman" w:cs="Times New Roman"/>
          <w:sz w:val="24"/>
          <w:szCs w:val="24"/>
        </w:rPr>
        <w:t>…</w:t>
      </w:r>
      <w:r w:rsidR="00E2256E">
        <w:rPr>
          <w:rFonts w:ascii="Times New Roman" w:hAnsi="Times New Roman" w:cs="Times New Roman"/>
          <w:sz w:val="24"/>
          <w:szCs w:val="24"/>
        </w:rPr>
        <w:t>……</w:t>
      </w:r>
      <w:r w:rsidR="00CB05CE">
        <w:rPr>
          <w:rFonts w:ascii="Times New Roman" w:hAnsi="Times New Roman" w:cs="Times New Roman"/>
          <w:sz w:val="24"/>
          <w:szCs w:val="24"/>
        </w:rPr>
        <w:t>.</w:t>
      </w:r>
      <w:r w:rsidR="00E2256E">
        <w:rPr>
          <w:rFonts w:ascii="Times New Roman" w:hAnsi="Times New Roman" w:cs="Times New Roman"/>
          <w:sz w:val="24"/>
          <w:szCs w:val="24"/>
        </w:rPr>
        <w:t>4</w:t>
      </w:r>
      <w:r w:rsidR="00CB05CE">
        <w:rPr>
          <w:rFonts w:ascii="Times New Roman" w:hAnsi="Times New Roman" w:cs="Times New Roman"/>
          <w:sz w:val="24"/>
          <w:szCs w:val="24"/>
        </w:rPr>
        <w:t>5</w:t>
      </w:r>
      <w:r w:rsidRPr="00E2256E">
        <w:rPr>
          <w:rFonts w:ascii="Times New Roman" w:hAnsi="Times New Roman" w:cs="Times New Roman"/>
          <w:sz w:val="24"/>
          <w:szCs w:val="24"/>
        </w:rPr>
        <w:t xml:space="preserve"> </w:t>
      </w:r>
      <w:r w:rsidRPr="00E2256E">
        <w:rPr>
          <w:rFonts w:ascii="Times New Roman" w:hAnsi="Times New Roman" w:cs="Times New Roman"/>
          <w:sz w:val="24"/>
          <w:szCs w:val="24"/>
        </w:rPr>
        <w:cr/>
      </w: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F58F5" w:rsidRPr="001F010A" w:rsidRDefault="003F58F5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029EE" w:rsidRDefault="00C029EE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87302" w:rsidRDefault="00087302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87302" w:rsidRPr="001F010A" w:rsidRDefault="00087302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963EB5" w:rsidRPr="001F010A" w:rsidRDefault="00963EB5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74604B" w:rsidP="0074604B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10A">
        <w:rPr>
          <w:rFonts w:ascii="Times New Roman" w:hAnsi="Times New Roman" w:cs="Times New Roman"/>
          <w:b/>
          <w:sz w:val="24"/>
          <w:szCs w:val="24"/>
        </w:rPr>
        <w:t>I. Аналитическая часть</w:t>
      </w:r>
    </w:p>
    <w:p w:rsidR="0074604B" w:rsidRPr="001F010A" w:rsidRDefault="0074604B" w:rsidP="0074604B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010A">
        <w:rPr>
          <w:rFonts w:ascii="Times New Roman" w:hAnsi="Times New Roman" w:cs="Times New Roman"/>
          <w:b/>
          <w:sz w:val="24"/>
          <w:szCs w:val="24"/>
        </w:rPr>
        <w:t xml:space="preserve">1. Оценка образовательной деятельности организации </w:t>
      </w:r>
      <w:r w:rsidR="00B85D52" w:rsidRPr="001F010A">
        <w:rPr>
          <w:rFonts w:ascii="Times New Roman" w:hAnsi="Times New Roman" w:cs="Times New Roman"/>
          <w:b/>
          <w:sz w:val="24"/>
          <w:szCs w:val="24"/>
        </w:rPr>
        <w:t>и организации учебного процесса</w:t>
      </w:r>
    </w:p>
    <w:p w:rsidR="0074604B" w:rsidRPr="001F010A" w:rsidRDefault="0074604B" w:rsidP="0074604B">
      <w:pPr>
        <w:pStyle w:val="a3"/>
        <w:spacing w:after="0" w:line="240" w:lineRule="auto"/>
        <w:ind w:left="405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47" w:type="dxa"/>
        <w:jc w:val="center"/>
        <w:tblInd w:w="-496" w:type="dxa"/>
        <w:tblCellMar>
          <w:top w:w="9" w:type="dxa"/>
          <w:left w:w="107" w:type="dxa"/>
          <w:right w:w="87" w:type="dxa"/>
        </w:tblCellMar>
        <w:tblLook w:val="04A0" w:firstRow="1" w:lastRow="0" w:firstColumn="1" w:lastColumn="0" w:noHBand="0" w:noVBand="1"/>
      </w:tblPr>
      <w:tblGrid>
        <w:gridCol w:w="4277"/>
        <w:gridCol w:w="6070"/>
      </w:tblGrid>
      <w:tr w:rsidR="0074604B" w:rsidRPr="001F010A" w:rsidTr="0083794B">
        <w:trPr>
          <w:trHeight w:val="284"/>
          <w:jc w:val="center"/>
        </w:trPr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</w:tcPr>
          <w:p w:rsidR="0074604B" w:rsidRPr="001F010A" w:rsidRDefault="0074604B" w:rsidP="008379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Общая информация</w:t>
            </w:r>
          </w:p>
        </w:tc>
      </w:tr>
      <w:tr w:rsidR="0074604B" w:rsidRPr="001F010A" w:rsidTr="0083794B">
        <w:trPr>
          <w:trHeight w:val="1114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Название (по уставу)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«Партизанская общеобразовательная школа» Кировского района Республики Крым </w:t>
            </w:r>
          </w:p>
        </w:tc>
      </w:tr>
      <w:tr w:rsidR="0074604B" w:rsidRPr="001F010A" w:rsidTr="0083794B">
        <w:trPr>
          <w:trHeight w:val="286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Тип и вид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E106CA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Бюджетное общео</w:t>
            </w:r>
            <w:r w:rsidR="0074604B"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бразовательное </w:t>
            </w: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</w:t>
            </w:r>
          </w:p>
        </w:tc>
      </w:tr>
      <w:tr w:rsidR="0074604B" w:rsidRPr="001F010A" w:rsidTr="0083794B">
        <w:trPr>
          <w:trHeight w:val="286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</w:t>
            </w:r>
          </w:p>
        </w:tc>
      </w:tr>
      <w:tr w:rsidR="0074604B" w:rsidRPr="001F010A" w:rsidTr="0083794B">
        <w:trPr>
          <w:trHeight w:val="312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Учредитель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Кировского района </w:t>
            </w:r>
          </w:p>
        </w:tc>
      </w:tr>
      <w:tr w:rsidR="0074604B" w:rsidRPr="001F010A" w:rsidTr="0083794B">
        <w:trPr>
          <w:trHeight w:val="562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297340 Р Крым, Кировский район, </w:t>
            </w:r>
            <w:proofErr w:type="spellStart"/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артизаны</w:t>
            </w:r>
            <w:proofErr w:type="spellEnd"/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ул. Суворова,3  </w:t>
            </w:r>
          </w:p>
        </w:tc>
      </w:tr>
      <w:tr w:rsidR="0074604B" w:rsidRPr="001F010A" w:rsidTr="0083794B">
        <w:trPr>
          <w:trHeight w:val="298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Style w:val="a5"/>
                <w:sz w:val="24"/>
                <w:szCs w:val="24"/>
                <w:u w:val="single"/>
              </w:rPr>
              <w:t xml:space="preserve"> 9-06-25</w:t>
            </w:r>
          </w:p>
        </w:tc>
      </w:tr>
      <w:tr w:rsidR="0074604B" w:rsidRPr="001F010A" w:rsidTr="0083794B">
        <w:trPr>
          <w:trHeight w:val="298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10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3F58F5" w:rsidP="00383C9B">
            <w:pPr>
              <w:spacing w:after="0" w:line="240" w:lineRule="auto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</w:pPr>
            <w:proofErr w:type="spellStart"/>
            <w:r w:rsidRPr="001F010A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74604B" w:rsidRPr="001F010A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1F010A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shkola-kirov</w:t>
            </w:r>
            <w:proofErr w:type="spellEnd"/>
            <w:r w:rsidR="0074604B" w:rsidRPr="001F010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F010A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crimeaedu</w:t>
            </w:r>
            <w:proofErr w:type="spellEnd"/>
            <w:r w:rsidR="0074604B" w:rsidRPr="001F010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74604B" w:rsidRPr="001F010A">
              <w:rPr>
                <w:rStyle w:val="a5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4604B" w:rsidRPr="001F010A" w:rsidTr="0083794B">
        <w:trPr>
          <w:trHeight w:val="288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Должность руководителя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3F58F5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74604B"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</w:t>
            </w: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74604B"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школы </w:t>
            </w:r>
          </w:p>
        </w:tc>
      </w:tr>
      <w:tr w:rsidR="0074604B" w:rsidRPr="001F010A" w:rsidTr="0083794B">
        <w:trPr>
          <w:trHeight w:val="370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DC48D3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Дмитриева Лилия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Рафитовна</w:t>
            </w:r>
            <w:proofErr w:type="spellEnd"/>
          </w:p>
        </w:tc>
      </w:tr>
      <w:tr w:rsidR="0074604B" w:rsidRPr="001F010A" w:rsidTr="0083794B">
        <w:trPr>
          <w:trHeight w:val="605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Свидетельство о регистрации (номер, дата выдачи, кем выдано)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№1149102178510 </w:t>
            </w:r>
          </w:p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выдачи:04 января 2015г.</w:t>
            </w:r>
          </w:p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Межрайонная инспекция Федеральной налоговой службы №4 по Республике Крым.</w:t>
            </w:r>
          </w:p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 91 №001724015</w:t>
            </w:r>
          </w:p>
        </w:tc>
      </w:tr>
      <w:tr w:rsidR="0074604B" w:rsidRPr="001F010A" w:rsidTr="0083794B">
        <w:trPr>
          <w:trHeight w:val="562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Лицензия (дата выдачи, №, кем выдана)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Лицензия № 1385 от 14 августа 2018г.</w:t>
            </w:r>
          </w:p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образования, науки и молодёжи Республики Крым</w:t>
            </w:r>
          </w:p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 82Л01 № 0001483</w:t>
            </w:r>
          </w:p>
        </w:tc>
      </w:tr>
      <w:tr w:rsidR="0074604B" w:rsidRPr="001F010A" w:rsidTr="0083794B">
        <w:trPr>
          <w:trHeight w:val="562"/>
          <w:jc w:val="center"/>
        </w:trPr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74604B" w:rsidRPr="001F010A" w:rsidRDefault="0074604B" w:rsidP="00383C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Аккредитация (дата выдачи, №, кем выдана)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04B" w:rsidRPr="001F010A" w:rsidRDefault="00C029EE" w:rsidP="007460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Свидетельство о государственной аккредитации № 0553 от 25 октября </w:t>
            </w:r>
            <w:r w:rsidR="0074604B"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2018г.</w:t>
            </w:r>
          </w:p>
          <w:p w:rsidR="0074604B" w:rsidRPr="001F010A" w:rsidRDefault="0074604B" w:rsidP="007460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Министерство образования, науки и молодёжи Республики Крым</w:t>
            </w:r>
          </w:p>
          <w:p w:rsidR="0074604B" w:rsidRPr="001F010A" w:rsidRDefault="00C029EE" w:rsidP="007460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01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Серия 82А01 № 0000588</w:t>
            </w:r>
          </w:p>
        </w:tc>
      </w:tr>
    </w:tbl>
    <w:p w:rsidR="00CF1462" w:rsidRPr="001F010A" w:rsidRDefault="00CF1462" w:rsidP="00CF1462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CF1462" w:rsidRPr="001F010A" w:rsidRDefault="00D86F3D" w:rsidP="00CF1462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МБОУ «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Партизанская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ОШ» в 2025</w:t>
      </w:r>
      <w:r w:rsidR="00CF1462" w:rsidRPr="001F01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году реализовала следующие образовательные программы</w:t>
      </w:r>
      <w:r w:rsidR="00CF1462" w:rsidRPr="001F010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F1462" w:rsidRPr="001F010A" w:rsidRDefault="00CF1462" w:rsidP="00CF1462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sz w:val="24"/>
          <w:szCs w:val="24"/>
          <w:lang w:eastAsia="ru-RU"/>
        </w:rPr>
        <w:t>1.Начального общего образования (1-4) классы.</w:t>
      </w:r>
    </w:p>
    <w:p w:rsidR="00CF1462" w:rsidRPr="001F010A" w:rsidRDefault="00CF1462" w:rsidP="00670632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sz w:val="24"/>
          <w:szCs w:val="24"/>
          <w:lang w:eastAsia="ru-RU"/>
        </w:rPr>
        <w:t>2. Основного</w:t>
      </w:r>
      <w:r w:rsidR="00670632" w:rsidRPr="001F010A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 (5-9)</w:t>
      </w:r>
      <w:r w:rsidRPr="001F010A">
        <w:rPr>
          <w:rFonts w:ascii="Times New Roman" w:hAnsi="Times New Roman" w:cs="Times New Roman"/>
          <w:sz w:val="24"/>
          <w:szCs w:val="24"/>
          <w:lang w:eastAsia="ru-RU"/>
        </w:rPr>
        <w:t xml:space="preserve"> классы</w:t>
      </w:r>
    </w:p>
    <w:p w:rsidR="00CF1462" w:rsidRPr="001F010A" w:rsidRDefault="00670632" w:rsidP="00CF1462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CF1462" w:rsidRPr="001F010A">
        <w:rPr>
          <w:rFonts w:ascii="Times New Roman" w:hAnsi="Times New Roman" w:cs="Times New Roman"/>
          <w:sz w:val="24"/>
          <w:szCs w:val="24"/>
          <w:lang w:eastAsia="ru-RU"/>
        </w:rPr>
        <w:t>.С</w:t>
      </w:r>
      <w:r w:rsidR="003F58F5" w:rsidRPr="001F010A">
        <w:rPr>
          <w:rFonts w:ascii="Times New Roman" w:hAnsi="Times New Roman" w:cs="Times New Roman"/>
          <w:sz w:val="24"/>
          <w:szCs w:val="24"/>
          <w:lang w:eastAsia="ru-RU"/>
        </w:rPr>
        <w:t>реднего общего образования  (</w:t>
      </w:r>
      <w:r w:rsidR="00CF1462" w:rsidRPr="001F010A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="003F58F5" w:rsidRPr="001F010A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3D52AC" w:rsidRPr="001F010A"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="003F58F5" w:rsidRPr="001F010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3D52AC" w:rsidRPr="001F010A">
        <w:rPr>
          <w:rFonts w:ascii="Times New Roman" w:hAnsi="Times New Roman" w:cs="Times New Roman"/>
          <w:sz w:val="24"/>
          <w:szCs w:val="24"/>
          <w:lang w:eastAsia="ru-RU"/>
        </w:rPr>
        <w:t xml:space="preserve"> класс</w:t>
      </w:r>
      <w:r w:rsidR="003F58F5" w:rsidRPr="001F010A">
        <w:rPr>
          <w:rFonts w:ascii="Times New Roman" w:hAnsi="Times New Roman" w:cs="Times New Roman"/>
          <w:sz w:val="24"/>
          <w:szCs w:val="24"/>
          <w:lang w:eastAsia="ru-RU"/>
        </w:rPr>
        <w:t>ы</w:t>
      </w:r>
    </w:p>
    <w:p w:rsidR="003F58F5" w:rsidRPr="001F010A" w:rsidRDefault="003F58F5" w:rsidP="00CF1462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sz w:val="24"/>
          <w:szCs w:val="24"/>
          <w:lang w:eastAsia="ru-RU"/>
        </w:rPr>
        <w:t>4. Дополнительного образования</w:t>
      </w:r>
    </w:p>
    <w:p w:rsidR="00CF1462" w:rsidRPr="001F010A" w:rsidRDefault="00CF1462" w:rsidP="00CF1462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sz w:val="24"/>
          <w:szCs w:val="24"/>
          <w:lang w:eastAsia="ru-RU"/>
        </w:rPr>
        <w:t xml:space="preserve">Основная форма обучения – </w:t>
      </w:r>
      <w:proofErr w:type="gramStart"/>
      <w:r w:rsidRPr="001F010A">
        <w:rPr>
          <w:rFonts w:ascii="Times New Roman" w:hAnsi="Times New Roman" w:cs="Times New Roman"/>
          <w:sz w:val="24"/>
          <w:szCs w:val="24"/>
          <w:lang w:eastAsia="ru-RU"/>
        </w:rPr>
        <w:t>очное</w:t>
      </w:r>
      <w:proofErr w:type="gramEnd"/>
      <w:r w:rsidRPr="001F010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0632" w:rsidRPr="001F010A" w:rsidRDefault="00CF1462" w:rsidP="00670632">
      <w:pPr>
        <w:spacing w:line="240" w:lineRule="auto"/>
        <w:jc w:val="both"/>
      </w:pPr>
      <w:r w:rsidRPr="001F010A">
        <w:rPr>
          <w:rFonts w:ascii="Times New Roman" w:hAnsi="Times New Roman" w:cs="Times New Roman"/>
          <w:sz w:val="24"/>
          <w:szCs w:val="24"/>
        </w:rPr>
        <w:t>Работа МБОУ «Партизанская ОШ» осуществлялась в соот</w:t>
      </w:r>
      <w:r w:rsidR="00D86F3D">
        <w:rPr>
          <w:rFonts w:ascii="Times New Roman" w:hAnsi="Times New Roman" w:cs="Times New Roman"/>
          <w:sz w:val="24"/>
          <w:szCs w:val="24"/>
        </w:rPr>
        <w:t>ветствии с поставленными на 2025</w:t>
      </w:r>
      <w:r w:rsidRPr="001F010A">
        <w:rPr>
          <w:rFonts w:ascii="Times New Roman" w:hAnsi="Times New Roman" w:cs="Times New Roman"/>
          <w:sz w:val="24"/>
          <w:szCs w:val="24"/>
        </w:rPr>
        <w:t xml:space="preserve"> год задачами:</w:t>
      </w:r>
      <w:r w:rsidRPr="001F010A">
        <w:t xml:space="preserve">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1.  Создать  условия  для  повышения  методического  уровня  педагогов  школы  с  учетом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современных  тенденций  развития  образования  в  условиях  реализации  обновлённых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ФГОС, ФОП НОО, ООО и СОО.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lastRenderedPageBreak/>
        <w:t xml:space="preserve">2.  Создавать  условия  для  выполнения  базового  и  продвинутого  уровней  показателей  </w:t>
      </w:r>
      <w:proofErr w:type="gramStart"/>
      <w:r w:rsidRPr="00DC48D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C48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C48D3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DC48D3">
        <w:rPr>
          <w:rFonts w:ascii="Times New Roman" w:hAnsi="Times New Roman" w:cs="Times New Roman"/>
          <w:sz w:val="24"/>
          <w:szCs w:val="24"/>
        </w:rPr>
        <w:t xml:space="preserve"> проекта «Школа </w:t>
      </w:r>
      <w:proofErr w:type="spellStart"/>
      <w:r w:rsidRPr="00DC48D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C48D3">
        <w:rPr>
          <w:rFonts w:ascii="Times New Roman" w:hAnsi="Times New Roman" w:cs="Times New Roman"/>
          <w:sz w:val="24"/>
          <w:szCs w:val="24"/>
        </w:rPr>
        <w:t xml:space="preserve"> России».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2.  Совершенствовать  систему  мониторинга,  диагностики  успешности  и  методической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подготовки педагогов.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3.  Обеспечить  методическое  сопровождение  работы  с  молодыми  и  вновь  принятыми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специалистами в рамках реализации программы наставничества.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4.  Обеспечить  методическую  поддержку  педагогов,  работающих  </w:t>
      </w:r>
      <w:proofErr w:type="gramStart"/>
      <w:r w:rsidRPr="00DC48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C48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C48D3">
        <w:rPr>
          <w:rFonts w:ascii="Times New Roman" w:hAnsi="Times New Roman" w:cs="Times New Roman"/>
          <w:sz w:val="24"/>
          <w:szCs w:val="24"/>
        </w:rPr>
        <w:t xml:space="preserve">высокомотивированными  обучающимися  и  со  школьниками  с  низкой  учебной </w:t>
      </w:r>
      <w:proofErr w:type="gramEnd"/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мотивацией.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5. Создавать условия для участия педагогов в конкурсах профессионального мастерства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различного  уровня,  обеспечивать  методическое  и  психологическое  сопровождение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участия в данных мероприятиях.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6. Активизировать работу по выявлению, обобщению и  распространению </w:t>
      </w:r>
      <w:proofErr w:type="gramStart"/>
      <w:r w:rsidRPr="00DC48D3">
        <w:rPr>
          <w:rFonts w:ascii="Times New Roman" w:hAnsi="Times New Roman" w:cs="Times New Roman"/>
          <w:sz w:val="24"/>
          <w:szCs w:val="24"/>
        </w:rPr>
        <w:t>эффективного</w:t>
      </w:r>
      <w:proofErr w:type="gramEnd"/>
      <w:r w:rsidRPr="00DC48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педагогического опыта творчески работающих педагогов. </w:t>
      </w:r>
    </w:p>
    <w:p w:rsidR="00DC48D3" w:rsidRPr="00DC48D3" w:rsidRDefault="00DC48D3" w:rsidP="00DC48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7.  Совершенствовать  систему  методической  работы  школы  через  использование </w:t>
      </w:r>
    </w:p>
    <w:p w:rsidR="00DC48D3" w:rsidRDefault="00DC48D3" w:rsidP="00DC4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8D3">
        <w:rPr>
          <w:rFonts w:ascii="Times New Roman" w:hAnsi="Times New Roman" w:cs="Times New Roman"/>
          <w:sz w:val="24"/>
          <w:szCs w:val="24"/>
        </w:rPr>
        <w:t xml:space="preserve">различных форм работы с педагогическим коллективом школы. </w:t>
      </w:r>
      <w:r w:rsidRPr="00DC48D3">
        <w:rPr>
          <w:rFonts w:ascii="Times New Roman" w:hAnsi="Times New Roman" w:cs="Times New Roman"/>
          <w:sz w:val="24"/>
          <w:szCs w:val="24"/>
        </w:rPr>
        <w:cr/>
      </w:r>
    </w:p>
    <w:p w:rsidR="00CF1462" w:rsidRPr="001F010A" w:rsidRDefault="00CF1462" w:rsidP="00DC48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Cambria" w:hAnsi="Cambria"/>
          <w:color w:val="FF0000"/>
        </w:rPr>
        <w:t xml:space="preserve"> </w:t>
      </w:r>
      <w:r w:rsidRPr="001F010A">
        <w:rPr>
          <w:rFonts w:ascii="Times New Roman" w:hAnsi="Times New Roman" w:cs="Times New Roman"/>
          <w:sz w:val="24"/>
          <w:szCs w:val="24"/>
        </w:rPr>
        <w:t xml:space="preserve">В школе 11 классов-комплектов. Все классы </w:t>
      </w:r>
      <w:r w:rsidR="001F010A" w:rsidRPr="001F010A">
        <w:rPr>
          <w:rFonts w:ascii="Times New Roman" w:hAnsi="Times New Roman" w:cs="Times New Roman"/>
          <w:sz w:val="24"/>
          <w:szCs w:val="24"/>
        </w:rPr>
        <w:t>занимались в одну смену. Учебные</w:t>
      </w:r>
      <w:r w:rsidRPr="001F010A">
        <w:rPr>
          <w:rFonts w:ascii="Times New Roman" w:hAnsi="Times New Roman" w:cs="Times New Roman"/>
          <w:sz w:val="24"/>
          <w:szCs w:val="24"/>
        </w:rPr>
        <w:t xml:space="preserve"> план</w:t>
      </w:r>
      <w:r w:rsidR="001F010A" w:rsidRPr="001F010A">
        <w:rPr>
          <w:rFonts w:ascii="Times New Roman" w:hAnsi="Times New Roman" w:cs="Times New Roman"/>
          <w:sz w:val="24"/>
          <w:szCs w:val="24"/>
        </w:rPr>
        <w:t>ы</w:t>
      </w:r>
      <w:r w:rsidRPr="001F010A">
        <w:rPr>
          <w:rFonts w:ascii="Times New Roman" w:hAnsi="Times New Roman" w:cs="Times New Roman"/>
          <w:sz w:val="24"/>
          <w:szCs w:val="24"/>
        </w:rPr>
        <w:t xml:space="preserve"> школы предусматривал</w:t>
      </w:r>
      <w:r w:rsidR="001F010A" w:rsidRPr="001F010A">
        <w:rPr>
          <w:rFonts w:ascii="Times New Roman" w:hAnsi="Times New Roman" w:cs="Times New Roman"/>
          <w:sz w:val="24"/>
          <w:szCs w:val="24"/>
        </w:rPr>
        <w:t>и</w:t>
      </w:r>
      <w:r w:rsidRPr="001F010A">
        <w:rPr>
          <w:rFonts w:ascii="Times New Roman" w:hAnsi="Times New Roman" w:cs="Times New Roman"/>
          <w:sz w:val="24"/>
          <w:szCs w:val="24"/>
        </w:rPr>
        <w:t xml:space="preserve"> выполнение государственной функции школы –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CF1462" w:rsidRPr="001F010A" w:rsidRDefault="00CF1462" w:rsidP="00CF1462">
      <w:pPr>
        <w:pStyle w:val="default"/>
        <w:spacing w:before="0" w:beforeAutospacing="0"/>
        <w:jc w:val="both"/>
      </w:pPr>
      <w:r w:rsidRPr="001F010A">
        <w:t xml:space="preserve">Учебный план позволяет реализовать цели образования на современном этапе, отвечает запросам общества и </w:t>
      </w:r>
      <w:proofErr w:type="gramStart"/>
      <w:r w:rsidRPr="001F010A">
        <w:t>родителей</w:t>
      </w:r>
      <w:proofErr w:type="gramEnd"/>
      <w:r w:rsidRPr="001F010A">
        <w:t xml:space="preserve"> обучающихся и направлен на: </w:t>
      </w:r>
    </w:p>
    <w:p w:rsidR="00CF1462" w:rsidRPr="001F010A" w:rsidRDefault="00CF1462" w:rsidP="00CF1462">
      <w:pPr>
        <w:pStyle w:val="default"/>
        <w:spacing w:before="0" w:beforeAutospacing="0"/>
        <w:jc w:val="both"/>
      </w:pPr>
      <w:r w:rsidRPr="001F010A">
        <w:t xml:space="preserve">- выполнение государственных образовательных стандартов; </w:t>
      </w:r>
    </w:p>
    <w:p w:rsidR="00CF1462" w:rsidRPr="001F010A" w:rsidRDefault="00CF1462" w:rsidP="00CF1462">
      <w:pPr>
        <w:pStyle w:val="default"/>
        <w:spacing w:before="0" w:beforeAutospacing="0"/>
        <w:jc w:val="both"/>
      </w:pPr>
      <w:r w:rsidRPr="001F010A">
        <w:t xml:space="preserve">- создание условий для </w:t>
      </w:r>
      <w:proofErr w:type="spellStart"/>
      <w:r w:rsidRPr="001F010A">
        <w:t>профориентационной</w:t>
      </w:r>
      <w:proofErr w:type="spellEnd"/>
      <w:r w:rsidRPr="001F010A">
        <w:t xml:space="preserve"> деятельности, способствующей самоопределению через реализацию программы </w:t>
      </w:r>
      <w:proofErr w:type="spellStart"/>
      <w:r w:rsidRPr="001F010A">
        <w:t>предпрофильной</w:t>
      </w:r>
      <w:proofErr w:type="spellEnd"/>
      <w:r w:rsidRPr="001F010A">
        <w:t xml:space="preserve"> подготовки; </w:t>
      </w:r>
    </w:p>
    <w:p w:rsidR="00CF1462" w:rsidRPr="001F010A" w:rsidRDefault="00CF1462" w:rsidP="00CF1462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- создание условий для удовлетворения потребностей обучающихся в профильных образовательных траекториях. </w:t>
      </w:r>
    </w:p>
    <w:p w:rsidR="00CF1462" w:rsidRPr="001F010A" w:rsidRDefault="001F010A" w:rsidP="00CF1462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При составлении учебных планов</w:t>
      </w:r>
      <w:r w:rsidR="00CF1462" w:rsidRPr="001F010A">
        <w:rPr>
          <w:rFonts w:ascii="Times New Roman" w:hAnsi="Times New Roman" w:cs="Times New Roman"/>
          <w:sz w:val="24"/>
          <w:szCs w:val="24"/>
        </w:rPr>
        <w:t xml:space="preserve"> соблюдалась преемственность между ступенями обучения и классами, сбалансированность между предметными циклами, отдельными предметами. Уровень недельной учебной нагрузки на ученика не превышает предельно допустимого. Компонент образовательного учреждения распределен на изучение предметов базисного учебного плана и на занятия с целью углубления знаний по предметам.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b/>
          <w:sz w:val="24"/>
          <w:szCs w:val="24"/>
        </w:rPr>
        <w:t>Численность обучающихся</w:t>
      </w:r>
      <w:r w:rsidRPr="001F010A">
        <w:rPr>
          <w:rFonts w:ascii="Times New Roman" w:hAnsi="Times New Roman" w:cs="Times New Roman"/>
          <w:sz w:val="24"/>
          <w:szCs w:val="24"/>
        </w:rPr>
        <w:t xml:space="preserve"> в 202</w:t>
      </w:r>
      <w:r w:rsidR="00D86F3D">
        <w:rPr>
          <w:rFonts w:ascii="Times New Roman" w:hAnsi="Times New Roman" w:cs="Times New Roman"/>
          <w:sz w:val="24"/>
          <w:szCs w:val="24"/>
        </w:rPr>
        <w:t>4</w:t>
      </w:r>
      <w:r w:rsidRPr="001F010A">
        <w:rPr>
          <w:rFonts w:ascii="Times New Roman" w:hAnsi="Times New Roman" w:cs="Times New Roman"/>
          <w:sz w:val="24"/>
          <w:szCs w:val="24"/>
        </w:rPr>
        <w:t>-202</w:t>
      </w:r>
      <w:r w:rsidR="00D86F3D">
        <w:rPr>
          <w:rFonts w:ascii="Times New Roman" w:hAnsi="Times New Roman" w:cs="Times New Roman"/>
          <w:sz w:val="24"/>
          <w:szCs w:val="24"/>
        </w:rPr>
        <w:t>5</w:t>
      </w:r>
      <w:r w:rsidRPr="001F010A">
        <w:rPr>
          <w:rFonts w:ascii="Times New Roman" w:hAnsi="Times New Roman" w:cs="Times New Roman"/>
          <w:sz w:val="24"/>
          <w:szCs w:val="24"/>
        </w:rPr>
        <w:t xml:space="preserve"> </w:t>
      </w:r>
      <w:r w:rsidR="001F010A" w:rsidRPr="001F010A">
        <w:rPr>
          <w:rFonts w:ascii="Times New Roman" w:hAnsi="Times New Roman" w:cs="Times New Roman"/>
          <w:sz w:val="24"/>
          <w:szCs w:val="24"/>
        </w:rPr>
        <w:t>у</w:t>
      </w:r>
      <w:r w:rsidR="00443F41">
        <w:rPr>
          <w:rFonts w:ascii="Times New Roman" w:hAnsi="Times New Roman" w:cs="Times New Roman"/>
          <w:sz w:val="24"/>
          <w:szCs w:val="24"/>
        </w:rPr>
        <w:t xml:space="preserve">чебном  году на начало  года </w:t>
      </w:r>
      <w:r w:rsidR="00443F41" w:rsidRPr="00087302">
        <w:rPr>
          <w:rFonts w:ascii="Times New Roman" w:hAnsi="Times New Roman" w:cs="Times New Roman"/>
          <w:sz w:val="24"/>
          <w:szCs w:val="24"/>
        </w:rPr>
        <w:t>17</w:t>
      </w:r>
      <w:r w:rsidR="00267221">
        <w:rPr>
          <w:rFonts w:ascii="Times New Roman" w:hAnsi="Times New Roman" w:cs="Times New Roman"/>
          <w:sz w:val="24"/>
          <w:szCs w:val="24"/>
        </w:rPr>
        <w:t>3</w:t>
      </w:r>
      <w:r w:rsidRPr="00087302">
        <w:rPr>
          <w:rFonts w:ascii="Times New Roman" w:hAnsi="Times New Roman" w:cs="Times New Roman"/>
          <w:sz w:val="24"/>
          <w:szCs w:val="24"/>
        </w:rPr>
        <w:t> </w:t>
      </w:r>
      <w:r w:rsidRPr="001F010A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 </w:t>
      </w:r>
      <w:r w:rsidRPr="001F010A">
        <w:rPr>
          <w:rFonts w:ascii="Times New Roman" w:hAnsi="Times New Roman" w:cs="Times New Roman"/>
          <w:b/>
          <w:sz w:val="24"/>
          <w:szCs w:val="24"/>
        </w:rPr>
        <w:t xml:space="preserve">Количество классов-комплектов:  </w:t>
      </w:r>
      <w:r w:rsidRPr="001F010A">
        <w:rPr>
          <w:rFonts w:ascii="Times New Roman" w:hAnsi="Times New Roman" w:cs="Times New Roman"/>
          <w:sz w:val="24"/>
          <w:szCs w:val="24"/>
        </w:rPr>
        <w:t xml:space="preserve"> 11: </w:t>
      </w:r>
    </w:p>
    <w:p w:rsidR="003F58F5" w:rsidRPr="001F010A" w:rsidRDefault="003F58F5" w:rsidP="003F58F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010A">
        <w:rPr>
          <w:rFonts w:ascii="Times New Roman" w:hAnsi="Times New Roman" w:cs="Times New Roman"/>
          <w:sz w:val="24"/>
          <w:szCs w:val="24"/>
        </w:rPr>
        <w:t>из них в начальной школе - 4, в основной школе – 5, в старшей – 2.</w:t>
      </w:r>
      <w:proofErr w:type="gramEnd"/>
    </w:p>
    <w:p w:rsidR="003F58F5" w:rsidRPr="00087302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 xml:space="preserve"> Наполняемос</w:t>
      </w:r>
      <w:r w:rsidR="001F010A" w:rsidRPr="001F010A">
        <w:rPr>
          <w:rFonts w:ascii="Times New Roman" w:hAnsi="Times New Roman" w:cs="Times New Roman"/>
          <w:sz w:val="24"/>
          <w:szCs w:val="24"/>
        </w:rPr>
        <w:t>т</w:t>
      </w:r>
      <w:r w:rsidR="00443F41">
        <w:rPr>
          <w:rFonts w:ascii="Times New Roman" w:hAnsi="Times New Roman" w:cs="Times New Roman"/>
          <w:sz w:val="24"/>
          <w:szCs w:val="24"/>
        </w:rPr>
        <w:t xml:space="preserve">ь начальной школы: 1 класс -  </w:t>
      </w:r>
      <w:r w:rsidR="00E70E0D">
        <w:rPr>
          <w:rFonts w:ascii="Times New Roman" w:hAnsi="Times New Roman" w:cs="Times New Roman"/>
          <w:sz w:val="24"/>
          <w:szCs w:val="24"/>
        </w:rPr>
        <w:t>13</w:t>
      </w:r>
      <w:r w:rsidRPr="0008730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087302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2 класс – </w:t>
      </w:r>
      <w:r w:rsidR="00E70E0D">
        <w:rPr>
          <w:rFonts w:ascii="Times New Roman" w:hAnsi="Times New Roman" w:cs="Times New Roman"/>
          <w:sz w:val="24"/>
          <w:szCs w:val="24"/>
        </w:rPr>
        <w:t>14</w:t>
      </w:r>
      <w:r w:rsidRPr="00087302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3F58F5" w:rsidRPr="00087302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3 класс – </w:t>
      </w:r>
      <w:r w:rsidR="00E70E0D">
        <w:rPr>
          <w:rFonts w:ascii="Times New Roman" w:hAnsi="Times New Roman" w:cs="Times New Roman"/>
          <w:sz w:val="24"/>
          <w:szCs w:val="24"/>
        </w:rPr>
        <w:t>12</w:t>
      </w:r>
      <w:r w:rsidRPr="00087302">
        <w:rPr>
          <w:rFonts w:ascii="Times New Roman" w:hAnsi="Times New Roman" w:cs="Times New Roman"/>
          <w:sz w:val="24"/>
          <w:szCs w:val="24"/>
        </w:rPr>
        <w:t>человек</w:t>
      </w:r>
    </w:p>
    <w:p w:rsidR="003F58F5" w:rsidRPr="00087302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4 класс – </w:t>
      </w:r>
      <w:r w:rsidR="00E70E0D">
        <w:rPr>
          <w:rFonts w:ascii="Times New Roman" w:hAnsi="Times New Roman" w:cs="Times New Roman"/>
          <w:sz w:val="24"/>
          <w:szCs w:val="24"/>
        </w:rPr>
        <w:t>17</w:t>
      </w:r>
      <w:r w:rsidR="00D86F3D">
        <w:rPr>
          <w:rFonts w:ascii="Times New Roman" w:hAnsi="Times New Roman" w:cs="Times New Roman"/>
          <w:sz w:val="24"/>
          <w:szCs w:val="24"/>
        </w:rPr>
        <w:t xml:space="preserve"> </w:t>
      </w:r>
      <w:r w:rsidRPr="00087302">
        <w:rPr>
          <w:rFonts w:ascii="Times New Roman" w:hAnsi="Times New Roman" w:cs="Times New Roman"/>
          <w:sz w:val="24"/>
          <w:szCs w:val="24"/>
        </w:rPr>
        <w:t>человек</w:t>
      </w:r>
    </w:p>
    <w:p w:rsidR="003F58F5" w:rsidRPr="00087302" w:rsidRDefault="003F58F5" w:rsidP="003F58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lastRenderedPageBreak/>
        <w:t xml:space="preserve">  Итого -  </w:t>
      </w:r>
      <w:r w:rsidR="00E70E0D">
        <w:rPr>
          <w:rFonts w:ascii="Times New Roman" w:hAnsi="Times New Roman" w:cs="Times New Roman"/>
          <w:sz w:val="24"/>
          <w:szCs w:val="24"/>
        </w:rPr>
        <w:t>56</w:t>
      </w:r>
      <w:r w:rsidR="001D28AD">
        <w:rPr>
          <w:rFonts w:ascii="Times New Roman" w:hAnsi="Times New Roman" w:cs="Times New Roman"/>
          <w:sz w:val="24"/>
          <w:szCs w:val="24"/>
        </w:rPr>
        <w:t xml:space="preserve"> </w:t>
      </w:r>
      <w:r w:rsidR="001F010A" w:rsidRPr="00087302">
        <w:rPr>
          <w:rFonts w:ascii="Times New Roman" w:hAnsi="Times New Roman" w:cs="Times New Roman"/>
          <w:sz w:val="24"/>
          <w:szCs w:val="24"/>
        </w:rPr>
        <w:t>обучающий</w:t>
      </w:r>
      <w:r w:rsidRPr="00087302">
        <w:rPr>
          <w:rFonts w:ascii="Times New Roman" w:hAnsi="Times New Roman" w:cs="Times New Roman"/>
          <w:sz w:val="24"/>
          <w:szCs w:val="24"/>
        </w:rPr>
        <w:t>ся</w:t>
      </w:r>
    </w:p>
    <w:p w:rsidR="003F58F5" w:rsidRPr="00087302" w:rsidRDefault="003F58F5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t xml:space="preserve">  Наполняемость основной школы:  5 класс – </w:t>
      </w:r>
      <w:r w:rsidR="00E70E0D">
        <w:rPr>
          <w:rFonts w:ascii="Times New Roman" w:hAnsi="Times New Roman" w:cs="Times New Roman"/>
          <w:sz w:val="24"/>
          <w:szCs w:val="24"/>
        </w:rPr>
        <w:t>21</w:t>
      </w:r>
      <w:r w:rsidRPr="0008730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087302" w:rsidRDefault="003F58F5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6 класс – </w:t>
      </w:r>
      <w:r w:rsidR="00E70E0D">
        <w:rPr>
          <w:rFonts w:ascii="Times New Roman" w:hAnsi="Times New Roman" w:cs="Times New Roman"/>
          <w:sz w:val="24"/>
          <w:szCs w:val="24"/>
        </w:rPr>
        <w:t>22</w:t>
      </w:r>
      <w:r w:rsidRPr="0008730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087302" w:rsidRDefault="003F58F5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F010A" w:rsidRPr="00087302">
        <w:rPr>
          <w:rFonts w:ascii="Times New Roman" w:hAnsi="Times New Roman" w:cs="Times New Roman"/>
          <w:sz w:val="24"/>
          <w:szCs w:val="24"/>
        </w:rPr>
        <w:t xml:space="preserve"> </w:t>
      </w:r>
      <w:r w:rsidR="00E70E0D">
        <w:rPr>
          <w:rFonts w:ascii="Times New Roman" w:hAnsi="Times New Roman" w:cs="Times New Roman"/>
          <w:sz w:val="24"/>
          <w:szCs w:val="24"/>
        </w:rPr>
        <w:t xml:space="preserve">                    7 класс – 15</w:t>
      </w:r>
      <w:r w:rsidRPr="00087302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3F58F5" w:rsidRPr="00087302" w:rsidRDefault="003F58F5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8 класс – </w:t>
      </w:r>
      <w:r w:rsidR="00E70E0D">
        <w:rPr>
          <w:rFonts w:ascii="Times New Roman" w:hAnsi="Times New Roman" w:cs="Times New Roman"/>
          <w:sz w:val="24"/>
          <w:szCs w:val="24"/>
        </w:rPr>
        <w:t>20</w:t>
      </w:r>
      <w:r w:rsidRPr="0008730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087302" w:rsidRDefault="003F58F5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9 класс – </w:t>
      </w:r>
      <w:r w:rsidR="00267221">
        <w:rPr>
          <w:rFonts w:ascii="Times New Roman" w:hAnsi="Times New Roman" w:cs="Times New Roman"/>
          <w:sz w:val="24"/>
          <w:szCs w:val="24"/>
        </w:rPr>
        <w:t>15</w:t>
      </w:r>
      <w:r w:rsidRPr="00087302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087302" w:rsidRDefault="003F58F5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302">
        <w:rPr>
          <w:rFonts w:ascii="Times New Roman" w:hAnsi="Times New Roman" w:cs="Times New Roman"/>
          <w:sz w:val="24"/>
          <w:szCs w:val="24"/>
        </w:rPr>
        <w:t xml:space="preserve"> Итого – </w:t>
      </w:r>
      <w:r w:rsidR="00267221">
        <w:rPr>
          <w:rFonts w:ascii="Times New Roman" w:hAnsi="Times New Roman" w:cs="Times New Roman"/>
          <w:sz w:val="24"/>
          <w:szCs w:val="24"/>
        </w:rPr>
        <w:t>93</w:t>
      </w:r>
      <w:r w:rsidRPr="00087302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3F58F5" w:rsidRPr="001D28AD" w:rsidRDefault="003F58F5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8AD">
        <w:rPr>
          <w:rFonts w:ascii="Times New Roman" w:hAnsi="Times New Roman" w:cs="Times New Roman"/>
          <w:sz w:val="24"/>
          <w:szCs w:val="24"/>
        </w:rPr>
        <w:t xml:space="preserve">Наполняемость средней школы: 10 класс – </w:t>
      </w:r>
      <w:r w:rsidR="00E70E0D">
        <w:rPr>
          <w:rFonts w:ascii="Times New Roman" w:hAnsi="Times New Roman" w:cs="Times New Roman"/>
          <w:sz w:val="24"/>
          <w:szCs w:val="24"/>
        </w:rPr>
        <w:t>17</w:t>
      </w:r>
      <w:r w:rsidRPr="001D28AD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1D28AD" w:rsidRDefault="003F58F5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8A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70E0D">
        <w:rPr>
          <w:rFonts w:ascii="Times New Roman" w:hAnsi="Times New Roman" w:cs="Times New Roman"/>
          <w:sz w:val="24"/>
          <w:szCs w:val="24"/>
        </w:rPr>
        <w:t xml:space="preserve">                    11 класс – 7</w:t>
      </w:r>
      <w:r w:rsidRPr="001D28AD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3F58F5" w:rsidRPr="00D86F3D" w:rsidRDefault="00E70E0D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 – 24</w:t>
      </w:r>
      <w:r w:rsidR="003F58F5" w:rsidRPr="001D28AD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CF1462" w:rsidRPr="001F010A" w:rsidRDefault="003D52AC" w:rsidP="00815099">
      <w:pPr>
        <w:pStyle w:val="Heading"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F010A">
        <w:rPr>
          <w:rFonts w:ascii="Times New Roman" w:hAnsi="Times New Roman" w:cs="Times New Roman"/>
          <w:b w:val="0"/>
          <w:sz w:val="24"/>
          <w:szCs w:val="24"/>
        </w:rPr>
        <w:t>П</w:t>
      </w:r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 xml:space="preserve">рофильное обучение </w:t>
      </w:r>
      <w:r w:rsidR="00CF1462" w:rsidRPr="001F010A">
        <w:rPr>
          <w:rFonts w:ascii="Times New Roman" w:hAnsi="Times New Roman" w:cs="Times New Roman"/>
          <w:b w:val="0"/>
          <w:sz w:val="24"/>
          <w:szCs w:val="24"/>
        </w:rPr>
        <w:t xml:space="preserve"> организовано в </w:t>
      </w:r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>10</w:t>
      </w:r>
      <w:r w:rsidR="001F010A" w:rsidRPr="001F010A">
        <w:rPr>
          <w:rFonts w:ascii="Times New Roman" w:hAnsi="Times New Roman" w:cs="Times New Roman"/>
          <w:b w:val="0"/>
          <w:sz w:val="24"/>
          <w:szCs w:val="24"/>
        </w:rPr>
        <w:t xml:space="preserve"> и 11 классах</w:t>
      </w:r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 xml:space="preserve"> по </w:t>
      </w:r>
      <w:proofErr w:type="gramStart"/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>естественно-научному</w:t>
      </w:r>
      <w:proofErr w:type="gramEnd"/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 xml:space="preserve"> профилю, открыт агра</w:t>
      </w:r>
      <w:r w:rsidR="001F010A" w:rsidRPr="001F010A">
        <w:rPr>
          <w:rFonts w:ascii="Times New Roman" w:hAnsi="Times New Roman" w:cs="Times New Roman"/>
          <w:b w:val="0"/>
          <w:sz w:val="24"/>
          <w:szCs w:val="24"/>
        </w:rPr>
        <w:t>рный класс. Углубленно изучалис</w:t>
      </w:r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 xml:space="preserve">ь в 10 </w:t>
      </w:r>
      <w:r w:rsidR="001F010A" w:rsidRPr="001F010A">
        <w:rPr>
          <w:rFonts w:ascii="Times New Roman" w:hAnsi="Times New Roman" w:cs="Times New Roman"/>
          <w:b w:val="0"/>
          <w:sz w:val="24"/>
          <w:szCs w:val="24"/>
        </w:rPr>
        <w:t>и 11 классах</w:t>
      </w:r>
      <w:r w:rsidR="0045501A">
        <w:rPr>
          <w:rFonts w:ascii="Times New Roman" w:hAnsi="Times New Roman" w:cs="Times New Roman"/>
          <w:b w:val="0"/>
          <w:sz w:val="24"/>
          <w:szCs w:val="24"/>
        </w:rPr>
        <w:t xml:space="preserve"> биология, химия</w:t>
      </w:r>
      <w:proofErr w:type="gramStart"/>
      <w:r w:rsidR="0045501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F58F5" w:rsidRPr="001F010A">
        <w:rPr>
          <w:rFonts w:ascii="Times New Roman" w:hAnsi="Times New Roman" w:cs="Times New Roman"/>
          <w:b w:val="0"/>
          <w:sz w:val="24"/>
          <w:szCs w:val="24"/>
        </w:rPr>
        <w:t>.</w:t>
      </w:r>
      <w:proofErr w:type="gramEnd"/>
    </w:p>
    <w:p w:rsidR="00CF1462" w:rsidRPr="001F010A" w:rsidRDefault="00CF1462" w:rsidP="00815099">
      <w:pPr>
        <w:pStyle w:val="Heading"/>
        <w:ind w:firstLine="3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F010A">
        <w:rPr>
          <w:rFonts w:ascii="Times New Roman" w:hAnsi="Times New Roman" w:cs="Times New Roman"/>
          <w:b w:val="0"/>
          <w:sz w:val="24"/>
          <w:szCs w:val="24"/>
        </w:rPr>
        <w:t xml:space="preserve"> Промежуточная аттестация – это оценка за год.</w:t>
      </w:r>
    </w:p>
    <w:p w:rsidR="0074604B" w:rsidRPr="001F010A" w:rsidRDefault="0074604B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604B" w:rsidRPr="001F010A" w:rsidRDefault="00B85D52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В МБОУ «</w:t>
      </w:r>
      <w:proofErr w:type="gramStart"/>
      <w:r w:rsidRPr="001F010A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1F010A">
        <w:rPr>
          <w:rFonts w:ascii="Times New Roman" w:hAnsi="Times New Roman" w:cs="Times New Roman"/>
          <w:sz w:val="24"/>
          <w:szCs w:val="24"/>
        </w:rPr>
        <w:t xml:space="preserve"> ОШ» обучающихся с ограниченными возможностями здоровья не было.</w:t>
      </w:r>
    </w:p>
    <w:p w:rsidR="0074604B" w:rsidRPr="001F010A" w:rsidRDefault="005C5847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10A">
        <w:rPr>
          <w:rFonts w:ascii="Times New Roman" w:hAnsi="Times New Roman" w:cs="Times New Roman"/>
          <w:b/>
          <w:sz w:val="24"/>
          <w:szCs w:val="24"/>
        </w:rPr>
        <w:t>2. Оценка системы управления образовательной организации</w:t>
      </w:r>
    </w:p>
    <w:p w:rsidR="005C5847" w:rsidRPr="001F010A" w:rsidRDefault="005C5847" w:rsidP="0081509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sz w:val="24"/>
          <w:szCs w:val="24"/>
        </w:rPr>
        <w:t>Управление  МБОУ  «Партизанская ОШ»  осуществляется  в соответствии  с  законодательством  РФ  и  Уставом  школы  на  принципах демократичности,  открытости,  свободного  развития  личности,  а  также  на  основе сочетания  принципов  самоуправления  и  единоначалия.  Органы  самоуправления действуют  согласно  разработанной  и  утвержденной  в  МБОУ  «</w:t>
      </w:r>
      <w:proofErr w:type="gramStart"/>
      <w:r w:rsidRPr="001F010A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1F010A">
        <w:rPr>
          <w:rFonts w:ascii="Times New Roman" w:hAnsi="Times New Roman" w:cs="Times New Roman"/>
          <w:sz w:val="24"/>
          <w:szCs w:val="24"/>
        </w:rPr>
        <w:t xml:space="preserve"> ОШ»  нормативно-правовой базе.  Все значимые для учреждения вопросы и  решения  обсуждаются  и  согласовываются  на  общем  собрании  трудового коллектива  школы. Кроме того, постоянно действующим органом  самоуправления  является  педагогический  совет.  Важным  элементом системы  управления  является  открытая  информационная  среда  школы.  Большое значение  в  образовательной  организации  уделяется  развитию  ученического самоуправления.  В школе действует «Школьный парламент». 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943"/>
        <w:gridCol w:w="7194"/>
      </w:tblGrid>
      <w:tr w:rsidR="00A53511" w:rsidRPr="001F010A" w:rsidTr="00DF4EFC">
        <w:tc>
          <w:tcPr>
            <w:tcW w:w="10137" w:type="dxa"/>
            <w:gridSpan w:val="2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Органы управления, действующие в школе</w:t>
            </w:r>
          </w:p>
        </w:tc>
      </w:tr>
      <w:tr w:rsidR="00A53511" w:rsidRPr="001F010A" w:rsidTr="00DF4EFC">
        <w:tc>
          <w:tcPr>
            <w:tcW w:w="2943" w:type="dxa"/>
          </w:tcPr>
          <w:p w:rsidR="00A53511" w:rsidRPr="00BA542E" w:rsidRDefault="001F010A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A53511" w:rsidRPr="00BA542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A53511" w:rsidRPr="00BA542E" w:rsidRDefault="00DC48D3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 2024 </w:t>
            </w:r>
            <w:r w:rsidR="00A53511" w:rsidRPr="00BA542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194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работу и обеспечивает 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эффективное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структурных подразделений, утверждает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штатное расписание, отчетные документы, осуществляет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общее руководство Школой</w:t>
            </w:r>
          </w:p>
        </w:tc>
      </w:tr>
      <w:tr w:rsidR="00A53511" w:rsidRPr="001F010A" w:rsidTr="00DF4EFC">
        <w:tc>
          <w:tcPr>
            <w:tcW w:w="2943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  <w:tc>
          <w:tcPr>
            <w:tcW w:w="7194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Рассматривает вопросы развития ОО, финансово­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хозяйственной деятельности, 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</w:tc>
      </w:tr>
      <w:tr w:rsidR="00A53511" w:rsidRPr="001F010A" w:rsidTr="00DF4EFC">
        <w:tc>
          <w:tcPr>
            <w:tcW w:w="2943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  <w:tc>
          <w:tcPr>
            <w:tcW w:w="7194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текущее руководство 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организацией, рассматривает вопросы развития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услуг, разработки образовательных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программ, выбора учебных пособий, аттестации, повышения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квалификации педагогических работников</w:t>
            </w:r>
          </w:p>
        </w:tc>
      </w:tr>
      <w:tr w:rsidR="00A53511" w:rsidRPr="001F010A" w:rsidTr="00DF4EFC">
        <w:tc>
          <w:tcPr>
            <w:tcW w:w="2943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7194" w:type="dxa"/>
          </w:tcPr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 право работников участвовать в управлении ОО,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разработке коллективного договора, Правил </w:t>
            </w:r>
          </w:p>
          <w:p w:rsidR="00A53511" w:rsidRPr="00BA542E" w:rsidRDefault="00A53511" w:rsidP="00DF4E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трудового распорядка, локальных актов</w:t>
            </w:r>
          </w:p>
        </w:tc>
      </w:tr>
    </w:tbl>
    <w:p w:rsidR="005C5847" w:rsidRPr="001F010A" w:rsidRDefault="005C5847" w:rsidP="00CF1462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83C9B" w:rsidRPr="00BA542E" w:rsidRDefault="00DC48D3" w:rsidP="00CF1462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E70E0D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="00FF6567" w:rsidRPr="00BA54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 на заседаниях Управляющего совета</w:t>
      </w:r>
      <w:r w:rsidR="00383C9B" w:rsidRPr="00BA542E">
        <w:rPr>
          <w:rFonts w:ascii="Times New Roman" w:hAnsi="Times New Roman" w:cs="Times New Roman"/>
          <w:b/>
          <w:sz w:val="24"/>
          <w:szCs w:val="24"/>
        </w:rPr>
        <w:t xml:space="preserve"> были рассмотрены вопросы: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84"/>
        <w:gridCol w:w="4111"/>
        <w:gridCol w:w="3403"/>
      </w:tblGrid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403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</w:t>
            </w:r>
            <w:proofErr w:type="spellEnd"/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70632" w:rsidRPr="00BA542E" w:rsidTr="00670632">
        <w:tc>
          <w:tcPr>
            <w:tcW w:w="8898" w:type="dxa"/>
            <w:gridSpan w:val="3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</w:t>
            </w:r>
            <w:r w:rsidR="003A32D8"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(апрель)</w:t>
            </w:r>
          </w:p>
        </w:tc>
      </w:tr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расходов сре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дств шк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олы.</w:t>
            </w:r>
          </w:p>
        </w:tc>
        <w:tc>
          <w:tcPr>
            <w:tcW w:w="3403" w:type="dxa"/>
          </w:tcPr>
          <w:p w:rsidR="00670632" w:rsidRPr="00BA542E" w:rsidRDefault="00BA542E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670632" w:rsidRPr="00BA542E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проведении торжественных меропри</w:t>
            </w:r>
            <w:r w:rsidR="00D30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ятий, посвященных окончанию 2024</w:t>
            </w:r>
            <w:r w:rsidR="00E70E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/2025</w:t>
            </w: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Последний звонок, выпускной вечер)</w:t>
            </w:r>
          </w:p>
        </w:tc>
        <w:tc>
          <w:tcPr>
            <w:tcW w:w="3403" w:type="dxa"/>
          </w:tcPr>
          <w:p w:rsidR="00670632" w:rsidRPr="00BA542E" w:rsidRDefault="00670632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Окончание учебного года. Ремонт кабинетов школы.</w:t>
            </w:r>
          </w:p>
        </w:tc>
        <w:tc>
          <w:tcPr>
            <w:tcW w:w="3403" w:type="dxa"/>
          </w:tcPr>
          <w:p w:rsidR="00670632" w:rsidRPr="00BA542E" w:rsidRDefault="00BA542E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Летнее оздоровление</w:t>
            </w:r>
          </w:p>
        </w:tc>
        <w:tc>
          <w:tcPr>
            <w:tcW w:w="3403" w:type="dxa"/>
          </w:tcPr>
          <w:p w:rsidR="00670632" w:rsidRPr="00BA542E" w:rsidRDefault="00BA542E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670632" w:rsidRPr="00BA542E" w:rsidTr="00670632">
        <w:tc>
          <w:tcPr>
            <w:tcW w:w="8898" w:type="dxa"/>
            <w:gridSpan w:val="3"/>
          </w:tcPr>
          <w:p w:rsidR="00670632" w:rsidRPr="00BA542E" w:rsidRDefault="003A32D8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№2</w:t>
            </w:r>
            <w:r w:rsidR="00670632"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(июль)</w:t>
            </w:r>
          </w:p>
        </w:tc>
      </w:tr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итогах </w:t>
            </w:r>
            <w:r w:rsidR="00DC48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</w:t>
            </w:r>
            <w:r w:rsidR="00E70E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ности Управляющего совета в 2024</w:t>
            </w:r>
            <w:r w:rsidR="00DC48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/20</w:t>
            </w:r>
            <w:r w:rsidR="00E70E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3403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DC48D3">
              <w:rPr>
                <w:rFonts w:ascii="Times New Roman" w:hAnsi="Times New Roman" w:cs="Times New Roman"/>
                <w:sz w:val="24"/>
                <w:szCs w:val="24"/>
              </w:rPr>
              <w:t>Управляющего совета</w:t>
            </w:r>
          </w:p>
        </w:tc>
      </w:tr>
      <w:tr w:rsidR="00670632" w:rsidRPr="00BA542E" w:rsidTr="00670632">
        <w:tc>
          <w:tcPr>
            <w:tcW w:w="1384" w:type="dxa"/>
          </w:tcPr>
          <w:p w:rsidR="00670632" w:rsidRPr="00BA542E" w:rsidRDefault="00670632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70632" w:rsidRPr="00BA542E" w:rsidRDefault="00670632" w:rsidP="00670632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публичного доклада директора школ</w:t>
            </w:r>
            <w:r w:rsidR="00E70E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 об итогах работы школы за 2024/2025</w:t>
            </w:r>
            <w:r w:rsidRPr="00BA54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3403" w:type="dxa"/>
          </w:tcPr>
          <w:p w:rsidR="00670632" w:rsidRPr="00BA542E" w:rsidRDefault="00BA542E" w:rsidP="00670632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="00670632"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председатель </w:t>
            </w:r>
            <w:r w:rsidR="00DC48D3">
              <w:rPr>
                <w:rFonts w:ascii="Times New Roman" w:hAnsi="Times New Roman" w:cs="Times New Roman"/>
                <w:sz w:val="24"/>
                <w:szCs w:val="24"/>
              </w:rPr>
              <w:t>Управляющего совета</w:t>
            </w:r>
          </w:p>
        </w:tc>
      </w:tr>
    </w:tbl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384"/>
        <w:gridCol w:w="4111"/>
        <w:gridCol w:w="3403"/>
      </w:tblGrid>
      <w:tr w:rsidR="003A32D8" w:rsidRPr="00BA542E" w:rsidTr="007A0787">
        <w:tc>
          <w:tcPr>
            <w:tcW w:w="8898" w:type="dxa"/>
            <w:gridSpan w:val="3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№3 (август)</w:t>
            </w:r>
          </w:p>
        </w:tc>
      </w:tr>
      <w:tr w:rsidR="003A32D8" w:rsidRPr="00BA542E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Утверждение п</w:t>
            </w:r>
            <w:r w:rsidR="00DC48D3">
              <w:rPr>
                <w:rFonts w:ascii="Times New Roman" w:hAnsi="Times New Roman" w:cs="Times New Roman"/>
                <w:sz w:val="24"/>
                <w:szCs w:val="24"/>
              </w:rPr>
              <w:t>лана работы Управляющего совета на 2024/2025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3403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DC48D3">
              <w:rPr>
                <w:rFonts w:ascii="Times New Roman" w:hAnsi="Times New Roman" w:cs="Times New Roman"/>
                <w:sz w:val="24"/>
                <w:szCs w:val="24"/>
              </w:rPr>
              <w:t>Управляющего совета</w:t>
            </w:r>
          </w:p>
        </w:tc>
      </w:tr>
      <w:tr w:rsidR="003A32D8" w:rsidRPr="00BA542E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</w:t>
            </w:r>
            <w:r w:rsidR="00BA542E"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учебных планов  и календарных учебных 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 w:rsidR="00BA542E" w:rsidRPr="00BA542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3403" w:type="dxa"/>
          </w:tcPr>
          <w:p w:rsidR="003A32D8" w:rsidRPr="00BA542E" w:rsidRDefault="00BA542E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="003A32D8"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, члены </w:t>
            </w:r>
            <w:r w:rsidR="00DC48D3">
              <w:rPr>
                <w:rFonts w:ascii="Times New Roman" w:hAnsi="Times New Roman" w:cs="Times New Roman"/>
                <w:sz w:val="24"/>
                <w:szCs w:val="24"/>
              </w:rPr>
              <w:t>Управляющего совета</w:t>
            </w:r>
          </w:p>
        </w:tc>
      </w:tr>
      <w:tr w:rsidR="003A32D8" w:rsidRPr="00BA542E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учащихся начальных классов и бесплатное питание детей из малоимущих семей.</w:t>
            </w:r>
          </w:p>
        </w:tc>
        <w:tc>
          <w:tcPr>
            <w:tcW w:w="3403" w:type="dxa"/>
          </w:tcPr>
          <w:p w:rsidR="003A32D8" w:rsidRPr="00BA542E" w:rsidRDefault="00BA542E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="00267221">
              <w:rPr>
                <w:rFonts w:ascii="Times New Roman" w:hAnsi="Times New Roman" w:cs="Times New Roman"/>
                <w:sz w:val="24"/>
                <w:szCs w:val="24"/>
              </w:rPr>
              <w:t>, кладовщик</w:t>
            </w:r>
          </w:p>
        </w:tc>
      </w:tr>
      <w:tr w:rsidR="003A32D8" w:rsidRPr="00BA542E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учащихся, поставленных</w:t>
            </w:r>
            <w:r w:rsidR="00DC4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учет</w:t>
            </w:r>
          </w:p>
        </w:tc>
        <w:tc>
          <w:tcPr>
            <w:tcW w:w="3403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A32D8" w:rsidRPr="001F010A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Информация по Всеобучу</w:t>
            </w:r>
          </w:p>
        </w:tc>
        <w:tc>
          <w:tcPr>
            <w:tcW w:w="3403" w:type="dxa"/>
          </w:tcPr>
          <w:p w:rsidR="003A32D8" w:rsidRPr="00BA542E" w:rsidRDefault="00BA542E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3A32D8" w:rsidRPr="001F010A" w:rsidTr="007A0787">
        <w:tc>
          <w:tcPr>
            <w:tcW w:w="8898" w:type="dxa"/>
            <w:gridSpan w:val="3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(ноябрь)</w:t>
            </w:r>
          </w:p>
        </w:tc>
      </w:tr>
      <w:tr w:rsidR="003A32D8" w:rsidRPr="001F010A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развития материально-технической базы учреждения образования</w:t>
            </w:r>
          </w:p>
        </w:tc>
        <w:tc>
          <w:tcPr>
            <w:tcW w:w="3403" w:type="dxa"/>
          </w:tcPr>
          <w:p w:rsidR="003A32D8" w:rsidRPr="00BA542E" w:rsidRDefault="00BA542E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3A32D8" w:rsidRPr="001F010A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мероприятий в рамках новогодних праздников.</w:t>
            </w:r>
          </w:p>
        </w:tc>
        <w:tc>
          <w:tcPr>
            <w:tcW w:w="3403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A32D8" w:rsidRPr="001F010A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работы школы по профилактике правонарушений и преступлений среди учащихся.</w:t>
            </w:r>
          </w:p>
        </w:tc>
        <w:tc>
          <w:tcPr>
            <w:tcW w:w="3403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A32D8" w:rsidRPr="001F010A" w:rsidTr="007A0787">
        <w:tc>
          <w:tcPr>
            <w:tcW w:w="1384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3A32D8" w:rsidRPr="00BA542E" w:rsidRDefault="003A32D8" w:rsidP="007A0787">
            <w:pPr>
              <w:tabs>
                <w:tab w:val="left" w:pos="7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>Рейды проверки работы  столовой, буфета. Гигиенические требования.</w:t>
            </w:r>
          </w:p>
        </w:tc>
        <w:tc>
          <w:tcPr>
            <w:tcW w:w="3403" w:type="dxa"/>
          </w:tcPr>
          <w:p w:rsidR="003A32D8" w:rsidRPr="00BA542E" w:rsidRDefault="003A32D8" w:rsidP="007A0787">
            <w:pPr>
              <w:tabs>
                <w:tab w:val="left" w:pos="7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42E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 w:rsidR="00267221">
              <w:rPr>
                <w:rFonts w:ascii="Times New Roman" w:hAnsi="Times New Roman" w:cs="Times New Roman"/>
                <w:sz w:val="24"/>
                <w:szCs w:val="24"/>
              </w:rPr>
              <w:t>родительского комитета</w:t>
            </w:r>
          </w:p>
        </w:tc>
      </w:tr>
    </w:tbl>
    <w:p w:rsidR="00670632" w:rsidRPr="001F010A" w:rsidRDefault="00670632" w:rsidP="003A32D8">
      <w:pPr>
        <w:pStyle w:val="af5"/>
        <w:jc w:val="left"/>
        <w:rPr>
          <w:color w:val="FF0000"/>
          <w:szCs w:val="24"/>
        </w:rPr>
      </w:pPr>
    </w:p>
    <w:p w:rsidR="00383C9B" w:rsidRPr="00BA542E" w:rsidRDefault="00383C9B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42E">
        <w:rPr>
          <w:rFonts w:ascii="Times New Roman" w:hAnsi="Times New Roman" w:cs="Times New Roman"/>
          <w:sz w:val="24"/>
          <w:szCs w:val="24"/>
        </w:rPr>
        <w:t xml:space="preserve">В  состав  Педагогического  совета  входят  все  педагогические  работники  школы,  для которых работа в школе  является основным местом работы, в том числе </w:t>
      </w:r>
      <w:proofErr w:type="spellStart"/>
      <w:r w:rsidR="00DC48D3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DC48D3">
        <w:rPr>
          <w:rFonts w:ascii="Times New Roman" w:hAnsi="Times New Roman" w:cs="Times New Roman"/>
          <w:sz w:val="24"/>
          <w:szCs w:val="24"/>
        </w:rPr>
        <w:t>.</w:t>
      </w:r>
      <w:r w:rsidRPr="00BA542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BA542E">
        <w:rPr>
          <w:rFonts w:ascii="Times New Roman" w:hAnsi="Times New Roman" w:cs="Times New Roman"/>
          <w:sz w:val="24"/>
          <w:szCs w:val="24"/>
        </w:rPr>
        <w:t>иректор</w:t>
      </w:r>
      <w:r w:rsidR="00DC48D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DC48D3">
        <w:rPr>
          <w:rFonts w:ascii="Times New Roman" w:hAnsi="Times New Roman" w:cs="Times New Roman"/>
          <w:sz w:val="24"/>
          <w:szCs w:val="24"/>
        </w:rPr>
        <w:t xml:space="preserve"> школы, заместитель</w:t>
      </w:r>
      <w:r w:rsidRPr="00BA542E">
        <w:rPr>
          <w:rFonts w:ascii="Times New Roman" w:hAnsi="Times New Roman" w:cs="Times New Roman"/>
          <w:sz w:val="24"/>
          <w:szCs w:val="24"/>
        </w:rPr>
        <w:t xml:space="preserve"> директора. На заседаниях педсовета рассматриваются вопросы в соответствии с годовым планом школы.</w:t>
      </w:r>
    </w:p>
    <w:p w:rsidR="00DF4EFC" w:rsidRPr="00BA542E" w:rsidRDefault="00DF4EFC" w:rsidP="00815099">
      <w:pPr>
        <w:pStyle w:val="ab"/>
        <w:ind w:left="0"/>
        <w:jc w:val="both"/>
        <w:rPr>
          <w:b/>
          <w:i/>
          <w:lang w:val="ru-RU"/>
        </w:rPr>
      </w:pPr>
    </w:p>
    <w:p w:rsidR="005C5847" w:rsidRPr="00BA542E" w:rsidRDefault="005C5847" w:rsidP="00815099">
      <w:pPr>
        <w:pStyle w:val="ab"/>
        <w:ind w:left="360"/>
        <w:jc w:val="both"/>
        <w:rPr>
          <w:b/>
          <w:i/>
        </w:rPr>
      </w:pPr>
      <w:proofErr w:type="spellStart"/>
      <w:r w:rsidRPr="00BA542E">
        <w:rPr>
          <w:b/>
          <w:i/>
        </w:rPr>
        <w:t>Работа</w:t>
      </w:r>
      <w:proofErr w:type="spellEnd"/>
      <w:r w:rsidRPr="00BA542E">
        <w:rPr>
          <w:b/>
          <w:i/>
        </w:rPr>
        <w:t xml:space="preserve"> </w:t>
      </w:r>
      <w:proofErr w:type="spellStart"/>
      <w:r w:rsidRPr="00BA542E">
        <w:rPr>
          <w:b/>
          <w:i/>
        </w:rPr>
        <w:t>органов</w:t>
      </w:r>
      <w:proofErr w:type="spellEnd"/>
      <w:r w:rsidRPr="00BA542E">
        <w:rPr>
          <w:b/>
          <w:i/>
        </w:rPr>
        <w:t xml:space="preserve"> </w:t>
      </w:r>
      <w:proofErr w:type="spellStart"/>
      <w:r w:rsidRPr="00BA542E">
        <w:rPr>
          <w:b/>
          <w:i/>
        </w:rPr>
        <w:t>ученического</w:t>
      </w:r>
      <w:proofErr w:type="spellEnd"/>
      <w:r w:rsidRPr="00BA542E">
        <w:rPr>
          <w:b/>
          <w:i/>
        </w:rPr>
        <w:t xml:space="preserve"> </w:t>
      </w:r>
      <w:proofErr w:type="spellStart"/>
      <w:r w:rsidRPr="00BA542E">
        <w:rPr>
          <w:b/>
          <w:i/>
        </w:rPr>
        <w:t>самоуправления</w:t>
      </w:r>
      <w:proofErr w:type="spellEnd"/>
      <w:r w:rsidRPr="00BA542E">
        <w:rPr>
          <w:b/>
          <w:i/>
        </w:rPr>
        <w:t>.</w:t>
      </w:r>
    </w:p>
    <w:p w:rsidR="005C5847" w:rsidRPr="00BA542E" w:rsidRDefault="00C309A8" w:rsidP="00815099">
      <w:pPr>
        <w:pStyle w:val="a6"/>
        <w:jc w:val="both"/>
      </w:pPr>
      <w:r w:rsidRPr="00BA542E">
        <w:t xml:space="preserve">В </w:t>
      </w:r>
      <w:r w:rsidR="00E70E0D">
        <w:t>2025</w:t>
      </w:r>
      <w:r w:rsidR="00383C9B" w:rsidRPr="00BA542E">
        <w:t xml:space="preserve"> </w:t>
      </w:r>
      <w:r w:rsidR="005C5847" w:rsidRPr="00BA542E">
        <w:t xml:space="preserve"> году педагогический коллектив продолжил работу по  вопросам организации </w:t>
      </w:r>
      <w:proofErr w:type="gramStart"/>
      <w:r w:rsidR="005C5847" w:rsidRPr="00BA542E">
        <w:t>самоуправления</w:t>
      </w:r>
      <w:proofErr w:type="gramEnd"/>
      <w:r w:rsidR="005C5847" w:rsidRPr="00BA542E">
        <w:t xml:space="preserve"> как на школьном уровне, так и в классных коллективах. </w:t>
      </w:r>
    </w:p>
    <w:p w:rsidR="00C921E3" w:rsidRPr="00BA542E" w:rsidRDefault="00E70E0D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2024 -2025</w:t>
      </w:r>
      <w:r w:rsidR="00C921E3" w:rsidRPr="00BA542E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через  школьное ученическое самоуправление решались следующие задачи:</w:t>
      </w:r>
    </w:p>
    <w:p w:rsidR="00C921E3" w:rsidRPr="00BA542E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-Привлечение малоактивных детей в процесс работы ШУС.</w:t>
      </w:r>
    </w:p>
    <w:p w:rsidR="00C921E3" w:rsidRPr="00BA542E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-Адаптация мероприятий, проводимых ШУС к условиям режима ограничений.</w:t>
      </w:r>
    </w:p>
    <w:p w:rsidR="00C921E3" w:rsidRPr="00BA542E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-Создание благоприятных условий для всестороннего развития личности.</w:t>
      </w:r>
    </w:p>
    <w:p w:rsidR="00C921E3" w:rsidRPr="00BA542E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-Представление интересов учащихся в процессе управления ШУС.</w:t>
      </w:r>
    </w:p>
    <w:p w:rsidR="00C921E3" w:rsidRPr="00BA542E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-Поддержка и развитие интересов учащихся в школьной жизни.</w:t>
      </w:r>
    </w:p>
    <w:p w:rsidR="00C921E3" w:rsidRPr="00BA542E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-Творческое развитие учащихся.</w:t>
      </w:r>
    </w:p>
    <w:p w:rsidR="00C921E3" w:rsidRPr="00BA542E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>-Помощь учащимся в реализации своих способностей в различных видах деятельности.</w:t>
      </w:r>
    </w:p>
    <w:p w:rsidR="00C921E3" w:rsidRPr="00BA542E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542E">
        <w:rPr>
          <w:rFonts w:ascii="Times New Roman" w:hAnsi="Times New Roman" w:cs="Times New Roman"/>
          <w:sz w:val="24"/>
          <w:szCs w:val="24"/>
          <w:lang w:eastAsia="ru-RU"/>
        </w:rPr>
        <w:t xml:space="preserve">Была введена структура работы ШУС по различным направлениям. Сложившаяся структура школьного ученического самоуправления себя оправдывает. Собрание ШУС всегда было не только активным участником школьных мероприятий, но и уделял внимание вопросам организации дисциплины и порядка в школе. Старт в работе ШУС – это выборы. На сегодняшний день школьный ученический совет сформирован из лидеров классов и активных учеников школы. </w:t>
      </w:r>
      <w:r w:rsidR="00E70E0D">
        <w:rPr>
          <w:rFonts w:ascii="Times New Roman" w:hAnsi="Times New Roman" w:cs="Times New Roman"/>
          <w:sz w:val="24"/>
          <w:szCs w:val="24"/>
          <w:lang w:eastAsia="ru-RU"/>
        </w:rPr>
        <w:t>В октябре 2025</w:t>
      </w:r>
      <w:r w:rsidR="00474FBC">
        <w:rPr>
          <w:rFonts w:ascii="Times New Roman" w:hAnsi="Times New Roman" w:cs="Times New Roman"/>
          <w:sz w:val="24"/>
          <w:szCs w:val="24"/>
          <w:lang w:eastAsia="ru-RU"/>
        </w:rPr>
        <w:t xml:space="preserve"> года прошли выборы нового президента школьного ученического самоуправления. </w:t>
      </w:r>
      <w:r w:rsidR="00E70E0D">
        <w:rPr>
          <w:rFonts w:ascii="Times New Roman" w:hAnsi="Times New Roman" w:cs="Times New Roman"/>
          <w:sz w:val="24"/>
          <w:szCs w:val="24"/>
          <w:lang w:eastAsia="ru-RU"/>
        </w:rPr>
        <w:t xml:space="preserve">На этом посту </w:t>
      </w:r>
      <w:proofErr w:type="spellStart"/>
      <w:r w:rsidR="00E70E0D">
        <w:rPr>
          <w:rFonts w:ascii="Times New Roman" w:hAnsi="Times New Roman" w:cs="Times New Roman"/>
          <w:sz w:val="24"/>
          <w:szCs w:val="24"/>
          <w:lang w:eastAsia="ru-RU"/>
        </w:rPr>
        <w:t>Джамбас</w:t>
      </w:r>
      <w:proofErr w:type="spellEnd"/>
      <w:r w:rsidR="00E70E0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70E0D">
        <w:rPr>
          <w:rFonts w:ascii="Times New Roman" w:hAnsi="Times New Roman" w:cs="Times New Roman"/>
          <w:sz w:val="24"/>
          <w:szCs w:val="24"/>
          <w:lang w:eastAsia="ru-RU"/>
        </w:rPr>
        <w:t>Мелек</w:t>
      </w:r>
      <w:proofErr w:type="spellEnd"/>
      <w:r w:rsidR="00E70E0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474FBC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="006546A4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E70E0D">
        <w:rPr>
          <w:rFonts w:ascii="Times New Roman" w:hAnsi="Times New Roman" w:cs="Times New Roman"/>
          <w:sz w:val="24"/>
          <w:szCs w:val="24"/>
          <w:lang w:eastAsia="ru-RU"/>
        </w:rPr>
        <w:t>енила ученица 10 класса Тураева Анна</w:t>
      </w:r>
      <w:r w:rsidR="00474FB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Старшеклассников увлекает процесс предвыборной кампании. Они активно участвуют в проведении собраний, выдвижении кандидатов от класса и в Совет школьного самоуправления, и на выборы лидера школы.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>С учетом плана воспитательной работы школы был составлен план работы Совета.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В течение года проводятся заседания органа ученического самоуправления, где рассматривается план работы.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У Школьного Ученического Самоуправления есть  следующие направления деятельности:</w:t>
      </w:r>
    </w:p>
    <w:p w:rsidR="00C921E3" w:rsidRPr="00474FBC" w:rsidRDefault="00C921E3" w:rsidP="008150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Сектор</w:t>
      </w:r>
      <w:r w:rsidRPr="00474FB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«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>Министерство труда и правопорядка» - планирует и орг</w:t>
      </w:r>
      <w:r w:rsidR="006546A4">
        <w:rPr>
          <w:rFonts w:ascii="Times New Roman" w:hAnsi="Times New Roman" w:cs="Times New Roman"/>
          <w:sz w:val="24"/>
          <w:szCs w:val="24"/>
          <w:lang w:eastAsia="ru-RU"/>
        </w:rPr>
        <w:t>анизует рейды по уборке территории школы, памятников и захоронений участников Великой Отечественной войны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>, дежурство по школе, следит за санитарным состоянием классных кабинетов.</w:t>
      </w:r>
    </w:p>
    <w:p w:rsidR="00C921E3" w:rsidRPr="00474FBC" w:rsidRDefault="00C921E3" w:rsidP="008150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Сектор «Министерство культуры» - планирует и организует проведение школьных праздников. Организует все развлекательно-досуговые мероприятия в школе (с привлечением классных коллективов).</w:t>
      </w:r>
    </w:p>
    <w:p w:rsidR="00C921E3" w:rsidRPr="00474FBC" w:rsidRDefault="00C921E3" w:rsidP="008150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Сектор «Министерство здравоохранения и спорта» - планирует и проводит массово-оздоровительные мероприятия, спортивные праздники, спартакиады и др. Готовит информацию о том, как прошло мероприятие, отмечает наиболее отличившихся ребят.</w:t>
      </w:r>
    </w:p>
    <w:p w:rsidR="00C921E3" w:rsidRPr="00474FBC" w:rsidRDefault="00C921E3" w:rsidP="008150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Сектор «Министерство образования» - занимается планированием и проведением мероприятий, посвященных учебе. </w:t>
      </w:r>
    </w:p>
    <w:p w:rsidR="00C921E3" w:rsidRPr="00474FBC" w:rsidRDefault="00C921E3" w:rsidP="0081509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Сектор «СМИ» -</w:t>
      </w:r>
      <w:r w:rsidRPr="00474FB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 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>отвечает за выпуск школьной стенгазеты, освещая на ее страницах прошедшие мероприятия, составляет фот</w:t>
      </w:r>
      <w:proofErr w:type="gramStart"/>
      <w:r w:rsidRPr="00474FBC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74FBC">
        <w:rPr>
          <w:rFonts w:ascii="Times New Roman" w:hAnsi="Times New Roman" w:cs="Times New Roman"/>
          <w:sz w:val="24"/>
          <w:szCs w:val="24"/>
          <w:lang w:eastAsia="ru-RU"/>
        </w:rPr>
        <w:t>  и видеоотчет о школьной жизни, организует тематические выставки рисунков, плакатов. Ведет соц. сети школы.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В этом учебном году приняли активное участие во многих школьных мероприятиях: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-Поздравление учителей с Днём Учителя и 8 Марта.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-Конкурс праздничных стенгазет, посвященных Дню Учителя.</w:t>
      </w:r>
    </w:p>
    <w:p w:rsidR="00C921E3" w:rsidRPr="00474FBC" w:rsidRDefault="00474FBC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- Участие </w:t>
      </w:r>
      <w:proofErr w:type="gramStart"/>
      <w:r w:rsidRPr="00474FBC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 акция «Большая перемена</w:t>
      </w:r>
      <w:r w:rsidR="00C921E3" w:rsidRPr="00474FBC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-Акции «Добрая суббота», «Окна Победы», «День скорби», «Окна России», «Эко-сборы: макулатура».</w:t>
      </w:r>
    </w:p>
    <w:p w:rsidR="00C921E3" w:rsidRPr="00474FBC" w:rsidRDefault="006546A4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-Новогодние классные часы, праздники осени.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-Общешкольный субботник по благоустройству школьного двора и прилегающей территории.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-Участие в муниципальных сборах лидеров ШУС.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 организации школьных праздников, мероприятий.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Работу школьного ученического самоуправления за истекший год можно признать удовлетворительной. Следует ак</w:t>
      </w:r>
      <w:r w:rsidR="006546A4">
        <w:rPr>
          <w:rFonts w:ascii="Times New Roman" w:hAnsi="Times New Roman" w:cs="Times New Roman"/>
          <w:sz w:val="24"/>
          <w:szCs w:val="24"/>
          <w:lang w:eastAsia="ru-RU"/>
        </w:rPr>
        <w:t>тивизировать работу всех министерств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>. А классным активам кроме этого</w:t>
      </w:r>
      <w:r w:rsidRPr="001F010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>систематизировать работу, организовывать больше мероприятий по всем направлениям воспитательной работы.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Анализируя работу ШУС, следует отметить следующие положительные результаты: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 Вовлечение более 50% учащихся в школьные мероприятия.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 Широкий спектр выбора для участия в мероприятиях творческой, спортивной, интеллектуальной направленности.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При подведении итогов работы ШУС, следует отметить выявленные проблемы: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 Информирование о деятельности ШУС на сайте образовательной организации и СМИ.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 Недостаточное взаимодействие между всеми участниками школьного самоуправления, вне зависимости от возраста и класса.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Исходя из полученных положительных результатов реализации целей и задач работы школьного ученического самоупр</w:t>
      </w:r>
      <w:r w:rsidR="00E70E0D">
        <w:rPr>
          <w:rFonts w:ascii="Times New Roman" w:hAnsi="Times New Roman" w:cs="Times New Roman"/>
          <w:sz w:val="24"/>
          <w:szCs w:val="24"/>
          <w:lang w:eastAsia="ru-RU"/>
        </w:rPr>
        <w:t>авления 2024-2025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года, а также на основании выделенных проблем, определить</w:t>
      </w:r>
      <w:r w:rsidR="00E70E0D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следующие цели и задачи на 2025-2026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год: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работы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> школьного уч</w:t>
      </w:r>
      <w:r w:rsidR="00474FBC" w:rsidRPr="00474FBC">
        <w:rPr>
          <w:rFonts w:ascii="Times New Roman" w:hAnsi="Times New Roman" w:cs="Times New Roman"/>
          <w:sz w:val="24"/>
          <w:szCs w:val="24"/>
          <w:lang w:eastAsia="ru-RU"/>
        </w:rPr>
        <w:t>енического самоу</w:t>
      </w:r>
      <w:r w:rsidR="00E70E0D">
        <w:rPr>
          <w:rFonts w:ascii="Times New Roman" w:hAnsi="Times New Roman" w:cs="Times New Roman"/>
          <w:sz w:val="24"/>
          <w:szCs w:val="24"/>
          <w:lang w:eastAsia="ru-RU"/>
        </w:rPr>
        <w:t>правления в 2025-2026</w:t>
      </w: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году: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-создание условий для становления и раскрытия личности ребёнка, развития и проявления его способностей, развития конкурентно - способной и социально – адаптированной личности.</w:t>
      </w:r>
    </w:p>
    <w:p w:rsidR="00C921E3" w:rsidRPr="00474FBC" w:rsidRDefault="00C921E3" w:rsidP="0081509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921E3" w:rsidRPr="00474FBC" w:rsidRDefault="00C921E3" w:rsidP="0081509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 xml:space="preserve"> Привлечь к работе новых активистов, пересмотреть методы работы с активом ШУС, поиск более эффективных методов. Воздействие на сознательность учащихся и их приобщения к общему делу.</w:t>
      </w:r>
    </w:p>
    <w:p w:rsidR="00C921E3" w:rsidRPr="00474FBC" w:rsidRDefault="00C921E3" w:rsidP="0081509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4FBC">
        <w:rPr>
          <w:rFonts w:ascii="Times New Roman" w:hAnsi="Times New Roman" w:cs="Times New Roman"/>
          <w:sz w:val="24"/>
          <w:szCs w:val="24"/>
          <w:lang w:eastAsia="ru-RU"/>
        </w:rPr>
        <w:t>Способствовать повышению уровня воспитанности учащихся, повышению роли ученического самоуправления.</w:t>
      </w:r>
    </w:p>
    <w:p w:rsidR="00C921E3" w:rsidRPr="001F010A" w:rsidRDefault="00C921E3" w:rsidP="00815099">
      <w:pPr>
        <w:pStyle w:val="a6"/>
        <w:jc w:val="both"/>
        <w:rPr>
          <w:color w:val="FF0000"/>
        </w:rPr>
      </w:pPr>
    </w:p>
    <w:p w:rsidR="007A745F" w:rsidRPr="00150FB7" w:rsidRDefault="00132F52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FB7">
        <w:rPr>
          <w:rFonts w:ascii="Times New Roman" w:hAnsi="Times New Roman" w:cs="Times New Roman"/>
          <w:b/>
          <w:sz w:val="24"/>
          <w:szCs w:val="24"/>
        </w:rPr>
        <w:t>3.</w:t>
      </w:r>
      <w:r w:rsidRPr="001F010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150FB7">
        <w:rPr>
          <w:rFonts w:ascii="Times New Roman" w:hAnsi="Times New Roman" w:cs="Times New Roman"/>
          <w:b/>
          <w:sz w:val="24"/>
          <w:szCs w:val="24"/>
        </w:rPr>
        <w:t xml:space="preserve">Оценка содержания  и качества подготовки  </w:t>
      </w:r>
      <w:proofErr w:type="gramStart"/>
      <w:r w:rsidRPr="00150FB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7A745F" w:rsidRPr="00150FB7">
        <w:rPr>
          <w:rFonts w:ascii="Times New Roman" w:hAnsi="Times New Roman" w:cs="Times New Roman"/>
          <w:b/>
          <w:sz w:val="24"/>
          <w:szCs w:val="24"/>
        </w:rPr>
        <w:t>.</w:t>
      </w:r>
      <w:r w:rsidR="007A745F" w:rsidRPr="00150FB7">
        <w:rPr>
          <w:rFonts w:ascii="Times New Roman" w:hAnsi="Times New Roman" w:cs="Times New Roman"/>
          <w:sz w:val="24"/>
          <w:szCs w:val="24"/>
        </w:rPr>
        <w:cr/>
        <w:t xml:space="preserve"> </w:t>
      </w:r>
    </w:p>
    <w:p w:rsidR="0089008F" w:rsidRPr="00150FB7" w:rsidRDefault="007A745F" w:rsidP="00815099">
      <w:pPr>
        <w:pStyle w:val="NoSpacing1"/>
        <w:spacing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150F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08F" w:rsidRPr="00150FB7">
        <w:rPr>
          <w:rFonts w:ascii="Times New Roman" w:hAnsi="Times New Roman" w:cs="Times New Roman"/>
          <w:sz w:val="24"/>
          <w:szCs w:val="24"/>
        </w:rPr>
        <w:t>В о</w:t>
      </w:r>
      <w:r w:rsidR="00C921E3" w:rsidRPr="00150FB7">
        <w:rPr>
          <w:rFonts w:ascii="Times New Roman" w:hAnsi="Times New Roman" w:cs="Times New Roman"/>
          <w:sz w:val="24"/>
          <w:szCs w:val="24"/>
        </w:rPr>
        <w:t xml:space="preserve">бразовательном учреждении </w:t>
      </w:r>
      <w:r w:rsidR="00E70E0D">
        <w:rPr>
          <w:rFonts w:ascii="Times New Roman" w:hAnsi="Times New Roman" w:cs="Times New Roman"/>
          <w:sz w:val="24"/>
          <w:szCs w:val="24"/>
        </w:rPr>
        <w:t>в 2025</w:t>
      </w:r>
      <w:r w:rsidR="0089008F" w:rsidRPr="00150FB7">
        <w:rPr>
          <w:rFonts w:ascii="Times New Roman" w:hAnsi="Times New Roman" w:cs="Times New Roman"/>
          <w:sz w:val="24"/>
          <w:szCs w:val="24"/>
        </w:rPr>
        <w:t xml:space="preserve">  году проводилась целенаправленная работа по формированию личности гражданина, готовой к самоопределению своей роли в творческом преобразовании новой России, к постоянному саморазвитию.</w:t>
      </w:r>
      <w:r w:rsidR="0089008F" w:rsidRPr="00150FB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89008F" w:rsidRPr="00150FB7" w:rsidRDefault="0089008F" w:rsidP="00815099">
      <w:pPr>
        <w:pStyle w:val="NoSpacing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  <w:lang w:eastAsia="en-US"/>
        </w:rPr>
        <w:t xml:space="preserve">   Педагогический коллектив </w:t>
      </w:r>
      <w:r w:rsidRPr="00150FB7">
        <w:rPr>
          <w:rFonts w:ascii="Times New Roman" w:hAnsi="Times New Roman" w:cs="Times New Roman"/>
          <w:bCs/>
          <w:sz w:val="24"/>
          <w:szCs w:val="24"/>
        </w:rPr>
        <w:t>стремился</w:t>
      </w:r>
      <w:r w:rsidRPr="00150FB7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Pr="00150FB7">
        <w:rPr>
          <w:rFonts w:ascii="Times New Roman" w:hAnsi="Times New Roman" w:cs="Times New Roman"/>
          <w:sz w:val="24"/>
          <w:szCs w:val="24"/>
        </w:rPr>
        <w:t xml:space="preserve">беспечить качественную реализацию ключевых направлений деятельности школы через решение следующих задач: </w:t>
      </w:r>
    </w:p>
    <w:p w:rsidR="006546A4" w:rsidRPr="006546A4" w:rsidRDefault="006546A4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1.  Создать  условия  для  повышения  методического  уровня  педагогов  школы  с  учетом </w:t>
      </w:r>
    </w:p>
    <w:p w:rsidR="006546A4" w:rsidRPr="006546A4" w:rsidRDefault="006546A4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современных  тенденций  развития  образования  в  условиях  реализации  обновлённых </w:t>
      </w:r>
    </w:p>
    <w:p w:rsidR="006546A4" w:rsidRPr="006546A4" w:rsidRDefault="006546A4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ФГОС, ФОП НОО, ООО и СОО. </w:t>
      </w:r>
    </w:p>
    <w:p w:rsidR="006546A4" w:rsidRPr="006546A4" w:rsidRDefault="006546A4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2.  Создавать  условия  для  выполнения  базового  и  продвинутого  уровней  показателей  </w:t>
      </w:r>
      <w:proofErr w:type="gramStart"/>
      <w:r w:rsidRPr="006546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546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6A4" w:rsidRPr="006546A4" w:rsidRDefault="006546A4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46A4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6546A4">
        <w:rPr>
          <w:rFonts w:ascii="Times New Roman" w:hAnsi="Times New Roman" w:cs="Times New Roman"/>
          <w:sz w:val="24"/>
          <w:szCs w:val="24"/>
        </w:rPr>
        <w:t xml:space="preserve"> проекта «Школа </w:t>
      </w:r>
      <w:proofErr w:type="spellStart"/>
      <w:r w:rsidRPr="006546A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46A4">
        <w:rPr>
          <w:rFonts w:ascii="Times New Roman" w:hAnsi="Times New Roman" w:cs="Times New Roman"/>
          <w:sz w:val="24"/>
          <w:szCs w:val="24"/>
        </w:rPr>
        <w:t xml:space="preserve"> России». </w:t>
      </w:r>
    </w:p>
    <w:p w:rsidR="006546A4" w:rsidRPr="006546A4" w:rsidRDefault="006546A4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2.  Совершенствовать  систему  мониторинга,  диагностики  успешности  и  методической </w:t>
      </w:r>
    </w:p>
    <w:p w:rsidR="006546A4" w:rsidRPr="006546A4" w:rsidRDefault="006546A4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подготовки педагогов. </w:t>
      </w:r>
    </w:p>
    <w:p w:rsidR="006546A4" w:rsidRPr="006546A4" w:rsidRDefault="006546A4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3.  Обеспечить  методическое  сопровождение  работы  с  молодыми  и  вновь  принятыми </w:t>
      </w:r>
    </w:p>
    <w:p w:rsidR="006546A4" w:rsidRPr="006546A4" w:rsidRDefault="006546A4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специалистами в рамках реализации программы наставничества. </w:t>
      </w:r>
    </w:p>
    <w:p w:rsidR="006546A4" w:rsidRPr="006546A4" w:rsidRDefault="006546A4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4.  Обеспечить  методическую  поддержку  педагогов,  работающих  </w:t>
      </w:r>
      <w:proofErr w:type="gramStart"/>
      <w:r w:rsidRPr="006546A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546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6A4" w:rsidRPr="006546A4" w:rsidRDefault="006546A4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46A4">
        <w:rPr>
          <w:rFonts w:ascii="Times New Roman" w:hAnsi="Times New Roman" w:cs="Times New Roman"/>
          <w:sz w:val="24"/>
          <w:szCs w:val="24"/>
        </w:rPr>
        <w:t xml:space="preserve">высокомотивированными  обучающимися  и  со  школьниками  с  низкой  учебной </w:t>
      </w:r>
      <w:proofErr w:type="gramEnd"/>
    </w:p>
    <w:p w:rsidR="006546A4" w:rsidRPr="006546A4" w:rsidRDefault="006546A4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мотивацией. </w:t>
      </w:r>
    </w:p>
    <w:p w:rsidR="006546A4" w:rsidRPr="006546A4" w:rsidRDefault="006546A4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5. Создавать условия для участия педагогов в конкурсах профессионального мастерства </w:t>
      </w:r>
    </w:p>
    <w:p w:rsidR="006546A4" w:rsidRPr="006546A4" w:rsidRDefault="006546A4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различного  уровня,  обеспечивать  методическое  и  психологическое  сопровождение </w:t>
      </w:r>
    </w:p>
    <w:p w:rsidR="006546A4" w:rsidRPr="006546A4" w:rsidRDefault="006546A4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участия в данных мероприятиях. </w:t>
      </w:r>
    </w:p>
    <w:p w:rsidR="006546A4" w:rsidRPr="006546A4" w:rsidRDefault="006546A4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6. Активизировать работу по выявлению, обобщению и  распространению </w:t>
      </w:r>
      <w:proofErr w:type="gramStart"/>
      <w:r w:rsidRPr="006546A4">
        <w:rPr>
          <w:rFonts w:ascii="Times New Roman" w:hAnsi="Times New Roman" w:cs="Times New Roman"/>
          <w:sz w:val="24"/>
          <w:szCs w:val="24"/>
        </w:rPr>
        <w:t>эффективного</w:t>
      </w:r>
      <w:proofErr w:type="gramEnd"/>
      <w:r w:rsidRPr="006546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6A4" w:rsidRPr="006546A4" w:rsidRDefault="006546A4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педагогического опыта творчески работающих педагогов. </w:t>
      </w:r>
    </w:p>
    <w:p w:rsidR="006546A4" w:rsidRPr="006546A4" w:rsidRDefault="006546A4" w:rsidP="008150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>7.  Совершенствовать  систему  методической</w:t>
      </w:r>
      <w:r w:rsidRPr="00162AEA">
        <w:t xml:space="preserve">  </w:t>
      </w:r>
      <w:r w:rsidRPr="006546A4">
        <w:rPr>
          <w:rFonts w:ascii="Times New Roman" w:hAnsi="Times New Roman" w:cs="Times New Roman"/>
          <w:sz w:val="24"/>
          <w:szCs w:val="24"/>
        </w:rPr>
        <w:t xml:space="preserve">работы  школы  через  использование </w:t>
      </w:r>
    </w:p>
    <w:p w:rsidR="0089008F" w:rsidRPr="00150FB7" w:rsidRDefault="006546A4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различных форм работы с педагогическим коллективом школы. </w:t>
      </w:r>
      <w:r w:rsidRPr="006546A4">
        <w:rPr>
          <w:rFonts w:ascii="Times New Roman" w:hAnsi="Times New Roman" w:cs="Times New Roman"/>
          <w:sz w:val="24"/>
          <w:szCs w:val="24"/>
        </w:rPr>
        <w:cr/>
      </w:r>
      <w:r w:rsidR="0089008F" w:rsidRPr="00150FB7">
        <w:rPr>
          <w:rFonts w:ascii="Times New Roman" w:hAnsi="Times New Roman" w:cs="Times New Roman"/>
          <w:sz w:val="24"/>
          <w:szCs w:val="24"/>
        </w:rPr>
        <w:t>Решение данных задач направлено на реализацию цели:</w:t>
      </w:r>
    </w:p>
    <w:p w:rsidR="006546A4" w:rsidRPr="006546A4" w:rsidRDefault="006546A4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6A4">
        <w:rPr>
          <w:rFonts w:ascii="Times New Roman" w:hAnsi="Times New Roman" w:cs="Times New Roman"/>
          <w:sz w:val="24"/>
          <w:szCs w:val="24"/>
        </w:rPr>
        <w:t xml:space="preserve">Создание условий для непрерывного развития учительского потенциала, повышения уровня профессионального мастерства и профессиональной компетенции педагогов как фактора повышения качества образования в условиях реализации обновленных ФГОС. </w:t>
      </w:r>
    </w:p>
    <w:p w:rsidR="007A745F" w:rsidRPr="00150FB7" w:rsidRDefault="007A745F" w:rsidP="00815099">
      <w:pPr>
        <w:tabs>
          <w:tab w:val="left" w:pos="39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>У</w:t>
      </w:r>
      <w:r w:rsidR="0089008F" w:rsidRPr="00150FB7">
        <w:rPr>
          <w:rFonts w:ascii="Times New Roman" w:hAnsi="Times New Roman" w:cs="Times New Roman"/>
          <w:sz w:val="24"/>
          <w:szCs w:val="24"/>
        </w:rPr>
        <w:t xml:space="preserve">чебный план </w:t>
      </w:r>
      <w:r w:rsidRPr="00150FB7">
        <w:rPr>
          <w:rFonts w:ascii="Times New Roman" w:hAnsi="Times New Roman" w:cs="Times New Roman"/>
          <w:sz w:val="24"/>
          <w:szCs w:val="24"/>
        </w:rPr>
        <w:t xml:space="preserve"> направлен </w:t>
      </w:r>
      <w:proofErr w:type="gramStart"/>
      <w:r w:rsidRPr="00150FB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50FB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A745F" w:rsidRPr="00150FB7" w:rsidRDefault="0089008F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 Обеспечение  качества  образовательных  услуг,  включая:  расширение  использования современных образовательных технологий, обеспечивающих формирование у выпускников школы ключевых компетентностей как важнейшего результата образования. </w:t>
      </w:r>
    </w:p>
    <w:p w:rsidR="007A745F" w:rsidRPr="00150FB7" w:rsidRDefault="0089008F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 Обеспечение доступности качественного общего образования вне зависимости от доходов и местожительства обучающихся и их роди</w:t>
      </w:r>
      <w:r w:rsidR="00DE39AB" w:rsidRPr="00150FB7">
        <w:rPr>
          <w:rFonts w:ascii="Times New Roman" w:hAnsi="Times New Roman" w:cs="Times New Roman"/>
          <w:sz w:val="24"/>
          <w:szCs w:val="24"/>
        </w:rPr>
        <w:t>телей (законных представителей).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45F" w:rsidRPr="00150FB7" w:rsidRDefault="0089008F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Развитие в образовательном учреждении системы педагогической поддержки одаренных детей и талантливой молодежи: эффективное сопровождение индивидуальных образовательных потребностей обучающихся на всех уровнях образования. </w:t>
      </w:r>
    </w:p>
    <w:p w:rsidR="007A745F" w:rsidRPr="00150FB7" w:rsidRDefault="0089008F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>Реализация в образовательно</w:t>
      </w:r>
      <w:r w:rsidR="00C921E3" w:rsidRPr="00150FB7">
        <w:rPr>
          <w:rFonts w:ascii="Times New Roman" w:hAnsi="Times New Roman" w:cs="Times New Roman"/>
          <w:sz w:val="24"/>
          <w:szCs w:val="24"/>
        </w:rPr>
        <w:t>м процессе требований ФГОС НОО,  ФГОС ООО, ФГОС СОО.</w:t>
      </w:r>
    </w:p>
    <w:p w:rsidR="007A745F" w:rsidRPr="00150FB7" w:rsidRDefault="007A745F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>Основным  подходом  в  реализации  содержания  образования  является  системно-</w:t>
      </w:r>
      <w:proofErr w:type="spellStart"/>
      <w:r w:rsidRPr="00150FB7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150FB7">
        <w:rPr>
          <w:rFonts w:ascii="Times New Roman" w:hAnsi="Times New Roman" w:cs="Times New Roman"/>
          <w:sz w:val="24"/>
          <w:szCs w:val="24"/>
        </w:rPr>
        <w:t xml:space="preserve"> подход предполагающий: </w:t>
      </w:r>
    </w:p>
    <w:p w:rsidR="007A745F" w:rsidRPr="00150FB7" w:rsidRDefault="0089008F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>Формирование и развитие в ходе образовательного процесса качеств личности, отвечающих  потребностям  «</w:t>
      </w:r>
      <w:proofErr w:type="spellStart"/>
      <w:r w:rsidR="007A745F" w:rsidRPr="00150FB7">
        <w:rPr>
          <w:rFonts w:ascii="Times New Roman" w:hAnsi="Times New Roman" w:cs="Times New Roman"/>
          <w:sz w:val="24"/>
          <w:szCs w:val="24"/>
        </w:rPr>
        <w:t>знаниевого</w:t>
      </w:r>
      <w:proofErr w:type="spellEnd"/>
      <w:r w:rsidR="007A745F" w:rsidRPr="00150FB7">
        <w:rPr>
          <w:rFonts w:ascii="Times New Roman" w:hAnsi="Times New Roman" w:cs="Times New Roman"/>
          <w:sz w:val="24"/>
          <w:szCs w:val="24"/>
        </w:rPr>
        <w:t xml:space="preserve">»  общества,  инновационной  экономики,  демократического строя и многофункционального, поликультурного и </w:t>
      </w:r>
      <w:proofErr w:type="spellStart"/>
      <w:r w:rsidR="007A745F" w:rsidRPr="00150FB7">
        <w:rPr>
          <w:rFonts w:ascii="Times New Roman" w:hAnsi="Times New Roman" w:cs="Times New Roman"/>
          <w:sz w:val="24"/>
          <w:szCs w:val="24"/>
        </w:rPr>
        <w:t>поликонфессионального</w:t>
      </w:r>
      <w:proofErr w:type="spellEnd"/>
      <w:r w:rsidR="007A745F" w:rsidRPr="00150FB7">
        <w:rPr>
          <w:rFonts w:ascii="Times New Roman" w:hAnsi="Times New Roman" w:cs="Times New Roman"/>
          <w:sz w:val="24"/>
          <w:szCs w:val="24"/>
        </w:rPr>
        <w:t xml:space="preserve"> российского общества; </w:t>
      </w:r>
    </w:p>
    <w:p w:rsidR="007A745F" w:rsidRPr="00150FB7" w:rsidRDefault="0089008F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Развитие постоянной внутренней мотивации к учению, умения общаться, чувства ответственности и личной перспективы, социальной мобильности, социального оптимизма; </w:t>
      </w:r>
    </w:p>
    <w:p w:rsidR="007A745F" w:rsidRPr="00150FB7" w:rsidRDefault="0089008F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 Обучение  обучающихся  способам  самостоятельного  конструирования  своих  знаний, необходимых для решения возникающих перед ними задач, способности объединять различные элементы знаний в нужные </w:t>
      </w:r>
      <w:proofErr w:type="spellStart"/>
      <w:r w:rsidR="007A745F" w:rsidRPr="00150FB7">
        <w:rPr>
          <w:rFonts w:ascii="Times New Roman" w:hAnsi="Times New Roman" w:cs="Times New Roman"/>
          <w:sz w:val="24"/>
          <w:szCs w:val="24"/>
        </w:rPr>
        <w:t>знаниевые</w:t>
      </w:r>
      <w:proofErr w:type="spellEnd"/>
      <w:r w:rsidR="007A745F" w:rsidRPr="00150FB7">
        <w:rPr>
          <w:rFonts w:ascii="Times New Roman" w:hAnsi="Times New Roman" w:cs="Times New Roman"/>
          <w:sz w:val="24"/>
          <w:szCs w:val="24"/>
        </w:rPr>
        <w:t xml:space="preserve"> комбинации, в новое знание; </w:t>
      </w:r>
    </w:p>
    <w:p w:rsidR="007A745F" w:rsidRPr="00150FB7" w:rsidRDefault="0089008F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Общекультурное  и  личностное  развитие  </w:t>
      </w:r>
      <w:proofErr w:type="gramStart"/>
      <w:r w:rsidR="007A745F" w:rsidRPr="00150F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A745F" w:rsidRPr="00150FB7">
        <w:rPr>
          <w:rFonts w:ascii="Times New Roman" w:hAnsi="Times New Roman" w:cs="Times New Roman"/>
          <w:sz w:val="24"/>
          <w:szCs w:val="24"/>
        </w:rPr>
        <w:t xml:space="preserve">,  не  только  обеспечивающее успешное освоение содержание общего образования, но и создающее функциональный базис для непрерывного самообразования и профессиональной деятельности; </w:t>
      </w:r>
    </w:p>
    <w:p w:rsidR="00DE39AB" w:rsidRPr="00150FB7" w:rsidRDefault="00DE39AB" w:rsidP="00815099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- </w:t>
      </w:r>
      <w:r w:rsidR="007A745F" w:rsidRPr="00150FB7">
        <w:rPr>
          <w:rFonts w:ascii="Times New Roman" w:hAnsi="Times New Roman" w:cs="Times New Roman"/>
          <w:sz w:val="24"/>
          <w:szCs w:val="24"/>
        </w:rPr>
        <w:t xml:space="preserve">Понимание  актуального  для  современного  российского  общества  ценностно-нравственного значения образования. </w:t>
      </w:r>
      <w:r w:rsidR="007A745F" w:rsidRPr="00150FB7">
        <w:rPr>
          <w:rFonts w:ascii="Times New Roman" w:hAnsi="Times New Roman" w:cs="Times New Roman"/>
          <w:sz w:val="24"/>
          <w:szCs w:val="24"/>
        </w:rPr>
        <w:cr/>
      </w:r>
    </w:p>
    <w:p w:rsidR="00DE39AB" w:rsidRPr="00150FB7" w:rsidRDefault="00DE39AB" w:rsidP="00815099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FB7">
        <w:rPr>
          <w:rFonts w:ascii="Times New Roman" w:hAnsi="Times New Roman" w:cs="Times New Roman"/>
          <w:sz w:val="24"/>
          <w:szCs w:val="24"/>
        </w:rPr>
        <w:t xml:space="preserve">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Уровень недельной учебной нагрузки на ученика не превышает предельно допустимого. Компонент образовательного учреждения распределен на изучение предметов базисного учебного плана и на занятия с целью углубления знаний по предметам.</w:t>
      </w:r>
    </w:p>
    <w:p w:rsidR="00F70926" w:rsidRPr="00150FB7" w:rsidRDefault="00F70926" w:rsidP="0081509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FB7">
        <w:rPr>
          <w:rFonts w:ascii="Times New Roman" w:hAnsi="Times New Roman" w:cs="Times New Roman"/>
          <w:b/>
          <w:sz w:val="24"/>
          <w:szCs w:val="24"/>
        </w:rPr>
        <w:t>Внеурочная деятельность.</w:t>
      </w:r>
    </w:p>
    <w:p w:rsidR="00F70926" w:rsidRPr="00150FB7" w:rsidRDefault="00F70926" w:rsidP="00815099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150FB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государственным стандартом начального общего образования, утвержденным приказом Министерства образования и науки Российской Федерации </w:t>
      </w:r>
      <w:r w:rsidR="00150FB7" w:rsidRPr="00150FB7">
        <w:rPr>
          <w:rFonts w:ascii="Times New Roman" w:hAnsi="Times New Roman" w:cs="Times New Roman"/>
          <w:sz w:val="24"/>
          <w:szCs w:val="24"/>
        </w:rPr>
        <w:t>от 31.05.2021 № 286</w:t>
      </w:r>
      <w:r w:rsidRPr="00150FB7">
        <w:rPr>
          <w:rFonts w:ascii="Times New Roman" w:hAnsi="Times New Roman" w:cs="Times New Roman"/>
          <w:sz w:val="24"/>
          <w:szCs w:val="24"/>
        </w:rPr>
        <w:t>,  основная образовательная программа начального общего образования в 1 – 4  классах</w:t>
      </w:r>
      <w:r w:rsidR="00C921E3" w:rsidRPr="00150FB7">
        <w:rPr>
          <w:rFonts w:ascii="Times New Roman" w:hAnsi="Times New Roman" w:cs="Times New Roman"/>
          <w:sz w:val="24"/>
          <w:szCs w:val="24"/>
        </w:rPr>
        <w:t xml:space="preserve">, </w:t>
      </w:r>
      <w:r w:rsidRPr="00150FB7">
        <w:rPr>
          <w:rStyle w:val="12pt127"/>
          <w:rFonts w:ascii="Times New Roman" w:hAnsi="Times New Roman" w:cs="Times New Roman"/>
        </w:rPr>
        <w:t>Федеральным государственным образовательным</w:t>
      </w:r>
      <w:r w:rsidRPr="00150FB7">
        <w:rPr>
          <w:rStyle w:val="12pt127"/>
          <w:rFonts w:ascii="Times New Roman" w:eastAsia="Calibri" w:hAnsi="Times New Roman" w:cs="Times New Roman"/>
        </w:rPr>
        <w:t xml:space="preserve"> стандарт</w:t>
      </w:r>
      <w:r w:rsidRPr="00150FB7">
        <w:rPr>
          <w:rStyle w:val="12pt127"/>
          <w:rFonts w:ascii="Times New Roman" w:hAnsi="Times New Roman" w:cs="Times New Roman"/>
        </w:rPr>
        <w:t>ом</w:t>
      </w:r>
      <w:r w:rsidRPr="00150FB7">
        <w:rPr>
          <w:rStyle w:val="12pt127"/>
          <w:rFonts w:ascii="Times New Roman" w:eastAsia="Calibri" w:hAnsi="Times New Roman" w:cs="Times New Roman"/>
        </w:rPr>
        <w:t xml:space="preserve"> основного общего образования (приказ Министерства образования и науки Российско</w:t>
      </w:r>
      <w:r w:rsidR="00150FB7" w:rsidRPr="00150FB7">
        <w:rPr>
          <w:rStyle w:val="12pt127"/>
          <w:rFonts w:ascii="Times New Roman" w:eastAsia="Calibri" w:hAnsi="Times New Roman" w:cs="Times New Roman"/>
        </w:rPr>
        <w:t>й Федерации от 31.05.2021  №287</w:t>
      </w:r>
      <w:r w:rsidRPr="00150FB7">
        <w:rPr>
          <w:rStyle w:val="12pt127"/>
          <w:rFonts w:ascii="Times New Roman" w:hAnsi="Times New Roman" w:cs="Times New Roman"/>
        </w:rPr>
        <w:t xml:space="preserve"> основная образовательная программа </w:t>
      </w:r>
      <w:r w:rsidRPr="00150FB7">
        <w:rPr>
          <w:rFonts w:ascii="Times New Roman" w:hAnsi="Times New Roman" w:cs="Times New Roman"/>
          <w:sz w:val="24"/>
          <w:szCs w:val="24"/>
        </w:rPr>
        <w:t>ос</w:t>
      </w:r>
      <w:r w:rsidR="00DB5F09" w:rsidRPr="00150FB7">
        <w:rPr>
          <w:rFonts w:ascii="Times New Roman" w:hAnsi="Times New Roman" w:cs="Times New Roman"/>
          <w:sz w:val="24"/>
          <w:szCs w:val="24"/>
        </w:rPr>
        <w:t>новного общего о</w:t>
      </w:r>
      <w:r w:rsidR="00C921E3" w:rsidRPr="00150FB7">
        <w:rPr>
          <w:rFonts w:ascii="Times New Roman" w:hAnsi="Times New Roman" w:cs="Times New Roman"/>
          <w:sz w:val="24"/>
          <w:szCs w:val="24"/>
        </w:rPr>
        <w:t xml:space="preserve">бразования в 5-9 классах, </w:t>
      </w:r>
      <w:r w:rsidR="00C921E3" w:rsidRPr="00150FB7">
        <w:rPr>
          <w:rStyle w:val="12pt127"/>
          <w:rFonts w:ascii="Times New Roman" w:hAnsi="Times New Roman" w:cs="Times New Roman"/>
        </w:rPr>
        <w:t>Федеральным государственным образовательным</w:t>
      </w:r>
      <w:r w:rsidR="00C921E3" w:rsidRPr="00150FB7">
        <w:rPr>
          <w:rStyle w:val="12pt127"/>
          <w:rFonts w:ascii="Times New Roman" w:eastAsia="Calibri" w:hAnsi="Times New Roman" w:cs="Times New Roman"/>
        </w:rPr>
        <w:t xml:space="preserve"> стандарт</w:t>
      </w:r>
      <w:r w:rsidR="00C921E3" w:rsidRPr="00150FB7">
        <w:rPr>
          <w:rStyle w:val="12pt127"/>
          <w:rFonts w:ascii="Times New Roman" w:hAnsi="Times New Roman" w:cs="Times New Roman"/>
        </w:rPr>
        <w:t>ом</w:t>
      </w:r>
      <w:proofErr w:type="gramEnd"/>
      <w:r w:rsidR="00C921E3" w:rsidRPr="00150FB7">
        <w:rPr>
          <w:rStyle w:val="12pt127"/>
          <w:rFonts w:ascii="Times New Roman" w:eastAsia="Calibri" w:hAnsi="Times New Roman" w:cs="Times New Roman"/>
        </w:rPr>
        <w:t xml:space="preserve"> </w:t>
      </w:r>
      <w:proofErr w:type="gramStart"/>
      <w:r w:rsidR="00C921E3" w:rsidRPr="00150FB7">
        <w:rPr>
          <w:rStyle w:val="12pt127"/>
          <w:rFonts w:ascii="Times New Roman" w:eastAsia="Calibri" w:hAnsi="Times New Roman" w:cs="Times New Roman"/>
        </w:rPr>
        <w:t>среднего  общего образования (приказ Министерства образования и науки Рос</w:t>
      </w:r>
      <w:r w:rsidR="00150FB7" w:rsidRPr="00150FB7">
        <w:rPr>
          <w:rStyle w:val="12pt127"/>
          <w:rFonts w:ascii="Times New Roman" w:eastAsia="Calibri" w:hAnsi="Times New Roman" w:cs="Times New Roman"/>
        </w:rPr>
        <w:t xml:space="preserve">сийской Федерации от 12.08.2022  № 732 </w:t>
      </w:r>
      <w:r w:rsidR="00C921E3" w:rsidRPr="00150FB7">
        <w:rPr>
          <w:rStyle w:val="12pt127"/>
          <w:rFonts w:ascii="Times New Roman" w:hAnsi="Times New Roman" w:cs="Times New Roman"/>
        </w:rPr>
        <w:t xml:space="preserve"> основная образовательная программа </w:t>
      </w:r>
      <w:r w:rsidR="00C921E3" w:rsidRPr="00150FB7">
        <w:rPr>
          <w:rFonts w:ascii="Times New Roman" w:hAnsi="Times New Roman" w:cs="Times New Roman"/>
          <w:sz w:val="24"/>
          <w:szCs w:val="24"/>
        </w:rPr>
        <w:t xml:space="preserve">среднего  общего образования в 10 </w:t>
      </w:r>
      <w:r w:rsidR="00CE3294">
        <w:rPr>
          <w:rFonts w:ascii="Times New Roman" w:hAnsi="Times New Roman" w:cs="Times New Roman"/>
          <w:sz w:val="24"/>
          <w:szCs w:val="24"/>
        </w:rPr>
        <w:t>и 11 классах в 2024-2025</w:t>
      </w:r>
      <w:r w:rsidR="00150FB7" w:rsidRPr="00150FB7">
        <w:rPr>
          <w:rFonts w:ascii="Times New Roman" w:hAnsi="Times New Roman" w:cs="Times New Roman"/>
          <w:sz w:val="24"/>
          <w:szCs w:val="24"/>
        </w:rPr>
        <w:t xml:space="preserve"> </w:t>
      </w:r>
      <w:r w:rsidRPr="00150FB7">
        <w:rPr>
          <w:rFonts w:ascii="Times New Roman" w:hAnsi="Times New Roman" w:cs="Times New Roman"/>
          <w:sz w:val="24"/>
          <w:szCs w:val="24"/>
        </w:rPr>
        <w:t xml:space="preserve"> учебном году  реализовалась  через учебный план и внеурочную деятельность с соблюдением требований санитарно-эпидемиологических правил и нормативов. </w:t>
      </w:r>
      <w:proofErr w:type="gramEnd"/>
    </w:p>
    <w:p w:rsidR="00F70926" w:rsidRPr="001F010A" w:rsidRDefault="00F70926" w:rsidP="00815099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70926" w:rsidRPr="00FA17EA" w:rsidRDefault="00F70926" w:rsidP="008150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proofErr w:type="gramStart"/>
      <w:r w:rsidRPr="00FA17EA">
        <w:rPr>
          <w:rFonts w:ascii="Times New Roman" w:hAnsi="Times New Roman" w:cs="Times New Roman"/>
          <w:sz w:val="24"/>
          <w:szCs w:val="24"/>
        </w:rPr>
        <w:t>Под внеурочной деятельностью в рамках реализации Ф</w:t>
      </w:r>
      <w:r w:rsidR="00FA17EA">
        <w:rPr>
          <w:rFonts w:ascii="Times New Roman" w:hAnsi="Times New Roman" w:cs="Times New Roman"/>
          <w:sz w:val="24"/>
          <w:szCs w:val="24"/>
        </w:rPr>
        <w:t xml:space="preserve">ГОС НОО, ООО, СОО </w:t>
      </w:r>
      <w:r w:rsidRPr="00FA17EA">
        <w:rPr>
          <w:rFonts w:ascii="Times New Roman" w:hAnsi="Times New Roman" w:cs="Times New Roman"/>
          <w:sz w:val="24"/>
          <w:szCs w:val="24"/>
        </w:rPr>
        <w:t>понимается образовательная деятельность, осуществляемая в формах, отличных от классно-урочной, и направленная на достижение планируемых результатов освоения образовательной программы.</w:t>
      </w:r>
      <w:proofErr w:type="gramEnd"/>
      <w:r w:rsidRPr="00FA17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17EA">
        <w:rPr>
          <w:rFonts w:ascii="Times New Roman" w:hAnsi="Times New Roman" w:cs="Times New Roman"/>
          <w:sz w:val="24"/>
          <w:szCs w:val="24"/>
        </w:rPr>
        <w:t>Внеурочная деятельность – понятие, объединяющее все виды деятельности обучающихся (кроме учебной), в которых возможно и целесообразно решение задач их воспитания и социализации.</w:t>
      </w:r>
      <w:proofErr w:type="gramEnd"/>
    </w:p>
    <w:p w:rsidR="00F70926" w:rsidRPr="00FA17EA" w:rsidRDefault="00F70926" w:rsidP="008150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7EA">
        <w:rPr>
          <w:rFonts w:ascii="Times New Roman" w:hAnsi="Times New Roman" w:cs="Times New Roman"/>
          <w:sz w:val="24"/>
          <w:szCs w:val="24"/>
        </w:rPr>
        <w:t xml:space="preserve">             В  </w:t>
      </w:r>
      <w:r w:rsidR="00FA17EA" w:rsidRPr="00FA17EA">
        <w:rPr>
          <w:rFonts w:ascii="Times New Roman" w:hAnsi="Times New Roman" w:cs="Times New Roman"/>
          <w:sz w:val="24"/>
          <w:szCs w:val="24"/>
        </w:rPr>
        <w:t>соответствии с решением педагогического коллектива, родительской общественности, интересов и запросов детей и родителей в образ</w:t>
      </w:r>
      <w:r w:rsidR="00CE3294">
        <w:rPr>
          <w:rFonts w:ascii="Times New Roman" w:hAnsi="Times New Roman" w:cs="Times New Roman"/>
          <w:sz w:val="24"/>
          <w:szCs w:val="24"/>
        </w:rPr>
        <w:t>овательной организации в 2024-2025</w:t>
      </w:r>
      <w:r w:rsidR="00FA17EA" w:rsidRPr="00FA17EA">
        <w:rPr>
          <w:rFonts w:ascii="Times New Roman" w:hAnsi="Times New Roman" w:cs="Times New Roman"/>
          <w:sz w:val="24"/>
          <w:szCs w:val="24"/>
        </w:rPr>
        <w:t xml:space="preserve"> учебном году внеурочная деятельность реализовывалась через модель дополнительного образования.</w:t>
      </w:r>
    </w:p>
    <w:p w:rsidR="00F70926" w:rsidRDefault="00F70926" w:rsidP="00815099">
      <w:pPr>
        <w:jc w:val="both"/>
        <w:rPr>
          <w:rStyle w:val="12pt127"/>
          <w:rFonts w:ascii="Times New Roman" w:hAnsi="Times New Roman" w:cs="Times New Roman"/>
          <w:szCs w:val="24"/>
        </w:rPr>
      </w:pPr>
      <w:r w:rsidRPr="00FA17EA">
        <w:t xml:space="preserve">              </w:t>
      </w:r>
      <w:r w:rsidRPr="00FA17EA">
        <w:rPr>
          <w:rStyle w:val="12pt127"/>
        </w:rPr>
        <w:t xml:space="preserve"> </w:t>
      </w:r>
      <w:r w:rsidRPr="00FA17EA">
        <w:rPr>
          <w:rStyle w:val="12pt127"/>
          <w:rFonts w:ascii="Times New Roman" w:hAnsi="Times New Roman" w:cs="Times New Roman"/>
          <w:szCs w:val="24"/>
        </w:rPr>
        <w:t xml:space="preserve">План внеурочной деятельности обеспечивает учёт индивидуальных особенностей и </w:t>
      </w:r>
      <w:proofErr w:type="gramStart"/>
      <w:r w:rsidRPr="00FA17EA">
        <w:rPr>
          <w:rStyle w:val="12pt127"/>
          <w:rFonts w:ascii="Times New Roman" w:hAnsi="Times New Roman" w:cs="Times New Roman"/>
          <w:szCs w:val="24"/>
        </w:rPr>
        <w:t>потребностей</w:t>
      </w:r>
      <w:proofErr w:type="gramEnd"/>
      <w:r w:rsidRPr="00FA17EA">
        <w:rPr>
          <w:rStyle w:val="12pt127"/>
          <w:rFonts w:ascii="Times New Roman" w:hAnsi="Times New Roman" w:cs="Times New Roman"/>
          <w:szCs w:val="24"/>
        </w:rPr>
        <w:t xml:space="preserve"> обучающихся через организацию внеурочной деятельности и направлен на достижение обучающимися планируемых результатов освоения основной образовательной программы начального общего образования. Внеурочная деятельность организуется по направлениям развития личности:</w:t>
      </w:r>
    </w:p>
    <w:p w:rsidR="006546A4" w:rsidRPr="006546A4" w:rsidRDefault="006546A4" w:rsidP="006546A4">
      <w:pPr>
        <w:pStyle w:val="a3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46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Недельная сетка часов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НОО</w:t>
      </w:r>
    </w:p>
    <w:p w:rsidR="006546A4" w:rsidRPr="006546A4" w:rsidRDefault="006546A4" w:rsidP="006546A4">
      <w:pPr>
        <w:pStyle w:val="a3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46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(пятидневная неделя)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2651"/>
        <w:gridCol w:w="2090"/>
        <w:gridCol w:w="1957"/>
        <w:gridCol w:w="680"/>
        <w:gridCol w:w="6"/>
        <w:gridCol w:w="855"/>
        <w:gridCol w:w="691"/>
        <w:gridCol w:w="6"/>
        <w:gridCol w:w="842"/>
      </w:tblGrid>
      <w:tr w:rsidR="006546A4" w:rsidRPr="006546A4" w:rsidTr="001C2FE1">
        <w:trPr>
          <w:trHeight w:val="660"/>
        </w:trPr>
        <w:tc>
          <w:tcPr>
            <w:tcW w:w="2651" w:type="dxa"/>
            <w:vMerge w:val="restart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090" w:type="dxa"/>
            <w:vMerge w:val="restart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1957" w:type="dxa"/>
            <w:vMerge w:val="restart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Форма организации внеурочной деятельности </w:t>
            </w:r>
          </w:p>
        </w:tc>
        <w:tc>
          <w:tcPr>
            <w:tcW w:w="3080" w:type="dxa"/>
            <w:gridSpan w:val="6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Классы </w:t>
            </w:r>
          </w:p>
        </w:tc>
      </w:tr>
      <w:tr w:rsidR="006546A4" w:rsidRPr="006546A4" w:rsidTr="001C2FE1">
        <w:trPr>
          <w:trHeight w:val="630"/>
        </w:trPr>
        <w:tc>
          <w:tcPr>
            <w:tcW w:w="2651" w:type="dxa"/>
            <w:vMerge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91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8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6546A4" w:rsidRPr="006546A4" w:rsidTr="001C2FE1">
        <w:tc>
          <w:tcPr>
            <w:tcW w:w="2651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Духовно- нравственное направление </w:t>
            </w:r>
          </w:p>
        </w:tc>
        <w:tc>
          <w:tcPr>
            <w:tcW w:w="2090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важном</w:t>
            </w:r>
            <w:proofErr w:type="gramEnd"/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7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 общения</w:t>
            </w:r>
          </w:p>
        </w:tc>
        <w:tc>
          <w:tcPr>
            <w:tcW w:w="680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91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546A4" w:rsidRPr="006546A4" w:rsidTr="001C2FE1">
        <w:tc>
          <w:tcPr>
            <w:tcW w:w="2651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Спортивно </w:t>
            </w:r>
            <w:proofErr w:type="gramStart"/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-о</w:t>
            </w:r>
            <w:proofErr w:type="gramEnd"/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здоровительное </w:t>
            </w:r>
          </w:p>
        </w:tc>
        <w:tc>
          <w:tcPr>
            <w:tcW w:w="2090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Быстрые и ловкие </w:t>
            </w:r>
          </w:p>
        </w:tc>
        <w:tc>
          <w:tcPr>
            <w:tcW w:w="1957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Спортивный клуб</w:t>
            </w:r>
          </w:p>
        </w:tc>
        <w:tc>
          <w:tcPr>
            <w:tcW w:w="680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861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91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848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</w:tr>
      <w:tr w:rsidR="006546A4" w:rsidRPr="006546A4" w:rsidTr="001C2FE1">
        <w:tc>
          <w:tcPr>
            <w:tcW w:w="2651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Коммуникативная деятельность </w:t>
            </w:r>
          </w:p>
        </w:tc>
        <w:tc>
          <w:tcPr>
            <w:tcW w:w="2090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Орлята России </w:t>
            </w:r>
          </w:p>
        </w:tc>
        <w:tc>
          <w:tcPr>
            <w:tcW w:w="1957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Общественная организация</w:t>
            </w:r>
          </w:p>
        </w:tc>
        <w:tc>
          <w:tcPr>
            <w:tcW w:w="680" w:type="dxa"/>
          </w:tcPr>
          <w:p w:rsidR="006546A4" w:rsidRPr="006546A4" w:rsidRDefault="00AF02FB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61" w:type="dxa"/>
            <w:gridSpan w:val="2"/>
          </w:tcPr>
          <w:p w:rsidR="006546A4" w:rsidRPr="006546A4" w:rsidRDefault="00AF02FB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91" w:type="dxa"/>
          </w:tcPr>
          <w:p w:rsidR="006546A4" w:rsidRPr="006546A4" w:rsidRDefault="00AF02FB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48" w:type="dxa"/>
            <w:gridSpan w:val="2"/>
          </w:tcPr>
          <w:p w:rsidR="006546A4" w:rsidRPr="006546A4" w:rsidRDefault="00AF02FB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6546A4" w:rsidRPr="006546A4" w:rsidTr="001C2FE1">
        <w:trPr>
          <w:trHeight w:val="270"/>
        </w:trPr>
        <w:tc>
          <w:tcPr>
            <w:tcW w:w="2651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2090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Финансовая грамотность </w:t>
            </w:r>
          </w:p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7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Мини-исследования</w:t>
            </w:r>
          </w:p>
        </w:tc>
        <w:tc>
          <w:tcPr>
            <w:tcW w:w="686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855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697" w:type="dxa"/>
            <w:gridSpan w:val="2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  <w:tc>
          <w:tcPr>
            <w:tcW w:w="842" w:type="dxa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</w:t>
            </w:r>
          </w:p>
        </w:tc>
      </w:tr>
      <w:tr w:rsidR="006546A4" w:rsidRPr="006546A4" w:rsidTr="001C2FE1">
        <w:tc>
          <w:tcPr>
            <w:tcW w:w="6698" w:type="dxa"/>
            <w:gridSpan w:val="3"/>
          </w:tcPr>
          <w:p w:rsidR="006546A4" w:rsidRPr="006546A4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6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86" w:type="dxa"/>
            <w:gridSpan w:val="2"/>
          </w:tcPr>
          <w:p w:rsidR="006546A4" w:rsidRPr="006546A4" w:rsidRDefault="00AF02FB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55" w:type="dxa"/>
          </w:tcPr>
          <w:p w:rsidR="006546A4" w:rsidRPr="006546A4" w:rsidRDefault="00AF02FB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697" w:type="dxa"/>
            <w:gridSpan w:val="2"/>
          </w:tcPr>
          <w:p w:rsidR="006546A4" w:rsidRPr="006546A4" w:rsidRDefault="00AF02FB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42" w:type="dxa"/>
          </w:tcPr>
          <w:p w:rsidR="006546A4" w:rsidRPr="006546A4" w:rsidRDefault="00AF02FB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2,5</w:t>
            </w:r>
          </w:p>
        </w:tc>
      </w:tr>
    </w:tbl>
    <w:p w:rsidR="006546A4" w:rsidRPr="006546A4" w:rsidRDefault="006546A4" w:rsidP="00F70926">
      <w:pPr>
        <w:rPr>
          <w:rStyle w:val="12pt127"/>
          <w:rFonts w:ascii="Times New Roman" w:hAnsi="Times New Roman" w:cs="Times New Roman"/>
          <w:szCs w:val="24"/>
        </w:rPr>
      </w:pPr>
    </w:p>
    <w:p w:rsidR="006546A4" w:rsidRPr="001C2FE1" w:rsidRDefault="006546A4" w:rsidP="006546A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C2F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Недельная сетка часов ООО</w:t>
      </w:r>
    </w:p>
    <w:p w:rsidR="006546A4" w:rsidRPr="001C2FE1" w:rsidRDefault="006546A4" w:rsidP="006546A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C2F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(пятидневная неделя)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2978"/>
        <w:gridCol w:w="1733"/>
        <w:gridCol w:w="2214"/>
        <w:gridCol w:w="615"/>
        <w:gridCol w:w="609"/>
        <w:gridCol w:w="733"/>
        <w:gridCol w:w="635"/>
        <w:gridCol w:w="654"/>
      </w:tblGrid>
      <w:tr w:rsidR="006546A4" w:rsidRPr="001C2FE1" w:rsidTr="001C2FE1">
        <w:trPr>
          <w:trHeight w:val="180"/>
        </w:trPr>
        <w:tc>
          <w:tcPr>
            <w:tcW w:w="6456" w:type="dxa"/>
            <w:gridSpan w:val="3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Классы 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6546A4" w:rsidRPr="001C2FE1" w:rsidTr="001C2FE1">
        <w:trPr>
          <w:trHeight w:val="150"/>
        </w:trPr>
        <w:tc>
          <w:tcPr>
            <w:tcW w:w="297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Направления </w:t>
            </w: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Названия </w:t>
            </w: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организации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546A4" w:rsidRPr="001C2FE1" w:rsidTr="001C2FE1">
        <w:tc>
          <w:tcPr>
            <w:tcW w:w="297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важном</w:t>
            </w:r>
            <w:proofErr w:type="gramEnd"/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sz w:val="24"/>
                <w:szCs w:val="24"/>
              </w:rPr>
              <w:t>Час общения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546A4" w:rsidRPr="001C2FE1" w:rsidTr="001C2FE1">
        <w:trPr>
          <w:trHeight w:val="1005"/>
        </w:trPr>
        <w:tc>
          <w:tcPr>
            <w:tcW w:w="297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Внеурочная деятельность по формированию </w:t>
            </w:r>
          </w:p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функциональной грамотности школьников</w:t>
            </w: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и исследовательская деятельность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6546A4" w:rsidRPr="001C2FE1" w:rsidTr="001C2FE1">
        <w:tc>
          <w:tcPr>
            <w:tcW w:w="297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</w:t>
            </w:r>
            <w:proofErr w:type="gramStart"/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о-</w:t>
            </w:r>
            <w:proofErr w:type="gramEnd"/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оздоровительная деятельность</w:t>
            </w: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Быстрые и ловкие </w:t>
            </w: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клуб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546A4" w:rsidRPr="001C2FE1" w:rsidTr="001C2FE1">
        <w:tc>
          <w:tcPr>
            <w:tcW w:w="297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Юные инспектора движения </w:t>
            </w: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Творческое объединение по интересам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546A4" w:rsidRPr="001C2FE1" w:rsidTr="001C2FE1">
        <w:tc>
          <w:tcPr>
            <w:tcW w:w="2979" w:type="dxa"/>
            <w:vMerge w:val="restart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Внеурочная деятельность  по организации обеспечения учебной деятельности</w:t>
            </w: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Основы военной подготовки </w:t>
            </w: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sz w:val="24"/>
                <w:szCs w:val="24"/>
              </w:rPr>
              <w:t>Факультатив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  <w:p w:rsidR="006546A4" w:rsidRPr="001C2FE1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546A4" w:rsidRPr="001C2FE1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546A4" w:rsidRPr="001C2FE1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6546A4" w:rsidRPr="001C2FE1" w:rsidTr="001C2FE1">
        <w:tc>
          <w:tcPr>
            <w:tcW w:w="2979" w:type="dxa"/>
            <w:vMerge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Начальная военная подготовка (учебные сборы по основам военной службы)</w:t>
            </w: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курс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546A4" w:rsidRPr="001C2FE1" w:rsidTr="001C2FE1">
        <w:tc>
          <w:tcPr>
            <w:tcW w:w="297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Внеурочная деятельность по развитию личности, ее способностей</w:t>
            </w: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Билет в будущее</w:t>
            </w: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Профессиональные пробы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546A4" w:rsidRPr="001C2FE1" w:rsidTr="001C2FE1">
        <w:tc>
          <w:tcPr>
            <w:tcW w:w="297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Юная армия</w:t>
            </w: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Общественное объединение</w:t>
            </w: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6546A4" w:rsidRPr="001C2FE1" w:rsidTr="001C2FE1">
        <w:tc>
          <w:tcPr>
            <w:tcW w:w="297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4" w:type="dxa"/>
          </w:tcPr>
          <w:p w:rsidR="006546A4" w:rsidRPr="001C2FE1" w:rsidRDefault="006546A4" w:rsidP="001C2FE1">
            <w:pPr>
              <w:pStyle w:val="a3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609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3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3,5</w:t>
            </w:r>
          </w:p>
        </w:tc>
        <w:tc>
          <w:tcPr>
            <w:tcW w:w="635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3,5</w:t>
            </w:r>
          </w:p>
        </w:tc>
        <w:tc>
          <w:tcPr>
            <w:tcW w:w="654" w:type="dxa"/>
          </w:tcPr>
          <w:p w:rsidR="006546A4" w:rsidRPr="001C2FE1" w:rsidRDefault="006546A4" w:rsidP="001C2FE1">
            <w:pPr>
              <w:pStyle w:val="a3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3,5</w:t>
            </w:r>
          </w:p>
        </w:tc>
      </w:tr>
    </w:tbl>
    <w:p w:rsidR="006546A4" w:rsidRPr="001C2FE1" w:rsidRDefault="006546A4" w:rsidP="006546A4">
      <w:pPr>
        <w:pStyle w:val="a3"/>
        <w:spacing w:after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C2FE1" w:rsidRPr="001C2FE1" w:rsidRDefault="001C2FE1" w:rsidP="001C2FE1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2FE1">
        <w:rPr>
          <w:rFonts w:ascii="Times New Roman" w:hAnsi="Times New Roman" w:cs="Times New Roman"/>
          <w:b/>
          <w:bCs/>
          <w:sz w:val="24"/>
          <w:szCs w:val="24"/>
        </w:rPr>
        <w:t>Недельная сетка часов СОО</w:t>
      </w:r>
    </w:p>
    <w:p w:rsidR="001C2FE1" w:rsidRPr="001C2FE1" w:rsidRDefault="001C2FE1" w:rsidP="001C2FE1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2FE1">
        <w:rPr>
          <w:rFonts w:ascii="Times New Roman" w:hAnsi="Times New Roman" w:cs="Times New Roman"/>
          <w:b/>
          <w:bCs/>
          <w:sz w:val="24"/>
          <w:szCs w:val="24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84"/>
        <w:gridCol w:w="2175"/>
        <w:gridCol w:w="2630"/>
        <w:gridCol w:w="1597"/>
        <w:gridCol w:w="1519"/>
      </w:tblGrid>
      <w:tr w:rsidR="001C2FE1" w:rsidRPr="001C2FE1" w:rsidTr="001C2FE1">
        <w:trPr>
          <w:trHeight w:val="322"/>
        </w:trPr>
        <w:tc>
          <w:tcPr>
            <w:tcW w:w="12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2FE1" w:rsidRPr="001C2FE1" w:rsidRDefault="001C2FE1" w:rsidP="001C2FE1">
            <w:pPr>
              <w:pStyle w:val="a6"/>
              <w:spacing w:after="0" w:line="240" w:lineRule="auto"/>
              <w:jc w:val="both"/>
            </w:pPr>
            <w:r w:rsidRPr="001C2FE1">
              <w:rPr>
                <w:rStyle w:val="a5"/>
              </w:rPr>
              <w:t>Направление внеурочной деятельности</w:t>
            </w:r>
          </w:p>
        </w:tc>
        <w:tc>
          <w:tcPr>
            <w:tcW w:w="10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2FE1" w:rsidRPr="001C2FE1" w:rsidRDefault="001C2FE1" w:rsidP="001C2FE1">
            <w:pPr>
              <w:pStyle w:val="a6"/>
              <w:spacing w:after="0" w:line="240" w:lineRule="auto"/>
              <w:jc w:val="both"/>
            </w:pPr>
            <w:r w:rsidRPr="001C2FE1">
              <w:rPr>
                <w:rStyle w:val="a5"/>
              </w:rPr>
              <w:t>Наименование программы</w:t>
            </w:r>
          </w:p>
        </w:tc>
        <w:tc>
          <w:tcPr>
            <w:tcW w:w="12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2FE1" w:rsidRPr="001C2FE1" w:rsidRDefault="001C2FE1" w:rsidP="001C2FE1">
            <w:pPr>
              <w:pStyle w:val="a6"/>
              <w:spacing w:after="0" w:line="240" w:lineRule="auto"/>
              <w:jc w:val="both"/>
            </w:pPr>
            <w:r w:rsidRPr="001C2FE1">
              <w:rPr>
                <w:rStyle w:val="a5"/>
              </w:rPr>
              <w:t>Форма организации внеурочной деятельности</w:t>
            </w:r>
          </w:p>
        </w:tc>
        <w:tc>
          <w:tcPr>
            <w:tcW w:w="14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pStyle w:val="a6"/>
              <w:spacing w:after="0" w:line="240" w:lineRule="auto"/>
              <w:jc w:val="both"/>
              <w:rPr>
                <w:rStyle w:val="a5"/>
              </w:rPr>
            </w:pPr>
            <w:r w:rsidRPr="001C2FE1">
              <w:rPr>
                <w:rStyle w:val="a5"/>
              </w:rPr>
              <w:t>Классы/часы</w:t>
            </w:r>
          </w:p>
        </w:tc>
      </w:tr>
      <w:tr w:rsidR="001C2FE1" w:rsidRPr="001C2FE1" w:rsidTr="001C2FE1">
        <w:trPr>
          <w:trHeight w:val="450"/>
        </w:trPr>
        <w:tc>
          <w:tcPr>
            <w:tcW w:w="12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2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</w:p>
        </w:tc>
      </w:tr>
      <w:tr w:rsidR="001C2FE1" w:rsidRPr="001C2FE1" w:rsidTr="001C2FE1">
        <w:trPr>
          <w:trHeight w:val="640"/>
        </w:trPr>
        <w:tc>
          <w:tcPr>
            <w:tcW w:w="123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sz w:val="24"/>
                <w:szCs w:val="24"/>
              </w:rPr>
              <w:t>Инвариантная часть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F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Разговоры о </w:t>
            </w:r>
            <w:proofErr w:type="gramStart"/>
            <w:r w:rsidRPr="001C2F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важном</w:t>
            </w:r>
            <w:proofErr w:type="gramEnd"/>
            <w:r w:rsidRPr="001C2F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  <w:tr w:rsidR="001C2FE1" w:rsidRPr="001C2FE1" w:rsidTr="001C2FE1">
        <w:tc>
          <w:tcPr>
            <w:tcW w:w="1230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Начальная военная подготовка (учебные сборы по основам военной службы)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Учебный курс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1C2FE1" w:rsidRPr="001C2FE1" w:rsidTr="001C2FE1">
        <w:tc>
          <w:tcPr>
            <w:tcW w:w="123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F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Билет в будущее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Профессиональные пробы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  <w:tr w:rsidR="001C2FE1" w:rsidRPr="001C2FE1" w:rsidTr="001C2FE1">
        <w:tc>
          <w:tcPr>
            <w:tcW w:w="123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ученических сообществ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F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Юная армия 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Общественное объединение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0,5</w:t>
            </w:r>
          </w:p>
        </w:tc>
      </w:tr>
      <w:tr w:rsidR="001C2FE1" w:rsidRPr="001C2FE1" w:rsidTr="001C2FE1">
        <w:tc>
          <w:tcPr>
            <w:tcW w:w="1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Курсы по выбору учащихся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2F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Агрохимия 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Факультатив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sz w:val="24"/>
                <w:szCs w:val="24"/>
              </w:rPr>
              <w:t>0,5</w:t>
            </w:r>
          </w:p>
        </w:tc>
      </w:tr>
      <w:tr w:rsidR="001C2FE1" w:rsidRPr="001C2FE1" w:rsidTr="001C2FE1">
        <w:tc>
          <w:tcPr>
            <w:tcW w:w="351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FE1" w:rsidRPr="001C2FE1" w:rsidRDefault="001C2FE1" w:rsidP="001C2FE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1C2FE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6546A4" w:rsidRDefault="006546A4" w:rsidP="00F70926">
      <w:pPr>
        <w:rPr>
          <w:rStyle w:val="12pt127"/>
          <w:rFonts w:ascii="Times New Roman" w:hAnsi="Times New Roman" w:cs="Times New Roman"/>
          <w:szCs w:val="24"/>
        </w:rPr>
      </w:pPr>
    </w:p>
    <w:p w:rsidR="00F70926" w:rsidRPr="00AC23DE" w:rsidRDefault="00F70926" w:rsidP="00815099">
      <w:pPr>
        <w:spacing w:line="240" w:lineRule="auto"/>
        <w:jc w:val="both"/>
        <w:rPr>
          <w:rStyle w:val="12pt127"/>
          <w:rFonts w:ascii="Times New Roman" w:hAnsi="Times New Roman" w:cs="Times New Roman"/>
          <w:szCs w:val="24"/>
        </w:rPr>
      </w:pPr>
      <w:r w:rsidRPr="00AC23DE">
        <w:rPr>
          <w:rStyle w:val="12pt127"/>
          <w:rFonts w:ascii="Times New Roman" w:hAnsi="Times New Roman" w:cs="Times New Roman"/>
          <w:szCs w:val="24"/>
        </w:rPr>
        <w:lastRenderedPageBreak/>
        <w:t xml:space="preserve">              Виды  занятий внеурочной деятельности для каждого обучающегося определяется его родителями (законными представителями) с учётом занятости обучающихся во второй половине дня.</w:t>
      </w:r>
    </w:p>
    <w:p w:rsidR="00F70926" w:rsidRPr="00AC23DE" w:rsidRDefault="00F70926" w:rsidP="00815099">
      <w:pPr>
        <w:spacing w:line="240" w:lineRule="auto"/>
        <w:jc w:val="both"/>
        <w:rPr>
          <w:rStyle w:val="12pt127"/>
          <w:rFonts w:ascii="Times New Roman" w:hAnsi="Times New Roman" w:cs="Times New Roman"/>
          <w:szCs w:val="24"/>
        </w:rPr>
      </w:pPr>
      <w:r w:rsidRPr="00AC23DE">
        <w:rPr>
          <w:rStyle w:val="12pt127"/>
          <w:rFonts w:ascii="Times New Roman" w:hAnsi="Times New Roman" w:cs="Times New Roman"/>
          <w:szCs w:val="24"/>
        </w:rPr>
        <w:t xml:space="preserve">                   Чередование учебной и внеурочной деятельности устанавливается календарным учебным графиком. Время, отведённое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AC23DE">
        <w:rPr>
          <w:rStyle w:val="12pt127"/>
          <w:rFonts w:ascii="Times New Roman" w:hAnsi="Times New Roman" w:cs="Times New Roman"/>
          <w:szCs w:val="24"/>
        </w:rPr>
        <w:t>обучающихся</w:t>
      </w:r>
      <w:proofErr w:type="gramEnd"/>
      <w:r w:rsidRPr="00AC23DE">
        <w:rPr>
          <w:rStyle w:val="12pt127"/>
          <w:rFonts w:ascii="Times New Roman" w:hAnsi="Times New Roman" w:cs="Times New Roman"/>
          <w:szCs w:val="24"/>
        </w:rPr>
        <w:t>.</w:t>
      </w:r>
    </w:p>
    <w:p w:rsidR="00F70926" w:rsidRPr="00AC23DE" w:rsidRDefault="003A32D8" w:rsidP="00815099">
      <w:pPr>
        <w:spacing w:line="240" w:lineRule="auto"/>
        <w:jc w:val="both"/>
        <w:rPr>
          <w:rStyle w:val="12pt127"/>
          <w:rFonts w:ascii="Times New Roman" w:hAnsi="Times New Roman" w:cs="Times New Roman"/>
          <w:szCs w:val="24"/>
        </w:rPr>
      </w:pPr>
      <w:r w:rsidRPr="00AC23DE">
        <w:rPr>
          <w:rStyle w:val="12pt127"/>
          <w:rFonts w:ascii="Times New Roman" w:hAnsi="Times New Roman" w:cs="Times New Roman"/>
          <w:szCs w:val="24"/>
        </w:rPr>
        <w:t xml:space="preserve">       </w:t>
      </w:r>
      <w:r w:rsidR="00F70926" w:rsidRPr="00AC23DE">
        <w:rPr>
          <w:rStyle w:val="12pt127"/>
          <w:rFonts w:ascii="Times New Roman" w:hAnsi="Times New Roman" w:cs="Times New Roman"/>
          <w:szCs w:val="24"/>
        </w:rPr>
        <w:t xml:space="preserve"> Расписание занятий внеурочной деятельности формируется отдельное от расписания уроков. Продолжительность занятия внеурочной деятельности составляет 45 минут. Для обучающихся 1 классов в первом полугодии продолжительность занятия внеурочной деятельности не превышает 35 минут.</w:t>
      </w:r>
    </w:p>
    <w:p w:rsidR="00F70926" w:rsidRPr="00AC23DE" w:rsidRDefault="00F70926" w:rsidP="008150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C23DE">
        <w:rPr>
          <w:rStyle w:val="12pt127"/>
          <w:szCs w:val="24"/>
        </w:rPr>
        <w:t xml:space="preserve">              </w:t>
      </w:r>
      <w:r w:rsidRPr="00AC23DE">
        <w:rPr>
          <w:rFonts w:ascii="Times New Roman" w:hAnsi="Times New Roman" w:cs="Times New Roman"/>
          <w:sz w:val="24"/>
          <w:szCs w:val="24"/>
        </w:rPr>
        <w:t>Внеурочная деятельность в МБОУ школе «Партизанская ОШ» осуществляется непосредственно в образовательной организации.</w:t>
      </w:r>
    </w:p>
    <w:p w:rsidR="00F70926" w:rsidRPr="00AC23DE" w:rsidRDefault="00F70926" w:rsidP="008150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C23DE">
        <w:rPr>
          <w:rFonts w:ascii="Times New Roman" w:hAnsi="Times New Roman" w:cs="Times New Roman"/>
          <w:sz w:val="24"/>
          <w:szCs w:val="24"/>
        </w:rPr>
        <w:t xml:space="preserve">          Все курсы внеурочной деятельности обеспечены  рабочими программами, разработанными преподавателями школы.</w:t>
      </w:r>
    </w:p>
    <w:p w:rsidR="00F70926" w:rsidRPr="001F010A" w:rsidRDefault="00F70926" w:rsidP="00815099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70926" w:rsidRPr="00891B96" w:rsidRDefault="00F70926" w:rsidP="00815099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1B96">
        <w:rPr>
          <w:rFonts w:ascii="Times New Roman" w:hAnsi="Times New Roman" w:cs="Times New Roman"/>
          <w:b/>
          <w:sz w:val="24"/>
          <w:szCs w:val="24"/>
        </w:rPr>
        <w:t>Анализ результатов  выполнения учебных программ.</w:t>
      </w:r>
    </w:p>
    <w:p w:rsidR="00F70926" w:rsidRPr="00891B96" w:rsidRDefault="00F70926" w:rsidP="0081509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B96">
        <w:rPr>
          <w:rFonts w:ascii="Times New Roman" w:hAnsi="Times New Roman" w:cs="Times New Roman"/>
          <w:sz w:val="24"/>
          <w:szCs w:val="24"/>
        </w:rPr>
        <w:t>1.</w:t>
      </w:r>
      <w:r w:rsidRPr="00891B96">
        <w:rPr>
          <w:rFonts w:ascii="Times New Roman" w:eastAsia="Calibri" w:hAnsi="Times New Roman" w:cs="Times New Roman"/>
          <w:sz w:val="24"/>
          <w:szCs w:val="24"/>
        </w:rPr>
        <w:t>По окончании учебного года были проверены рабочие программы и классные журналы по предметам. В ходе проверки выявлено, что рабочие программы  выполнены  полностью во всех классах по всем предметам.</w:t>
      </w:r>
    </w:p>
    <w:p w:rsidR="00F70926" w:rsidRPr="00891B96" w:rsidRDefault="00F70926" w:rsidP="0081509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B96">
        <w:rPr>
          <w:rFonts w:ascii="Times New Roman" w:eastAsia="Calibri" w:hAnsi="Times New Roman" w:cs="Times New Roman"/>
          <w:sz w:val="24"/>
          <w:szCs w:val="24"/>
        </w:rPr>
        <w:t>2.Педагогами своевременно осуществлялась  корректировка рабочих программ по уточнению сроков изучения материала, вариантов подачи материала (объединение тем,  оптимальное сокращение сроков изучения той или иной темы).</w:t>
      </w:r>
    </w:p>
    <w:p w:rsidR="00BC026C" w:rsidRPr="007B4C38" w:rsidRDefault="00F70926" w:rsidP="0081509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C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Своевременно осуществлялось  уплотнение </w:t>
      </w:r>
      <w:r w:rsidRPr="007B4C38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7B4C38">
        <w:rPr>
          <w:rFonts w:ascii="Times New Roman" w:eastAsia="Calibri" w:hAnsi="Times New Roman" w:cs="Times New Roman"/>
          <w:sz w:val="24"/>
          <w:szCs w:val="24"/>
          <w:lang w:eastAsia="ru-RU"/>
        </w:rPr>
        <w:t>уроков в тематическом планировании рабочих программ с целью её качественного выполнения.</w:t>
      </w:r>
    </w:p>
    <w:p w:rsidR="00BC026C" w:rsidRPr="007B4C38" w:rsidRDefault="00BC026C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В соответствии с планом работы</w:t>
      </w:r>
      <w:r w:rsidR="00CE329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gramStart"/>
      <w:r w:rsidR="00CE3294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="00CE3294">
        <w:rPr>
          <w:rFonts w:ascii="Times New Roman" w:hAnsi="Times New Roman" w:cs="Times New Roman"/>
          <w:sz w:val="24"/>
          <w:szCs w:val="24"/>
        </w:rPr>
        <w:t xml:space="preserve"> ОШ»  на 2024-2025</w:t>
      </w:r>
      <w:r w:rsidRPr="007B4C38">
        <w:rPr>
          <w:rFonts w:ascii="Times New Roman" w:hAnsi="Times New Roman" w:cs="Times New Roman"/>
          <w:sz w:val="24"/>
          <w:szCs w:val="24"/>
        </w:rPr>
        <w:t xml:space="preserve"> учебный год  был  проведен  анализ выполнения  учебного плана и образовательных программ. Анализ проведен на основании  выполнения рабочих программ предметов и курсов.</w:t>
      </w:r>
    </w:p>
    <w:p w:rsidR="00BC026C" w:rsidRPr="007B4C38" w:rsidRDefault="00BC026C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 xml:space="preserve">Цель  мониторинга    –  установление  выполнение  программного </w:t>
      </w:r>
      <w:r w:rsidR="003A32D8" w:rsidRPr="007B4C38">
        <w:rPr>
          <w:rFonts w:ascii="Times New Roman" w:hAnsi="Times New Roman" w:cs="Times New Roman"/>
          <w:sz w:val="24"/>
          <w:szCs w:val="24"/>
        </w:rPr>
        <w:t xml:space="preserve"> </w:t>
      </w:r>
      <w:r w:rsidRPr="007B4C38">
        <w:rPr>
          <w:rFonts w:ascii="Times New Roman" w:hAnsi="Times New Roman" w:cs="Times New Roman"/>
          <w:sz w:val="24"/>
          <w:szCs w:val="24"/>
        </w:rPr>
        <w:t xml:space="preserve">материала по </w:t>
      </w:r>
      <w:r w:rsidR="00891B96" w:rsidRPr="007B4C38">
        <w:rPr>
          <w:rFonts w:ascii="Times New Roman" w:hAnsi="Times New Roman" w:cs="Times New Roman"/>
          <w:sz w:val="24"/>
          <w:szCs w:val="24"/>
        </w:rPr>
        <w:t xml:space="preserve">предметам учебного </w:t>
      </w:r>
      <w:r w:rsidR="00CE3294">
        <w:rPr>
          <w:rFonts w:ascii="Times New Roman" w:hAnsi="Times New Roman" w:cs="Times New Roman"/>
          <w:sz w:val="24"/>
          <w:szCs w:val="24"/>
        </w:rPr>
        <w:t>плана за 2024-2025</w:t>
      </w:r>
      <w:r w:rsidRPr="007B4C38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BC026C" w:rsidRPr="007B4C38" w:rsidRDefault="00BC026C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 xml:space="preserve">Методы  мониторинга  –  сопоставление  записей  в  классных  журналах  с </w:t>
      </w:r>
      <w:r w:rsidR="003A32D8" w:rsidRPr="007B4C38">
        <w:rPr>
          <w:rFonts w:ascii="Times New Roman" w:hAnsi="Times New Roman" w:cs="Times New Roman"/>
          <w:sz w:val="24"/>
          <w:szCs w:val="24"/>
        </w:rPr>
        <w:t xml:space="preserve"> </w:t>
      </w:r>
      <w:r w:rsidRPr="007B4C38">
        <w:rPr>
          <w:rFonts w:ascii="Times New Roman" w:hAnsi="Times New Roman" w:cs="Times New Roman"/>
          <w:sz w:val="24"/>
          <w:szCs w:val="24"/>
        </w:rPr>
        <w:t xml:space="preserve">календарно-тематическим планированием, собеседование с учителями. </w:t>
      </w:r>
    </w:p>
    <w:p w:rsidR="001C2FE1" w:rsidRPr="00237EFF" w:rsidRDefault="001C2FE1" w:rsidP="00815099">
      <w:pPr>
        <w:jc w:val="both"/>
        <w:rPr>
          <w:rFonts w:ascii="Times New Roman" w:hAnsi="Times New Roman" w:cs="Times New Roman"/>
        </w:rPr>
      </w:pPr>
      <w:r w:rsidRPr="00237EFF">
        <w:rPr>
          <w:rFonts w:ascii="Times New Roman" w:hAnsi="Times New Roman" w:cs="Times New Roman"/>
        </w:rPr>
        <w:t>Выполнение образовательных программ  за 202</w:t>
      </w:r>
      <w:r w:rsidR="00CE3294">
        <w:rPr>
          <w:rFonts w:ascii="Times New Roman" w:hAnsi="Times New Roman" w:cs="Times New Roman"/>
        </w:rPr>
        <w:t>4</w:t>
      </w:r>
      <w:r w:rsidRPr="00237EFF">
        <w:rPr>
          <w:rFonts w:ascii="Times New Roman" w:hAnsi="Times New Roman" w:cs="Times New Roman"/>
        </w:rPr>
        <w:t>-202</w:t>
      </w:r>
      <w:r w:rsidR="00CE3294">
        <w:rPr>
          <w:rFonts w:ascii="Times New Roman" w:hAnsi="Times New Roman" w:cs="Times New Roman"/>
        </w:rPr>
        <w:t>5</w:t>
      </w:r>
      <w:r w:rsidRPr="00237EFF">
        <w:rPr>
          <w:rFonts w:ascii="Times New Roman" w:hAnsi="Times New Roman" w:cs="Times New Roman"/>
        </w:rPr>
        <w:t xml:space="preserve"> учебный год представлено в следующей таблице: </w:t>
      </w:r>
      <w:r w:rsidRPr="00237EFF">
        <w:rPr>
          <w:rFonts w:ascii="Times New Roman" w:hAnsi="Times New Roman" w:cs="Times New Roman"/>
        </w:rPr>
        <w:cr/>
      </w:r>
    </w:p>
    <w:p w:rsidR="001C2FE1" w:rsidRPr="00237EFF" w:rsidRDefault="001C2FE1" w:rsidP="001C2FE1">
      <w:pPr>
        <w:rPr>
          <w:rFonts w:ascii="Times New Roman" w:hAnsi="Times New Roman" w:cs="Times New Roman"/>
          <w:b/>
          <w:color w:val="FF0000"/>
        </w:rPr>
      </w:pPr>
    </w:p>
    <w:tbl>
      <w:tblPr>
        <w:tblStyle w:val="ad"/>
        <w:tblpPr w:leftFromText="180" w:rightFromText="180" w:vertAnchor="text" w:horzAnchor="page" w:tblpX="971" w:tblpY="208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2835"/>
        <w:gridCol w:w="2410"/>
      </w:tblGrid>
      <w:tr w:rsidR="001C2FE1" w:rsidRPr="00237EFF" w:rsidTr="001C2FE1">
        <w:tc>
          <w:tcPr>
            <w:tcW w:w="2122" w:type="dxa"/>
          </w:tcPr>
          <w:p w:rsidR="001C2FE1" w:rsidRPr="00C05941" w:rsidRDefault="001C2FE1" w:rsidP="001C2FE1">
            <w:pPr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551" w:type="dxa"/>
          </w:tcPr>
          <w:p w:rsidR="001C2FE1" w:rsidRPr="00C05941" w:rsidRDefault="001C2FE1" w:rsidP="001C2FE1">
            <w:pPr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Количество запланированных часов</w:t>
            </w:r>
          </w:p>
        </w:tc>
        <w:tc>
          <w:tcPr>
            <w:tcW w:w="2835" w:type="dxa"/>
          </w:tcPr>
          <w:p w:rsidR="001C2FE1" w:rsidRPr="00C05941" w:rsidRDefault="001C2FE1" w:rsidP="001C2FE1">
            <w:pPr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Количество фактически проведенных  учебных часов</w:t>
            </w:r>
          </w:p>
        </w:tc>
        <w:tc>
          <w:tcPr>
            <w:tcW w:w="2410" w:type="dxa"/>
          </w:tcPr>
          <w:p w:rsidR="001C2FE1" w:rsidRPr="00C05941" w:rsidRDefault="001C2FE1" w:rsidP="001C2FE1">
            <w:pPr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 xml:space="preserve">% выполнения учебного плана 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 xml:space="preserve"> 693</w:t>
            </w:r>
          </w:p>
        </w:tc>
        <w:tc>
          <w:tcPr>
            <w:tcW w:w="2835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2410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100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2835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2410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100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2835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2410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100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2835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785</w:t>
            </w:r>
          </w:p>
        </w:tc>
        <w:tc>
          <w:tcPr>
            <w:tcW w:w="2410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100,4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941">
              <w:rPr>
                <w:rFonts w:ascii="Times New Roman" w:hAnsi="Times New Roman" w:cs="Times New Roman"/>
                <w:b/>
              </w:rPr>
              <w:t>Итого по НОО</w:t>
            </w:r>
          </w:p>
        </w:tc>
        <w:tc>
          <w:tcPr>
            <w:tcW w:w="2551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941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039</w:t>
            </w:r>
          </w:p>
        </w:tc>
        <w:tc>
          <w:tcPr>
            <w:tcW w:w="2835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941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042</w:t>
            </w:r>
          </w:p>
        </w:tc>
        <w:tc>
          <w:tcPr>
            <w:tcW w:w="2410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941">
              <w:rPr>
                <w:rFonts w:ascii="Times New Roman" w:hAnsi="Times New Roman" w:cs="Times New Roman"/>
                <w:b/>
              </w:rPr>
              <w:t>100,1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986</w:t>
            </w:r>
          </w:p>
        </w:tc>
        <w:tc>
          <w:tcPr>
            <w:tcW w:w="2835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2410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100,2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2835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1023</w:t>
            </w:r>
          </w:p>
        </w:tc>
        <w:tc>
          <w:tcPr>
            <w:tcW w:w="2410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100,3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551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2835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1093</w:t>
            </w:r>
          </w:p>
        </w:tc>
        <w:tc>
          <w:tcPr>
            <w:tcW w:w="2410" w:type="dxa"/>
          </w:tcPr>
          <w:p w:rsidR="001C2FE1" w:rsidRPr="00C05941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C05941">
              <w:rPr>
                <w:rFonts w:ascii="Times New Roman" w:hAnsi="Times New Roman" w:cs="Times New Roman"/>
              </w:rPr>
              <w:t>100,5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E834A9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E834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1" w:type="dxa"/>
          </w:tcPr>
          <w:p w:rsidR="001C2FE1" w:rsidRPr="00E834A9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E834A9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2835" w:type="dxa"/>
          </w:tcPr>
          <w:p w:rsidR="001C2FE1" w:rsidRPr="00E834A9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E834A9">
              <w:rPr>
                <w:rFonts w:ascii="Times New Roman" w:hAnsi="Times New Roman" w:cs="Times New Roman"/>
              </w:rPr>
              <w:t>1124</w:t>
            </w:r>
          </w:p>
        </w:tc>
        <w:tc>
          <w:tcPr>
            <w:tcW w:w="2410" w:type="dxa"/>
          </w:tcPr>
          <w:p w:rsidR="001C2FE1" w:rsidRPr="00E834A9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E834A9">
              <w:rPr>
                <w:rFonts w:ascii="Times New Roman" w:hAnsi="Times New Roman" w:cs="Times New Roman"/>
              </w:rPr>
              <w:t>100,2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E834A9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E834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1" w:type="dxa"/>
          </w:tcPr>
          <w:p w:rsidR="001C2FE1" w:rsidRPr="00E834A9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E834A9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2835" w:type="dxa"/>
          </w:tcPr>
          <w:p w:rsidR="001C2FE1" w:rsidRPr="00E834A9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E834A9">
              <w:rPr>
                <w:rFonts w:ascii="Times New Roman" w:hAnsi="Times New Roman" w:cs="Times New Roman"/>
              </w:rPr>
              <w:t>1123</w:t>
            </w:r>
          </w:p>
        </w:tc>
        <w:tc>
          <w:tcPr>
            <w:tcW w:w="2410" w:type="dxa"/>
          </w:tcPr>
          <w:p w:rsidR="001C2FE1" w:rsidRPr="00E834A9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E834A9">
              <w:rPr>
                <w:rFonts w:ascii="Times New Roman" w:hAnsi="Times New Roman" w:cs="Times New Roman"/>
              </w:rPr>
              <w:t>100,1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84691D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691D">
              <w:rPr>
                <w:rFonts w:ascii="Times New Roman" w:hAnsi="Times New Roman" w:cs="Times New Roman"/>
                <w:b/>
              </w:rPr>
              <w:t>Итого п</w:t>
            </w:r>
            <w:proofErr w:type="gramStart"/>
            <w:r w:rsidRPr="0084691D">
              <w:rPr>
                <w:rFonts w:ascii="Times New Roman" w:hAnsi="Times New Roman" w:cs="Times New Roman"/>
                <w:b/>
              </w:rPr>
              <w:t>о ООО</w:t>
            </w:r>
            <w:proofErr w:type="gramEnd"/>
          </w:p>
        </w:tc>
        <w:tc>
          <w:tcPr>
            <w:tcW w:w="2551" w:type="dxa"/>
          </w:tcPr>
          <w:p w:rsidR="001C2FE1" w:rsidRPr="0084691D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691D">
              <w:rPr>
                <w:rFonts w:ascii="Times New Roman" w:hAnsi="Times New Roman" w:cs="Times New Roman"/>
                <w:b/>
              </w:rPr>
              <w:t>5338</w:t>
            </w:r>
          </w:p>
        </w:tc>
        <w:tc>
          <w:tcPr>
            <w:tcW w:w="2835" w:type="dxa"/>
          </w:tcPr>
          <w:p w:rsidR="001C2FE1" w:rsidRPr="0084691D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691D">
              <w:rPr>
                <w:rFonts w:ascii="Times New Roman" w:hAnsi="Times New Roman" w:cs="Times New Roman"/>
                <w:b/>
              </w:rPr>
              <w:t>5351</w:t>
            </w:r>
          </w:p>
        </w:tc>
        <w:tc>
          <w:tcPr>
            <w:tcW w:w="2410" w:type="dxa"/>
          </w:tcPr>
          <w:p w:rsidR="001C2FE1" w:rsidRPr="0084691D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691D">
              <w:rPr>
                <w:rFonts w:ascii="Times New Roman" w:hAnsi="Times New Roman" w:cs="Times New Roman"/>
                <w:b/>
              </w:rPr>
              <w:t>102,2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8F6BC5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8F6BC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</w:tcPr>
          <w:p w:rsidR="001C2FE1" w:rsidRPr="008F6BC5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8F6BC5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2835" w:type="dxa"/>
          </w:tcPr>
          <w:p w:rsidR="001C2FE1" w:rsidRPr="008F6BC5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8F6BC5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2410" w:type="dxa"/>
          </w:tcPr>
          <w:p w:rsidR="001C2FE1" w:rsidRPr="008F6BC5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8F6BC5">
              <w:rPr>
                <w:rFonts w:ascii="Times New Roman" w:hAnsi="Times New Roman" w:cs="Times New Roman"/>
              </w:rPr>
              <w:t>100</w:t>
            </w:r>
          </w:p>
        </w:tc>
      </w:tr>
      <w:tr w:rsidR="001C2FE1" w:rsidRPr="00237EFF" w:rsidTr="001C2FE1">
        <w:trPr>
          <w:trHeight w:val="190"/>
        </w:trPr>
        <w:tc>
          <w:tcPr>
            <w:tcW w:w="2122" w:type="dxa"/>
          </w:tcPr>
          <w:p w:rsidR="001C2FE1" w:rsidRPr="00D0159B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D0159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</w:tcPr>
          <w:p w:rsidR="001C2FE1" w:rsidRPr="00D0159B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D0159B">
              <w:rPr>
                <w:rFonts w:ascii="Times New Roman" w:hAnsi="Times New Roman" w:cs="Times New Roman"/>
              </w:rPr>
              <w:t>1123</w:t>
            </w:r>
          </w:p>
        </w:tc>
        <w:tc>
          <w:tcPr>
            <w:tcW w:w="2835" w:type="dxa"/>
          </w:tcPr>
          <w:p w:rsidR="001C2FE1" w:rsidRPr="00096226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096226">
              <w:rPr>
                <w:rFonts w:ascii="Times New Roman" w:hAnsi="Times New Roman" w:cs="Times New Roman"/>
              </w:rPr>
              <w:t>1116</w:t>
            </w:r>
          </w:p>
        </w:tc>
        <w:tc>
          <w:tcPr>
            <w:tcW w:w="2410" w:type="dxa"/>
          </w:tcPr>
          <w:p w:rsidR="001C2FE1" w:rsidRPr="00096226" w:rsidRDefault="001C2FE1" w:rsidP="001C2FE1">
            <w:pPr>
              <w:jc w:val="center"/>
              <w:rPr>
                <w:rFonts w:ascii="Times New Roman" w:hAnsi="Times New Roman" w:cs="Times New Roman"/>
              </w:rPr>
            </w:pPr>
            <w:r w:rsidRPr="00096226">
              <w:rPr>
                <w:rFonts w:ascii="Times New Roman" w:hAnsi="Times New Roman" w:cs="Times New Roman"/>
              </w:rPr>
              <w:t>99,4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D0159B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159B">
              <w:rPr>
                <w:rFonts w:ascii="Times New Roman" w:hAnsi="Times New Roman" w:cs="Times New Roman"/>
                <w:b/>
              </w:rPr>
              <w:t>Итого по СОО</w:t>
            </w:r>
          </w:p>
        </w:tc>
        <w:tc>
          <w:tcPr>
            <w:tcW w:w="2551" w:type="dxa"/>
          </w:tcPr>
          <w:p w:rsidR="001C2FE1" w:rsidRPr="00D0159B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159B">
              <w:rPr>
                <w:rFonts w:ascii="Times New Roman" w:hAnsi="Times New Roman" w:cs="Times New Roman"/>
                <w:b/>
              </w:rPr>
              <w:t>2279</w:t>
            </w:r>
          </w:p>
        </w:tc>
        <w:tc>
          <w:tcPr>
            <w:tcW w:w="2835" w:type="dxa"/>
          </w:tcPr>
          <w:p w:rsidR="001C2FE1" w:rsidRPr="00096226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6226">
              <w:rPr>
                <w:rFonts w:ascii="Times New Roman" w:hAnsi="Times New Roman" w:cs="Times New Roman"/>
                <w:b/>
              </w:rPr>
              <w:t>22</w:t>
            </w: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2410" w:type="dxa"/>
          </w:tcPr>
          <w:p w:rsidR="001C2FE1" w:rsidRPr="00096226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6226">
              <w:rPr>
                <w:rFonts w:ascii="Times New Roman" w:hAnsi="Times New Roman" w:cs="Times New Roman"/>
                <w:b/>
              </w:rPr>
              <w:t>99,7</w:t>
            </w:r>
          </w:p>
        </w:tc>
      </w:tr>
      <w:tr w:rsidR="001C2FE1" w:rsidRPr="00237EFF" w:rsidTr="001C2FE1">
        <w:tc>
          <w:tcPr>
            <w:tcW w:w="2122" w:type="dxa"/>
          </w:tcPr>
          <w:p w:rsidR="001C2FE1" w:rsidRPr="00D0159B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159B">
              <w:rPr>
                <w:rFonts w:ascii="Times New Roman" w:hAnsi="Times New Roman" w:cs="Times New Roman"/>
                <w:b/>
              </w:rPr>
              <w:t>Всего по школе:</w:t>
            </w:r>
          </w:p>
        </w:tc>
        <w:tc>
          <w:tcPr>
            <w:tcW w:w="2551" w:type="dxa"/>
          </w:tcPr>
          <w:p w:rsidR="001C2FE1" w:rsidRPr="00D0159B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159B">
              <w:rPr>
                <w:rFonts w:ascii="Times New Roman" w:hAnsi="Times New Roman" w:cs="Times New Roman"/>
                <w:b/>
              </w:rPr>
              <w:t>10656</w:t>
            </w:r>
          </w:p>
        </w:tc>
        <w:tc>
          <w:tcPr>
            <w:tcW w:w="2835" w:type="dxa"/>
          </w:tcPr>
          <w:p w:rsidR="001C2FE1" w:rsidRPr="00D0159B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159B">
              <w:rPr>
                <w:rFonts w:ascii="Times New Roman" w:hAnsi="Times New Roman" w:cs="Times New Roman"/>
                <w:b/>
              </w:rPr>
              <w:t>10665</w:t>
            </w:r>
          </w:p>
        </w:tc>
        <w:tc>
          <w:tcPr>
            <w:tcW w:w="2410" w:type="dxa"/>
          </w:tcPr>
          <w:p w:rsidR="001C2FE1" w:rsidRPr="00D0159B" w:rsidRDefault="001C2FE1" w:rsidP="001C2F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159B">
              <w:rPr>
                <w:rFonts w:ascii="Times New Roman" w:hAnsi="Times New Roman" w:cs="Times New Roman"/>
                <w:b/>
              </w:rPr>
              <w:t>100</w:t>
            </w:r>
            <w:r>
              <w:rPr>
                <w:rFonts w:ascii="Times New Roman" w:hAnsi="Times New Roman" w:cs="Times New Roman"/>
                <w:b/>
              </w:rPr>
              <w:t>,1</w:t>
            </w:r>
          </w:p>
        </w:tc>
      </w:tr>
    </w:tbl>
    <w:p w:rsidR="001C2FE1" w:rsidRPr="00237EFF" w:rsidRDefault="001C2FE1" w:rsidP="001C2FE1">
      <w:pPr>
        <w:rPr>
          <w:rFonts w:ascii="Times New Roman" w:hAnsi="Times New Roman" w:cs="Times New Roman"/>
          <w:color w:val="FF0000"/>
        </w:rPr>
      </w:pPr>
    </w:p>
    <w:p w:rsidR="001C2FE1" w:rsidRPr="004712B7" w:rsidRDefault="001C2FE1" w:rsidP="001C2FE1">
      <w:pPr>
        <w:ind w:firstLine="708"/>
        <w:rPr>
          <w:rFonts w:ascii="Times New Roman" w:hAnsi="Times New Roman" w:cs="Times New Roman"/>
          <w:color w:val="FF0000"/>
        </w:rPr>
      </w:pPr>
      <w:r w:rsidRPr="004712B7">
        <w:rPr>
          <w:rFonts w:ascii="Times New Roman" w:hAnsi="Times New Roman" w:cs="Times New Roman"/>
        </w:rPr>
        <w:t>Из таблицы видно, что выполнение часов учебного плана по уровням образования  находится на оптимальном  уровне. Процент выполнения учебного плана по школе составляет 100,1  %. Подробно выполнение  учебного плана по классам и по предметам представлено в таблице ниже. Основными причинами невыполнения часов учебных планов в полном объёме в 11 классе были:</w:t>
      </w:r>
      <w:r>
        <w:rPr>
          <w:rFonts w:ascii="Times New Roman" w:hAnsi="Times New Roman" w:cs="Times New Roman"/>
          <w:color w:val="FF0000"/>
        </w:rPr>
        <w:t xml:space="preserve"> </w:t>
      </w:r>
      <w:r w:rsidRPr="00493DDE">
        <w:rPr>
          <w:rFonts w:ascii="Times New Roman" w:hAnsi="Times New Roman" w:cs="Times New Roman"/>
        </w:rPr>
        <w:t xml:space="preserve">участие обучающихся 11 класса в итоговом сочинении, муниципальных пробных ЕГЭ по русскому языку и математике.   Выполнение теоретической части проведено за счет корректировки рабочих программ путем объединения смежных тем. </w:t>
      </w:r>
    </w:p>
    <w:p w:rsidR="001C2FE1" w:rsidRPr="004712B7" w:rsidRDefault="001C2FE1" w:rsidP="001C2FE1">
      <w:pPr>
        <w:rPr>
          <w:rFonts w:ascii="Times New Roman" w:hAnsi="Times New Roman" w:cs="Times New Roman"/>
        </w:rPr>
      </w:pPr>
      <w:r w:rsidRPr="004712B7">
        <w:rPr>
          <w:rFonts w:ascii="Times New Roman" w:hAnsi="Times New Roman" w:cs="Times New Roman"/>
        </w:rPr>
        <w:t xml:space="preserve"> Таким</w:t>
      </w:r>
      <w:r w:rsidRPr="00237EFF">
        <w:rPr>
          <w:rFonts w:ascii="Times New Roman" w:hAnsi="Times New Roman" w:cs="Times New Roman"/>
          <w:color w:val="FF0000"/>
        </w:rPr>
        <w:t xml:space="preserve"> </w:t>
      </w:r>
      <w:r w:rsidR="00F311A6">
        <w:rPr>
          <w:rFonts w:ascii="Times New Roman" w:hAnsi="Times New Roman" w:cs="Times New Roman"/>
        </w:rPr>
        <w:t>образом,  в 2024 -2025</w:t>
      </w:r>
      <w:r w:rsidRPr="004712B7">
        <w:rPr>
          <w:rFonts w:ascii="Times New Roman" w:hAnsi="Times New Roman" w:cs="Times New Roman"/>
        </w:rPr>
        <w:t xml:space="preserve"> учебном году основные образовательные программы НОО, ООО и СОО  можно считать выполненными  в полном объёме.</w:t>
      </w:r>
    </w:p>
    <w:p w:rsidR="001C2FE1" w:rsidRDefault="001C2FE1" w:rsidP="001C2F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3FBA">
        <w:rPr>
          <w:rFonts w:ascii="Times New Roman" w:hAnsi="Times New Roman" w:cs="Times New Roman"/>
          <w:b/>
          <w:sz w:val="24"/>
          <w:szCs w:val="24"/>
        </w:rPr>
        <w:t xml:space="preserve">Выполнение программного материала по программам дополнительного образования </w:t>
      </w:r>
    </w:p>
    <w:p w:rsidR="001C2FE1" w:rsidRDefault="00F311A6" w:rsidP="001C2F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2024-2025</w:t>
      </w:r>
      <w:r w:rsidR="001C2FE1" w:rsidRPr="00B13FB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999"/>
        <w:gridCol w:w="2726"/>
        <w:gridCol w:w="2274"/>
        <w:gridCol w:w="2280"/>
      </w:tblGrid>
      <w:tr w:rsidR="001C2FE1" w:rsidTr="001C2FE1">
        <w:tc>
          <w:tcPr>
            <w:tcW w:w="2999" w:type="dxa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Направленнность</w:t>
            </w:r>
            <w:proofErr w:type="spellEnd"/>
          </w:p>
        </w:tc>
        <w:tc>
          <w:tcPr>
            <w:tcW w:w="2726" w:type="dxa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2274" w:type="dxa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Часы по плану</w:t>
            </w:r>
          </w:p>
        </w:tc>
        <w:tc>
          <w:tcPr>
            <w:tcW w:w="2280" w:type="dxa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Часы по факту</w:t>
            </w:r>
          </w:p>
        </w:tc>
      </w:tr>
      <w:tr w:rsidR="001C2FE1" w:rsidTr="001C2FE1">
        <w:tc>
          <w:tcPr>
            <w:tcW w:w="2999" w:type="dxa"/>
            <w:vMerge w:val="restart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</w:t>
            </w: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Агроэкология</w:t>
            </w:r>
          </w:p>
        </w:tc>
        <w:tc>
          <w:tcPr>
            <w:tcW w:w="2274" w:type="dxa"/>
          </w:tcPr>
          <w:p w:rsidR="001C2FE1" w:rsidRDefault="000E1BB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80" w:type="dxa"/>
          </w:tcPr>
          <w:p w:rsidR="001C2FE1" w:rsidRDefault="000E1BB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1C2FE1" w:rsidTr="001C2FE1">
        <w:tc>
          <w:tcPr>
            <w:tcW w:w="2999" w:type="dxa"/>
            <w:vMerge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химии</w:t>
            </w:r>
          </w:p>
        </w:tc>
        <w:tc>
          <w:tcPr>
            <w:tcW w:w="2274" w:type="dxa"/>
          </w:tcPr>
          <w:p w:rsidR="001C2FE1" w:rsidRDefault="000E1BB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80" w:type="dxa"/>
          </w:tcPr>
          <w:p w:rsidR="001C2FE1" w:rsidRDefault="000E1BB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C2FE1" w:rsidTr="001C2FE1">
        <w:tc>
          <w:tcPr>
            <w:tcW w:w="2999" w:type="dxa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</w:t>
            </w: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274" w:type="dxa"/>
          </w:tcPr>
          <w:p w:rsidR="001C2FE1" w:rsidRDefault="000E1BB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80" w:type="dxa"/>
          </w:tcPr>
          <w:p w:rsidR="001C2FE1" w:rsidRDefault="000E1BB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412BB" w:rsidTr="001C2FE1">
        <w:tc>
          <w:tcPr>
            <w:tcW w:w="2999" w:type="dxa"/>
            <w:vMerge w:val="restart"/>
          </w:tcPr>
          <w:p w:rsidR="00C412BB" w:rsidRPr="00B13FBA" w:rsidRDefault="00C412BB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726" w:type="dxa"/>
          </w:tcPr>
          <w:p w:rsidR="00C412BB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Страноведение</w:t>
            </w:r>
          </w:p>
        </w:tc>
        <w:tc>
          <w:tcPr>
            <w:tcW w:w="2274" w:type="dxa"/>
          </w:tcPr>
          <w:p w:rsidR="00C412BB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80" w:type="dxa"/>
          </w:tcPr>
          <w:p w:rsidR="00C412BB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C412BB" w:rsidTr="001C2FE1">
        <w:tc>
          <w:tcPr>
            <w:tcW w:w="2999" w:type="dxa"/>
            <w:vMerge/>
          </w:tcPr>
          <w:p w:rsidR="00C412BB" w:rsidRPr="00B13FBA" w:rsidRDefault="00C412BB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C412BB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музей</w:t>
            </w:r>
          </w:p>
        </w:tc>
        <w:tc>
          <w:tcPr>
            <w:tcW w:w="2274" w:type="dxa"/>
          </w:tcPr>
          <w:p w:rsidR="00C412BB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80" w:type="dxa"/>
          </w:tcPr>
          <w:p w:rsidR="00C412BB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C2FE1" w:rsidTr="001C2FE1">
        <w:tc>
          <w:tcPr>
            <w:tcW w:w="2999" w:type="dxa"/>
            <w:vMerge w:val="restart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</w:t>
            </w: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274" w:type="dxa"/>
          </w:tcPr>
          <w:p w:rsidR="001C2FE1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280" w:type="dxa"/>
          </w:tcPr>
          <w:p w:rsidR="001C2FE1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1C2FE1" w:rsidTr="001C2FE1">
        <w:tc>
          <w:tcPr>
            <w:tcW w:w="2999" w:type="dxa"/>
            <w:vMerge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и забавы народов мира</w:t>
            </w:r>
          </w:p>
        </w:tc>
        <w:tc>
          <w:tcPr>
            <w:tcW w:w="2274" w:type="dxa"/>
          </w:tcPr>
          <w:p w:rsidR="001C2FE1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80" w:type="dxa"/>
          </w:tcPr>
          <w:p w:rsidR="001C2FE1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412BB" w:rsidTr="001C2FE1">
        <w:tc>
          <w:tcPr>
            <w:tcW w:w="2999" w:type="dxa"/>
            <w:vMerge w:val="restart"/>
          </w:tcPr>
          <w:p w:rsidR="00C412BB" w:rsidRPr="00B13FBA" w:rsidRDefault="00C412BB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</w:t>
            </w:r>
          </w:p>
        </w:tc>
        <w:tc>
          <w:tcPr>
            <w:tcW w:w="2726" w:type="dxa"/>
          </w:tcPr>
          <w:p w:rsidR="00C412BB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2274" w:type="dxa"/>
          </w:tcPr>
          <w:p w:rsidR="00C412BB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80" w:type="dxa"/>
          </w:tcPr>
          <w:p w:rsidR="00C412BB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412BB" w:rsidTr="001C2FE1">
        <w:tc>
          <w:tcPr>
            <w:tcW w:w="2999" w:type="dxa"/>
            <w:vMerge/>
          </w:tcPr>
          <w:p w:rsidR="00C412BB" w:rsidRPr="00B13FBA" w:rsidRDefault="00C412BB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C412BB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Золотые ручки</w:t>
            </w:r>
          </w:p>
        </w:tc>
        <w:tc>
          <w:tcPr>
            <w:tcW w:w="2274" w:type="dxa"/>
          </w:tcPr>
          <w:p w:rsidR="00C412BB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80" w:type="dxa"/>
          </w:tcPr>
          <w:p w:rsidR="00C412BB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412BB" w:rsidTr="001C2FE1">
        <w:tc>
          <w:tcPr>
            <w:tcW w:w="2999" w:type="dxa"/>
            <w:vMerge/>
          </w:tcPr>
          <w:p w:rsidR="00C412BB" w:rsidRPr="00B13FBA" w:rsidRDefault="00C412BB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C412BB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Калейдоскоп рукоделия</w:t>
            </w:r>
          </w:p>
        </w:tc>
        <w:tc>
          <w:tcPr>
            <w:tcW w:w="2274" w:type="dxa"/>
          </w:tcPr>
          <w:p w:rsidR="00C412BB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80" w:type="dxa"/>
          </w:tcPr>
          <w:p w:rsidR="00C412BB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412BB" w:rsidTr="001C2FE1">
        <w:tc>
          <w:tcPr>
            <w:tcW w:w="2999" w:type="dxa"/>
            <w:vMerge/>
          </w:tcPr>
          <w:p w:rsidR="00C412BB" w:rsidRPr="00B13FBA" w:rsidRDefault="00C412BB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C412BB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</w:p>
        </w:tc>
        <w:tc>
          <w:tcPr>
            <w:tcW w:w="2274" w:type="dxa"/>
          </w:tcPr>
          <w:p w:rsidR="00C412BB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80" w:type="dxa"/>
          </w:tcPr>
          <w:p w:rsidR="00C412BB" w:rsidRDefault="00C412BB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C2FE1" w:rsidTr="001C2FE1">
        <w:tc>
          <w:tcPr>
            <w:tcW w:w="2999" w:type="dxa"/>
            <w:vMerge w:val="restart"/>
          </w:tcPr>
          <w:p w:rsidR="001C2FE1" w:rsidRPr="00B13FBA" w:rsidRDefault="001C2FE1" w:rsidP="001C2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3FB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Социально-гуманитарная</w:t>
            </w: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Киноклуб</w:t>
            </w:r>
          </w:p>
        </w:tc>
        <w:tc>
          <w:tcPr>
            <w:tcW w:w="2274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80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C2FE1" w:rsidTr="001C2FE1">
        <w:tc>
          <w:tcPr>
            <w:tcW w:w="2999" w:type="dxa"/>
            <w:vMerge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Современная грамотность</w:t>
            </w:r>
          </w:p>
        </w:tc>
        <w:tc>
          <w:tcPr>
            <w:tcW w:w="2274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80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C2FE1" w:rsidTr="001C2FE1">
        <w:tc>
          <w:tcPr>
            <w:tcW w:w="2999" w:type="dxa"/>
            <w:vMerge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патриот</w:t>
            </w:r>
          </w:p>
        </w:tc>
        <w:tc>
          <w:tcPr>
            <w:tcW w:w="2274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80" w:type="dxa"/>
          </w:tcPr>
          <w:p w:rsidR="001C2FE1" w:rsidRDefault="001C2FE1" w:rsidP="001C2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1C2FE1" w:rsidRDefault="001C2FE1" w:rsidP="001C2FE1">
      <w:pPr>
        <w:rPr>
          <w:rFonts w:ascii="Times New Roman" w:hAnsi="Times New Roman"/>
          <w:sz w:val="24"/>
          <w:szCs w:val="24"/>
        </w:rPr>
      </w:pPr>
    </w:p>
    <w:p w:rsidR="001C2FE1" w:rsidRDefault="001C2FE1" w:rsidP="001C2FE1">
      <w:pPr>
        <w:rPr>
          <w:rFonts w:ascii="Times New Roman" w:hAnsi="Times New Roman" w:cs="Times New Roman"/>
        </w:rPr>
      </w:pPr>
      <w:r w:rsidRPr="00493DDE">
        <w:rPr>
          <w:rFonts w:ascii="Times New Roman" w:hAnsi="Times New Roman" w:cs="Times New Roman"/>
        </w:rPr>
        <w:t>Из таблиц видно, что рабочие програм</w:t>
      </w:r>
      <w:r>
        <w:rPr>
          <w:rFonts w:ascii="Times New Roman" w:hAnsi="Times New Roman" w:cs="Times New Roman"/>
        </w:rPr>
        <w:t xml:space="preserve">мы и учебный план дополнительного образования </w:t>
      </w:r>
      <w:r w:rsidRPr="00493DDE">
        <w:rPr>
          <w:rFonts w:ascii="Times New Roman" w:hAnsi="Times New Roman" w:cs="Times New Roman"/>
        </w:rPr>
        <w:t xml:space="preserve"> выполнены по всем предметам на 100</w:t>
      </w:r>
      <w:r>
        <w:rPr>
          <w:rFonts w:ascii="Times New Roman" w:hAnsi="Times New Roman" w:cs="Times New Roman"/>
        </w:rPr>
        <w:t>.</w:t>
      </w:r>
    </w:p>
    <w:p w:rsidR="001C2FE1" w:rsidRPr="001C2FE1" w:rsidRDefault="001C2FE1" w:rsidP="001C2FE1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2FE1">
        <w:rPr>
          <w:rFonts w:ascii="Times New Roman" w:hAnsi="Times New Roman" w:cs="Times New Roman"/>
          <w:b/>
          <w:bCs/>
          <w:sz w:val="24"/>
          <w:szCs w:val="24"/>
        </w:rPr>
        <w:t>Выполнение программного материала по</w:t>
      </w:r>
      <w:r w:rsidR="00F76BCF">
        <w:rPr>
          <w:rFonts w:ascii="Times New Roman" w:hAnsi="Times New Roman" w:cs="Times New Roman"/>
          <w:b/>
          <w:bCs/>
          <w:sz w:val="24"/>
          <w:szCs w:val="24"/>
        </w:rPr>
        <w:t xml:space="preserve"> внеурочной деятельности за 2024-2025 </w:t>
      </w:r>
      <w:r w:rsidRPr="001C2FE1">
        <w:rPr>
          <w:rFonts w:ascii="Times New Roman" w:hAnsi="Times New Roman" w:cs="Times New Roman"/>
          <w:b/>
          <w:bCs/>
          <w:sz w:val="24"/>
          <w:szCs w:val="24"/>
        </w:rPr>
        <w:t xml:space="preserve">учебный год </w:t>
      </w:r>
    </w:p>
    <w:p w:rsidR="001C2FE1" w:rsidRPr="001C2FE1" w:rsidRDefault="001C2FE1" w:rsidP="001C2FE1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2FE1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gramStart"/>
      <w:r w:rsidRPr="001C2FE1">
        <w:rPr>
          <w:rFonts w:ascii="Times New Roman" w:hAnsi="Times New Roman" w:cs="Times New Roman"/>
          <w:b/>
          <w:bCs/>
          <w:sz w:val="24"/>
          <w:szCs w:val="24"/>
        </w:rPr>
        <w:t>Партизанская</w:t>
      </w:r>
      <w:proofErr w:type="gramEnd"/>
      <w:r w:rsidRPr="001C2FE1">
        <w:rPr>
          <w:rFonts w:ascii="Times New Roman" w:hAnsi="Times New Roman" w:cs="Times New Roman"/>
          <w:b/>
          <w:bCs/>
          <w:sz w:val="24"/>
          <w:szCs w:val="24"/>
        </w:rPr>
        <w:t xml:space="preserve"> ОШ»</w:t>
      </w:r>
    </w:p>
    <w:p w:rsidR="001C2FE1" w:rsidRDefault="001C2FE1" w:rsidP="001C2FE1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17"/>
        <w:gridCol w:w="715"/>
        <w:gridCol w:w="720"/>
        <w:gridCol w:w="716"/>
        <w:gridCol w:w="661"/>
        <w:gridCol w:w="18"/>
        <w:gridCol w:w="753"/>
        <w:gridCol w:w="687"/>
        <w:gridCol w:w="29"/>
        <w:gridCol w:w="716"/>
        <w:gridCol w:w="679"/>
        <w:gridCol w:w="37"/>
      </w:tblGrid>
      <w:tr w:rsidR="001C2FE1" w:rsidTr="001C2FE1">
        <w:trPr>
          <w:gridAfter w:val="1"/>
          <w:wAfter w:w="37" w:type="dxa"/>
          <w:trHeight w:val="486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</w:tr>
      <w:tr w:rsidR="001C2FE1" w:rsidTr="001C2FE1">
        <w:trPr>
          <w:trHeight w:val="310"/>
        </w:trPr>
        <w:tc>
          <w:tcPr>
            <w:tcW w:w="3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E1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1C2FE1" w:rsidTr="001C2FE1">
        <w:trPr>
          <w:trHeight w:val="298"/>
        </w:trPr>
        <w:tc>
          <w:tcPr>
            <w:tcW w:w="3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E1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</w:tr>
      <w:tr w:rsidR="001C2FE1" w:rsidTr="001C2FE1">
        <w:trPr>
          <w:trHeight w:val="291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Спортивн</w:t>
            </w:r>
            <w:proofErr w:type="gramStart"/>
            <w:r w:rsidRPr="00FD00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о-</w:t>
            </w:r>
            <w:proofErr w:type="gramEnd"/>
            <w:r w:rsidRPr="00FD00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оздоровительное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2FE1" w:rsidTr="001C2FE1">
        <w:trPr>
          <w:trHeight w:val="292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Быстрые и ловкие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00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1C2FE1" w:rsidTr="001C2FE1">
        <w:trPr>
          <w:trHeight w:val="292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Духовно- нравственное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2FE1" w:rsidTr="001C2FE1">
        <w:trPr>
          <w:trHeight w:val="292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00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1C2FE1" w:rsidTr="001C2FE1">
        <w:trPr>
          <w:trHeight w:val="292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2FE1" w:rsidTr="001C2FE1">
        <w:trPr>
          <w:trHeight w:val="292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Финансовая грамотность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00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1C2FE1" w:rsidRPr="00C117DE" w:rsidTr="001C2FE1">
        <w:trPr>
          <w:trHeight w:val="363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FE1" w:rsidRPr="00C117DE" w:rsidTr="001C2FE1">
        <w:trPr>
          <w:trHeight w:val="363"/>
        </w:trPr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6D368E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6D368E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6D368E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6D368E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1C2FE1" w:rsidRDefault="001C2FE1" w:rsidP="001C2FE1">
      <w:pPr>
        <w:spacing w:after="0" w:line="240" w:lineRule="atLeast"/>
        <w:rPr>
          <w:rFonts w:ascii="Times New Roman" w:hAnsi="Times New Roman" w:cs="Times New Roman"/>
        </w:rPr>
      </w:pPr>
    </w:p>
    <w:p w:rsidR="001C2FE1" w:rsidRDefault="001C2FE1" w:rsidP="001C2FE1">
      <w:pPr>
        <w:spacing w:after="0" w:line="240" w:lineRule="atLeast"/>
        <w:rPr>
          <w:rFonts w:ascii="Times New Roman" w:hAnsi="Times New Roman" w:cs="Times New Roman"/>
        </w:rPr>
      </w:pPr>
    </w:p>
    <w:p w:rsidR="001C2FE1" w:rsidRDefault="001C2FE1" w:rsidP="001C2FE1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567"/>
        <w:gridCol w:w="567"/>
        <w:gridCol w:w="567"/>
        <w:gridCol w:w="709"/>
        <w:gridCol w:w="567"/>
        <w:gridCol w:w="709"/>
        <w:gridCol w:w="567"/>
        <w:gridCol w:w="709"/>
        <w:gridCol w:w="708"/>
        <w:gridCol w:w="709"/>
        <w:gridCol w:w="567"/>
        <w:gridCol w:w="567"/>
        <w:gridCol w:w="567"/>
        <w:gridCol w:w="567"/>
      </w:tblGrid>
      <w:tr w:rsidR="00322B2E" w:rsidTr="00322B2E">
        <w:trPr>
          <w:trHeight w:val="486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322B2E" w:rsidTr="00322B2E">
        <w:trPr>
          <w:trHeight w:val="298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FE1" w:rsidRDefault="001C2FE1" w:rsidP="001C2FE1">
            <w:pPr>
              <w:spacing w:after="0" w:line="240" w:lineRule="auto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FE1" w:rsidRDefault="001C2FE1" w:rsidP="001C2FE1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firstLine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</w:tr>
      <w:tr w:rsidR="00322B2E" w:rsidTr="00322B2E">
        <w:trPr>
          <w:trHeight w:val="2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</w:t>
            </w:r>
            <w:proofErr w:type="gramStart"/>
            <w:r w:rsidRPr="00AA29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о-</w:t>
            </w:r>
            <w:proofErr w:type="gramEnd"/>
            <w:r w:rsidRPr="00AA29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оздоровительное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sz w:val="24"/>
                <w:szCs w:val="24"/>
              </w:rPr>
              <w:t>Быстрые и ловкие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2FE1" w:rsidRPr="00AA29C9" w:rsidRDefault="001C2FE1" w:rsidP="001C2FE1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Внеурочная деятельность по формированию ФГ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29C9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AA29C9"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sz w:val="24"/>
                <w:szCs w:val="24"/>
              </w:rPr>
              <w:t>Юные инспектора движения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sz w:val="24"/>
                <w:szCs w:val="24"/>
              </w:rPr>
              <w:t>Волшебный карандаш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D00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2FE1" w:rsidRPr="00AA29C9" w:rsidRDefault="001C2FE1" w:rsidP="006D368E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D368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0E1BB1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AA29C9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6D368E" w:rsidTr="000E1BB1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368E" w:rsidRPr="000E1BB1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BB1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368E" w:rsidRPr="000E1BB1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368E" w:rsidRPr="000E1BB1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368E" w:rsidRPr="000E1BB1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368E" w:rsidRPr="000E1BB1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368E" w:rsidRPr="000E1BB1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368E" w:rsidRPr="000E1BB1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368E" w:rsidRPr="000E1BB1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368E" w:rsidRPr="000E1BB1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368E" w:rsidRPr="000E1BB1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368E" w:rsidRPr="000E1BB1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368E" w:rsidRPr="000E1BB1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368E" w:rsidRPr="000E1BB1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368E" w:rsidRPr="000E1BB1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D368E" w:rsidRPr="000E1BB1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D368E" w:rsidTr="000E1BB1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8E" w:rsidRPr="00AA29C9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Юные инспектора движения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8E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8E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8E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8E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8E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8E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8E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8E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8E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8E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8E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8E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8E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68E" w:rsidRDefault="006D368E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2793" w:rsidTr="000E1BB1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793" w:rsidRP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4A279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Внеурочная деятельность по реализации воспитательных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793" w:rsidRP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793" w:rsidRP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793" w:rsidRP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793" w:rsidRP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793" w:rsidRP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793" w:rsidRP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793" w:rsidRP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793" w:rsidRP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793" w:rsidRP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793" w:rsidRP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793" w:rsidRP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793" w:rsidRP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793" w:rsidRP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A2793" w:rsidRP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4A2793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подготовки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2793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сборы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2793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322B2E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C2FE1" w:rsidRPr="00AA29C9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Внеурочная деятельность по развитию личности, ее способностей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22B2E" w:rsidTr="000E1BB1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AA29C9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9C9">
              <w:rPr>
                <w:rFonts w:ascii="Times New Roman" w:hAnsi="Times New Roman" w:cs="Times New Roman"/>
                <w:sz w:val="24"/>
                <w:szCs w:val="24"/>
              </w:rPr>
              <w:t>Билет в будущее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FE1" w:rsidRPr="00FD00EF" w:rsidRDefault="001C2FE1" w:rsidP="001C2FE1">
            <w:pPr>
              <w:spacing w:after="0" w:line="25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E1" w:rsidRPr="00FD00EF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322B2E" w:rsidTr="000E1BB1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C2FE1" w:rsidRPr="000E1BB1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0E1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Внеурочная деятельность по организации деятельности ученических сообществ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2FE1" w:rsidRPr="000E1BB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2FE1" w:rsidRPr="000E1BB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2FE1" w:rsidRPr="000E1BB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2FE1" w:rsidRPr="000E1BB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2FE1" w:rsidRPr="000E1BB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2FE1" w:rsidRPr="000E1BB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2FE1" w:rsidRPr="000E1BB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2FE1" w:rsidRPr="000E1BB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C2FE1" w:rsidRPr="000E1BB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C2FE1" w:rsidRPr="000E1BB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2FE1" w:rsidRPr="000E1BB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2FE1" w:rsidRPr="000E1BB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2FE1" w:rsidRPr="000E1BB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C2FE1" w:rsidRPr="000E1BB1" w:rsidRDefault="001C2FE1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4A2793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0E1BB1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BB1">
              <w:rPr>
                <w:rFonts w:ascii="Times New Roman" w:hAnsi="Times New Roman" w:cs="Times New Roman"/>
                <w:sz w:val="24"/>
                <w:szCs w:val="24"/>
              </w:rPr>
              <w:t>Юная армия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4A2793" w:rsidTr="00322B2E">
        <w:trPr>
          <w:trHeight w:val="2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AA29C9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793" w:rsidRPr="00FD00EF" w:rsidRDefault="004A2793" w:rsidP="001C2FE1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C2FE1" w:rsidRDefault="001C2FE1" w:rsidP="001C2FE1"/>
    <w:p w:rsidR="001C2FE1" w:rsidRPr="004712B7" w:rsidRDefault="001C2FE1" w:rsidP="001C2FE1">
      <w:pPr>
        <w:rPr>
          <w:rFonts w:ascii="Times New Roman" w:hAnsi="Times New Roman" w:cs="Times New Roman"/>
        </w:rPr>
      </w:pPr>
      <w:r w:rsidRPr="00493DDE">
        <w:rPr>
          <w:rFonts w:ascii="Times New Roman" w:hAnsi="Times New Roman" w:cs="Times New Roman"/>
        </w:rPr>
        <w:t>Из таблиц видно, что рабочие програм</w:t>
      </w:r>
      <w:r>
        <w:rPr>
          <w:rFonts w:ascii="Times New Roman" w:hAnsi="Times New Roman" w:cs="Times New Roman"/>
        </w:rPr>
        <w:t xml:space="preserve">мы и учебный план внеурочной деятельности  </w:t>
      </w:r>
      <w:r w:rsidRPr="00493DDE">
        <w:rPr>
          <w:rFonts w:ascii="Times New Roman" w:hAnsi="Times New Roman" w:cs="Times New Roman"/>
        </w:rPr>
        <w:t xml:space="preserve"> выполнены по всем предметам на 100</w:t>
      </w:r>
      <w:r>
        <w:rPr>
          <w:rFonts w:ascii="Times New Roman" w:hAnsi="Times New Roman" w:cs="Times New Roman"/>
        </w:rPr>
        <w:t>.</w:t>
      </w:r>
    </w:p>
    <w:p w:rsidR="00A4592E" w:rsidRPr="007B4C38" w:rsidRDefault="00641A0D" w:rsidP="00AC13D9">
      <w:pPr>
        <w:pStyle w:val="a3"/>
        <w:spacing w:after="100" w:afterAutospacing="1"/>
        <w:ind w:left="0"/>
        <w:rPr>
          <w:rFonts w:ascii="Times New Roman" w:hAnsi="Times New Roman" w:cs="Times New Roman"/>
          <w:b/>
          <w:sz w:val="24"/>
          <w:szCs w:val="24"/>
        </w:rPr>
      </w:pPr>
      <w:r w:rsidRPr="007B4C38">
        <w:rPr>
          <w:rFonts w:ascii="Times New Roman" w:hAnsi="Times New Roman" w:cs="Times New Roman"/>
          <w:b/>
          <w:sz w:val="24"/>
          <w:szCs w:val="24"/>
        </w:rPr>
        <w:t>Анализ результатов государственной (итоговой) аттестации выпускников 9,11 классов.</w:t>
      </w:r>
    </w:p>
    <w:p w:rsidR="00322B2E" w:rsidRPr="00322B2E" w:rsidRDefault="003E1C73" w:rsidP="00322B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2024/2025</w:t>
      </w:r>
      <w:r w:rsidR="00322B2E" w:rsidRPr="00322B2E">
        <w:rPr>
          <w:rFonts w:ascii="Times New Roman" w:hAnsi="Times New Roman" w:cs="Times New Roman"/>
          <w:sz w:val="24"/>
          <w:szCs w:val="24"/>
        </w:rPr>
        <w:t xml:space="preserve"> учебном году основное общее обра</w:t>
      </w:r>
      <w:r>
        <w:rPr>
          <w:rFonts w:ascii="Times New Roman" w:hAnsi="Times New Roman" w:cs="Times New Roman"/>
          <w:sz w:val="24"/>
          <w:szCs w:val="24"/>
        </w:rPr>
        <w:t>зование (9 классов) завершили 5</w:t>
      </w:r>
      <w:r w:rsidR="00322B2E" w:rsidRPr="00322B2E">
        <w:rPr>
          <w:rFonts w:ascii="Times New Roman" w:hAnsi="Times New Roman" w:cs="Times New Roman"/>
          <w:sz w:val="24"/>
          <w:szCs w:val="24"/>
        </w:rPr>
        <w:t xml:space="preserve"> чело</w:t>
      </w:r>
      <w:r w:rsidR="00210C18">
        <w:rPr>
          <w:rFonts w:ascii="Times New Roman" w:hAnsi="Times New Roman" w:cs="Times New Roman"/>
          <w:sz w:val="24"/>
          <w:szCs w:val="24"/>
        </w:rPr>
        <w:t>век, среднее общее образование 6</w:t>
      </w:r>
      <w:r w:rsidR="00322B2E" w:rsidRPr="00322B2E">
        <w:rPr>
          <w:rFonts w:ascii="Times New Roman" w:hAnsi="Times New Roman" w:cs="Times New Roman"/>
          <w:sz w:val="24"/>
          <w:szCs w:val="24"/>
        </w:rPr>
        <w:t xml:space="preserve"> человек,  из них: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322B2E" w:rsidRPr="00322B2E" w:rsidTr="00087302"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на «4 - 5»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Не допущен к  ГИА</w:t>
            </w:r>
          </w:p>
        </w:tc>
        <w:tc>
          <w:tcPr>
            <w:tcW w:w="1368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% успев</w:t>
            </w:r>
          </w:p>
        </w:tc>
        <w:tc>
          <w:tcPr>
            <w:tcW w:w="1368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322B2E" w:rsidRPr="00322B2E" w:rsidTr="00087302"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 xml:space="preserve">9  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8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68" w:type="dxa"/>
          </w:tcPr>
          <w:p w:rsidR="00322B2E" w:rsidRPr="00322B2E" w:rsidRDefault="00210C18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27,3</w:t>
            </w:r>
          </w:p>
        </w:tc>
      </w:tr>
      <w:tr w:rsidR="00322B2E" w:rsidRPr="00322B2E" w:rsidTr="00087302"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368" w:type="dxa"/>
          </w:tcPr>
          <w:p w:rsidR="00322B2E" w:rsidRPr="00322B2E" w:rsidRDefault="00322B2E" w:rsidP="000873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368" w:type="dxa"/>
          </w:tcPr>
          <w:p w:rsidR="00322B2E" w:rsidRPr="00322B2E" w:rsidRDefault="00210C18" w:rsidP="0008730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66,7</w:t>
            </w:r>
          </w:p>
        </w:tc>
      </w:tr>
    </w:tbl>
    <w:p w:rsidR="00322B2E" w:rsidRDefault="00322B2E" w:rsidP="00A4592E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592E" w:rsidRPr="007B4C38" w:rsidRDefault="00A4592E" w:rsidP="00815099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4C38">
        <w:rPr>
          <w:rFonts w:ascii="Times New Roman" w:hAnsi="Times New Roman" w:cs="Times New Roman"/>
          <w:sz w:val="24"/>
          <w:szCs w:val="24"/>
          <w:lang w:eastAsia="ru-RU"/>
        </w:rPr>
        <w:t>К итоговой аттестации были допущены все обуч</w:t>
      </w:r>
      <w:r w:rsidR="00210C18">
        <w:rPr>
          <w:rFonts w:ascii="Times New Roman" w:hAnsi="Times New Roman" w:cs="Times New Roman"/>
          <w:sz w:val="24"/>
          <w:szCs w:val="24"/>
          <w:lang w:eastAsia="ru-RU"/>
        </w:rPr>
        <w:t>ающиеся 11 класса в количестве 6</w:t>
      </w:r>
      <w:r w:rsidRPr="007B4C38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 и все обуч</w:t>
      </w:r>
      <w:r w:rsidR="00210C18">
        <w:rPr>
          <w:rFonts w:ascii="Times New Roman" w:hAnsi="Times New Roman" w:cs="Times New Roman"/>
          <w:sz w:val="24"/>
          <w:szCs w:val="24"/>
          <w:lang w:eastAsia="ru-RU"/>
        </w:rPr>
        <w:t>ающиеся 9 класса в количестве 22</w:t>
      </w:r>
      <w:r w:rsidRPr="007B4C38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человек. </w:t>
      </w:r>
    </w:p>
    <w:p w:rsidR="00210C18" w:rsidRDefault="007B4C38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Выпускники 9</w:t>
      </w:r>
      <w:r w:rsidR="00087302">
        <w:rPr>
          <w:rFonts w:ascii="Times New Roman" w:hAnsi="Times New Roman" w:cs="Times New Roman"/>
          <w:sz w:val="24"/>
          <w:szCs w:val="24"/>
        </w:rPr>
        <w:t xml:space="preserve"> класса сдавали ГИА в форме ОГЭ</w:t>
      </w:r>
      <w:r w:rsidRPr="007B4C38">
        <w:rPr>
          <w:rFonts w:ascii="Times New Roman" w:hAnsi="Times New Roman" w:cs="Times New Roman"/>
          <w:sz w:val="24"/>
          <w:szCs w:val="24"/>
        </w:rPr>
        <w:t>: 2 обязательных предмета: русский язык и математику, и предметы по выбору</w:t>
      </w:r>
      <w:proofErr w:type="gramStart"/>
      <w:r w:rsidRPr="007B4C3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B4C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10C18" w:rsidRPr="00210C1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210C18" w:rsidRPr="00210C18">
        <w:rPr>
          <w:rFonts w:ascii="Times New Roman" w:hAnsi="Times New Roman" w:cs="Times New Roman"/>
          <w:sz w:val="24"/>
          <w:szCs w:val="24"/>
        </w:rPr>
        <w:t xml:space="preserve">бществознание,  биология, география, история, химия. Родной язык сдавали в форме ГВЭ 2 </w:t>
      </w:r>
      <w:proofErr w:type="gramStart"/>
      <w:r w:rsidR="00210C18" w:rsidRPr="00210C1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10C18" w:rsidRPr="00210C18">
        <w:rPr>
          <w:rFonts w:ascii="Times New Roman" w:hAnsi="Times New Roman" w:cs="Times New Roman"/>
          <w:sz w:val="24"/>
          <w:szCs w:val="24"/>
        </w:rPr>
        <w:t>.</w:t>
      </w:r>
    </w:p>
    <w:p w:rsidR="00210C18" w:rsidRDefault="007B4C38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 xml:space="preserve">Выпускники 11 класса сдавали ГИА в форме ЕГЭ: 2 обязательных предмета: русский язык  и математику, необходимые для получения аттестата о среднем образовании  и  предметы по выбору. </w:t>
      </w:r>
      <w:r w:rsidR="00210C18" w:rsidRPr="00210C18">
        <w:rPr>
          <w:rFonts w:ascii="Times New Roman" w:hAnsi="Times New Roman" w:cs="Times New Roman"/>
          <w:sz w:val="24"/>
          <w:szCs w:val="24"/>
        </w:rPr>
        <w:t>Для сдачи экзаменов по выбору были определены обществознание,</w:t>
      </w:r>
      <w:r w:rsidR="00210C18">
        <w:rPr>
          <w:rFonts w:ascii="Times New Roman" w:hAnsi="Times New Roman" w:cs="Times New Roman"/>
          <w:sz w:val="24"/>
          <w:szCs w:val="24"/>
        </w:rPr>
        <w:t xml:space="preserve"> </w:t>
      </w:r>
      <w:r w:rsidR="00210C18" w:rsidRPr="00210C18">
        <w:rPr>
          <w:rFonts w:ascii="Times New Roman" w:hAnsi="Times New Roman" w:cs="Times New Roman"/>
          <w:sz w:val="24"/>
          <w:szCs w:val="24"/>
        </w:rPr>
        <w:t>литература, английский язык.</w:t>
      </w:r>
    </w:p>
    <w:p w:rsidR="001D28AD" w:rsidRPr="001D28AD" w:rsidRDefault="001D28AD" w:rsidP="00210C18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D28AD">
        <w:rPr>
          <w:rFonts w:ascii="Times New Roman" w:hAnsi="Times New Roman" w:cs="Times New Roman"/>
          <w:b/>
          <w:sz w:val="24"/>
          <w:szCs w:val="24"/>
          <w:lang w:eastAsia="ru-RU"/>
        </w:rPr>
        <w:t>Результаты итоговой аттестации в 9 классе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14"/>
        <w:gridCol w:w="1941"/>
        <w:gridCol w:w="1914"/>
        <w:gridCol w:w="1914"/>
      </w:tblGrid>
      <w:tr w:rsidR="001D28AD" w:rsidRPr="001D28AD" w:rsidTr="004B5CBB"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  <w:p w:rsidR="001D28AD" w:rsidRPr="001D28AD" w:rsidRDefault="001D28AD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D28AD" w:rsidRPr="001D28AD" w:rsidRDefault="001D28AD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участников</w:t>
            </w:r>
          </w:p>
          <w:p w:rsidR="001D28AD" w:rsidRPr="001D28AD" w:rsidRDefault="001D28AD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ГИА</w:t>
            </w:r>
          </w:p>
        </w:tc>
      </w:tr>
      <w:tr w:rsidR="00210C18" w:rsidRPr="001D28AD" w:rsidTr="004B5CBB">
        <w:tc>
          <w:tcPr>
            <w:tcW w:w="1914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210C18" w:rsidRPr="001B0A75" w:rsidRDefault="00210C18" w:rsidP="005502AC">
            <w:r w:rsidRPr="001B0A75">
              <w:t>22</w:t>
            </w:r>
          </w:p>
        </w:tc>
        <w:tc>
          <w:tcPr>
            <w:tcW w:w="1914" w:type="dxa"/>
          </w:tcPr>
          <w:p w:rsidR="00210C18" w:rsidRPr="0002702B" w:rsidRDefault="00210C18" w:rsidP="005502AC">
            <w:r w:rsidRPr="0002702B">
              <w:t>3,3</w:t>
            </w:r>
          </w:p>
        </w:tc>
      </w:tr>
      <w:tr w:rsidR="00210C18" w:rsidRPr="001D28AD" w:rsidTr="004B5CBB">
        <w:tc>
          <w:tcPr>
            <w:tcW w:w="1914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210C18" w:rsidRPr="001B0A75" w:rsidRDefault="00210C18" w:rsidP="005502AC">
            <w:r w:rsidRPr="001B0A75">
              <w:t>22</w:t>
            </w:r>
          </w:p>
        </w:tc>
        <w:tc>
          <w:tcPr>
            <w:tcW w:w="1914" w:type="dxa"/>
          </w:tcPr>
          <w:p w:rsidR="00210C18" w:rsidRPr="0002702B" w:rsidRDefault="00210C18" w:rsidP="005502AC">
            <w:r w:rsidRPr="0002702B">
              <w:t>3,95</w:t>
            </w:r>
          </w:p>
        </w:tc>
      </w:tr>
      <w:tr w:rsidR="00210C18" w:rsidRPr="001D28AD" w:rsidTr="004B5CBB">
        <w:tc>
          <w:tcPr>
            <w:tcW w:w="1914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914" w:type="dxa"/>
          </w:tcPr>
          <w:p w:rsidR="00210C18" w:rsidRPr="001B0A75" w:rsidRDefault="00210C18" w:rsidP="005502AC">
            <w:r w:rsidRPr="001B0A75">
              <w:t>17</w:t>
            </w:r>
          </w:p>
        </w:tc>
        <w:tc>
          <w:tcPr>
            <w:tcW w:w="1914" w:type="dxa"/>
          </w:tcPr>
          <w:p w:rsidR="00210C18" w:rsidRPr="0002702B" w:rsidRDefault="00210C18" w:rsidP="005502AC">
            <w:r w:rsidRPr="0002702B">
              <w:t>4,2</w:t>
            </w:r>
          </w:p>
        </w:tc>
      </w:tr>
      <w:tr w:rsidR="00210C18" w:rsidRPr="001D28AD" w:rsidTr="004B5CBB">
        <w:tc>
          <w:tcPr>
            <w:tcW w:w="1914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914" w:type="dxa"/>
          </w:tcPr>
          <w:p w:rsidR="00210C18" w:rsidRPr="001B0A75" w:rsidRDefault="00210C18" w:rsidP="005502AC">
            <w:r w:rsidRPr="001B0A75">
              <w:t>10</w:t>
            </w:r>
          </w:p>
        </w:tc>
        <w:tc>
          <w:tcPr>
            <w:tcW w:w="1914" w:type="dxa"/>
          </w:tcPr>
          <w:p w:rsidR="00210C18" w:rsidRPr="0002702B" w:rsidRDefault="00210C18" w:rsidP="005502AC">
            <w:r w:rsidRPr="0002702B">
              <w:t>3,8</w:t>
            </w:r>
          </w:p>
        </w:tc>
      </w:tr>
      <w:tr w:rsidR="00210C18" w:rsidRPr="001D28AD" w:rsidTr="004B5CBB">
        <w:tc>
          <w:tcPr>
            <w:tcW w:w="1914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914" w:type="dxa"/>
          </w:tcPr>
          <w:p w:rsidR="00210C18" w:rsidRDefault="00210C18" w:rsidP="005502AC">
            <w:r w:rsidRPr="001B0A75">
              <w:t>11</w:t>
            </w:r>
          </w:p>
        </w:tc>
        <w:tc>
          <w:tcPr>
            <w:tcW w:w="1914" w:type="dxa"/>
          </w:tcPr>
          <w:p w:rsidR="00210C18" w:rsidRDefault="00210C18" w:rsidP="005502AC">
            <w:r w:rsidRPr="0002702B">
              <w:t>4,6</w:t>
            </w:r>
          </w:p>
        </w:tc>
      </w:tr>
      <w:tr w:rsidR="00210C18" w:rsidRPr="001D28AD" w:rsidTr="004B5CBB">
        <w:tc>
          <w:tcPr>
            <w:tcW w:w="1914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914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10C18" w:rsidRPr="001D28AD" w:rsidTr="004B5CBB">
        <w:tc>
          <w:tcPr>
            <w:tcW w:w="1914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914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</w:tbl>
    <w:p w:rsidR="001D28AD" w:rsidRPr="001D28AD" w:rsidRDefault="001D28AD" w:rsidP="001D28AD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10C18" w:rsidRDefault="00210C18" w:rsidP="001D28A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28AD" w:rsidRPr="001D28AD" w:rsidRDefault="001D28AD" w:rsidP="001D28A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итоговой аттестации в 11 классе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14"/>
        <w:gridCol w:w="1941"/>
        <w:gridCol w:w="1914"/>
        <w:gridCol w:w="1914"/>
      </w:tblGrid>
      <w:tr w:rsidR="001D28AD" w:rsidRPr="001D28AD" w:rsidTr="004B5CBB"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  <w:p w:rsidR="001D28AD" w:rsidRPr="001D28AD" w:rsidRDefault="001D28AD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D28AD" w:rsidRPr="001D28AD" w:rsidRDefault="001D28AD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участников</w:t>
            </w:r>
          </w:p>
          <w:p w:rsidR="001D28AD" w:rsidRPr="001D28AD" w:rsidRDefault="001D28AD" w:rsidP="004B5CB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  <w:p w:rsidR="001D28AD" w:rsidRPr="001D28AD" w:rsidRDefault="001D28AD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 ГИА</w:t>
            </w:r>
          </w:p>
        </w:tc>
      </w:tr>
      <w:tr w:rsidR="00210C18" w:rsidRPr="001D28AD" w:rsidTr="004B5CBB">
        <w:tc>
          <w:tcPr>
            <w:tcW w:w="1914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210C18" w:rsidRPr="00A85646" w:rsidRDefault="00210C18" w:rsidP="005502AC">
            <w:r w:rsidRPr="00A85646">
              <w:t>6</w:t>
            </w:r>
          </w:p>
        </w:tc>
        <w:tc>
          <w:tcPr>
            <w:tcW w:w="1914" w:type="dxa"/>
          </w:tcPr>
          <w:p w:rsidR="00210C18" w:rsidRPr="00A475E1" w:rsidRDefault="00210C18" w:rsidP="005502AC">
            <w:r w:rsidRPr="00A475E1">
              <w:t>50,3(3,3)</w:t>
            </w:r>
          </w:p>
        </w:tc>
      </w:tr>
      <w:tr w:rsidR="00210C18" w:rsidRPr="001D28AD" w:rsidTr="004B5CBB">
        <w:tc>
          <w:tcPr>
            <w:tcW w:w="1914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(Б)</w:t>
            </w:r>
          </w:p>
        </w:tc>
        <w:tc>
          <w:tcPr>
            <w:tcW w:w="1914" w:type="dxa"/>
          </w:tcPr>
          <w:p w:rsidR="00210C18" w:rsidRPr="00A85646" w:rsidRDefault="00210C18" w:rsidP="005502AC">
            <w:r w:rsidRPr="00A85646">
              <w:t>6</w:t>
            </w:r>
          </w:p>
        </w:tc>
        <w:tc>
          <w:tcPr>
            <w:tcW w:w="1914" w:type="dxa"/>
          </w:tcPr>
          <w:p w:rsidR="00210C18" w:rsidRPr="00A475E1" w:rsidRDefault="00210C18" w:rsidP="005502AC">
            <w:r w:rsidRPr="00A475E1">
              <w:t>3,5</w:t>
            </w:r>
          </w:p>
        </w:tc>
      </w:tr>
      <w:tr w:rsidR="00210C18" w:rsidRPr="001D28AD" w:rsidTr="004B5CBB">
        <w:tc>
          <w:tcPr>
            <w:tcW w:w="1914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914" w:type="dxa"/>
          </w:tcPr>
          <w:p w:rsidR="00210C18" w:rsidRPr="00A85646" w:rsidRDefault="00210C18" w:rsidP="005502AC">
            <w:r w:rsidRPr="00A85646">
              <w:t>2</w:t>
            </w:r>
          </w:p>
        </w:tc>
        <w:tc>
          <w:tcPr>
            <w:tcW w:w="1914" w:type="dxa"/>
          </w:tcPr>
          <w:p w:rsidR="00210C18" w:rsidRPr="00A475E1" w:rsidRDefault="00210C18" w:rsidP="005502AC">
            <w:r w:rsidRPr="00A475E1">
              <w:t>3(47)</w:t>
            </w:r>
          </w:p>
        </w:tc>
      </w:tr>
      <w:tr w:rsidR="00210C18" w:rsidRPr="001D28AD" w:rsidTr="004B5CBB">
        <w:tc>
          <w:tcPr>
            <w:tcW w:w="1914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914" w:type="dxa"/>
          </w:tcPr>
          <w:p w:rsidR="00210C18" w:rsidRPr="00A85646" w:rsidRDefault="00210C18" w:rsidP="005502AC">
            <w:r w:rsidRPr="00A85646">
              <w:t>2</w:t>
            </w:r>
          </w:p>
        </w:tc>
        <w:tc>
          <w:tcPr>
            <w:tcW w:w="1914" w:type="dxa"/>
          </w:tcPr>
          <w:p w:rsidR="00210C18" w:rsidRPr="00A475E1" w:rsidRDefault="00210C18" w:rsidP="005502AC">
            <w:r w:rsidRPr="00A475E1">
              <w:t>3(48,5)</w:t>
            </w:r>
          </w:p>
        </w:tc>
      </w:tr>
      <w:tr w:rsidR="00210C18" w:rsidRPr="001D28AD" w:rsidTr="004B5CBB">
        <w:tc>
          <w:tcPr>
            <w:tcW w:w="1914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914" w:type="dxa"/>
          </w:tcPr>
          <w:p w:rsidR="00210C18" w:rsidRDefault="00210C18" w:rsidP="005502AC">
            <w:r w:rsidRPr="00A85646">
              <w:t>1</w:t>
            </w:r>
          </w:p>
        </w:tc>
        <w:tc>
          <w:tcPr>
            <w:tcW w:w="1914" w:type="dxa"/>
          </w:tcPr>
          <w:p w:rsidR="00210C18" w:rsidRDefault="00210C18" w:rsidP="005502AC">
            <w:r w:rsidRPr="00A475E1">
              <w:t>3(53)</w:t>
            </w:r>
          </w:p>
        </w:tc>
      </w:tr>
      <w:tr w:rsidR="00210C18" w:rsidRPr="001D28AD" w:rsidTr="004B5CBB">
        <w:tc>
          <w:tcPr>
            <w:tcW w:w="1914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914" w:type="dxa"/>
          </w:tcPr>
          <w:p w:rsidR="00210C18" w:rsidRPr="00A85646" w:rsidRDefault="00210C18" w:rsidP="005502AC">
            <w:r w:rsidRPr="00A85646">
              <w:t>6</w:t>
            </w:r>
          </w:p>
        </w:tc>
        <w:tc>
          <w:tcPr>
            <w:tcW w:w="1914" w:type="dxa"/>
          </w:tcPr>
          <w:p w:rsidR="00210C18" w:rsidRPr="001D28AD" w:rsidRDefault="00210C18" w:rsidP="004B5C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Cs/>
                <w:sz w:val="24"/>
                <w:szCs w:val="24"/>
              </w:rPr>
              <w:t>5(84)</w:t>
            </w:r>
          </w:p>
        </w:tc>
      </w:tr>
    </w:tbl>
    <w:p w:rsidR="001D28AD" w:rsidRPr="001D28AD" w:rsidRDefault="001D28AD" w:rsidP="001D28AD">
      <w:pPr>
        <w:spacing w:after="100" w:afterAutospacing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D28AD" w:rsidRPr="00F3394E" w:rsidRDefault="001D28AD" w:rsidP="001D28AD">
      <w:pPr>
        <w:spacing w:after="100" w:afterAutospacing="1"/>
        <w:rPr>
          <w:b/>
          <w:color w:val="FF0000"/>
        </w:rPr>
      </w:pPr>
    </w:p>
    <w:p w:rsidR="007B4C38" w:rsidRPr="007B4C38" w:rsidRDefault="007B4C38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Благодаря организации  работы по повышению профессионального уровня педагогов учащиеся 9  успешно сдали  ос</w:t>
      </w:r>
      <w:r w:rsidR="00210C18">
        <w:rPr>
          <w:rFonts w:ascii="Times New Roman" w:hAnsi="Times New Roman" w:cs="Times New Roman"/>
          <w:sz w:val="24"/>
          <w:szCs w:val="24"/>
        </w:rPr>
        <w:t xml:space="preserve">новной  государственный экзамен, в 11 классе не сдали </w:t>
      </w:r>
      <w:r w:rsidR="00210C18" w:rsidRPr="00210C18">
        <w:rPr>
          <w:rFonts w:ascii="Times New Roman" w:hAnsi="Times New Roman" w:cs="Times New Roman"/>
          <w:sz w:val="24"/>
          <w:szCs w:val="24"/>
        </w:rPr>
        <w:t>основной  государственный экзамен</w:t>
      </w:r>
      <w:r w:rsidR="00210C18">
        <w:rPr>
          <w:rFonts w:ascii="Times New Roman" w:hAnsi="Times New Roman" w:cs="Times New Roman"/>
          <w:sz w:val="24"/>
          <w:szCs w:val="24"/>
        </w:rPr>
        <w:t xml:space="preserve"> 2 человека.</w:t>
      </w:r>
    </w:p>
    <w:p w:rsidR="007B4C38" w:rsidRPr="007B4C38" w:rsidRDefault="007B4C38" w:rsidP="00815099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38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7B4C38" w:rsidRDefault="007B4C38" w:rsidP="0081509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1. Все участники образовательного процесса были ознакомлены с нормативной базой проведения ЕГЭ и ОГЭ.</w:t>
      </w:r>
    </w:p>
    <w:p w:rsidR="00625942" w:rsidRPr="007B4C38" w:rsidRDefault="00057363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 xml:space="preserve">           2.Все у</w:t>
      </w:r>
      <w:r w:rsidR="00625942" w:rsidRPr="007B4C38">
        <w:rPr>
          <w:rFonts w:ascii="Times New Roman" w:hAnsi="Times New Roman" w:cs="Times New Roman"/>
          <w:sz w:val="24"/>
          <w:szCs w:val="24"/>
        </w:rPr>
        <w:t xml:space="preserve">чащиеся 9 класса </w:t>
      </w:r>
      <w:r w:rsidRPr="007B4C38">
        <w:rPr>
          <w:rFonts w:ascii="Times New Roman" w:hAnsi="Times New Roman" w:cs="Times New Roman"/>
          <w:sz w:val="24"/>
          <w:szCs w:val="24"/>
        </w:rPr>
        <w:t xml:space="preserve"> </w:t>
      </w:r>
      <w:r w:rsidR="000A4650" w:rsidRPr="007B4C38">
        <w:rPr>
          <w:rFonts w:ascii="Times New Roman" w:hAnsi="Times New Roman" w:cs="Times New Roman"/>
          <w:sz w:val="24"/>
          <w:szCs w:val="24"/>
        </w:rPr>
        <w:t xml:space="preserve">показали хороший уровень подготовленности к ГИА и </w:t>
      </w:r>
      <w:r w:rsidRPr="007B4C38">
        <w:rPr>
          <w:rFonts w:ascii="Times New Roman" w:hAnsi="Times New Roman" w:cs="Times New Roman"/>
          <w:sz w:val="24"/>
          <w:szCs w:val="24"/>
        </w:rPr>
        <w:t>получили аттестаты об основном общем образовании</w:t>
      </w:r>
      <w:r w:rsidR="000A4650" w:rsidRPr="007B4C38">
        <w:rPr>
          <w:rFonts w:ascii="Times New Roman" w:hAnsi="Times New Roman" w:cs="Times New Roman"/>
          <w:sz w:val="24"/>
          <w:szCs w:val="24"/>
        </w:rPr>
        <w:t xml:space="preserve"> в основной период</w:t>
      </w:r>
      <w:r w:rsidRPr="007B4C38">
        <w:rPr>
          <w:rFonts w:ascii="Times New Roman" w:hAnsi="Times New Roman" w:cs="Times New Roman"/>
          <w:sz w:val="24"/>
          <w:szCs w:val="24"/>
        </w:rPr>
        <w:t>.</w:t>
      </w:r>
    </w:p>
    <w:p w:rsidR="006E311E" w:rsidRPr="007B4C38" w:rsidRDefault="00625942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 xml:space="preserve">           3.Учащиеся</w:t>
      </w:r>
      <w:r w:rsidR="00057363" w:rsidRPr="007B4C38">
        <w:rPr>
          <w:rFonts w:ascii="Times New Roman" w:hAnsi="Times New Roman" w:cs="Times New Roman"/>
          <w:sz w:val="24"/>
          <w:szCs w:val="24"/>
        </w:rPr>
        <w:t xml:space="preserve"> </w:t>
      </w:r>
      <w:r w:rsidRPr="007B4C38">
        <w:rPr>
          <w:rFonts w:ascii="Times New Roman" w:hAnsi="Times New Roman" w:cs="Times New Roman"/>
          <w:sz w:val="24"/>
          <w:szCs w:val="24"/>
        </w:rPr>
        <w:t>11 класса пока</w:t>
      </w:r>
      <w:r w:rsidR="00255E59">
        <w:rPr>
          <w:rFonts w:ascii="Times New Roman" w:hAnsi="Times New Roman" w:cs="Times New Roman"/>
          <w:sz w:val="24"/>
          <w:szCs w:val="24"/>
        </w:rPr>
        <w:t>зали средний</w:t>
      </w:r>
      <w:r w:rsidRPr="007B4C38">
        <w:rPr>
          <w:rFonts w:ascii="Times New Roman" w:hAnsi="Times New Roman" w:cs="Times New Roman"/>
          <w:sz w:val="24"/>
          <w:szCs w:val="24"/>
        </w:rPr>
        <w:t xml:space="preserve"> уров</w:t>
      </w:r>
      <w:r w:rsidR="00D37438" w:rsidRPr="007B4C38">
        <w:rPr>
          <w:rFonts w:ascii="Times New Roman" w:hAnsi="Times New Roman" w:cs="Times New Roman"/>
          <w:sz w:val="24"/>
          <w:szCs w:val="24"/>
        </w:rPr>
        <w:t>ень подготовленност</w:t>
      </w:r>
      <w:r w:rsidR="000A4650" w:rsidRPr="007B4C38">
        <w:rPr>
          <w:rFonts w:ascii="Times New Roman" w:hAnsi="Times New Roman" w:cs="Times New Roman"/>
          <w:sz w:val="24"/>
          <w:szCs w:val="24"/>
        </w:rPr>
        <w:t xml:space="preserve">и по всем </w:t>
      </w:r>
      <w:r w:rsidR="001D28AD">
        <w:rPr>
          <w:rFonts w:ascii="Times New Roman" w:hAnsi="Times New Roman" w:cs="Times New Roman"/>
          <w:sz w:val="24"/>
          <w:szCs w:val="24"/>
        </w:rPr>
        <w:t xml:space="preserve">предметам и </w:t>
      </w:r>
      <w:r w:rsidR="007B4C38" w:rsidRPr="007B4C38">
        <w:rPr>
          <w:rFonts w:ascii="Times New Roman" w:hAnsi="Times New Roman" w:cs="Times New Roman"/>
          <w:sz w:val="24"/>
          <w:szCs w:val="24"/>
        </w:rPr>
        <w:t xml:space="preserve"> </w:t>
      </w:r>
      <w:r w:rsidR="000A4650" w:rsidRPr="007B4C38">
        <w:rPr>
          <w:rFonts w:ascii="Times New Roman" w:hAnsi="Times New Roman" w:cs="Times New Roman"/>
          <w:sz w:val="24"/>
          <w:szCs w:val="24"/>
        </w:rPr>
        <w:t xml:space="preserve"> получили аттестаты о среднем общ</w:t>
      </w:r>
      <w:r w:rsidR="007B4C38" w:rsidRPr="007B4C38">
        <w:rPr>
          <w:rFonts w:ascii="Times New Roman" w:hAnsi="Times New Roman" w:cs="Times New Roman"/>
          <w:sz w:val="24"/>
          <w:szCs w:val="24"/>
        </w:rPr>
        <w:t>ем образовании</w:t>
      </w:r>
      <w:r w:rsidR="00255E59">
        <w:rPr>
          <w:rFonts w:ascii="Times New Roman" w:hAnsi="Times New Roman" w:cs="Times New Roman"/>
          <w:sz w:val="24"/>
          <w:szCs w:val="24"/>
        </w:rPr>
        <w:t xml:space="preserve"> 4 </w:t>
      </w:r>
      <w:proofErr w:type="gramStart"/>
      <w:r w:rsidR="00255E5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55E59">
        <w:rPr>
          <w:rFonts w:ascii="Times New Roman" w:hAnsi="Times New Roman" w:cs="Times New Roman"/>
          <w:sz w:val="24"/>
          <w:szCs w:val="24"/>
        </w:rPr>
        <w:t xml:space="preserve"> из 6 </w:t>
      </w:r>
    </w:p>
    <w:p w:rsidR="00625942" w:rsidRPr="007B4C38" w:rsidRDefault="00625942" w:rsidP="00815099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38">
        <w:rPr>
          <w:rFonts w:ascii="Times New Roman" w:hAnsi="Times New Roman" w:cs="Times New Roman"/>
          <w:b/>
          <w:sz w:val="24"/>
          <w:szCs w:val="24"/>
        </w:rPr>
        <w:t>Рекомендации.</w:t>
      </w:r>
    </w:p>
    <w:p w:rsidR="00625942" w:rsidRPr="007B4C38" w:rsidRDefault="00625942" w:rsidP="00815099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1. Уделять серьезное внимание качественной информационно-разъяснительной работе среди всех категорий образовательного процесса</w:t>
      </w:r>
      <w:r w:rsidRPr="007B4C3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25942" w:rsidRPr="007B4C38" w:rsidRDefault="00625942" w:rsidP="00815099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2.Рассматривать и утверждать план мероприятий по подготовке и проведению государственной (итоговой) аттестации выпускников 9,11-х классов в начале учебного года.</w:t>
      </w:r>
    </w:p>
    <w:p w:rsidR="00625942" w:rsidRPr="007B4C38" w:rsidRDefault="00625942" w:rsidP="0081509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3.На заседаниях ШМО обсудить результаты государственной (итог</w:t>
      </w:r>
      <w:r w:rsidR="00057363" w:rsidRPr="007B4C38">
        <w:rPr>
          <w:rFonts w:ascii="Times New Roman" w:hAnsi="Times New Roman" w:cs="Times New Roman"/>
          <w:sz w:val="24"/>
          <w:szCs w:val="24"/>
        </w:rPr>
        <w:t xml:space="preserve">овой) аттестации  выпускников </w:t>
      </w:r>
      <w:r w:rsidR="00FA656E" w:rsidRPr="007B4C38">
        <w:rPr>
          <w:rFonts w:ascii="Times New Roman" w:hAnsi="Times New Roman" w:cs="Times New Roman"/>
          <w:sz w:val="24"/>
          <w:szCs w:val="24"/>
        </w:rPr>
        <w:t>9,11-го классов</w:t>
      </w:r>
      <w:r w:rsidRPr="007B4C38">
        <w:rPr>
          <w:rFonts w:ascii="Times New Roman" w:hAnsi="Times New Roman" w:cs="Times New Roman"/>
          <w:sz w:val="24"/>
          <w:szCs w:val="24"/>
        </w:rPr>
        <w:t xml:space="preserve">, а также результаты проводимых контрольных срезов и  намечать пути  по ликвидации возникающих  у учащихся затруднений.  </w:t>
      </w:r>
    </w:p>
    <w:p w:rsidR="00625942" w:rsidRPr="007B4C38" w:rsidRDefault="00625942" w:rsidP="0081509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4.Спланировать методическую работу ШМО с учётом выявленных проблем; а именно, применение технологий обучения, обеспечивающих индивидуальную динамику развития учащихся.</w:t>
      </w:r>
    </w:p>
    <w:p w:rsidR="00625942" w:rsidRPr="007B4C38" w:rsidRDefault="00625942" w:rsidP="00815099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 xml:space="preserve">5.  Включить в план работы ШМО деятельность по работе с </w:t>
      </w:r>
      <w:proofErr w:type="gramStart"/>
      <w:r w:rsidRPr="007B4C38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Pr="007B4C38">
        <w:rPr>
          <w:rFonts w:ascii="Times New Roman" w:hAnsi="Times New Roman" w:cs="Times New Roman"/>
          <w:sz w:val="24"/>
          <w:szCs w:val="24"/>
        </w:rPr>
        <w:t xml:space="preserve"> и слабоуспевающими обучающимися.</w:t>
      </w:r>
    </w:p>
    <w:p w:rsidR="00625942" w:rsidRPr="007B4C38" w:rsidRDefault="00625942" w:rsidP="00815099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6.Учителям – предметникам:</w:t>
      </w:r>
    </w:p>
    <w:p w:rsidR="00625942" w:rsidRPr="007B4C38" w:rsidRDefault="00625942" w:rsidP="00815099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-выявлять пробелы в знаниях и умениях у учащихся посредством мониторинга индивидуальных учебных траекторий обучающихся;</w:t>
      </w:r>
    </w:p>
    <w:p w:rsidR="00625942" w:rsidRPr="007B4C38" w:rsidRDefault="00625942" w:rsidP="00815099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-оперативно проводить консультационные мероприятия, обучающие самостоятельные работы;</w:t>
      </w:r>
    </w:p>
    <w:p w:rsidR="00625942" w:rsidRPr="007B4C38" w:rsidRDefault="00625942" w:rsidP="006259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lastRenderedPageBreak/>
        <w:t>-подвергать корректировке календарно - тематическое планирование  с учетом «проблемных тем»;</w:t>
      </w:r>
    </w:p>
    <w:p w:rsidR="00625942" w:rsidRPr="007B4C38" w:rsidRDefault="00625942" w:rsidP="006259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-предупреждать формальное усвоение учебного материала; учить школьников приемам самоконтроля, умению оценивать результаты выполнения действий с точки зрения здравого смысла;</w:t>
      </w:r>
    </w:p>
    <w:p w:rsidR="00625942" w:rsidRPr="007B4C38" w:rsidRDefault="00625942" w:rsidP="006259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-уделять особое внимание при обучении решению задач повышенного уровня сложности именно обучению процессу поиска решений, а не показу готовых алгоритмов. При этом необходимо учить грамотному применению теории в решении и оформлении решения сложных задач исследовательского характера.</w:t>
      </w:r>
    </w:p>
    <w:p w:rsidR="00DF4EFC" w:rsidRPr="007B4C38" w:rsidRDefault="00625942" w:rsidP="00625942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4C38">
        <w:rPr>
          <w:rFonts w:ascii="Times New Roman" w:hAnsi="Times New Roman" w:cs="Times New Roman"/>
          <w:sz w:val="24"/>
          <w:szCs w:val="24"/>
        </w:rPr>
        <w:t>7. Обеспечить участие педагогов в обучающих семинарах по вопросу подготовки ОГЭ и ЕГЭ на различных уровнях.</w:t>
      </w:r>
    </w:p>
    <w:p w:rsidR="00FA656E" w:rsidRPr="007B0D36" w:rsidRDefault="00FA656E" w:rsidP="007B0D36">
      <w:pPr>
        <w:tabs>
          <w:tab w:val="left" w:pos="5263"/>
        </w:tabs>
        <w:rPr>
          <w:color w:val="FF0000"/>
        </w:rPr>
      </w:pPr>
      <w:r w:rsidRPr="001F010A">
        <w:rPr>
          <w:color w:val="FF0000"/>
        </w:rPr>
        <w:t xml:space="preserve">          </w:t>
      </w:r>
      <w:r w:rsidR="007B0D36">
        <w:rPr>
          <w:color w:val="FF0000"/>
        </w:rPr>
        <w:t xml:space="preserve">                                                                                              </w:t>
      </w:r>
      <w:r w:rsidRPr="00A03FC3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FA656E" w:rsidRPr="00A03FC3" w:rsidRDefault="00FA656E" w:rsidP="007B0D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FC3">
        <w:rPr>
          <w:rFonts w:ascii="Times New Roman" w:hAnsi="Times New Roman" w:cs="Times New Roman"/>
          <w:b/>
          <w:sz w:val="24"/>
          <w:szCs w:val="24"/>
        </w:rPr>
        <w:t>по итогам Всероссийских проверочных работ</w:t>
      </w:r>
    </w:p>
    <w:p w:rsidR="00FA656E" w:rsidRPr="00A03FC3" w:rsidRDefault="00FA656E" w:rsidP="007B0D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FC3">
        <w:rPr>
          <w:rFonts w:ascii="Times New Roman" w:hAnsi="Times New Roman" w:cs="Times New Roman"/>
          <w:b/>
          <w:sz w:val="24"/>
          <w:szCs w:val="24"/>
        </w:rPr>
        <w:t>обучающихся 4,</w:t>
      </w:r>
      <w:r w:rsidR="00255E59">
        <w:rPr>
          <w:rFonts w:ascii="Times New Roman" w:hAnsi="Times New Roman" w:cs="Times New Roman"/>
          <w:b/>
          <w:sz w:val="24"/>
          <w:szCs w:val="24"/>
        </w:rPr>
        <w:t xml:space="preserve"> 5, 6, 7, 8  и 11 классов в 2025 </w:t>
      </w:r>
      <w:r w:rsidRPr="00A03FC3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1D28AD" w:rsidRPr="001D28AD" w:rsidRDefault="00255E59" w:rsidP="001D28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255E59">
        <w:rPr>
          <w:rFonts w:ascii="Times New Roman" w:hAnsi="Times New Roman" w:cs="Times New Roman"/>
          <w:sz w:val="24"/>
          <w:szCs w:val="24"/>
        </w:rPr>
        <w:t xml:space="preserve">11.04.2025 по 06.05.2025 </w:t>
      </w:r>
      <w:r w:rsidR="001D28AD" w:rsidRPr="001D28AD">
        <w:rPr>
          <w:rFonts w:ascii="Times New Roman" w:hAnsi="Times New Roman" w:cs="Times New Roman"/>
          <w:sz w:val="24"/>
          <w:szCs w:val="24"/>
        </w:rPr>
        <w:t>года</w:t>
      </w:r>
      <w:proofErr w:type="gramStart"/>
      <w:r w:rsidR="001D28AD" w:rsidRPr="001D28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D28AD" w:rsidRPr="001D28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28AD" w:rsidRPr="001D28A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1D28AD" w:rsidRPr="001D28AD">
        <w:rPr>
          <w:rFonts w:ascii="Times New Roman" w:hAnsi="Times New Roman" w:cs="Times New Roman"/>
          <w:sz w:val="24"/>
          <w:szCs w:val="24"/>
        </w:rPr>
        <w:t xml:space="preserve">ыл проведен мониторинг качества знаний в форме всероссийских проверочных работ в 4-8 и 11 классах. </w:t>
      </w:r>
    </w:p>
    <w:p w:rsidR="001D28AD" w:rsidRPr="001D28AD" w:rsidRDefault="001D28AD" w:rsidP="001D28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t>Результаты ВПР в 4 классе следующие</w:t>
      </w:r>
    </w:p>
    <w:p w:rsidR="001D28AD" w:rsidRPr="001D28AD" w:rsidRDefault="001D28AD" w:rsidP="001D28AD">
      <w:pPr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Окружающий мир </w:t>
      </w:r>
    </w:p>
    <w:tbl>
      <w:tblPr>
        <w:tblStyle w:val="ad"/>
        <w:tblW w:w="10456" w:type="dxa"/>
        <w:tblLook w:val="04A0" w:firstRow="1" w:lastRow="0" w:firstColumn="1" w:lastColumn="0" w:noHBand="0" w:noVBand="1"/>
      </w:tblPr>
      <w:tblGrid>
        <w:gridCol w:w="1204"/>
        <w:gridCol w:w="1289"/>
        <w:gridCol w:w="819"/>
        <w:gridCol w:w="470"/>
        <w:gridCol w:w="633"/>
        <w:gridCol w:w="470"/>
        <w:gridCol w:w="633"/>
        <w:gridCol w:w="470"/>
        <w:gridCol w:w="717"/>
        <w:gridCol w:w="648"/>
        <w:gridCol w:w="630"/>
        <w:gridCol w:w="1166"/>
        <w:gridCol w:w="1307"/>
      </w:tblGrid>
      <w:tr w:rsidR="001D28AD" w:rsidRPr="001D28AD" w:rsidTr="00255E59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9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9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об-</w:t>
            </w: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4630" w:type="dxa"/>
            <w:gridSpan w:val="8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338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-во знаний</w:t>
            </w:r>
          </w:p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D28AD" w:rsidRPr="001D28AD" w:rsidTr="00255E59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12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255E59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65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4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5E59" w:rsidRPr="001D28AD" w:rsidTr="00255E59">
        <w:tc>
          <w:tcPr>
            <w:tcW w:w="1207" w:type="dxa"/>
            <w:vMerge w:val="restart"/>
          </w:tcPr>
          <w:p w:rsidR="00255E59" w:rsidRPr="001D28AD" w:rsidRDefault="00255E59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Налётова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296" w:type="dxa"/>
          </w:tcPr>
          <w:p w:rsidR="00255E59" w:rsidRPr="001F5B2D" w:rsidRDefault="00255E59" w:rsidP="005502AC">
            <w:r w:rsidRPr="001F5B2D">
              <w:t>17.04.2025</w:t>
            </w:r>
          </w:p>
        </w:tc>
        <w:tc>
          <w:tcPr>
            <w:tcW w:w="819" w:type="dxa"/>
          </w:tcPr>
          <w:p w:rsidR="00255E59" w:rsidRPr="001F5B2D" w:rsidRDefault="00255E59" w:rsidP="005502AC">
            <w:r w:rsidRPr="001F5B2D">
              <w:t>16</w:t>
            </w:r>
          </w:p>
        </w:tc>
        <w:tc>
          <w:tcPr>
            <w:tcW w:w="470" w:type="dxa"/>
          </w:tcPr>
          <w:p w:rsidR="00255E59" w:rsidRPr="001F5B2D" w:rsidRDefault="00255E59" w:rsidP="005502AC">
            <w:r w:rsidRPr="001F5B2D">
              <w:t>1</w:t>
            </w:r>
          </w:p>
        </w:tc>
        <w:tc>
          <w:tcPr>
            <w:tcW w:w="636" w:type="dxa"/>
          </w:tcPr>
          <w:p w:rsidR="00255E59" w:rsidRPr="001F5B2D" w:rsidRDefault="00255E59" w:rsidP="005502AC">
            <w:r w:rsidRPr="001F5B2D">
              <w:t>6,25</w:t>
            </w:r>
          </w:p>
        </w:tc>
        <w:tc>
          <w:tcPr>
            <w:tcW w:w="470" w:type="dxa"/>
          </w:tcPr>
          <w:p w:rsidR="00255E59" w:rsidRPr="001F5B2D" w:rsidRDefault="00255E59" w:rsidP="005502AC">
            <w:r w:rsidRPr="001F5B2D">
              <w:t>12</w:t>
            </w:r>
          </w:p>
        </w:tc>
        <w:tc>
          <w:tcPr>
            <w:tcW w:w="636" w:type="dxa"/>
          </w:tcPr>
          <w:p w:rsidR="00255E59" w:rsidRPr="001F5B2D" w:rsidRDefault="00255E59" w:rsidP="005502AC">
            <w:r w:rsidRPr="001F5B2D">
              <w:t>75</w:t>
            </w:r>
          </w:p>
        </w:tc>
        <w:tc>
          <w:tcPr>
            <w:tcW w:w="470" w:type="dxa"/>
          </w:tcPr>
          <w:p w:rsidR="00255E59" w:rsidRPr="001F5B2D" w:rsidRDefault="00255E59" w:rsidP="005502AC">
            <w:r w:rsidRPr="001F5B2D">
              <w:t>3</w:t>
            </w:r>
          </w:p>
        </w:tc>
        <w:tc>
          <w:tcPr>
            <w:tcW w:w="636" w:type="dxa"/>
          </w:tcPr>
          <w:p w:rsidR="00255E59" w:rsidRPr="001F5B2D" w:rsidRDefault="00255E59" w:rsidP="005502AC">
            <w:r w:rsidRPr="001F5B2D">
              <w:t>18,75</w:t>
            </w:r>
          </w:p>
        </w:tc>
        <w:tc>
          <w:tcPr>
            <w:tcW w:w="665" w:type="dxa"/>
          </w:tcPr>
          <w:p w:rsidR="00255E59" w:rsidRPr="001F5B2D" w:rsidRDefault="00255E59" w:rsidP="005502AC">
            <w:r w:rsidRPr="001F5B2D">
              <w:t>0</w:t>
            </w:r>
          </w:p>
        </w:tc>
        <w:tc>
          <w:tcPr>
            <w:tcW w:w="647" w:type="dxa"/>
          </w:tcPr>
          <w:p w:rsidR="00255E59" w:rsidRPr="001F5B2D" w:rsidRDefault="00255E59" w:rsidP="005502AC">
            <w:r w:rsidRPr="001F5B2D">
              <w:t>0</w:t>
            </w:r>
          </w:p>
        </w:tc>
        <w:tc>
          <w:tcPr>
            <w:tcW w:w="1166" w:type="dxa"/>
          </w:tcPr>
          <w:p w:rsidR="00255E59" w:rsidRPr="001F5B2D" w:rsidRDefault="00255E59" w:rsidP="005502AC">
            <w:r w:rsidRPr="001F5B2D">
              <w:t>3,9</w:t>
            </w:r>
          </w:p>
        </w:tc>
        <w:tc>
          <w:tcPr>
            <w:tcW w:w="1338" w:type="dxa"/>
          </w:tcPr>
          <w:p w:rsidR="00255E59" w:rsidRPr="001F5B2D" w:rsidRDefault="00255E59" w:rsidP="005502AC">
            <w:r w:rsidRPr="001F5B2D">
              <w:t>81,25</w:t>
            </w:r>
          </w:p>
        </w:tc>
      </w:tr>
      <w:tr w:rsidR="00255E59" w:rsidRPr="001D28AD" w:rsidTr="00255E59">
        <w:tc>
          <w:tcPr>
            <w:tcW w:w="1207" w:type="dxa"/>
            <w:vMerge/>
          </w:tcPr>
          <w:p w:rsidR="00255E59" w:rsidRPr="001D28AD" w:rsidRDefault="00255E59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255E59" w:rsidRPr="001F5B2D" w:rsidRDefault="00255E59" w:rsidP="005502AC">
            <w:r w:rsidRPr="001F5B2D">
              <w:t>3 четверть</w:t>
            </w:r>
          </w:p>
        </w:tc>
        <w:tc>
          <w:tcPr>
            <w:tcW w:w="819" w:type="dxa"/>
          </w:tcPr>
          <w:p w:rsidR="00255E59" w:rsidRPr="001F5B2D" w:rsidRDefault="00255E59" w:rsidP="005502AC">
            <w:r w:rsidRPr="001F5B2D">
              <w:t>19</w:t>
            </w:r>
          </w:p>
        </w:tc>
        <w:tc>
          <w:tcPr>
            <w:tcW w:w="470" w:type="dxa"/>
          </w:tcPr>
          <w:p w:rsidR="00255E59" w:rsidRPr="001F5B2D" w:rsidRDefault="00255E59" w:rsidP="005502AC">
            <w:r w:rsidRPr="001F5B2D">
              <w:t>3</w:t>
            </w:r>
          </w:p>
        </w:tc>
        <w:tc>
          <w:tcPr>
            <w:tcW w:w="636" w:type="dxa"/>
          </w:tcPr>
          <w:p w:rsidR="00255E59" w:rsidRPr="001F5B2D" w:rsidRDefault="00255E59" w:rsidP="005502AC">
            <w:r w:rsidRPr="001F5B2D">
              <w:t>15,8</w:t>
            </w:r>
          </w:p>
        </w:tc>
        <w:tc>
          <w:tcPr>
            <w:tcW w:w="470" w:type="dxa"/>
          </w:tcPr>
          <w:p w:rsidR="00255E59" w:rsidRPr="001F5B2D" w:rsidRDefault="00255E59" w:rsidP="005502AC">
            <w:r w:rsidRPr="001F5B2D">
              <w:t>9</w:t>
            </w:r>
          </w:p>
        </w:tc>
        <w:tc>
          <w:tcPr>
            <w:tcW w:w="636" w:type="dxa"/>
          </w:tcPr>
          <w:p w:rsidR="00255E59" w:rsidRPr="001F5B2D" w:rsidRDefault="00255E59" w:rsidP="005502AC">
            <w:r w:rsidRPr="001F5B2D">
              <w:t>47,4</w:t>
            </w:r>
          </w:p>
        </w:tc>
        <w:tc>
          <w:tcPr>
            <w:tcW w:w="470" w:type="dxa"/>
          </w:tcPr>
          <w:p w:rsidR="00255E59" w:rsidRPr="001F5B2D" w:rsidRDefault="00255E59" w:rsidP="005502AC">
            <w:r w:rsidRPr="001F5B2D">
              <w:t>7</w:t>
            </w:r>
          </w:p>
        </w:tc>
        <w:tc>
          <w:tcPr>
            <w:tcW w:w="636" w:type="dxa"/>
          </w:tcPr>
          <w:p w:rsidR="00255E59" w:rsidRPr="001F5B2D" w:rsidRDefault="00255E59" w:rsidP="005502AC">
            <w:r w:rsidRPr="001F5B2D">
              <w:t>36,8</w:t>
            </w:r>
          </w:p>
        </w:tc>
        <w:tc>
          <w:tcPr>
            <w:tcW w:w="665" w:type="dxa"/>
          </w:tcPr>
          <w:p w:rsidR="00255E59" w:rsidRPr="001F5B2D" w:rsidRDefault="00255E59" w:rsidP="005502AC">
            <w:r w:rsidRPr="001F5B2D">
              <w:t>0</w:t>
            </w:r>
          </w:p>
        </w:tc>
        <w:tc>
          <w:tcPr>
            <w:tcW w:w="647" w:type="dxa"/>
          </w:tcPr>
          <w:p w:rsidR="00255E59" w:rsidRPr="001F5B2D" w:rsidRDefault="00255E59" w:rsidP="005502AC">
            <w:r w:rsidRPr="001F5B2D">
              <w:t>0</w:t>
            </w:r>
          </w:p>
        </w:tc>
        <w:tc>
          <w:tcPr>
            <w:tcW w:w="1166" w:type="dxa"/>
          </w:tcPr>
          <w:p w:rsidR="00255E59" w:rsidRPr="001F5B2D" w:rsidRDefault="00255E59" w:rsidP="005502AC">
            <w:r w:rsidRPr="001F5B2D">
              <w:t>3,8</w:t>
            </w:r>
          </w:p>
        </w:tc>
        <w:tc>
          <w:tcPr>
            <w:tcW w:w="1338" w:type="dxa"/>
          </w:tcPr>
          <w:p w:rsidR="00255E59" w:rsidRDefault="00255E59" w:rsidP="005502AC">
            <w:r w:rsidRPr="001F5B2D">
              <w:t>63,2</w:t>
            </w:r>
          </w:p>
        </w:tc>
      </w:tr>
    </w:tbl>
    <w:p w:rsidR="001D28AD" w:rsidRPr="001D28AD" w:rsidRDefault="001D28AD" w:rsidP="001D28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D28AD" w:rsidRPr="001D28AD" w:rsidRDefault="001D28AD" w:rsidP="001D28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d"/>
        <w:tblW w:w="10456" w:type="dxa"/>
        <w:tblLook w:val="04A0" w:firstRow="1" w:lastRow="0" w:firstColumn="1" w:lastColumn="0" w:noHBand="0" w:noVBand="1"/>
      </w:tblPr>
      <w:tblGrid>
        <w:gridCol w:w="1207"/>
        <w:gridCol w:w="1296"/>
        <w:gridCol w:w="819"/>
        <w:gridCol w:w="470"/>
        <w:gridCol w:w="636"/>
        <w:gridCol w:w="470"/>
        <w:gridCol w:w="636"/>
        <w:gridCol w:w="470"/>
        <w:gridCol w:w="636"/>
        <w:gridCol w:w="668"/>
        <w:gridCol w:w="639"/>
        <w:gridCol w:w="1166"/>
        <w:gridCol w:w="1343"/>
      </w:tblGrid>
      <w:tr w:rsidR="001D28AD" w:rsidRPr="001D28AD" w:rsidTr="00255E59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9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9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об-</w:t>
            </w: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4625" w:type="dxa"/>
            <w:gridSpan w:val="8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343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-во знаний</w:t>
            </w:r>
          </w:p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D28AD" w:rsidRPr="001D28AD" w:rsidTr="00255E59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7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255E59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68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3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5E59" w:rsidRPr="001D28AD" w:rsidTr="00255E59">
        <w:tc>
          <w:tcPr>
            <w:tcW w:w="1207" w:type="dxa"/>
            <w:vMerge w:val="restart"/>
          </w:tcPr>
          <w:p w:rsidR="00255E59" w:rsidRPr="001D28AD" w:rsidRDefault="00255E59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Налётова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296" w:type="dxa"/>
          </w:tcPr>
          <w:p w:rsidR="00255E59" w:rsidRPr="00CF2810" w:rsidRDefault="00255E59" w:rsidP="005502AC">
            <w:r w:rsidRPr="00CF2810">
              <w:t>15.04.2025</w:t>
            </w:r>
          </w:p>
        </w:tc>
        <w:tc>
          <w:tcPr>
            <w:tcW w:w="819" w:type="dxa"/>
          </w:tcPr>
          <w:p w:rsidR="00255E59" w:rsidRPr="00CF2810" w:rsidRDefault="00255E59" w:rsidP="005502AC">
            <w:r w:rsidRPr="00CF2810">
              <w:t>18</w:t>
            </w:r>
          </w:p>
        </w:tc>
        <w:tc>
          <w:tcPr>
            <w:tcW w:w="470" w:type="dxa"/>
          </w:tcPr>
          <w:p w:rsidR="00255E59" w:rsidRPr="00CF2810" w:rsidRDefault="00255E59" w:rsidP="005502AC">
            <w:r w:rsidRPr="00CF2810">
              <w:t>2</w:t>
            </w:r>
          </w:p>
        </w:tc>
        <w:tc>
          <w:tcPr>
            <w:tcW w:w="636" w:type="dxa"/>
          </w:tcPr>
          <w:p w:rsidR="00255E59" w:rsidRPr="00CF2810" w:rsidRDefault="00255E59" w:rsidP="005502AC">
            <w:r w:rsidRPr="00CF2810">
              <w:t>11,1</w:t>
            </w:r>
          </w:p>
        </w:tc>
        <w:tc>
          <w:tcPr>
            <w:tcW w:w="470" w:type="dxa"/>
          </w:tcPr>
          <w:p w:rsidR="00255E59" w:rsidRPr="00CF2810" w:rsidRDefault="00255E59" w:rsidP="005502AC">
            <w:r w:rsidRPr="00CF2810">
              <w:t>10</w:t>
            </w:r>
          </w:p>
        </w:tc>
        <w:tc>
          <w:tcPr>
            <w:tcW w:w="636" w:type="dxa"/>
          </w:tcPr>
          <w:p w:rsidR="00255E59" w:rsidRPr="00CF2810" w:rsidRDefault="00255E59" w:rsidP="005502AC">
            <w:r w:rsidRPr="00CF2810">
              <w:t>55,6</w:t>
            </w:r>
          </w:p>
        </w:tc>
        <w:tc>
          <w:tcPr>
            <w:tcW w:w="470" w:type="dxa"/>
          </w:tcPr>
          <w:p w:rsidR="00255E59" w:rsidRPr="00CF2810" w:rsidRDefault="00255E59" w:rsidP="005502AC">
            <w:r w:rsidRPr="00CF2810">
              <w:t>6</w:t>
            </w:r>
          </w:p>
        </w:tc>
        <w:tc>
          <w:tcPr>
            <w:tcW w:w="636" w:type="dxa"/>
          </w:tcPr>
          <w:p w:rsidR="00255E59" w:rsidRPr="00CF2810" w:rsidRDefault="00255E59" w:rsidP="005502AC">
            <w:r w:rsidRPr="00CF2810">
              <w:t>33,3</w:t>
            </w:r>
          </w:p>
        </w:tc>
        <w:tc>
          <w:tcPr>
            <w:tcW w:w="668" w:type="dxa"/>
          </w:tcPr>
          <w:p w:rsidR="00255E59" w:rsidRPr="00CF2810" w:rsidRDefault="00255E59" w:rsidP="005502AC">
            <w:r w:rsidRPr="00CF2810">
              <w:t>0</w:t>
            </w:r>
          </w:p>
        </w:tc>
        <w:tc>
          <w:tcPr>
            <w:tcW w:w="639" w:type="dxa"/>
          </w:tcPr>
          <w:p w:rsidR="00255E59" w:rsidRPr="00CF2810" w:rsidRDefault="00255E59" w:rsidP="005502AC">
            <w:r w:rsidRPr="00CF2810">
              <w:t>0</w:t>
            </w:r>
          </w:p>
        </w:tc>
        <w:tc>
          <w:tcPr>
            <w:tcW w:w="1166" w:type="dxa"/>
          </w:tcPr>
          <w:p w:rsidR="00255E59" w:rsidRPr="00CF2810" w:rsidRDefault="00255E59" w:rsidP="005502AC">
            <w:r w:rsidRPr="00CF2810">
              <w:t>3,8</w:t>
            </w:r>
          </w:p>
        </w:tc>
        <w:tc>
          <w:tcPr>
            <w:tcW w:w="1343" w:type="dxa"/>
          </w:tcPr>
          <w:p w:rsidR="00255E59" w:rsidRPr="00CF2810" w:rsidRDefault="00255E59" w:rsidP="005502AC">
            <w:r w:rsidRPr="00CF2810">
              <w:t>66,7</w:t>
            </w:r>
          </w:p>
        </w:tc>
      </w:tr>
      <w:tr w:rsidR="00255E59" w:rsidRPr="001D28AD" w:rsidTr="00255E59">
        <w:tc>
          <w:tcPr>
            <w:tcW w:w="1207" w:type="dxa"/>
            <w:vMerge/>
          </w:tcPr>
          <w:p w:rsidR="00255E59" w:rsidRPr="001D28AD" w:rsidRDefault="00255E59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255E59" w:rsidRPr="00CF2810" w:rsidRDefault="00255E59" w:rsidP="005502AC">
            <w:r w:rsidRPr="00CF2810">
              <w:t>3 четверть</w:t>
            </w:r>
          </w:p>
        </w:tc>
        <w:tc>
          <w:tcPr>
            <w:tcW w:w="819" w:type="dxa"/>
          </w:tcPr>
          <w:p w:rsidR="00255E59" w:rsidRPr="00CF2810" w:rsidRDefault="00255E59" w:rsidP="005502AC">
            <w:r w:rsidRPr="00CF2810">
              <w:t>19</w:t>
            </w:r>
          </w:p>
        </w:tc>
        <w:tc>
          <w:tcPr>
            <w:tcW w:w="470" w:type="dxa"/>
          </w:tcPr>
          <w:p w:rsidR="00255E59" w:rsidRPr="00CF2810" w:rsidRDefault="00255E59" w:rsidP="005502AC">
            <w:r w:rsidRPr="00CF2810">
              <w:t>0</w:t>
            </w:r>
          </w:p>
        </w:tc>
        <w:tc>
          <w:tcPr>
            <w:tcW w:w="636" w:type="dxa"/>
          </w:tcPr>
          <w:p w:rsidR="00255E59" w:rsidRPr="00CF2810" w:rsidRDefault="00255E59" w:rsidP="005502AC">
            <w:r w:rsidRPr="00CF2810">
              <w:t>0</w:t>
            </w:r>
          </w:p>
        </w:tc>
        <w:tc>
          <w:tcPr>
            <w:tcW w:w="470" w:type="dxa"/>
          </w:tcPr>
          <w:p w:rsidR="00255E59" w:rsidRPr="00CF2810" w:rsidRDefault="00255E59" w:rsidP="005502AC">
            <w:r w:rsidRPr="00CF2810">
              <w:t>11</w:t>
            </w:r>
          </w:p>
        </w:tc>
        <w:tc>
          <w:tcPr>
            <w:tcW w:w="636" w:type="dxa"/>
          </w:tcPr>
          <w:p w:rsidR="00255E59" w:rsidRPr="00CF2810" w:rsidRDefault="00255E59" w:rsidP="005502AC">
            <w:r w:rsidRPr="00CF2810">
              <w:t>57,9</w:t>
            </w:r>
          </w:p>
        </w:tc>
        <w:tc>
          <w:tcPr>
            <w:tcW w:w="470" w:type="dxa"/>
          </w:tcPr>
          <w:p w:rsidR="00255E59" w:rsidRPr="00CF2810" w:rsidRDefault="00255E59" w:rsidP="005502AC">
            <w:r w:rsidRPr="00CF2810">
              <w:t>8</w:t>
            </w:r>
          </w:p>
        </w:tc>
        <w:tc>
          <w:tcPr>
            <w:tcW w:w="636" w:type="dxa"/>
          </w:tcPr>
          <w:p w:rsidR="00255E59" w:rsidRPr="00CF2810" w:rsidRDefault="00255E59" w:rsidP="005502AC">
            <w:r w:rsidRPr="00CF2810">
              <w:t>42,1</w:t>
            </w:r>
          </w:p>
        </w:tc>
        <w:tc>
          <w:tcPr>
            <w:tcW w:w="668" w:type="dxa"/>
          </w:tcPr>
          <w:p w:rsidR="00255E59" w:rsidRPr="00CF2810" w:rsidRDefault="00255E59" w:rsidP="005502AC">
            <w:r w:rsidRPr="00CF2810">
              <w:t>0</w:t>
            </w:r>
          </w:p>
        </w:tc>
        <w:tc>
          <w:tcPr>
            <w:tcW w:w="639" w:type="dxa"/>
          </w:tcPr>
          <w:p w:rsidR="00255E59" w:rsidRPr="00CF2810" w:rsidRDefault="00255E59" w:rsidP="005502AC">
            <w:r w:rsidRPr="00CF2810">
              <w:t>0</w:t>
            </w:r>
          </w:p>
        </w:tc>
        <w:tc>
          <w:tcPr>
            <w:tcW w:w="1166" w:type="dxa"/>
          </w:tcPr>
          <w:p w:rsidR="00255E59" w:rsidRPr="00CF2810" w:rsidRDefault="00255E59" w:rsidP="005502AC">
            <w:r w:rsidRPr="00CF2810">
              <w:t>3,6</w:t>
            </w:r>
          </w:p>
        </w:tc>
        <w:tc>
          <w:tcPr>
            <w:tcW w:w="1343" w:type="dxa"/>
          </w:tcPr>
          <w:p w:rsidR="00255E59" w:rsidRDefault="00255E59" w:rsidP="005502AC">
            <w:r w:rsidRPr="00CF2810">
              <w:t>57,9</w:t>
            </w:r>
          </w:p>
        </w:tc>
      </w:tr>
    </w:tbl>
    <w:p w:rsidR="001D28AD" w:rsidRPr="001D28AD" w:rsidRDefault="001D28AD" w:rsidP="001D28A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D28AD" w:rsidRPr="001D28AD" w:rsidRDefault="001D28AD" w:rsidP="001D28AD">
      <w:pPr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Русский язык</w:t>
      </w:r>
    </w:p>
    <w:tbl>
      <w:tblPr>
        <w:tblStyle w:val="ad"/>
        <w:tblW w:w="10456" w:type="dxa"/>
        <w:tblLook w:val="04A0" w:firstRow="1" w:lastRow="0" w:firstColumn="1" w:lastColumn="0" w:noHBand="0" w:noVBand="1"/>
      </w:tblPr>
      <w:tblGrid>
        <w:gridCol w:w="1207"/>
        <w:gridCol w:w="1296"/>
        <w:gridCol w:w="819"/>
        <w:gridCol w:w="470"/>
        <w:gridCol w:w="516"/>
        <w:gridCol w:w="470"/>
        <w:gridCol w:w="636"/>
        <w:gridCol w:w="470"/>
        <w:gridCol w:w="636"/>
        <w:gridCol w:w="699"/>
        <w:gridCol w:w="671"/>
        <w:gridCol w:w="1166"/>
        <w:gridCol w:w="1400"/>
      </w:tblGrid>
      <w:tr w:rsidR="001D28AD" w:rsidRPr="001D28AD" w:rsidTr="00255E59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9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9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об-</w:t>
            </w: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4568" w:type="dxa"/>
            <w:gridSpan w:val="8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400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-во знаний</w:t>
            </w:r>
          </w:p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D28AD" w:rsidRPr="001D28AD" w:rsidTr="00255E59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70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255E59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9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71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5E59" w:rsidRPr="001D28AD" w:rsidTr="00255E59">
        <w:tc>
          <w:tcPr>
            <w:tcW w:w="1207" w:type="dxa"/>
            <w:vMerge w:val="restart"/>
          </w:tcPr>
          <w:p w:rsidR="00255E59" w:rsidRPr="001D28AD" w:rsidRDefault="00255E59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Налётова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1296" w:type="dxa"/>
          </w:tcPr>
          <w:p w:rsidR="00255E59" w:rsidRPr="009D561B" w:rsidRDefault="00255E59" w:rsidP="005502AC">
            <w:r w:rsidRPr="009D561B">
              <w:t>11.04.2025</w:t>
            </w:r>
          </w:p>
        </w:tc>
        <w:tc>
          <w:tcPr>
            <w:tcW w:w="819" w:type="dxa"/>
          </w:tcPr>
          <w:p w:rsidR="00255E59" w:rsidRPr="009D561B" w:rsidRDefault="00255E59" w:rsidP="005502AC">
            <w:r w:rsidRPr="009D561B">
              <w:t>17</w:t>
            </w:r>
          </w:p>
        </w:tc>
        <w:tc>
          <w:tcPr>
            <w:tcW w:w="470" w:type="dxa"/>
          </w:tcPr>
          <w:p w:rsidR="00255E59" w:rsidRPr="009D561B" w:rsidRDefault="00255E59" w:rsidP="005502AC">
            <w:r w:rsidRPr="009D561B">
              <w:t>0</w:t>
            </w:r>
          </w:p>
        </w:tc>
        <w:tc>
          <w:tcPr>
            <w:tcW w:w="516" w:type="dxa"/>
          </w:tcPr>
          <w:p w:rsidR="00255E59" w:rsidRPr="009D561B" w:rsidRDefault="00255E59" w:rsidP="005502AC">
            <w:r w:rsidRPr="009D561B">
              <w:t>0</w:t>
            </w:r>
          </w:p>
        </w:tc>
        <w:tc>
          <w:tcPr>
            <w:tcW w:w="470" w:type="dxa"/>
          </w:tcPr>
          <w:p w:rsidR="00255E59" w:rsidRPr="009D561B" w:rsidRDefault="00255E59" w:rsidP="005502AC">
            <w:r w:rsidRPr="009D561B">
              <w:t>6</w:t>
            </w:r>
          </w:p>
        </w:tc>
        <w:tc>
          <w:tcPr>
            <w:tcW w:w="636" w:type="dxa"/>
          </w:tcPr>
          <w:p w:rsidR="00255E59" w:rsidRPr="009D561B" w:rsidRDefault="00255E59" w:rsidP="005502AC">
            <w:r w:rsidRPr="009D561B">
              <w:t>35,3</w:t>
            </w:r>
          </w:p>
        </w:tc>
        <w:tc>
          <w:tcPr>
            <w:tcW w:w="470" w:type="dxa"/>
          </w:tcPr>
          <w:p w:rsidR="00255E59" w:rsidRPr="009D561B" w:rsidRDefault="00255E59" w:rsidP="005502AC">
            <w:r w:rsidRPr="009D561B">
              <w:t>8</w:t>
            </w:r>
          </w:p>
        </w:tc>
        <w:tc>
          <w:tcPr>
            <w:tcW w:w="636" w:type="dxa"/>
          </w:tcPr>
          <w:p w:rsidR="00255E59" w:rsidRPr="009D561B" w:rsidRDefault="00255E59" w:rsidP="005502AC">
            <w:r w:rsidRPr="009D561B">
              <w:t>47,1</w:t>
            </w:r>
          </w:p>
        </w:tc>
        <w:tc>
          <w:tcPr>
            <w:tcW w:w="699" w:type="dxa"/>
          </w:tcPr>
          <w:p w:rsidR="00255E59" w:rsidRPr="009D561B" w:rsidRDefault="00255E59" w:rsidP="005502AC">
            <w:r w:rsidRPr="009D561B">
              <w:t>3</w:t>
            </w:r>
          </w:p>
        </w:tc>
        <w:tc>
          <w:tcPr>
            <w:tcW w:w="671" w:type="dxa"/>
          </w:tcPr>
          <w:p w:rsidR="00255E59" w:rsidRPr="009D561B" w:rsidRDefault="00255E59" w:rsidP="005502AC">
            <w:r w:rsidRPr="009D561B">
              <w:t>17,6</w:t>
            </w:r>
          </w:p>
        </w:tc>
        <w:tc>
          <w:tcPr>
            <w:tcW w:w="1166" w:type="dxa"/>
          </w:tcPr>
          <w:p w:rsidR="00255E59" w:rsidRPr="009D561B" w:rsidRDefault="00255E59" w:rsidP="005502AC">
            <w:r w:rsidRPr="009D561B">
              <w:t>3,2</w:t>
            </w:r>
          </w:p>
        </w:tc>
        <w:tc>
          <w:tcPr>
            <w:tcW w:w="1400" w:type="dxa"/>
          </w:tcPr>
          <w:p w:rsidR="00255E59" w:rsidRPr="009D561B" w:rsidRDefault="00255E59" w:rsidP="005502AC">
            <w:r w:rsidRPr="009D561B">
              <w:t>35,3</w:t>
            </w:r>
          </w:p>
        </w:tc>
      </w:tr>
      <w:tr w:rsidR="00255E59" w:rsidRPr="001D28AD" w:rsidTr="00255E59">
        <w:tc>
          <w:tcPr>
            <w:tcW w:w="1207" w:type="dxa"/>
            <w:vMerge/>
          </w:tcPr>
          <w:p w:rsidR="00255E59" w:rsidRPr="001D28AD" w:rsidRDefault="00255E59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255E59" w:rsidRPr="009D561B" w:rsidRDefault="00255E59" w:rsidP="005502AC">
            <w:r w:rsidRPr="009D561B">
              <w:t>3 четверть</w:t>
            </w:r>
          </w:p>
        </w:tc>
        <w:tc>
          <w:tcPr>
            <w:tcW w:w="819" w:type="dxa"/>
          </w:tcPr>
          <w:p w:rsidR="00255E59" w:rsidRPr="009D561B" w:rsidRDefault="00255E59" w:rsidP="005502AC">
            <w:r w:rsidRPr="009D561B">
              <w:t>19</w:t>
            </w:r>
          </w:p>
        </w:tc>
        <w:tc>
          <w:tcPr>
            <w:tcW w:w="470" w:type="dxa"/>
          </w:tcPr>
          <w:p w:rsidR="00255E59" w:rsidRPr="009D561B" w:rsidRDefault="00255E59" w:rsidP="005502AC">
            <w:r w:rsidRPr="009D561B">
              <w:t>0</w:t>
            </w:r>
          </w:p>
        </w:tc>
        <w:tc>
          <w:tcPr>
            <w:tcW w:w="516" w:type="dxa"/>
          </w:tcPr>
          <w:p w:rsidR="00255E59" w:rsidRPr="009D561B" w:rsidRDefault="00255E59" w:rsidP="005502AC">
            <w:r w:rsidRPr="009D561B">
              <w:t>0</w:t>
            </w:r>
          </w:p>
        </w:tc>
        <w:tc>
          <w:tcPr>
            <w:tcW w:w="470" w:type="dxa"/>
          </w:tcPr>
          <w:p w:rsidR="00255E59" w:rsidRPr="009D561B" w:rsidRDefault="00255E59" w:rsidP="005502AC">
            <w:r w:rsidRPr="009D561B">
              <w:t>10</w:t>
            </w:r>
          </w:p>
        </w:tc>
        <w:tc>
          <w:tcPr>
            <w:tcW w:w="636" w:type="dxa"/>
          </w:tcPr>
          <w:p w:rsidR="00255E59" w:rsidRPr="009D561B" w:rsidRDefault="00255E59" w:rsidP="005502AC">
            <w:r w:rsidRPr="009D561B">
              <w:t>52,6</w:t>
            </w:r>
          </w:p>
        </w:tc>
        <w:tc>
          <w:tcPr>
            <w:tcW w:w="470" w:type="dxa"/>
          </w:tcPr>
          <w:p w:rsidR="00255E59" w:rsidRPr="009D561B" w:rsidRDefault="00255E59" w:rsidP="005502AC">
            <w:r w:rsidRPr="009D561B">
              <w:t>9</w:t>
            </w:r>
          </w:p>
        </w:tc>
        <w:tc>
          <w:tcPr>
            <w:tcW w:w="636" w:type="dxa"/>
          </w:tcPr>
          <w:p w:rsidR="00255E59" w:rsidRPr="009D561B" w:rsidRDefault="00255E59" w:rsidP="005502AC">
            <w:r w:rsidRPr="009D561B">
              <w:t>47,4</w:t>
            </w:r>
          </w:p>
        </w:tc>
        <w:tc>
          <w:tcPr>
            <w:tcW w:w="699" w:type="dxa"/>
          </w:tcPr>
          <w:p w:rsidR="00255E59" w:rsidRPr="009D561B" w:rsidRDefault="00255E59" w:rsidP="005502AC">
            <w:r w:rsidRPr="009D561B">
              <w:t>0</w:t>
            </w:r>
          </w:p>
        </w:tc>
        <w:tc>
          <w:tcPr>
            <w:tcW w:w="671" w:type="dxa"/>
          </w:tcPr>
          <w:p w:rsidR="00255E59" w:rsidRPr="009D561B" w:rsidRDefault="00255E59" w:rsidP="005502AC">
            <w:r w:rsidRPr="009D561B">
              <w:t>0</w:t>
            </w:r>
          </w:p>
        </w:tc>
        <w:tc>
          <w:tcPr>
            <w:tcW w:w="1166" w:type="dxa"/>
          </w:tcPr>
          <w:p w:rsidR="00255E59" w:rsidRPr="009D561B" w:rsidRDefault="00255E59" w:rsidP="005502AC">
            <w:r w:rsidRPr="009D561B">
              <w:t>3,5</w:t>
            </w:r>
          </w:p>
        </w:tc>
        <w:tc>
          <w:tcPr>
            <w:tcW w:w="1400" w:type="dxa"/>
          </w:tcPr>
          <w:p w:rsidR="00255E59" w:rsidRDefault="00255E59" w:rsidP="005502AC">
            <w:r w:rsidRPr="009D561B">
              <w:t>52,6</w:t>
            </w:r>
          </w:p>
        </w:tc>
      </w:tr>
    </w:tbl>
    <w:p w:rsidR="001D28AD" w:rsidRDefault="001D28AD" w:rsidP="001D28AD">
      <w:pPr>
        <w:rPr>
          <w:b/>
        </w:rPr>
      </w:pPr>
    </w:p>
    <w:p w:rsidR="001D28AD" w:rsidRPr="001D28AD" w:rsidRDefault="001D28AD" w:rsidP="001D28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t xml:space="preserve">Результаты ВПР в 5 классе следующие </w:t>
      </w:r>
    </w:p>
    <w:p w:rsidR="001D28AD" w:rsidRPr="001D28AD" w:rsidRDefault="001D28AD" w:rsidP="001D28AD">
      <w:pPr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Математика </w:t>
      </w:r>
    </w:p>
    <w:tbl>
      <w:tblPr>
        <w:tblStyle w:val="ad"/>
        <w:tblW w:w="10456" w:type="dxa"/>
        <w:tblLook w:val="04A0" w:firstRow="1" w:lastRow="0" w:firstColumn="1" w:lastColumn="0" w:noHBand="0" w:noVBand="1"/>
      </w:tblPr>
      <w:tblGrid>
        <w:gridCol w:w="1207"/>
        <w:gridCol w:w="1296"/>
        <w:gridCol w:w="819"/>
        <w:gridCol w:w="470"/>
        <w:gridCol w:w="636"/>
        <w:gridCol w:w="470"/>
        <w:gridCol w:w="636"/>
        <w:gridCol w:w="470"/>
        <w:gridCol w:w="636"/>
        <w:gridCol w:w="665"/>
        <w:gridCol w:w="647"/>
        <w:gridCol w:w="1166"/>
        <w:gridCol w:w="1338"/>
      </w:tblGrid>
      <w:tr w:rsidR="001D28AD" w:rsidRPr="001D28AD" w:rsidTr="00255E59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9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9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об-</w:t>
            </w: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4630" w:type="dxa"/>
            <w:gridSpan w:val="8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338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-во знаний</w:t>
            </w:r>
          </w:p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D28AD" w:rsidRPr="001D28AD" w:rsidTr="00255E59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12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255E59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65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4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5E59" w:rsidRPr="001D28AD" w:rsidTr="00255E59">
        <w:tc>
          <w:tcPr>
            <w:tcW w:w="1207" w:type="dxa"/>
            <w:vMerge w:val="restart"/>
          </w:tcPr>
          <w:p w:rsidR="00255E59" w:rsidRPr="001D28AD" w:rsidRDefault="00255E59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Печёрина</w:t>
            </w:r>
            <w:proofErr w:type="spellEnd"/>
            <w:r w:rsidRPr="001D28AD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296" w:type="dxa"/>
          </w:tcPr>
          <w:p w:rsidR="00255E59" w:rsidRPr="004E723A" w:rsidRDefault="00255E59" w:rsidP="005502AC">
            <w:r w:rsidRPr="004E723A">
              <w:t>16.04.2025</w:t>
            </w:r>
          </w:p>
        </w:tc>
        <w:tc>
          <w:tcPr>
            <w:tcW w:w="819" w:type="dxa"/>
          </w:tcPr>
          <w:p w:rsidR="00255E59" w:rsidRPr="004E723A" w:rsidRDefault="00255E59" w:rsidP="005502AC">
            <w:r w:rsidRPr="004E723A">
              <w:t>21</w:t>
            </w:r>
          </w:p>
        </w:tc>
        <w:tc>
          <w:tcPr>
            <w:tcW w:w="470" w:type="dxa"/>
          </w:tcPr>
          <w:p w:rsidR="00255E59" w:rsidRPr="004E723A" w:rsidRDefault="00255E59" w:rsidP="005502AC">
            <w:r w:rsidRPr="004E723A">
              <w:t>1</w:t>
            </w:r>
          </w:p>
        </w:tc>
        <w:tc>
          <w:tcPr>
            <w:tcW w:w="636" w:type="dxa"/>
          </w:tcPr>
          <w:p w:rsidR="00255E59" w:rsidRPr="004E723A" w:rsidRDefault="00255E59" w:rsidP="005502AC">
            <w:r w:rsidRPr="004E723A">
              <w:t>4,8</w:t>
            </w:r>
          </w:p>
        </w:tc>
        <w:tc>
          <w:tcPr>
            <w:tcW w:w="470" w:type="dxa"/>
          </w:tcPr>
          <w:p w:rsidR="00255E59" w:rsidRPr="004E723A" w:rsidRDefault="00255E59" w:rsidP="005502AC">
            <w:r w:rsidRPr="004E723A">
              <w:t>11</w:t>
            </w:r>
          </w:p>
        </w:tc>
        <w:tc>
          <w:tcPr>
            <w:tcW w:w="636" w:type="dxa"/>
          </w:tcPr>
          <w:p w:rsidR="00255E59" w:rsidRPr="004E723A" w:rsidRDefault="00255E59" w:rsidP="005502AC">
            <w:r w:rsidRPr="004E723A">
              <w:t>52,4</w:t>
            </w:r>
          </w:p>
        </w:tc>
        <w:tc>
          <w:tcPr>
            <w:tcW w:w="470" w:type="dxa"/>
          </w:tcPr>
          <w:p w:rsidR="00255E59" w:rsidRPr="004E723A" w:rsidRDefault="00255E59" w:rsidP="005502AC">
            <w:r w:rsidRPr="004E723A">
              <w:t>7</w:t>
            </w:r>
          </w:p>
        </w:tc>
        <w:tc>
          <w:tcPr>
            <w:tcW w:w="636" w:type="dxa"/>
          </w:tcPr>
          <w:p w:rsidR="00255E59" w:rsidRPr="004E723A" w:rsidRDefault="00255E59" w:rsidP="005502AC">
            <w:r w:rsidRPr="004E723A">
              <w:t>33,3</w:t>
            </w:r>
          </w:p>
        </w:tc>
        <w:tc>
          <w:tcPr>
            <w:tcW w:w="665" w:type="dxa"/>
          </w:tcPr>
          <w:p w:rsidR="00255E59" w:rsidRPr="004E723A" w:rsidRDefault="00255E59" w:rsidP="005502AC">
            <w:r w:rsidRPr="004E723A">
              <w:t>2</w:t>
            </w:r>
          </w:p>
        </w:tc>
        <w:tc>
          <w:tcPr>
            <w:tcW w:w="647" w:type="dxa"/>
          </w:tcPr>
          <w:p w:rsidR="00255E59" w:rsidRPr="004E723A" w:rsidRDefault="00255E59" w:rsidP="005502AC">
            <w:r w:rsidRPr="004E723A">
              <w:t>9,5</w:t>
            </w:r>
          </w:p>
        </w:tc>
        <w:tc>
          <w:tcPr>
            <w:tcW w:w="1166" w:type="dxa"/>
          </w:tcPr>
          <w:p w:rsidR="00255E59" w:rsidRPr="004E723A" w:rsidRDefault="00255E59" w:rsidP="005502AC">
            <w:r w:rsidRPr="004E723A">
              <w:t>3,5</w:t>
            </w:r>
          </w:p>
        </w:tc>
        <w:tc>
          <w:tcPr>
            <w:tcW w:w="1338" w:type="dxa"/>
          </w:tcPr>
          <w:p w:rsidR="00255E59" w:rsidRPr="004E723A" w:rsidRDefault="00255E59" w:rsidP="005502AC">
            <w:r w:rsidRPr="004E723A">
              <w:t>57,2</w:t>
            </w:r>
          </w:p>
        </w:tc>
      </w:tr>
      <w:tr w:rsidR="00255E59" w:rsidRPr="001D28AD" w:rsidTr="00255E59">
        <w:tc>
          <w:tcPr>
            <w:tcW w:w="1207" w:type="dxa"/>
            <w:vMerge/>
          </w:tcPr>
          <w:p w:rsidR="00255E59" w:rsidRPr="001D28AD" w:rsidRDefault="00255E59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255E59" w:rsidRPr="004E723A" w:rsidRDefault="00255E59" w:rsidP="005502AC">
            <w:r w:rsidRPr="004E723A">
              <w:t>3 четверть</w:t>
            </w:r>
          </w:p>
        </w:tc>
        <w:tc>
          <w:tcPr>
            <w:tcW w:w="819" w:type="dxa"/>
          </w:tcPr>
          <w:p w:rsidR="00255E59" w:rsidRPr="004E723A" w:rsidRDefault="00255E59" w:rsidP="005502AC">
            <w:r w:rsidRPr="004E723A">
              <w:t>22</w:t>
            </w:r>
          </w:p>
        </w:tc>
        <w:tc>
          <w:tcPr>
            <w:tcW w:w="470" w:type="dxa"/>
          </w:tcPr>
          <w:p w:rsidR="00255E59" w:rsidRPr="004E723A" w:rsidRDefault="00255E59" w:rsidP="005502AC">
            <w:r w:rsidRPr="004E723A">
              <w:t>1</w:t>
            </w:r>
          </w:p>
        </w:tc>
        <w:tc>
          <w:tcPr>
            <w:tcW w:w="636" w:type="dxa"/>
          </w:tcPr>
          <w:p w:rsidR="00255E59" w:rsidRPr="004E723A" w:rsidRDefault="00255E59" w:rsidP="005502AC">
            <w:r w:rsidRPr="004E723A">
              <w:t>4,5</w:t>
            </w:r>
          </w:p>
        </w:tc>
        <w:tc>
          <w:tcPr>
            <w:tcW w:w="470" w:type="dxa"/>
          </w:tcPr>
          <w:p w:rsidR="00255E59" w:rsidRPr="004E723A" w:rsidRDefault="00255E59" w:rsidP="005502AC">
            <w:r w:rsidRPr="004E723A">
              <w:t>13</w:t>
            </w:r>
          </w:p>
        </w:tc>
        <w:tc>
          <w:tcPr>
            <w:tcW w:w="636" w:type="dxa"/>
          </w:tcPr>
          <w:p w:rsidR="00255E59" w:rsidRPr="004E723A" w:rsidRDefault="00255E59" w:rsidP="005502AC">
            <w:r w:rsidRPr="004E723A">
              <w:t>59</w:t>
            </w:r>
          </w:p>
        </w:tc>
        <w:tc>
          <w:tcPr>
            <w:tcW w:w="470" w:type="dxa"/>
          </w:tcPr>
          <w:p w:rsidR="00255E59" w:rsidRPr="004E723A" w:rsidRDefault="00255E59" w:rsidP="005502AC">
            <w:r w:rsidRPr="004E723A">
              <w:t>7</w:t>
            </w:r>
          </w:p>
        </w:tc>
        <w:tc>
          <w:tcPr>
            <w:tcW w:w="636" w:type="dxa"/>
          </w:tcPr>
          <w:p w:rsidR="00255E59" w:rsidRPr="004E723A" w:rsidRDefault="00255E59" w:rsidP="005502AC">
            <w:r w:rsidRPr="004E723A">
              <w:t>31,8</w:t>
            </w:r>
          </w:p>
        </w:tc>
        <w:tc>
          <w:tcPr>
            <w:tcW w:w="665" w:type="dxa"/>
          </w:tcPr>
          <w:p w:rsidR="00255E59" w:rsidRPr="004E723A" w:rsidRDefault="00255E59" w:rsidP="005502AC">
            <w:r w:rsidRPr="004E723A">
              <w:t>1</w:t>
            </w:r>
          </w:p>
        </w:tc>
        <w:tc>
          <w:tcPr>
            <w:tcW w:w="647" w:type="dxa"/>
          </w:tcPr>
          <w:p w:rsidR="00255E59" w:rsidRPr="004E723A" w:rsidRDefault="00255E59" w:rsidP="005502AC">
            <w:r w:rsidRPr="004E723A">
              <w:t>4,5</w:t>
            </w:r>
          </w:p>
        </w:tc>
        <w:tc>
          <w:tcPr>
            <w:tcW w:w="1166" w:type="dxa"/>
          </w:tcPr>
          <w:p w:rsidR="00255E59" w:rsidRPr="004E723A" w:rsidRDefault="00255E59" w:rsidP="005502AC">
            <w:r w:rsidRPr="004E723A">
              <w:t>3,6</w:t>
            </w:r>
          </w:p>
        </w:tc>
        <w:tc>
          <w:tcPr>
            <w:tcW w:w="1338" w:type="dxa"/>
          </w:tcPr>
          <w:p w:rsidR="00255E59" w:rsidRDefault="00255E59" w:rsidP="005502AC">
            <w:r w:rsidRPr="004E723A">
              <w:t>63,5</w:t>
            </w:r>
          </w:p>
        </w:tc>
      </w:tr>
    </w:tbl>
    <w:p w:rsidR="001D28AD" w:rsidRPr="001D28AD" w:rsidRDefault="001D28AD" w:rsidP="001D28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D28AD" w:rsidRPr="001D28AD" w:rsidRDefault="001D28AD" w:rsidP="001D28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D28AD" w:rsidRPr="001D28AD" w:rsidRDefault="001D28AD" w:rsidP="001D28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t>История</w:t>
      </w:r>
    </w:p>
    <w:tbl>
      <w:tblPr>
        <w:tblStyle w:val="ad"/>
        <w:tblW w:w="10456" w:type="dxa"/>
        <w:tblLook w:val="04A0" w:firstRow="1" w:lastRow="0" w:firstColumn="1" w:lastColumn="0" w:noHBand="0" w:noVBand="1"/>
      </w:tblPr>
      <w:tblGrid>
        <w:gridCol w:w="1309"/>
        <w:gridCol w:w="1145"/>
        <w:gridCol w:w="819"/>
        <w:gridCol w:w="606"/>
        <w:gridCol w:w="587"/>
        <w:gridCol w:w="606"/>
        <w:gridCol w:w="674"/>
        <w:gridCol w:w="606"/>
        <w:gridCol w:w="587"/>
        <w:gridCol w:w="606"/>
        <w:gridCol w:w="611"/>
        <w:gridCol w:w="1166"/>
        <w:gridCol w:w="1134"/>
      </w:tblGrid>
      <w:tr w:rsidR="001D28AD" w:rsidRPr="001D28AD" w:rsidTr="00255E59">
        <w:tc>
          <w:tcPr>
            <w:tcW w:w="1309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9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9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об-</w:t>
            </w: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4676" w:type="dxa"/>
            <w:gridSpan w:val="8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190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-во знаний</w:t>
            </w:r>
          </w:p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D28AD" w:rsidRPr="001D28AD" w:rsidTr="00255E59">
        <w:tc>
          <w:tcPr>
            <w:tcW w:w="130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2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38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255E59">
        <w:tc>
          <w:tcPr>
            <w:tcW w:w="130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75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8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55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5E59" w:rsidRPr="001D28AD" w:rsidTr="00255E59">
        <w:tc>
          <w:tcPr>
            <w:tcW w:w="1309" w:type="dxa"/>
            <w:vMerge w:val="restart"/>
          </w:tcPr>
          <w:p w:rsidR="00255E59" w:rsidRPr="001D28AD" w:rsidRDefault="00255E59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sz w:val="24"/>
                <w:szCs w:val="24"/>
              </w:rPr>
              <w:t>Меджидов Э.С.</w:t>
            </w:r>
          </w:p>
        </w:tc>
        <w:tc>
          <w:tcPr>
            <w:tcW w:w="1296" w:type="dxa"/>
          </w:tcPr>
          <w:p w:rsidR="00255E59" w:rsidRPr="008070E5" w:rsidRDefault="00255E59" w:rsidP="005502AC">
            <w:r w:rsidRPr="008070E5">
              <w:t>21</w:t>
            </w:r>
          </w:p>
        </w:tc>
        <w:tc>
          <w:tcPr>
            <w:tcW w:w="819" w:type="dxa"/>
          </w:tcPr>
          <w:p w:rsidR="00255E59" w:rsidRPr="008070E5" w:rsidRDefault="00255E59" w:rsidP="005502AC">
            <w:r w:rsidRPr="008070E5">
              <w:t>4</w:t>
            </w:r>
          </w:p>
        </w:tc>
        <w:tc>
          <w:tcPr>
            <w:tcW w:w="470" w:type="dxa"/>
          </w:tcPr>
          <w:p w:rsidR="00255E59" w:rsidRPr="008070E5" w:rsidRDefault="00255E59" w:rsidP="005502AC">
            <w:r w:rsidRPr="008070E5">
              <w:t>19</w:t>
            </w:r>
          </w:p>
        </w:tc>
        <w:tc>
          <w:tcPr>
            <w:tcW w:w="636" w:type="dxa"/>
          </w:tcPr>
          <w:p w:rsidR="00255E59" w:rsidRPr="008070E5" w:rsidRDefault="00255E59" w:rsidP="005502AC">
            <w:r w:rsidRPr="008070E5">
              <w:t>4</w:t>
            </w:r>
          </w:p>
        </w:tc>
        <w:tc>
          <w:tcPr>
            <w:tcW w:w="470" w:type="dxa"/>
          </w:tcPr>
          <w:p w:rsidR="00255E59" w:rsidRPr="008070E5" w:rsidRDefault="00255E59" w:rsidP="005502AC">
            <w:r w:rsidRPr="008070E5">
              <w:t>19</w:t>
            </w:r>
          </w:p>
        </w:tc>
        <w:tc>
          <w:tcPr>
            <w:tcW w:w="756" w:type="dxa"/>
          </w:tcPr>
          <w:p w:rsidR="00255E59" w:rsidRPr="008070E5" w:rsidRDefault="00255E59" w:rsidP="005502AC">
            <w:r w:rsidRPr="008070E5">
              <w:t>10</w:t>
            </w:r>
          </w:p>
        </w:tc>
        <w:tc>
          <w:tcPr>
            <w:tcW w:w="470" w:type="dxa"/>
          </w:tcPr>
          <w:p w:rsidR="00255E59" w:rsidRPr="008070E5" w:rsidRDefault="00255E59" w:rsidP="005502AC">
            <w:r w:rsidRPr="008070E5">
              <w:t>47,6</w:t>
            </w:r>
          </w:p>
        </w:tc>
        <w:tc>
          <w:tcPr>
            <w:tcW w:w="636" w:type="dxa"/>
          </w:tcPr>
          <w:p w:rsidR="00255E59" w:rsidRPr="008070E5" w:rsidRDefault="00255E59" w:rsidP="005502AC">
            <w:r w:rsidRPr="008070E5">
              <w:t>3</w:t>
            </w:r>
          </w:p>
        </w:tc>
        <w:tc>
          <w:tcPr>
            <w:tcW w:w="583" w:type="dxa"/>
          </w:tcPr>
          <w:p w:rsidR="00255E59" w:rsidRPr="008070E5" w:rsidRDefault="00255E59" w:rsidP="005502AC">
            <w:r w:rsidRPr="008070E5">
              <w:t>14,3</w:t>
            </w:r>
          </w:p>
        </w:tc>
        <w:tc>
          <w:tcPr>
            <w:tcW w:w="655" w:type="dxa"/>
          </w:tcPr>
          <w:p w:rsidR="00255E59" w:rsidRPr="008070E5" w:rsidRDefault="00255E59" w:rsidP="005502AC">
            <w:r w:rsidRPr="008070E5">
              <w:t>3,4</w:t>
            </w:r>
          </w:p>
        </w:tc>
        <w:tc>
          <w:tcPr>
            <w:tcW w:w="1166" w:type="dxa"/>
          </w:tcPr>
          <w:p w:rsidR="00255E59" w:rsidRPr="008070E5" w:rsidRDefault="00255E59" w:rsidP="005502AC">
            <w:r w:rsidRPr="008070E5">
              <w:t>38</w:t>
            </w:r>
          </w:p>
        </w:tc>
        <w:tc>
          <w:tcPr>
            <w:tcW w:w="1190" w:type="dxa"/>
          </w:tcPr>
          <w:p w:rsidR="00255E59" w:rsidRPr="008070E5" w:rsidRDefault="00255E59" w:rsidP="005502AC">
            <w:r w:rsidRPr="008070E5">
              <w:t>21</w:t>
            </w:r>
          </w:p>
        </w:tc>
      </w:tr>
      <w:tr w:rsidR="00255E59" w:rsidRPr="001D28AD" w:rsidTr="00255E59">
        <w:tc>
          <w:tcPr>
            <w:tcW w:w="1309" w:type="dxa"/>
            <w:vMerge/>
          </w:tcPr>
          <w:p w:rsidR="00255E59" w:rsidRPr="001D28AD" w:rsidRDefault="00255E59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255E59" w:rsidRPr="008070E5" w:rsidRDefault="00255E59" w:rsidP="005502AC">
            <w:r w:rsidRPr="008070E5">
              <w:t>21</w:t>
            </w:r>
          </w:p>
        </w:tc>
        <w:tc>
          <w:tcPr>
            <w:tcW w:w="819" w:type="dxa"/>
          </w:tcPr>
          <w:p w:rsidR="00255E59" w:rsidRPr="008070E5" w:rsidRDefault="00255E59" w:rsidP="005502AC">
            <w:r w:rsidRPr="008070E5">
              <w:t>3</w:t>
            </w:r>
          </w:p>
        </w:tc>
        <w:tc>
          <w:tcPr>
            <w:tcW w:w="470" w:type="dxa"/>
          </w:tcPr>
          <w:p w:rsidR="00255E59" w:rsidRPr="008070E5" w:rsidRDefault="00255E59" w:rsidP="005502AC">
            <w:r w:rsidRPr="008070E5">
              <w:t>14,3</w:t>
            </w:r>
          </w:p>
        </w:tc>
        <w:tc>
          <w:tcPr>
            <w:tcW w:w="636" w:type="dxa"/>
          </w:tcPr>
          <w:p w:rsidR="00255E59" w:rsidRPr="008070E5" w:rsidRDefault="00255E59" w:rsidP="005502AC">
            <w:r w:rsidRPr="008070E5">
              <w:t>11</w:t>
            </w:r>
          </w:p>
        </w:tc>
        <w:tc>
          <w:tcPr>
            <w:tcW w:w="470" w:type="dxa"/>
          </w:tcPr>
          <w:p w:rsidR="00255E59" w:rsidRPr="008070E5" w:rsidRDefault="00255E59" w:rsidP="005502AC">
            <w:r w:rsidRPr="008070E5">
              <w:t>52,4</w:t>
            </w:r>
          </w:p>
        </w:tc>
        <w:tc>
          <w:tcPr>
            <w:tcW w:w="756" w:type="dxa"/>
          </w:tcPr>
          <w:p w:rsidR="00255E59" w:rsidRPr="008070E5" w:rsidRDefault="00255E59" w:rsidP="005502AC">
            <w:r w:rsidRPr="008070E5">
              <w:t>7</w:t>
            </w:r>
          </w:p>
        </w:tc>
        <w:tc>
          <w:tcPr>
            <w:tcW w:w="470" w:type="dxa"/>
          </w:tcPr>
          <w:p w:rsidR="00255E59" w:rsidRPr="008070E5" w:rsidRDefault="00255E59" w:rsidP="005502AC">
            <w:r w:rsidRPr="008070E5">
              <w:t>33,3</w:t>
            </w:r>
          </w:p>
        </w:tc>
        <w:tc>
          <w:tcPr>
            <w:tcW w:w="636" w:type="dxa"/>
          </w:tcPr>
          <w:p w:rsidR="00255E59" w:rsidRPr="008070E5" w:rsidRDefault="00255E59" w:rsidP="005502AC">
            <w:r w:rsidRPr="008070E5">
              <w:t>0</w:t>
            </w:r>
          </w:p>
        </w:tc>
        <w:tc>
          <w:tcPr>
            <w:tcW w:w="583" w:type="dxa"/>
          </w:tcPr>
          <w:p w:rsidR="00255E59" w:rsidRPr="008070E5" w:rsidRDefault="00255E59" w:rsidP="005502AC">
            <w:r w:rsidRPr="008070E5">
              <w:t>0</w:t>
            </w:r>
          </w:p>
        </w:tc>
        <w:tc>
          <w:tcPr>
            <w:tcW w:w="655" w:type="dxa"/>
          </w:tcPr>
          <w:p w:rsidR="00255E59" w:rsidRPr="008070E5" w:rsidRDefault="00255E59" w:rsidP="005502AC">
            <w:r w:rsidRPr="008070E5">
              <w:t>3,8</w:t>
            </w:r>
          </w:p>
        </w:tc>
        <w:tc>
          <w:tcPr>
            <w:tcW w:w="1166" w:type="dxa"/>
          </w:tcPr>
          <w:p w:rsidR="00255E59" w:rsidRDefault="00255E59" w:rsidP="005502AC">
            <w:r w:rsidRPr="008070E5">
              <w:t>66,7</w:t>
            </w:r>
          </w:p>
        </w:tc>
        <w:tc>
          <w:tcPr>
            <w:tcW w:w="1190" w:type="dxa"/>
          </w:tcPr>
          <w:p w:rsidR="00255E59" w:rsidRPr="008070E5" w:rsidRDefault="00255E59" w:rsidP="005502AC">
            <w:r w:rsidRPr="008070E5">
              <w:t>21</w:t>
            </w:r>
          </w:p>
        </w:tc>
      </w:tr>
    </w:tbl>
    <w:p w:rsidR="001D28AD" w:rsidRPr="001D28AD" w:rsidRDefault="001D28AD" w:rsidP="001D28A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D28AD" w:rsidRPr="001D28AD" w:rsidRDefault="001D28AD" w:rsidP="001D28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tbl>
      <w:tblPr>
        <w:tblStyle w:val="ad"/>
        <w:tblW w:w="10456" w:type="dxa"/>
        <w:tblLayout w:type="fixed"/>
        <w:tblLook w:val="04A0" w:firstRow="1" w:lastRow="0" w:firstColumn="1" w:lastColumn="0" w:noHBand="0" w:noVBand="1"/>
      </w:tblPr>
      <w:tblGrid>
        <w:gridCol w:w="1207"/>
        <w:gridCol w:w="1296"/>
        <w:gridCol w:w="819"/>
        <w:gridCol w:w="470"/>
        <w:gridCol w:w="516"/>
        <w:gridCol w:w="470"/>
        <w:gridCol w:w="636"/>
        <w:gridCol w:w="470"/>
        <w:gridCol w:w="603"/>
        <w:gridCol w:w="709"/>
        <w:gridCol w:w="677"/>
        <w:gridCol w:w="1166"/>
        <w:gridCol w:w="1417"/>
      </w:tblGrid>
      <w:tr w:rsidR="001D28AD" w:rsidRPr="001D28AD" w:rsidTr="004B5CBB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9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9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об-</w:t>
            </w: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4551" w:type="dxa"/>
            <w:gridSpan w:val="8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-во знаний</w:t>
            </w:r>
          </w:p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5E59" w:rsidRPr="001D28AD" w:rsidTr="004B5CBB">
        <w:tc>
          <w:tcPr>
            <w:tcW w:w="1207" w:type="dxa"/>
            <w:vMerge w:val="restart"/>
          </w:tcPr>
          <w:p w:rsidR="00255E59" w:rsidRPr="001D28AD" w:rsidRDefault="00255E59" w:rsidP="004B5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Аблялимова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1296" w:type="dxa"/>
          </w:tcPr>
          <w:p w:rsidR="00255E59" w:rsidRPr="00815625" w:rsidRDefault="00255E59" w:rsidP="005502AC">
            <w:r w:rsidRPr="00815625">
              <w:t>14.04.2025</w:t>
            </w:r>
          </w:p>
        </w:tc>
        <w:tc>
          <w:tcPr>
            <w:tcW w:w="819" w:type="dxa"/>
          </w:tcPr>
          <w:p w:rsidR="00255E59" w:rsidRPr="00815625" w:rsidRDefault="00255E59" w:rsidP="005502AC">
            <w:r w:rsidRPr="00815625">
              <w:t>22</w:t>
            </w:r>
          </w:p>
        </w:tc>
        <w:tc>
          <w:tcPr>
            <w:tcW w:w="470" w:type="dxa"/>
          </w:tcPr>
          <w:p w:rsidR="00255E59" w:rsidRPr="00815625" w:rsidRDefault="00255E59" w:rsidP="005502AC">
            <w:r w:rsidRPr="00815625">
              <w:t>3</w:t>
            </w:r>
          </w:p>
        </w:tc>
        <w:tc>
          <w:tcPr>
            <w:tcW w:w="516" w:type="dxa"/>
          </w:tcPr>
          <w:p w:rsidR="00255E59" w:rsidRPr="00815625" w:rsidRDefault="00255E59" w:rsidP="005502AC">
            <w:r w:rsidRPr="00815625">
              <w:t>13,6</w:t>
            </w:r>
          </w:p>
        </w:tc>
        <w:tc>
          <w:tcPr>
            <w:tcW w:w="470" w:type="dxa"/>
          </w:tcPr>
          <w:p w:rsidR="00255E59" w:rsidRPr="00815625" w:rsidRDefault="00255E59" w:rsidP="005502AC">
            <w:r w:rsidRPr="00815625">
              <w:t>8</w:t>
            </w:r>
          </w:p>
        </w:tc>
        <w:tc>
          <w:tcPr>
            <w:tcW w:w="636" w:type="dxa"/>
          </w:tcPr>
          <w:p w:rsidR="00255E59" w:rsidRPr="00815625" w:rsidRDefault="00255E59" w:rsidP="005502AC">
            <w:r w:rsidRPr="00815625">
              <w:t>36,4</w:t>
            </w:r>
          </w:p>
        </w:tc>
        <w:tc>
          <w:tcPr>
            <w:tcW w:w="470" w:type="dxa"/>
          </w:tcPr>
          <w:p w:rsidR="00255E59" w:rsidRPr="00815625" w:rsidRDefault="00255E59" w:rsidP="005502AC">
            <w:r w:rsidRPr="00815625">
              <w:t>9</w:t>
            </w:r>
          </w:p>
        </w:tc>
        <w:tc>
          <w:tcPr>
            <w:tcW w:w="603" w:type="dxa"/>
          </w:tcPr>
          <w:p w:rsidR="00255E59" w:rsidRPr="00815625" w:rsidRDefault="00255E59" w:rsidP="005502AC">
            <w:r w:rsidRPr="00815625">
              <w:t>40,9</w:t>
            </w:r>
          </w:p>
        </w:tc>
        <w:tc>
          <w:tcPr>
            <w:tcW w:w="709" w:type="dxa"/>
          </w:tcPr>
          <w:p w:rsidR="00255E59" w:rsidRPr="00815625" w:rsidRDefault="00255E59" w:rsidP="005502AC">
            <w:r w:rsidRPr="00815625">
              <w:t>2</w:t>
            </w:r>
          </w:p>
        </w:tc>
        <w:tc>
          <w:tcPr>
            <w:tcW w:w="677" w:type="dxa"/>
          </w:tcPr>
          <w:p w:rsidR="00255E59" w:rsidRPr="00815625" w:rsidRDefault="00255E59" w:rsidP="005502AC">
            <w:r w:rsidRPr="00815625">
              <w:t>9,1</w:t>
            </w:r>
          </w:p>
        </w:tc>
        <w:tc>
          <w:tcPr>
            <w:tcW w:w="1166" w:type="dxa"/>
          </w:tcPr>
          <w:p w:rsidR="00255E59" w:rsidRPr="00815625" w:rsidRDefault="00255E59" w:rsidP="005502AC">
            <w:r w:rsidRPr="00815625">
              <w:t>3,5</w:t>
            </w:r>
          </w:p>
        </w:tc>
        <w:tc>
          <w:tcPr>
            <w:tcW w:w="1417" w:type="dxa"/>
          </w:tcPr>
          <w:p w:rsidR="00255E59" w:rsidRPr="00815625" w:rsidRDefault="00255E59" w:rsidP="005502AC">
            <w:r w:rsidRPr="00815625">
              <w:t>50</w:t>
            </w:r>
          </w:p>
        </w:tc>
      </w:tr>
      <w:tr w:rsidR="00255E59" w:rsidRPr="001D28AD" w:rsidTr="004B5CBB">
        <w:tc>
          <w:tcPr>
            <w:tcW w:w="1207" w:type="dxa"/>
            <w:vMerge/>
          </w:tcPr>
          <w:p w:rsidR="00255E59" w:rsidRPr="001D28AD" w:rsidRDefault="00255E59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255E59" w:rsidRPr="00815625" w:rsidRDefault="00255E59" w:rsidP="005502AC">
            <w:r w:rsidRPr="00815625">
              <w:t>3 четверть</w:t>
            </w:r>
          </w:p>
        </w:tc>
        <w:tc>
          <w:tcPr>
            <w:tcW w:w="819" w:type="dxa"/>
          </w:tcPr>
          <w:p w:rsidR="00255E59" w:rsidRPr="00815625" w:rsidRDefault="00255E59" w:rsidP="005502AC">
            <w:r w:rsidRPr="00815625">
              <w:t>22</w:t>
            </w:r>
          </w:p>
        </w:tc>
        <w:tc>
          <w:tcPr>
            <w:tcW w:w="470" w:type="dxa"/>
          </w:tcPr>
          <w:p w:rsidR="00255E59" w:rsidRPr="00815625" w:rsidRDefault="00255E59" w:rsidP="005502AC">
            <w:r w:rsidRPr="00815625">
              <w:t>0</w:t>
            </w:r>
          </w:p>
        </w:tc>
        <w:tc>
          <w:tcPr>
            <w:tcW w:w="516" w:type="dxa"/>
          </w:tcPr>
          <w:p w:rsidR="00255E59" w:rsidRPr="00815625" w:rsidRDefault="00255E59" w:rsidP="005502AC">
            <w:r w:rsidRPr="00815625">
              <w:t>0</w:t>
            </w:r>
          </w:p>
        </w:tc>
        <w:tc>
          <w:tcPr>
            <w:tcW w:w="470" w:type="dxa"/>
          </w:tcPr>
          <w:p w:rsidR="00255E59" w:rsidRPr="00815625" w:rsidRDefault="00255E59" w:rsidP="005502AC">
            <w:r w:rsidRPr="00815625">
              <w:t>10</w:t>
            </w:r>
          </w:p>
        </w:tc>
        <w:tc>
          <w:tcPr>
            <w:tcW w:w="636" w:type="dxa"/>
          </w:tcPr>
          <w:p w:rsidR="00255E59" w:rsidRPr="00815625" w:rsidRDefault="00255E59" w:rsidP="005502AC">
            <w:r w:rsidRPr="00815625">
              <w:t>45,5</w:t>
            </w:r>
          </w:p>
        </w:tc>
        <w:tc>
          <w:tcPr>
            <w:tcW w:w="470" w:type="dxa"/>
          </w:tcPr>
          <w:p w:rsidR="00255E59" w:rsidRPr="00815625" w:rsidRDefault="00255E59" w:rsidP="005502AC">
            <w:r w:rsidRPr="00815625">
              <w:t>12</w:t>
            </w:r>
          </w:p>
        </w:tc>
        <w:tc>
          <w:tcPr>
            <w:tcW w:w="603" w:type="dxa"/>
          </w:tcPr>
          <w:p w:rsidR="00255E59" w:rsidRPr="00815625" w:rsidRDefault="00255E59" w:rsidP="005502AC">
            <w:r w:rsidRPr="00815625">
              <w:t>54,5</w:t>
            </w:r>
          </w:p>
        </w:tc>
        <w:tc>
          <w:tcPr>
            <w:tcW w:w="709" w:type="dxa"/>
          </w:tcPr>
          <w:p w:rsidR="00255E59" w:rsidRPr="00815625" w:rsidRDefault="00255E59" w:rsidP="005502AC">
            <w:r w:rsidRPr="00815625">
              <w:t>0</w:t>
            </w:r>
          </w:p>
        </w:tc>
        <w:tc>
          <w:tcPr>
            <w:tcW w:w="677" w:type="dxa"/>
          </w:tcPr>
          <w:p w:rsidR="00255E59" w:rsidRPr="00815625" w:rsidRDefault="00255E59" w:rsidP="005502AC">
            <w:r w:rsidRPr="00815625">
              <w:t>0</w:t>
            </w:r>
          </w:p>
        </w:tc>
        <w:tc>
          <w:tcPr>
            <w:tcW w:w="1166" w:type="dxa"/>
          </w:tcPr>
          <w:p w:rsidR="00255E59" w:rsidRPr="00815625" w:rsidRDefault="00255E59" w:rsidP="005502AC">
            <w:r w:rsidRPr="00815625">
              <w:t>3,45</w:t>
            </w:r>
          </w:p>
        </w:tc>
        <w:tc>
          <w:tcPr>
            <w:tcW w:w="1417" w:type="dxa"/>
          </w:tcPr>
          <w:p w:rsidR="00255E59" w:rsidRDefault="00255E59" w:rsidP="005502AC">
            <w:r w:rsidRPr="00815625">
              <w:t>45,5</w:t>
            </w:r>
          </w:p>
        </w:tc>
      </w:tr>
    </w:tbl>
    <w:p w:rsidR="001D28AD" w:rsidRPr="001D28AD" w:rsidRDefault="001D28AD" w:rsidP="001D28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8AD">
        <w:rPr>
          <w:rFonts w:ascii="Times New Roman" w:hAnsi="Times New Roman" w:cs="Times New Roman"/>
          <w:b/>
          <w:sz w:val="24"/>
          <w:szCs w:val="24"/>
        </w:rPr>
        <w:t>Биология</w:t>
      </w:r>
    </w:p>
    <w:tbl>
      <w:tblPr>
        <w:tblStyle w:val="ad"/>
        <w:tblW w:w="10456" w:type="dxa"/>
        <w:tblLayout w:type="fixed"/>
        <w:tblLook w:val="04A0" w:firstRow="1" w:lastRow="0" w:firstColumn="1" w:lastColumn="0" w:noHBand="0" w:noVBand="1"/>
      </w:tblPr>
      <w:tblGrid>
        <w:gridCol w:w="1207"/>
        <w:gridCol w:w="1296"/>
        <w:gridCol w:w="819"/>
        <w:gridCol w:w="470"/>
        <w:gridCol w:w="516"/>
        <w:gridCol w:w="470"/>
        <w:gridCol w:w="636"/>
        <w:gridCol w:w="470"/>
        <w:gridCol w:w="603"/>
        <w:gridCol w:w="709"/>
        <w:gridCol w:w="677"/>
        <w:gridCol w:w="1166"/>
        <w:gridCol w:w="1417"/>
      </w:tblGrid>
      <w:tr w:rsidR="001D28AD" w:rsidRPr="001D28AD" w:rsidTr="004B5CBB">
        <w:tc>
          <w:tcPr>
            <w:tcW w:w="120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9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9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об-</w:t>
            </w: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4551" w:type="dxa"/>
            <w:gridSpan w:val="8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vMerge w:val="restart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-во знаний</w:t>
            </w:r>
          </w:p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6" w:type="dxa"/>
            <w:gridSpan w:val="2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1D28AD" w:rsidTr="004B5CBB">
        <w:tc>
          <w:tcPr>
            <w:tcW w:w="120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51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36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03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77" w:type="dxa"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AD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6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28AD" w:rsidRPr="001D28AD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5E59" w:rsidRPr="001D28AD" w:rsidTr="004B5CBB">
        <w:tc>
          <w:tcPr>
            <w:tcW w:w="1207" w:type="dxa"/>
            <w:vMerge w:val="restart"/>
          </w:tcPr>
          <w:p w:rsidR="00255E59" w:rsidRPr="004C763C" w:rsidRDefault="00255E59" w:rsidP="005502AC">
            <w:proofErr w:type="spellStart"/>
            <w:r w:rsidRPr="004C763C">
              <w:t>Веисова</w:t>
            </w:r>
            <w:proofErr w:type="spellEnd"/>
            <w:r w:rsidRPr="004C763C">
              <w:t xml:space="preserve"> З.Э.</w:t>
            </w:r>
          </w:p>
          <w:p w:rsidR="00255E59" w:rsidRPr="004C763C" w:rsidRDefault="00255E59" w:rsidP="005502AC"/>
        </w:tc>
        <w:tc>
          <w:tcPr>
            <w:tcW w:w="1296" w:type="dxa"/>
          </w:tcPr>
          <w:p w:rsidR="00255E59" w:rsidRPr="004C763C" w:rsidRDefault="00255E59" w:rsidP="005502AC">
            <w:r w:rsidRPr="004C763C">
              <w:t>3 четверть</w:t>
            </w:r>
          </w:p>
        </w:tc>
        <w:tc>
          <w:tcPr>
            <w:tcW w:w="819" w:type="dxa"/>
          </w:tcPr>
          <w:p w:rsidR="00255E59" w:rsidRPr="004C763C" w:rsidRDefault="00255E59" w:rsidP="005502AC">
            <w:r w:rsidRPr="004C763C">
              <w:t>22</w:t>
            </w:r>
          </w:p>
        </w:tc>
        <w:tc>
          <w:tcPr>
            <w:tcW w:w="470" w:type="dxa"/>
          </w:tcPr>
          <w:p w:rsidR="00255E59" w:rsidRPr="004C763C" w:rsidRDefault="00255E59" w:rsidP="005502AC">
            <w:r w:rsidRPr="004C763C">
              <w:t>4</w:t>
            </w:r>
          </w:p>
        </w:tc>
        <w:tc>
          <w:tcPr>
            <w:tcW w:w="516" w:type="dxa"/>
          </w:tcPr>
          <w:p w:rsidR="00255E59" w:rsidRPr="004C763C" w:rsidRDefault="00255E59" w:rsidP="005502AC">
            <w:r w:rsidRPr="004C763C">
              <w:t>18,2</w:t>
            </w:r>
          </w:p>
        </w:tc>
        <w:tc>
          <w:tcPr>
            <w:tcW w:w="470" w:type="dxa"/>
          </w:tcPr>
          <w:p w:rsidR="00255E59" w:rsidRPr="004C763C" w:rsidRDefault="00255E59" w:rsidP="005502AC">
            <w:r w:rsidRPr="004C763C">
              <w:t>11</w:t>
            </w:r>
          </w:p>
        </w:tc>
        <w:tc>
          <w:tcPr>
            <w:tcW w:w="636" w:type="dxa"/>
          </w:tcPr>
          <w:p w:rsidR="00255E59" w:rsidRPr="004C763C" w:rsidRDefault="00255E59" w:rsidP="005502AC">
            <w:r w:rsidRPr="004C763C">
              <w:t>50</w:t>
            </w:r>
          </w:p>
        </w:tc>
        <w:tc>
          <w:tcPr>
            <w:tcW w:w="470" w:type="dxa"/>
          </w:tcPr>
          <w:p w:rsidR="00255E59" w:rsidRPr="004C763C" w:rsidRDefault="00255E59" w:rsidP="005502AC">
            <w:r w:rsidRPr="004C763C">
              <w:t>6</w:t>
            </w:r>
          </w:p>
        </w:tc>
        <w:tc>
          <w:tcPr>
            <w:tcW w:w="603" w:type="dxa"/>
          </w:tcPr>
          <w:p w:rsidR="00255E59" w:rsidRPr="004C763C" w:rsidRDefault="00255E59" w:rsidP="005502AC">
            <w:r w:rsidRPr="004C763C">
              <w:t>27,3</w:t>
            </w:r>
          </w:p>
        </w:tc>
        <w:tc>
          <w:tcPr>
            <w:tcW w:w="709" w:type="dxa"/>
          </w:tcPr>
          <w:p w:rsidR="00255E59" w:rsidRPr="004C763C" w:rsidRDefault="00255E59" w:rsidP="005502AC">
            <w:r w:rsidRPr="004C763C">
              <w:t>1</w:t>
            </w:r>
          </w:p>
        </w:tc>
        <w:tc>
          <w:tcPr>
            <w:tcW w:w="677" w:type="dxa"/>
          </w:tcPr>
          <w:p w:rsidR="00255E59" w:rsidRPr="004C763C" w:rsidRDefault="00255E59" w:rsidP="005502AC">
            <w:r w:rsidRPr="004C763C">
              <w:t>4,5</w:t>
            </w:r>
          </w:p>
        </w:tc>
        <w:tc>
          <w:tcPr>
            <w:tcW w:w="1166" w:type="dxa"/>
          </w:tcPr>
          <w:p w:rsidR="00255E59" w:rsidRPr="004C763C" w:rsidRDefault="00255E59" w:rsidP="005502AC">
            <w:r w:rsidRPr="004C763C">
              <w:t>3,8</w:t>
            </w:r>
          </w:p>
        </w:tc>
        <w:tc>
          <w:tcPr>
            <w:tcW w:w="1417" w:type="dxa"/>
          </w:tcPr>
          <w:p w:rsidR="00255E59" w:rsidRPr="004C763C" w:rsidRDefault="00255E59" w:rsidP="005502AC">
            <w:r w:rsidRPr="004C763C">
              <w:t>68,2</w:t>
            </w:r>
          </w:p>
        </w:tc>
      </w:tr>
      <w:tr w:rsidR="00255E59" w:rsidRPr="001D28AD" w:rsidTr="004B5CBB">
        <w:tc>
          <w:tcPr>
            <w:tcW w:w="1207" w:type="dxa"/>
            <w:vMerge/>
          </w:tcPr>
          <w:p w:rsidR="00255E59" w:rsidRPr="001D28AD" w:rsidRDefault="00255E59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255E59" w:rsidRPr="001D28AD" w:rsidRDefault="00255E59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63C">
              <w:t>23.04.2025</w:t>
            </w:r>
          </w:p>
        </w:tc>
        <w:tc>
          <w:tcPr>
            <w:tcW w:w="819" w:type="dxa"/>
          </w:tcPr>
          <w:p w:rsidR="00255E59" w:rsidRPr="001D28AD" w:rsidRDefault="00255E59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63C">
              <w:t>19</w:t>
            </w:r>
          </w:p>
        </w:tc>
        <w:tc>
          <w:tcPr>
            <w:tcW w:w="470" w:type="dxa"/>
          </w:tcPr>
          <w:p w:rsidR="00255E59" w:rsidRPr="001D28AD" w:rsidRDefault="00255E59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63C">
              <w:t>0</w:t>
            </w:r>
          </w:p>
        </w:tc>
        <w:tc>
          <w:tcPr>
            <w:tcW w:w="516" w:type="dxa"/>
          </w:tcPr>
          <w:p w:rsidR="00255E59" w:rsidRPr="001D28AD" w:rsidRDefault="00255E59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63C">
              <w:t>0</w:t>
            </w:r>
          </w:p>
        </w:tc>
        <w:tc>
          <w:tcPr>
            <w:tcW w:w="470" w:type="dxa"/>
          </w:tcPr>
          <w:p w:rsidR="00255E59" w:rsidRPr="001D28AD" w:rsidRDefault="00255E59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63C">
              <w:t>2</w:t>
            </w:r>
          </w:p>
        </w:tc>
        <w:tc>
          <w:tcPr>
            <w:tcW w:w="636" w:type="dxa"/>
          </w:tcPr>
          <w:p w:rsidR="00255E59" w:rsidRPr="001D28AD" w:rsidRDefault="00255E59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63C">
              <w:t>10,5</w:t>
            </w:r>
          </w:p>
        </w:tc>
        <w:tc>
          <w:tcPr>
            <w:tcW w:w="470" w:type="dxa"/>
          </w:tcPr>
          <w:p w:rsidR="00255E59" w:rsidRPr="001D28AD" w:rsidRDefault="00255E59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63C">
              <w:t>17</w:t>
            </w:r>
          </w:p>
        </w:tc>
        <w:tc>
          <w:tcPr>
            <w:tcW w:w="603" w:type="dxa"/>
          </w:tcPr>
          <w:p w:rsidR="00255E59" w:rsidRPr="001D28AD" w:rsidRDefault="00255E59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63C">
              <w:t>89,4</w:t>
            </w:r>
          </w:p>
        </w:tc>
        <w:tc>
          <w:tcPr>
            <w:tcW w:w="709" w:type="dxa"/>
          </w:tcPr>
          <w:p w:rsidR="00255E59" w:rsidRPr="001D28AD" w:rsidRDefault="00255E59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63C">
              <w:t>0</w:t>
            </w:r>
          </w:p>
        </w:tc>
        <w:tc>
          <w:tcPr>
            <w:tcW w:w="677" w:type="dxa"/>
          </w:tcPr>
          <w:p w:rsidR="00255E59" w:rsidRPr="001D28AD" w:rsidRDefault="00255E59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63C">
              <w:t>0</w:t>
            </w:r>
          </w:p>
        </w:tc>
        <w:tc>
          <w:tcPr>
            <w:tcW w:w="1166" w:type="dxa"/>
          </w:tcPr>
          <w:p w:rsidR="00255E59" w:rsidRPr="001D28AD" w:rsidRDefault="00255E59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63C">
              <w:t>3,1</w:t>
            </w:r>
          </w:p>
        </w:tc>
        <w:tc>
          <w:tcPr>
            <w:tcW w:w="1417" w:type="dxa"/>
          </w:tcPr>
          <w:p w:rsidR="00255E59" w:rsidRPr="001D28AD" w:rsidRDefault="00255E59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63C">
              <w:t>10,5</w:t>
            </w:r>
          </w:p>
        </w:tc>
      </w:tr>
    </w:tbl>
    <w:p w:rsidR="001D28AD" w:rsidRDefault="001D28AD" w:rsidP="001D28AD">
      <w:pPr>
        <w:rPr>
          <w:color w:val="FF0000"/>
        </w:rPr>
      </w:pPr>
    </w:p>
    <w:p w:rsidR="001D28AD" w:rsidRPr="00C84039" w:rsidRDefault="001D28AD" w:rsidP="00C840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039">
        <w:rPr>
          <w:rFonts w:ascii="Times New Roman" w:hAnsi="Times New Roman" w:cs="Times New Roman"/>
          <w:b/>
          <w:sz w:val="24"/>
          <w:szCs w:val="24"/>
        </w:rPr>
        <w:t>Результаты ВПР в 6 классе следующие</w:t>
      </w:r>
    </w:p>
    <w:p w:rsidR="001D28AD" w:rsidRPr="00C84039" w:rsidRDefault="001D28AD" w:rsidP="001D28AD">
      <w:pPr>
        <w:rPr>
          <w:rFonts w:ascii="Times New Roman" w:hAnsi="Times New Roman" w:cs="Times New Roman"/>
          <w:b/>
          <w:sz w:val="24"/>
          <w:szCs w:val="24"/>
        </w:rPr>
      </w:pPr>
      <w:r w:rsidRPr="00C840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Математика</w:t>
      </w:r>
    </w:p>
    <w:tbl>
      <w:tblPr>
        <w:tblStyle w:val="ad"/>
        <w:tblW w:w="10456" w:type="dxa"/>
        <w:tblLook w:val="04A0" w:firstRow="1" w:lastRow="0" w:firstColumn="1" w:lastColumn="0" w:noHBand="0" w:noVBand="1"/>
      </w:tblPr>
      <w:tblGrid>
        <w:gridCol w:w="1369"/>
        <w:gridCol w:w="1276"/>
        <w:gridCol w:w="819"/>
        <w:gridCol w:w="470"/>
        <w:gridCol w:w="606"/>
        <w:gridCol w:w="470"/>
        <w:gridCol w:w="628"/>
        <w:gridCol w:w="470"/>
        <w:gridCol w:w="628"/>
        <w:gridCol w:w="641"/>
        <w:gridCol w:w="619"/>
        <w:gridCol w:w="1166"/>
        <w:gridCol w:w="1294"/>
      </w:tblGrid>
      <w:tr w:rsidR="001D28AD" w:rsidRPr="00C84039" w:rsidTr="005502AC">
        <w:tc>
          <w:tcPr>
            <w:tcW w:w="1203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96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9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об-</w:t>
            </w:r>
            <w:proofErr w:type="spell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4571" w:type="dxa"/>
            <w:gridSpan w:val="8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401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-во знаний</w:t>
            </w:r>
          </w:p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D28AD" w:rsidRPr="00C84039" w:rsidTr="005502AC">
        <w:tc>
          <w:tcPr>
            <w:tcW w:w="1203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6" w:type="dxa"/>
            <w:gridSpan w:val="2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6" w:type="dxa"/>
            <w:gridSpan w:val="2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75" w:type="dxa"/>
            <w:gridSpan w:val="2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6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C84039" w:rsidTr="005502AC">
        <w:tc>
          <w:tcPr>
            <w:tcW w:w="1203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514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36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36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0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75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6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2AC" w:rsidRPr="00C84039" w:rsidTr="005502AC">
        <w:tc>
          <w:tcPr>
            <w:tcW w:w="1203" w:type="dxa"/>
            <w:vMerge w:val="restart"/>
          </w:tcPr>
          <w:p w:rsidR="005502AC" w:rsidRPr="0047531B" w:rsidRDefault="005502AC" w:rsidP="005502AC">
            <w:proofErr w:type="spellStart"/>
            <w:r w:rsidRPr="0047531B">
              <w:t>Садрединов</w:t>
            </w:r>
            <w:proofErr w:type="spellEnd"/>
            <w:r w:rsidRPr="0047531B">
              <w:t xml:space="preserve"> Н.Р.</w:t>
            </w:r>
          </w:p>
          <w:p w:rsidR="005502AC" w:rsidRPr="0047531B" w:rsidRDefault="005502AC" w:rsidP="005502AC"/>
        </w:tc>
        <w:tc>
          <w:tcPr>
            <w:tcW w:w="1296" w:type="dxa"/>
          </w:tcPr>
          <w:p w:rsidR="005502AC" w:rsidRPr="0047531B" w:rsidRDefault="005502AC" w:rsidP="005502AC">
            <w:r w:rsidRPr="0047531B">
              <w:lastRenderedPageBreak/>
              <w:t>24.04.2025</w:t>
            </w:r>
          </w:p>
        </w:tc>
        <w:tc>
          <w:tcPr>
            <w:tcW w:w="819" w:type="dxa"/>
          </w:tcPr>
          <w:p w:rsidR="005502AC" w:rsidRPr="0047531B" w:rsidRDefault="005502AC" w:rsidP="005502AC">
            <w:r w:rsidRPr="0047531B">
              <w:t>15</w:t>
            </w:r>
          </w:p>
        </w:tc>
        <w:tc>
          <w:tcPr>
            <w:tcW w:w="470" w:type="dxa"/>
          </w:tcPr>
          <w:p w:rsidR="005502AC" w:rsidRPr="0047531B" w:rsidRDefault="005502AC" w:rsidP="005502AC">
            <w:r w:rsidRPr="0047531B">
              <w:t>6</w:t>
            </w:r>
          </w:p>
        </w:tc>
        <w:tc>
          <w:tcPr>
            <w:tcW w:w="514" w:type="dxa"/>
          </w:tcPr>
          <w:p w:rsidR="005502AC" w:rsidRPr="0047531B" w:rsidRDefault="005502AC" w:rsidP="005502AC">
            <w:r w:rsidRPr="0047531B">
              <w:t>40</w:t>
            </w:r>
          </w:p>
        </w:tc>
        <w:tc>
          <w:tcPr>
            <w:tcW w:w="470" w:type="dxa"/>
          </w:tcPr>
          <w:p w:rsidR="005502AC" w:rsidRPr="0047531B" w:rsidRDefault="005502AC" w:rsidP="005502AC">
            <w:r w:rsidRPr="0047531B">
              <w:t>5</w:t>
            </w:r>
          </w:p>
        </w:tc>
        <w:tc>
          <w:tcPr>
            <w:tcW w:w="636" w:type="dxa"/>
          </w:tcPr>
          <w:p w:rsidR="005502AC" w:rsidRPr="0047531B" w:rsidRDefault="005502AC" w:rsidP="005502AC">
            <w:r w:rsidRPr="0047531B">
              <w:t>33,3</w:t>
            </w:r>
          </w:p>
        </w:tc>
        <w:tc>
          <w:tcPr>
            <w:tcW w:w="470" w:type="dxa"/>
          </w:tcPr>
          <w:p w:rsidR="005502AC" w:rsidRPr="0047531B" w:rsidRDefault="005502AC" w:rsidP="005502AC">
            <w:r w:rsidRPr="0047531B">
              <w:t>4</w:t>
            </w:r>
          </w:p>
        </w:tc>
        <w:tc>
          <w:tcPr>
            <w:tcW w:w="636" w:type="dxa"/>
          </w:tcPr>
          <w:p w:rsidR="005502AC" w:rsidRPr="0047531B" w:rsidRDefault="005502AC" w:rsidP="005502AC">
            <w:r w:rsidRPr="0047531B">
              <w:t>26,7</w:t>
            </w:r>
          </w:p>
        </w:tc>
        <w:tc>
          <w:tcPr>
            <w:tcW w:w="700" w:type="dxa"/>
          </w:tcPr>
          <w:p w:rsidR="005502AC" w:rsidRPr="0047531B" w:rsidRDefault="005502AC" w:rsidP="005502AC">
            <w:r w:rsidRPr="0047531B">
              <w:t>0</w:t>
            </w:r>
          </w:p>
        </w:tc>
        <w:tc>
          <w:tcPr>
            <w:tcW w:w="675" w:type="dxa"/>
          </w:tcPr>
          <w:p w:rsidR="005502AC" w:rsidRPr="0047531B" w:rsidRDefault="005502AC" w:rsidP="005502AC">
            <w:r w:rsidRPr="0047531B">
              <w:t>0</w:t>
            </w:r>
          </w:p>
        </w:tc>
        <w:tc>
          <w:tcPr>
            <w:tcW w:w="1166" w:type="dxa"/>
          </w:tcPr>
          <w:p w:rsidR="005502AC" w:rsidRPr="0047531B" w:rsidRDefault="005502AC" w:rsidP="005502AC">
            <w:r w:rsidRPr="0047531B">
              <w:t>4,1</w:t>
            </w:r>
          </w:p>
        </w:tc>
        <w:tc>
          <w:tcPr>
            <w:tcW w:w="1401" w:type="dxa"/>
          </w:tcPr>
          <w:p w:rsidR="005502AC" w:rsidRPr="0047531B" w:rsidRDefault="005502AC" w:rsidP="005502AC">
            <w:r w:rsidRPr="0047531B">
              <w:t>73,3</w:t>
            </w:r>
          </w:p>
        </w:tc>
      </w:tr>
      <w:tr w:rsidR="005502AC" w:rsidRPr="00C84039" w:rsidTr="005502AC">
        <w:tc>
          <w:tcPr>
            <w:tcW w:w="1203" w:type="dxa"/>
            <w:vMerge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1B">
              <w:t>3 четверть</w:t>
            </w:r>
          </w:p>
        </w:tc>
        <w:tc>
          <w:tcPr>
            <w:tcW w:w="819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1B">
              <w:t>15</w:t>
            </w:r>
          </w:p>
        </w:tc>
        <w:tc>
          <w:tcPr>
            <w:tcW w:w="470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1B">
              <w:t>4</w:t>
            </w:r>
          </w:p>
        </w:tc>
        <w:tc>
          <w:tcPr>
            <w:tcW w:w="514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1B">
              <w:t>26,7</w:t>
            </w:r>
          </w:p>
        </w:tc>
        <w:tc>
          <w:tcPr>
            <w:tcW w:w="470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1B">
              <w:t>6</w:t>
            </w:r>
          </w:p>
        </w:tc>
        <w:tc>
          <w:tcPr>
            <w:tcW w:w="636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1B">
              <w:t>40</w:t>
            </w:r>
          </w:p>
        </w:tc>
        <w:tc>
          <w:tcPr>
            <w:tcW w:w="470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1B">
              <w:t>5</w:t>
            </w:r>
          </w:p>
        </w:tc>
        <w:tc>
          <w:tcPr>
            <w:tcW w:w="636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1B">
              <w:t>33,3</w:t>
            </w:r>
          </w:p>
        </w:tc>
        <w:tc>
          <w:tcPr>
            <w:tcW w:w="700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1B">
              <w:t>0</w:t>
            </w:r>
          </w:p>
        </w:tc>
        <w:tc>
          <w:tcPr>
            <w:tcW w:w="675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1B">
              <w:t>0</w:t>
            </w:r>
          </w:p>
        </w:tc>
        <w:tc>
          <w:tcPr>
            <w:tcW w:w="1166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1B">
              <w:t>3,9</w:t>
            </w:r>
          </w:p>
        </w:tc>
        <w:tc>
          <w:tcPr>
            <w:tcW w:w="1401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1B">
              <w:t>66,7</w:t>
            </w:r>
          </w:p>
        </w:tc>
      </w:tr>
    </w:tbl>
    <w:p w:rsidR="001D28AD" w:rsidRPr="00C84039" w:rsidRDefault="001D28AD" w:rsidP="00C840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039">
        <w:rPr>
          <w:rFonts w:ascii="Times New Roman" w:hAnsi="Times New Roman" w:cs="Times New Roman"/>
          <w:b/>
          <w:sz w:val="24"/>
          <w:szCs w:val="24"/>
        </w:rPr>
        <w:lastRenderedPageBreak/>
        <w:t>Русский язык</w:t>
      </w:r>
    </w:p>
    <w:tbl>
      <w:tblPr>
        <w:tblStyle w:val="ad"/>
        <w:tblW w:w="10456" w:type="dxa"/>
        <w:tblLook w:val="04A0" w:firstRow="1" w:lastRow="0" w:firstColumn="1" w:lastColumn="0" w:noHBand="0" w:noVBand="1"/>
      </w:tblPr>
      <w:tblGrid>
        <w:gridCol w:w="1475"/>
        <w:gridCol w:w="1285"/>
        <w:gridCol w:w="819"/>
        <w:gridCol w:w="470"/>
        <w:gridCol w:w="606"/>
        <w:gridCol w:w="470"/>
        <w:gridCol w:w="576"/>
        <w:gridCol w:w="470"/>
        <w:gridCol w:w="606"/>
        <w:gridCol w:w="630"/>
        <w:gridCol w:w="610"/>
        <w:gridCol w:w="1166"/>
        <w:gridCol w:w="1273"/>
      </w:tblGrid>
      <w:tr w:rsidR="001D28AD" w:rsidRPr="00C84039" w:rsidTr="005502AC">
        <w:tc>
          <w:tcPr>
            <w:tcW w:w="1482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296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19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об-</w:t>
            </w:r>
            <w:proofErr w:type="spell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4369" w:type="dxa"/>
            <w:gridSpan w:val="8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166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324" w:type="dxa"/>
            <w:vMerge w:val="restart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-во знаний</w:t>
            </w:r>
          </w:p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1D28AD" w:rsidRPr="00C84039" w:rsidTr="005502AC">
        <w:tc>
          <w:tcPr>
            <w:tcW w:w="1482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  <w:gridSpan w:val="2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67" w:type="dxa"/>
            <w:gridSpan w:val="2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42" w:type="dxa"/>
            <w:gridSpan w:val="2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88" w:type="dxa"/>
            <w:gridSpan w:val="2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6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28AD" w:rsidRPr="00C84039" w:rsidTr="005502AC">
        <w:tc>
          <w:tcPr>
            <w:tcW w:w="1482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9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502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597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470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572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58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</w:p>
        </w:tc>
        <w:tc>
          <w:tcPr>
            <w:tcW w:w="630" w:type="dxa"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6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vMerge/>
          </w:tcPr>
          <w:p w:rsidR="001D28AD" w:rsidRPr="00C84039" w:rsidRDefault="001D28AD" w:rsidP="004B5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2AC" w:rsidRPr="00C84039" w:rsidTr="005502AC">
        <w:tc>
          <w:tcPr>
            <w:tcW w:w="1482" w:type="dxa"/>
            <w:vMerge w:val="restart"/>
          </w:tcPr>
          <w:p w:rsidR="005502AC" w:rsidRPr="009634A1" w:rsidRDefault="005502AC" w:rsidP="005502AC">
            <w:proofErr w:type="spellStart"/>
            <w:r w:rsidRPr="009634A1">
              <w:t>Волосенцева</w:t>
            </w:r>
            <w:proofErr w:type="spellEnd"/>
            <w:r w:rsidRPr="009634A1">
              <w:t xml:space="preserve"> Т.А.</w:t>
            </w:r>
          </w:p>
          <w:p w:rsidR="005502AC" w:rsidRPr="009634A1" w:rsidRDefault="005502AC" w:rsidP="005502AC"/>
        </w:tc>
        <w:tc>
          <w:tcPr>
            <w:tcW w:w="1296" w:type="dxa"/>
          </w:tcPr>
          <w:p w:rsidR="005502AC" w:rsidRPr="009634A1" w:rsidRDefault="005502AC" w:rsidP="005502AC">
            <w:r w:rsidRPr="009634A1">
              <w:t>22.04.2025</w:t>
            </w:r>
          </w:p>
        </w:tc>
        <w:tc>
          <w:tcPr>
            <w:tcW w:w="819" w:type="dxa"/>
          </w:tcPr>
          <w:p w:rsidR="005502AC" w:rsidRPr="009634A1" w:rsidRDefault="005502AC" w:rsidP="005502AC">
            <w:r w:rsidRPr="009634A1">
              <w:t>15</w:t>
            </w:r>
          </w:p>
        </w:tc>
        <w:tc>
          <w:tcPr>
            <w:tcW w:w="470" w:type="dxa"/>
          </w:tcPr>
          <w:p w:rsidR="005502AC" w:rsidRPr="009634A1" w:rsidRDefault="005502AC" w:rsidP="005502AC">
            <w:r w:rsidRPr="009634A1">
              <w:t>5</w:t>
            </w:r>
          </w:p>
        </w:tc>
        <w:tc>
          <w:tcPr>
            <w:tcW w:w="502" w:type="dxa"/>
          </w:tcPr>
          <w:p w:rsidR="005502AC" w:rsidRPr="009634A1" w:rsidRDefault="005502AC" w:rsidP="005502AC">
            <w:r w:rsidRPr="009634A1">
              <w:t>33,3</w:t>
            </w:r>
          </w:p>
        </w:tc>
        <w:tc>
          <w:tcPr>
            <w:tcW w:w="470" w:type="dxa"/>
          </w:tcPr>
          <w:p w:rsidR="005502AC" w:rsidRPr="009634A1" w:rsidRDefault="005502AC" w:rsidP="005502AC">
            <w:r w:rsidRPr="009634A1">
              <w:t>3</w:t>
            </w:r>
          </w:p>
        </w:tc>
        <w:tc>
          <w:tcPr>
            <w:tcW w:w="597" w:type="dxa"/>
          </w:tcPr>
          <w:p w:rsidR="005502AC" w:rsidRPr="009634A1" w:rsidRDefault="005502AC" w:rsidP="005502AC">
            <w:r w:rsidRPr="009634A1">
              <w:t>20</w:t>
            </w:r>
          </w:p>
        </w:tc>
        <w:tc>
          <w:tcPr>
            <w:tcW w:w="470" w:type="dxa"/>
          </w:tcPr>
          <w:p w:rsidR="005502AC" w:rsidRPr="009634A1" w:rsidRDefault="005502AC" w:rsidP="005502AC">
            <w:r w:rsidRPr="009634A1">
              <w:t>7</w:t>
            </w:r>
          </w:p>
        </w:tc>
        <w:tc>
          <w:tcPr>
            <w:tcW w:w="572" w:type="dxa"/>
          </w:tcPr>
          <w:p w:rsidR="005502AC" w:rsidRPr="009634A1" w:rsidRDefault="005502AC" w:rsidP="005502AC">
            <w:r w:rsidRPr="009634A1">
              <w:t>46,7</w:t>
            </w:r>
          </w:p>
        </w:tc>
        <w:tc>
          <w:tcPr>
            <w:tcW w:w="658" w:type="dxa"/>
          </w:tcPr>
          <w:p w:rsidR="005502AC" w:rsidRPr="009634A1" w:rsidRDefault="005502AC" w:rsidP="005502AC">
            <w:r w:rsidRPr="009634A1">
              <w:t>0</w:t>
            </w:r>
          </w:p>
        </w:tc>
        <w:tc>
          <w:tcPr>
            <w:tcW w:w="630" w:type="dxa"/>
          </w:tcPr>
          <w:p w:rsidR="005502AC" w:rsidRPr="009634A1" w:rsidRDefault="005502AC" w:rsidP="005502AC">
            <w:r w:rsidRPr="009634A1">
              <w:t>0</w:t>
            </w:r>
          </w:p>
        </w:tc>
        <w:tc>
          <w:tcPr>
            <w:tcW w:w="1166" w:type="dxa"/>
          </w:tcPr>
          <w:p w:rsidR="005502AC" w:rsidRPr="009634A1" w:rsidRDefault="005502AC" w:rsidP="005502AC">
            <w:r w:rsidRPr="009634A1">
              <w:t>3,9</w:t>
            </w:r>
          </w:p>
        </w:tc>
        <w:tc>
          <w:tcPr>
            <w:tcW w:w="1324" w:type="dxa"/>
          </w:tcPr>
          <w:p w:rsidR="005502AC" w:rsidRPr="009634A1" w:rsidRDefault="005502AC" w:rsidP="005502AC">
            <w:r w:rsidRPr="009634A1">
              <w:t>53,3</w:t>
            </w:r>
          </w:p>
        </w:tc>
      </w:tr>
      <w:tr w:rsidR="005502AC" w:rsidRPr="00C84039" w:rsidTr="005502AC">
        <w:tc>
          <w:tcPr>
            <w:tcW w:w="1482" w:type="dxa"/>
            <w:vMerge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4A1">
              <w:t>3 четверть</w:t>
            </w:r>
          </w:p>
        </w:tc>
        <w:tc>
          <w:tcPr>
            <w:tcW w:w="819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4A1">
              <w:t>15</w:t>
            </w:r>
          </w:p>
        </w:tc>
        <w:tc>
          <w:tcPr>
            <w:tcW w:w="470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4A1">
              <w:t>2</w:t>
            </w:r>
          </w:p>
        </w:tc>
        <w:tc>
          <w:tcPr>
            <w:tcW w:w="502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4A1">
              <w:t>13,3</w:t>
            </w:r>
          </w:p>
        </w:tc>
        <w:tc>
          <w:tcPr>
            <w:tcW w:w="470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4A1">
              <w:t>6</w:t>
            </w:r>
          </w:p>
        </w:tc>
        <w:tc>
          <w:tcPr>
            <w:tcW w:w="597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4A1">
              <w:t>40</w:t>
            </w:r>
          </w:p>
        </w:tc>
        <w:tc>
          <w:tcPr>
            <w:tcW w:w="470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4A1">
              <w:t>6</w:t>
            </w:r>
          </w:p>
        </w:tc>
        <w:tc>
          <w:tcPr>
            <w:tcW w:w="572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4A1">
              <w:t>40</w:t>
            </w:r>
          </w:p>
        </w:tc>
        <w:tc>
          <w:tcPr>
            <w:tcW w:w="658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4A1">
              <w:t>1</w:t>
            </w:r>
          </w:p>
        </w:tc>
        <w:tc>
          <w:tcPr>
            <w:tcW w:w="630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4A1">
              <w:t>6,7</w:t>
            </w:r>
          </w:p>
        </w:tc>
        <w:tc>
          <w:tcPr>
            <w:tcW w:w="1166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4A1">
              <w:t>3,6</w:t>
            </w:r>
          </w:p>
        </w:tc>
        <w:tc>
          <w:tcPr>
            <w:tcW w:w="1324" w:type="dxa"/>
          </w:tcPr>
          <w:p w:rsidR="005502AC" w:rsidRPr="00C84039" w:rsidRDefault="005502AC" w:rsidP="004B5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4A1">
              <w:t>53,3</w:t>
            </w:r>
          </w:p>
        </w:tc>
      </w:tr>
    </w:tbl>
    <w:p w:rsidR="001D28AD" w:rsidRDefault="001D28AD" w:rsidP="001D28A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84039" w:rsidRDefault="00C84039" w:rsidP="001D28A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84039" w:rsidRPr="00C84039" w:rsidRDefault="00C84039" w:rsidP="001D28AD">
      <w:pPr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348" w:type="dxa"/>
        <w:tblInd w:w="-127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348"/>
      </w:tblGrid>
      <w:tr w:rsidR="001D28AD" w:rsidRPr="00C84039" w:rsidTr="00C84039">
        <w:trPr>
          <w:trHeight w:val="344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1D28AD" w:rsidRPr="00C84039" w:rsidRDefault="001D28AD" w:rsidP="008150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tbl>
            <w:tblPr>
              <w:tblStyle w:val="ad"/>
              <w:tblW w:w="10186" w:type="dxa"/>
              <w:tblLayout w:type="fixed"/>
              <w:tblLook w:val="04A0" w:firstRow="1" w:lastRow="0" w:firstColumn="1" w:lastColumn="0" w:noHBand="0" w:noVBand="1"/>
            </w:tblPr>
            <w:tblGrid>
              <w:gridCol w:w="1207"/>
              <w:gridCol w:w="1296"/>
              <w:gridCol w:w="819"/>
              <w:gridCol w:w="470"/>
              <w:gridCol w:w="516"/>
              <w:gridCol w:w="470"/>
              <w:gridCol w:w="636"/>
              <w:gridCol w:w="470"/>
              <w:gridCol w:w="603"/>
              <w:gridCol w:w="709"/>
              <w:gridCol w:w="677"/>
              <w:gridCol w:w="1166"/>
              <w:gridCol w:w="1147"/>
            </w:tblGrid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об-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ся</w:t>
                  </w:r>
                  <w:proofErr w:type="spellEnd"/>
                </w:p>
              </w:tc>
              <w:tc>
                <w:tcPr>
                  <w:tcW w:w="4551" w:type="dxa"/>
                  <w:gridSpan w:val="8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147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-во знаний</w:t>
                  </w:r>
                </w:p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73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8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516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36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03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77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502AC" w:rsidRPr="00C84039" w:rsidTr="004B5CBB">
              <w:tc>
                <w:tcPr>
                  <w:tcW w:w="1207" w:type="dxa"/>
                  <w:vMerge w:val="restart"/>
                </w:tcPr>
                <w:p w:rsidR="005502AC" w:rsidRPr="00C65091" w:rsidRDefault="005502AC" w:rsidP="00815099">
                  <w:pPr>
                    <w:jc w:val="both"/>
                  </w:pPr>
                  <w:proofErr w:type="spellStart"/>
                  <w:r w:rsidRPr="00C65091">
                    <w:t>Веисова</w:t>
                  </w:r>
                  <w:proofErr w:type="spellEnd"/>
                  <w:r w:rsidRPr="00C65091">
                    <w:t xml:space="preserve"> З.Э.</w:t>
                  </w:r>
                </w:p>
                <w:p w:rsidR="005502AC" w:rsidRPr="00C65091" w:rsidRDefault="005502AC" w:rsidP="00815099">
                  <w:pPr>
                    <w:jc w:val="both"/>
                  </w:pPr>
                </w:p>
              </w:tc>
              <w:tc>
                <w:tcPr>
                  <w:tcW w:w="1296" w:type="dxa"/>
                </w:tcPr>
                <w:p w:rsidR="005502AC" w:rsidRPr="00C65091" w:rsidRDefault="005502AC" w:rsidP="00815099">
                  <w:pPr>
                    <w:jc w:val="both"/>
                  </w:pPr>
                  <w:r w:rsidRPr="00C65091">
                    <w:t>29.04.2025</w:t>
                  </w:r>
                </w:p>
              </w:tc>
              <w:tc>
                <w:tcPr>
                  <w:tcW w:w="819" w:type="dxa"/>
                </w:tcPr>
                <w:p w:rsidR="005502AC" w:rsidRPr="00C65091" w:rsidRDefault="005502AC" w:rsidP="00815099">
                  <w:pPr>
                    <w:jc w:val="both"/>
                  </w:pPr>
                  <w:r w:rsidRPr="00C65091">
                    <w:t>15</w:t>
                  </w:r>
                </w:p>
              </w:tc>
              <w:tc>
                <w:tcPr>
                  <w:tcW w:w="470" w:type="dxa"/>
                </w:tcPr>
                <w:p w:rsidR="005502AC" w:rsidRPr="00C65091" w:rsidRDefault="005502AC" w:rsidP="00815099">
                  <w:pPr>
                    <w:jc w:val="both"/>
                  </w:pPr>
                  <w:r w:rsidRPr="00C65091">
                    <w:t>2</w:t>
                  </w:r>
                </w:p>
              </w:tc>
              <w:tc>
                <w:tcPr>
                  <w:tcW w:w="516" w:type="dxa"/>
                </w:tcPr>
                <w:p w:rsidR="005502AC" w:rsidRPr="00C65091" w:rsidRDefault="005502AC" w:rsidP="00815099">
                  <w:pPr>
                    <w:jc w:val="both"/>
                  </w:pPr>
                  <w:r w:rsidRPr="00C65091">
                    <w:t>13,3</w:t>
                  </w:r>
                </w:p>
              </w:tc>
              <w:tc>
                <w:tcPr>
                  <w:tcW w:w="470" w:type="dxa"/>
                </w:tcPr>
                <w:p w:rsidR="005502AC" w:rsidRPr="00C65091" w:rsidRDefault="005502AC" w:rsidP="00815099">
                  <w:pPr>
                    <w:jc w:val="both"/>
                  </w:pPr>
                  <w:r w:rsidRPr="00C65091">
                    <w:t>8</w:t>
                  </w:r>
                </w:p>
              </w:tc>
              <w:tc>
                <w:tcPr>
                  <w:tcW w:w="636" w:type="dxa"/>
                </w:tcPr>
                <w:p w:rsidR="005502AC" w:rsidRPr="00C65091" w:rsidRDefault="005502AC" w:rsidP="00815099">
                  <w:pPr>
                    <w:jc w:val="both"/>
                  </w:pPr>
                  <w:r w:rsidRPr="00C65091">
                    <w:t>53,3</w:t>
                  </w:r>
                </w:p>
              </w:tc>
              <w:tc>
                <w:tcPr>
                  <w:tcW w:w="470" w:type="dxa"/>
                </w:tcPr>
                <w:p w:rsidR="005502AC" w:rsidRPr="00C65091" w:rsidRDefault="005502AC" w:rsidP="00815099">
                  <w:pPr>
                    <w:jc w:val="both"/>
                  </w:pPr>
                  <w:r w:rsidRPr="00C65091">
                    <w:t>3</w:t>
                  </w:r>
                </w:p>
              </w:tc>
              <w:tc>
                <w:tcPr>
                  <w:tcW w:w="603" w:type="dxa"/>
                </w:tcPr>
                <w:p w:rsidR="005502AC" w:rsidRPr="00C65091" w:rsidRDefault="005502AC" w:rsidP="00815099">
                  <w:pPr>
                    <w:jc w:val="both"/>
                  </w:pPr>
                  <w:r w:rsidRPr="00C65091">
                    <w:t>20</w:t>
                  </w:r>
                </w:p>
              </w:tc>
              <w:tc>
                <w:tcPr>
                  <w:tcW w:w="709" w:type="dxa"/>
                </w:tcPr>
                <w:p w:rsidR="005502AC" w:rsidRPr="00C65091" w:rsidRDefault="005502AC" w:rsidP="00815099">
                  <w:pPr>
                    <w:jc w:val="both"/>
                  </w:pPr>
                  <w:r w:rsidRPr="00C65091">
                    <w:t>2</w:t>
                  </w:r>
                </w:p>
              </w:tc>
              <w:tc>
                <w:tcPr>
                  <w:tcW w:w="677" w:type="dxa"/>
                </w:tcPr>
                <w:p w:rsidR="005502AC" w:rsidRPr="00C65091" w:rsidRDefault="005502AC" w:rsidP="00815099">
                  <w:pPr>
                    <w:jc w:val="both"/>
                  </w:pPr>
                  <w:r w:rsidRPr="00C65091">
                    <w:t>13,3</w:t>
                  </w:r>
                </w:p>
              </w:tc>
              <w:tc>
                <w:tcPr>
                  <w:tcW w:w="1166" w:type="dxa"/>
                </w:tcPr>
                <w:p w:rsidR="005502AC" w:rsidRPr="00C65091" w:rsidRDefault="005502AC" w:rsidP="00815099">
                  <w:pPr>
                    <w:jc w:val="both"/>
                  </w:pPr>
                  <w:r w:rsidRPr="00C65091">
                    <w:t>3,8</w:t>
                  </w:r>
                </w:p>
              </w:tc>
              <w:tc>
                <w:tcPr>
                  <w:tcW w:w="1147" w:type="dxa"/>
                </w:tcPr>
                <w:p w:rsidR="005502AC" w:rsidRPr="00C65091" w:rsidRDefault="005502AC" w:rsidP="00815099">
                  <w:pPr>
                    <w:jc w:val="both"/>
                  </w:pPr>
                  <w:r w:rsidRPr="00C65091">
                    <w:t>66,7</w:t>
                  </w:r>
                </w:p>
              </w:tc>
            </w:tr>
            <w:tr w:rsidR="005502AC" w:rsidRPr="00C84039" w:rsidTr="004B5CBB">
              <w:tc>
                <w:tcPr>
                  <w:tcW w:w="1207" w:type="dxa"/>
                  <w:vMerge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5091">
                    <w:t>3 четверть</w:t>
                  </w:r>
                </w:p>
              </w:tc>
              <w:tc>
                <w:tcPr>
                  <w:tcW w:w="819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5091">
                    <w:t>15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5091">
                    <w:t>6</w:t>
                  </w:r>
                </w:p>
              </w:tc>
              <w:tc>
                <w:tcPr>
                  <w:tcW w:w="51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5091">
                    <w:t>40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5091">
                    <w:t>4</w:t>
                  </w:r>
                </w:p>
              </w:tc>
              <w:tc>
                <w:tcPr>
                  <w:tcW w:w="63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5091">
                    <w:t>26,7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5091">
                    <w:t>5</w:t>
                  </w:r>
                </w:p>
              </w:tc>
              <w:tc>
                <w:tcPr>
                  <w:tcW w:w="603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5091">
                    <w:t>33,3</w:t>
                  </w:r>
                </w:p>
              </w:tc>
              <w:tc>
                <w:tcPr>
                  <w:tcW w:w="709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5091">
                    <w:t>0</w:t>
                  </w:r>
                </w:p>
              </w:tc>
              <w:tc>
                <w:tcPr>
                  <w:tcW w:w="677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5091">
                    <w:t>0</w:t>
                  </w:r>
                </w:p>
              </w:tc>
              <w:tc>
                <w:tcPr>
                  <w:tcW w:w="116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5091">
                    <w:t>4</w:t>
                  </w:r>
                </w:p>
              </w:tc>
              <w:tc>
                <w:tcPr>
                  <w:tcW w:w="1147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5091">
                    <w:t>66,7</w:t>
                  </w:r>
                </w:p>
              </w:tc>
            </w:tr>
          </w:tbl>
          <w:p w:rsidR="001D28AD" w:rsidRPr="00C84039" w:rsidRDefault="001D28AD" w:rsidP="0081509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D28AD" w:rsidRPr="00C84039" w:rsidRDefault="005502AC" w:rsidP="008150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tbl>
            <w:tblPr>
              <w:tblStyle w:val="ad"/>
              <w:tblW w:w="10186" w:type="dxa"/>
              <w:tblLayout w:type="fixed"/>
              <w:tblLook w:val="04A0" w:firstRow="1" w:lastRow="0" w:firstColumn="1" w:lastColumn="0" w:noHBand="0" w:noVBand="1"/>
            </w:tblPr>
            <w:tblGrid>
              <w:gridCol w:w="1207"/>
              <w:gridCol w:w="1296"/>
              <w:gridCol w:w="819"/>
              <w:gridCol w:w="470"/>
              <w:gridCol w:w="516"/>
              <w:gridCol w:w="470"/>
              <w:gridCol w:w="636"/>
              <w:gridCol w:w="470"/>
              <w:gridCol w:w="758"/>
              <w:gridCol w:w="554"/>
              <w:gridCol w:w="677"/>
              <w:gridCol w:w="1166"/>
              <w:gridCol w:w="1147"/>
            </w:tblGrid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об-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ся</w:t>
                  </w:r>
                  <w:proofErr w:type="spellEnd"/>
                </w:p>
              </w:tc>
              <w:tc>
                <w:tcPr>
                  <w:tcW w:w="4551" w:type="dxa"/>
                  <w:gridSpan w:val="8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147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-во знаний</w:t>
                  </w:r>
                </w:p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28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31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516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36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758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554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77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502AC" w:rsidRPr="00C84039" w:rsidTr="004B5CBB">
              <w:tc>
                <w:tcPr>
                  <w:tcW w:w="1207" w:type="dxa"/>
                  <w:vMerge w:val="restart"/>
                </w:tcPr>
                <w:p w:rsidR="005502AC" w:rsidRPr="0029411B" w:rsidRDefault="005502AC" w:rsidP="00815099">
                  <w:pPr>
                    <w:jc w:val="both"/>
                  </w:pPr>
                  <w:proofErr w:type="spellStart"/>
                  <w:r w:rsidRPr="0029411B">
                    <w:t>Волосенцева</w:t>
                  </w:r>
                  <w:proofErr w:type="spellEnd"/>
                  <w:r w:rsidRPr="0029411B">
                    <w:t xml:space="preserve"> Т.А.</w:t>
                  </w:r>
                </w:p>
                <w:p w:rsidR="005502AC" w:rsidRPr="0029411B" w:rsidRDefault="005502AC" w:rsidP="00815099">
                  <w:pPr>
                    <w:jc w:val="both"/>
                  </w:pPr>
                </w:p>
              </w:tc>
              <w:tc>
                <w:tcPr>
                  <w:tcW w:w="1296" w:type="dxa"/>
                </w:tcPr>
                <w:p w:rsidR="005502AC" w:rsidRPr="0029411B" w:rsidRDefault="005502AC" w:rsidP="00815099">
                  <w:pPr>
                    <w:jc w:val="both"/>
                  </w:pPr>
                  <w:r w:rsidRPr="0029411B">
                    <w:t>06.05.2025</w:t>
                  </w:r>
                </w:p>
              </w:tc>
              <w:tc>
                <w:tcPr>
                  <w:tcW w:w="819" w:type="dxa"/>
                </w:tcPr>
                <w:p w:rsidR="005502AC" w:rsidRPr="0029411B" w:rsidRDefault="005502AC" w:rsidP="00815099">
                  <w:pPr>
                    <w:jc w:val="both"/>
                  </w:pPr>
                  <w:r w:rsidRPr="0029411B">
                    <w:t>14</w:t>
                  </w:r>
                </w:p>
              </w:tc>
              <w:tc>
                <w:tcPr>
                  <w:tcW w:w="470" w:type="dxa"/>
                </w:tcPr>
                <w:p w:rsidR="005502AC" w:rsidRPr="0029411B" w:rsidRDefault="005502AC" w:rsidP="00815099">
                  <w:pPr>
                    <w:jc w:val="both"/>
                  </w:pPr>
                  <w:r w:rsidRPr="0029411B">
                    <w:t>7</w:t>
                  </w:r>
                </w:p>
              </w:tc>
              <w:tc>
                <w:tcPr>
                  <w:tcW w:w="516" w:type="dxa"/>
                </w:tcPr>
                <w:p w:rsidR="005502AC" w:rsidRPr="0029411B" w:rsidRDefault="005502AC" w:rsidP="00815099">
                  <w:pPr>
                    <w:jc w:val="both"/>
                  </w:pPr>
                  <w:r w:rsidRPr="0029411B">
                    <w:t>50</w:t>
                  </w:r>
                </w:p>
              </w:tc>
              <w:tc>
                <w:tcPr>
                  <w:tcW w:w="470" w:type="dxa"/>
                </w:tcPr>
                <w:p w:rsidR="005502AC" w:rsidRPr="0029411B" w:rsidRDefault="005502AC" w:rsidP="00815099">
                  <w:pPr>
                    <w:jc w:val="both"/>
                  </w:pPr>
                  <w:r w:rsidRPr="0029411B">
                    <w:t>0</w:t>
                  </w:r>
                </w:p>
              </w:tc>
              <w:tc>
                <w:tcPr>
                  <w:tcW w:w="636" w:type="dxa"/>
                </w:tcPr>
                <w:p w:rsidR="005502AC" w:rsidRPr="0029411B" w:rsidRDefault="005502AC" w:rsidP="00815099">
                  <w:pPr>
                    <w:jc w:val="both"/>
                  </w:pPr>
                  <w:r w:rsidRPr="0029411B">
                    <w:t>0</w:t>
                  </w:r>
                </w:p>
              </w:tc>
              <w:tc>
                <w:tcPr>
                  <w:tcW w:w="470" w:type="dxa"/>
                </w:tcPr>
                <w:p w:rsidR="005502AC" w:rsidRPr="0029411B" w:rsidRDefault="005502AC" w:rsidP="00815099">
                  <w:pPr>
                    <w:jc w:val="both"/>
                  </w:pPr>
                  <w:r w:rsidRPr="0029411B">
                    <w:t>4</w:t>
                  </w:r>
                </w:p>
              </w:tc>
              <w:tc>
                <w:tcPr>
                  <w:tcW w:w="758" w:type="dxa"/>
                </w:tcPr>
                <w:p w:rsidR="005502AC" w:rsidRPr="0029411B" w:rsidRDefault="005502AC" w:rsidP="00815099">
                  <w:pPr>
                    <w:jc w:val="both"/>
                  </w:pPr>
                  <w:r w:rsidRPr="0029411B">
                    <w:t>28,6</w:t>
                  </w:r>
                </w:p>
              </w:tc>
              <w:tc>
                <w:tcPr>
                  <w:tcW w:w="554" w:type="dxa"/>
                </w:tcPr>
                <w:p w:rsidR="005502AC" w:rsidRPr="0029411B" w:rsidRDefault="005502AC" w:rsidP="00815099">
                  <w:pPr>
                    <w:jc w:val="both"/>
                  </w:pPr>
                  <w:r w:rsidRPr="0029411B">
                    <w:t>3</w:t>
                  </w:r>
                </w:p>
              </w:tc>
              <w:tc>
                <w:tcPr>
                  <w:tcW w:w="677" w:type="dxa"/>
                </w:tcPr>
                <w:p w:rsidR="005502AC" w:rsidRPr="0029411B" w:rsidRDefault="005502AC" w:rsidP="00815099">
                  <w:pPr>
                    <w:jc w:val="both"/>
                  </w:pPr>
                  <w:r w:rsidRPr="0029411B">
                    <w:t>21,4</w:t>
                  </w:r>
                </w:p>
              </w:tc>
              <w:tc>
                <w:tcPr>
                  <w:tcW w:w="1166" w:type="dxa"/>
                </w:tcPr>
                <w:p w:rsidR="005502AC" w:rsidRPr="0029411B" w:rsidRDefault="005502AC" w:rsidP="00815099">
                  <w:pPr>
                    <w:jc w:val="both"/>
                  </w:pPr>
                  <w:r w:rsidRPr="0029411B">
                    <w:t>3,8</w:t>
                  </w:r>
                </w:p>
              </w:tc>
              <w:tc>
                <w:tcPr>
                  <w:tcW w:w="1147" w:type="dxa"/>
                </w:tcPr>
                <w:p w:rsidR="005502AC" w:rsidRPr="0029411B" w:rsidRDefault="005502AC" w:rsidP="00815099">
                  <w:pPr>
                    <w:jc w:val="both"/>
                  </w:pPr>
                  <w:r w:rsidRPr="0029411B">
                    <w:t>50</w:t>
                  </w:r>
                </w:p>
              </w:tc>
            </w:tr>
            <w:tr w:rsidR="005502AC" w:rsidRPr="00C84039" w:rsidTr="004B5CBB">
              <w:tc>
                <w:tcPr>
                  <w:tcW w:w="1207" w:type="dxa"/>
                  <w:vMerge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11B">
                    <w:t>3 четверть</w:t>
                  </w:r>
                </w:p>
              </w:tc>
              <w:tc>
                <w:tcPr>
                  <w:tcW w:w="819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11B">
                    <w:t>15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11B">
                    <w:t>3</w:t>
                  </w:r>
                </w:p>
              </w:tc>
              <w:tc>
                <w:tcPr>
                  <w:tcW w:w="51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11B">
                    <w:t>20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11B">
                    <w:t>5</w:t>
                  </w:r>
                </w:p>
              </w:tc>
              <w:tc>
                <w:tcPr>
                  <w:tcW w:w="63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11B">
                    <w:t>33,3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11B">
                    <w:t>7</w:t>
                  </w:r>
                </w:p>
              </w:tc>
              <w:tc>
                <w:tcPr>
                  <w:tcW w:w="758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11B">
                    <w:t>46,7</w:t>
                  </w:r>
                </w:p>
              </w:tc>
              <w:tc>
                <w:tcPr>
                  <w:tcW w:w="554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11B">
                    <w:t>0</w:t>
                  </w:r>
                </w:p>
              </w:tc>
              <w:tc>
                <w:tcPr>
                  <w:tcW w:w="677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11B">
                    <w:t>0</w:t>
                  </w:r>
                </w:p>
              </w:tc>
              <w:tc>
                <w:tcPr>
                  <w:tcW w:w="116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11B">
                    <w:t>3,7</w:t>
                  </w:r>
                </w:p>
              </w:tc>
              <w:tc>
                <w:tcPr>
                  <w:tcW w:w="1147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9411B">
                    <w:t>53,3</w:t>
                  </w:r>
                </w:p>
              </w:tc>
            </w:tr>
          </w:tbl>
          <w:p w:rsidR="001D28AD" w:rsidRPr="00C84039" w:rsidRDefault="001D28AD" w:rsidP="00815099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28AD" w:rsidRPr="00C84039" w:rsidRDefault="001D28AD" w:rsidP="008150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ab/>
            </w: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ВПР в 7 классе следующие.</w:t>
            </w:r>
          </w:p>
          <w:p w:rsidR="001D28AD" w:rsidRPr="00C84039" w:rsidRDefault="00C84039" w:rsidP="008150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1D28AD"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="001D28AD"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5502A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tbl>
            <w:tblPr>
              <w:tblStyle w:val="ad"/>
              <w:tblW w:w="10187" w:type="dxa"/>
              <w:tblLayout w:type="fixed"/>
              <w:tblLook w:val="04A0" w:firstRow="1" w:lastRow="0" w:firstColumn="1" w:lastColumn="0" w:noHBand="0" w:noVBand="1"/>
            </w:tblPr>
            <w:tblGrid>
              <w:gridCol w:w="1207"/>
              <w:gridCol w:w="1296"/>
              <w:gridCol w:w="819"/>
              <w:gridCol w:w="470"/>
              <w:gridCol w:w="516"/>
              <w:gridCol w:w="470"/>
              <w:gridCol w:w="636"/>
              <w:gridCol w:w="470"/>
              <w:gridCol w:w="603"/>
              <w:gridCol w:w="709"/>
              <w:gridCol w:w="677"/>
              <w:gridCol w:w="1166"/>
              <w:gridCol w:w="1148"/>
            </w:tblGrid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об-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ся</w:t>
                  </w:r>
                  <w:proofErr w:type="spellEnd"/>
                </w:p>
              </w:tc>
              <w:tc>
                <w:tcPr>
                  <w:tcW w:w="4551" w:type="dxa"/>
                  <w:gridSpan w:val="8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148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-во знаний</w:t>
                  </w:r>
                </w:p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73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8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516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36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03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77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502AC" w:rsidRPr="00C84039" w:rsidTr="004B5CBB">
              <w:tc>
                <w:tcPr>
                  <w:tcW w:w="1207" w:type="dxa"/>
                  <w:vMerge w:val="restart"/>
                </w:tcPr>
                <w:p w:rsidR="005502AC" w:rsidRPr="00F22985" w:rsidRDefault="005502AC" w:rsidP="00815099">
                  <w:pPr>
                    <w:jc w:val="both"/>
                  </w:pPr>
                  <w:proofErr w:type="spellStart"/>
                  <w:r w:rsidRPr="00F22985">
                    <w:t>Веисова</w:t>
                  </w:r>
                  <w:proofErr w:type="spellEnd"/>
                  <w:r w:rsidRPr="00F22985">
                    <w:t xml:space="preserve"> З.Э.</w:t>
                  </w:r>
                </w:p>
                <w:p w:rsidR="005502AC" w:rsidRPr="00F22985" w:rsidRDefault="005502AC" w:rsidP="00815099">
                  <w:pPr>
                    <w:jc w:val="both"/>
                  </w:pPr>
                </w:p>
              </w:tc>
              <w:tc>
                <w:tcPr>
                  <w:tcW w:w="1296" w:type="dxa"/>
                </w:tcPr>
                <w:p w:rsidR="005502AC" w:rsidRPr="00F22985" w:rsidRDefault="005502AC" w:rsidP="00815099">
                  <w:pPr>
                    <w:jc w:val="both"/>
                  </w:pPr>
                  <w:r w:rsidRPr="00F22985">
                    <w:t>05.05.2025</w:t>
                  </w:r>
                </w:p>
              </w:tc>
              <w:tc>
                <w:tcPr>
                  <w:tcW w:w="819" w:type="dxa"/>
                </w:tcPr>
                <w:p w:rsidR="005502AC" w:rsidRPr="00F22985" w:rsidRDefault="005502AC" w:rsidP="00815099">
                  <w:pPr>
                    <w:jc w:val="both"/>
                  </w:pPr>
                  <w:r w:rsidRPr="00F22985">
                    <w:t>20</w:t>
                  </w:r>
                </w:p>
              </w:tc>
              <w:tc>
                <w:tcPr>
                  <w:tcW w:w="470" w:type="dxa"/>
                </w:tcPr>
                <w:p w:rsidR="005502AC" w:rsidRPr="00F22985" w:rsidRDefault="005502AC" w:rsidP="00815099">
                  <w:pPr>
                    <w:jc w:val="both"/>
                  </w:pPr>
                  <w:r w:rsidRPr="00F22985">
                    <w:t>0</w:t>
                  </w:r>
                </w:p>
              </w:tc>
              <w:tc>
                <w:tcPr>
                  <w:tcW w:w="516" w:type="dxa"/>
                </w:tcPr>
                <w:p w:rsidR="005502AC" w:rsidRPr="00F22985" w:rsidRDefault="005502AC" w:rsidP="00815099">
                  <w:pPr>
                    <w:jc w:val="both"/>
                  </w:pPr>
                  <w:r w:rsidRPr="00F22985">
                    <w:t>0</w:t>
                  </w:r>
                </w:p>
              </w:tc>
              <w:tc>
                <w:tcPr>
                  <w:tcW w:w="470" w:type="dxa"/>
                </w:tcPr>
                <w:p w:rsidR="005502AC" w:rsidRPr="00F22985" w:rsidRDefault="005502AC" w:rsidP="00815099">
                  <w:pPr>
                    <w:jc w:val="both"/>
                  </w:pPr>
                  <w:r w:rsidRPr="00F22985">
                    <w:t>5</w:t>
                  </w:r>
                </w:p>
              </w:tc>
              <w:tc>
                <w:tcPr>
                  <w:tcW w:w="636" w:type="dxa"/>
                </w:tcPr>
                <w:p w:rsidR="005502AC" w:rsidRPr="00F22985" w:rsidRDefault="005502AC" w:rsidP="00815099">
                  <w:pPr>
                    <w:jc w:val="both"/>
                  </w:pPr>
                  <w:r w:rsidRPr="00F22985">
                    <w:t>25</w:t>
                  </w:r>
                </w:p>
              </w:tc>
              <w:tc>
                <w:tcPr>
                  <w:tcW w:w="470" w:type="dxa"/>
                </w:tcPr>
                <w:p w:rsidR="005502AC" w:rsidRPr="00F22985" w:rsidRDefault="005502AC" w:rsidP="00815099">
                  <w:pPr>
                    <w:jc w:val="both"/>
                  </w:pPr>
                  <w:r w:rsidRPr="00F22985">
                    <w:t>13</w:t>
                  </w:r>
                </w:p>
              </w:tc>
              <w:tc>
                <w:tcPr>
                  <w:tcW w:w="603" w:type="dxa"/>
                </w:tcPr>
                <w:p w:rsidR="005502AC" w:rsidRPr="00F22985" w:rsidRDefault="005502AC" w:rsidP="00815099">
                  <w:pPr>
                    <w:jc w:val="both"/>
                  </w:pPr>
                  <w:r w:rsidRPr="00F22985">
                    <w:t>65</w:t>
                  </w:r>
                </w:p>
              </w:tc>
              <w:tc>
                <w:tcPr>
                  <w:tcW w:w="709" w:type="dxa"/>
                </w:tcPr>
                <w:p w:rsidR="005502AC" w:rsidRPr="00F22985" w:rsidRDefault="005502AC" w:rsidP="00815099">
                  <w:pPr>
                    <w:jc w:val="both"/>
                  </w:pPr>
                  <w:r w:rsidRPr="00F22985">
                    <w:t>2</w:t>
                  </w:r>
                </w:p>
              </w:tc>
              <w:tc>
                <w:tcPr>
                  <w:tcW w:w="677" w:type="dxa"/>
                </w:tcPr>
                <w:p w:rsidR="005502AC" w:rsidRPr="00F22985" w:rsidRDefault="005502AC" w:rsidP="00815099">
                  <w:pPr>
                    <w:jc w:val="both"/>
                  </w:pPr>
                  <w:r w:rsidRPr="00F22985">
                    <w:t>10</w:t>
                  </w:r>
                </w:p>
              </w:tc>
              <w:tc>
                <w:tcPr>
                  <w:tcW w:w="1166" w:type="dxa"/>
                </w:tcPr>
                <w:p w:rsidR="005502AC" w:rsidRPr="00F22985" w:rsidRDefault="005502AC" w:rsidP="00815099">
                  <w:pPr>
                    <w:jc w:val="both"/>
                  </w:pPr>
                  <w:r w:rsidRPr="00F22985">
                    <w:t>3,2</w:t>
                  </w:r>
                </w:p>
              </w:tc>
              <w:tc>
                <w:tcPr>
                  <w:tcW w:w="1148" w:type="dxa"/>
                </w:tcPr>
                <w:p w:rsidR="005502AC" w:rsidRPr="00F22985" w:rsidRDefault="005502AC" w:rsidP="00815099">
                  <w:pPr>
                    <w:jc w:val="both"/>
                  </w:pPr>
                  <w:r w:rsidRPr="00F22985">
                    <w:t>25</w:t>
                  </w:r>
                </w:p>
              </w:tc>
            </w:tr>
            <w:tr w:rsidR="005502AC" w:rsidRPr="00C84039" w:rsidTr="004B5CBB">
              <w:tc>
                <w:tcPr>
                  <w:tcW w:w="1207" w:type="dxa"/>
                  <w:vMerge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2985">
                    <w:t>3 четверть</w:t>
                  </w:r>
                </w:p>
              </w:tc>
              <w:tc>
                <w:tcPr>
                  <w:tcW w:w="819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2985">
                    <w:t>21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2985">
                    <w:t>3</w:t>
                  </w:r>
                </w:p>
              </w:tc>
              <w:tc>
                <w:tcPr>
                  <w:tcW w:w="51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2985">
                    <w:t>14,3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2985">
                    <w:t>8</w:t>
                  </w:r>
                </w:p>
              </w:tc>
              <w:tc>
                <w:tcPr>
                  <w:tcW w:w="63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2985">
                    <w:t>38,1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2985">
                    <w:t>10</w:t>
                  </w:r>
                </w:p>
              </w:tc>
              <w:tc>
                <w:tcPr>
                  <w:tcW w:w="603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2985">
                    <w:t>47,6</w:t>
                  </w:r>
                </w:p>
              </w:tc>
              <w:tc>
                <w:tcPr>
                  <w:tcW w:w="709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2985">
                    <w:t>0</w:t>
                  </w:r>
                </w:p>
              </w:tc>
              <w:tc>
                <w:tcPr>
                  <w:tcW w:w="677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2985">
                    <w:t>0</w:t>
                  </w:r>
                </w:p>
              </w:tc>
              <w:tc>
                <w:tcPr>
                  <w:tcW w:w="116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2985">
                    <w:t>3,6</w:t>
                  </w:r>
                </w:p>
              </w:tc>
              <w:tc>
                <w:tcPr>
                  <w:tcW w:w="1148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2985">
                    <w:t>52,4</w:t>
                  </w:r>
                </w:p>
              </w:tc>
            </w:tr>
          </w:tbl>
          <w:p w:rsidR="001D28AD" w:rsidRPr="00C84039" w:rsidRDefault="00C84039" w:rsidP="008150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</w:t>
            </w:r>
            <w:r w:rsidR="001D28AD"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tbl>
            <w:tblPr>
              <w:tblStyle w:val="ad"/>
              <w:tblW w:w="10187" w:type="dxa"/>
              <w:tblLayout w:type="fixed"/>
              <w:tblLook w:val="04A0" w:firstRow="1" w:lastRow="0" w:firstColumn="1" w:lastColumn="0" w:noHBand="0" w:noVBand="1"/>
            </w:tblPr>
            <w:tblGrid>
              <w:gridCol w:w="1207"/>
              <w:gridCol w:w="1296"/>
              <w:gridCol w:w="819"/>
              <w:gridCol w:w="470"/>
              <w:gridCol w:w="516"/>
              <w:gridCol w:w="470"/>
              <w:gridCol w:w="636"/>
              <w:gridCol w:w="470"/>
              <w:gridCol w:w="603"/>
              <w:gridCol w:w="709"/>
              <w:gridCol w:w="677"/>
              <w:gridCol w:w="1166"/>
              <w:gridCol w:w="1148"/>
            </w:tblGrid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об-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ся</w:t>
                  </w:r>
                  <w:proofErr w:type="spellEnd"/>
                </w:p>
              </w:tc>
              <w:tc>
                <w:tcPr>
                  <w:tcW w:w="4551" w:type="dxa"/>
                  <w:gridSpan w:val="8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148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-во знаний</w:t>
                  </w:r>
                </w:p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73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8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516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36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03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77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502AC" w:rsidRPr="00C84039" w:rsidTr="004B5CBB">
              <w:tc>
                <w:tcPr>
                  <w:tcW w:w="1207" w:type="dxa"/>
                  <w:vMerge w:val="restart"/>
                </w:tcPr>
                <w:p w:rsidR="005502AC" w:rsidRPr="000070C5" w:rsidRDefault="005502AC" w:rsidP="00815099">
                  <w:pPr>
                    <w:jc w:val="both"/>
                  </w:pPr>
                  <w:proofErr w:type="spellStart"/>
                  <w:r w:rsidRPr="000070C5">
                    <w:lastRenderedPageBreak/>
                    <w:t>Садрединов</w:t>
                  </w:r>
                  <w:proofErr w:type="spellEnd"/>
                  <w:r w:rsidRPr="000070C5">
                    <w:t xml:space="preserve"> Н.Р.</w:t>
                  </w:r>
                </w:p>
                <w:p w:rsidR="005502AC" w:rsidRPr="000070C5" w:rsidRDefault="005502AC" w:rsidP="00815099">
                  <w:pPr>
                    <w:jc w:val="both"/>
                  </w:pPr>
                </w:p>
              </w:tc>
              <w:tc>
                <w:tcPr>
                  <w:tcW w:w="1296" w:type="dxa"/>
                </w:tcPr>
                <w:p w:rsidR="005502AC" w:rsidRPr="000070C5" w:rsidRDefault="005502AC" w:rsidP="00815099">
                  <w:pPr>
                    <w:jc w:val="both"/>
                  </w:pPr>
                  <w:r w:rsidRPr="000070C5">
                    <w:t>25.04.2025</w:t>
                  </w:r>
                </w:p>
              </w:tc>
              <w:tc>
                <w:tcPr>
                  <w:tcW w:w="819" w:type="dxa"/>
                </w:tcPr>
                <w:p w:rsidR="005502AC" w:rsidRPr="000070C5" w:rsidRDefault="005502AC" w:rsidP="00815099">
                  <w:pPr>
                    <w:jc w:val="both"/>
                  </w:pPr>
                  <w:r w:rsidRPr="000070C5">
                    <w:t>20</w:t>
                  </w:r>
                </w:p>
              </w:tc>
              <w:tc>
                <w:tcPr>
                  <w:tcW w:w="470" w:type="dxa"/>
                </w:tcPr>
                <w:p w:rsidR="005502AC" w:rsidRPr="000070C5" w:rsidRDefault="005502AC" w:rsidP="00815099">
                  <w:pPr>
                    <w:jc w:val="both"/>
                  </w:pPr>
                  <w:r w:rsidRPr="000070C5">
                    <w:t>1</w:t>
                  </w:r>
                </w:p>
              </w:tc>
              <w:tc>
                <w:tcPr>
                  <w:tcW w:w="516" w:type="dxa"/>
                </w:tcPr>
                <w:p w:rsidR="005502AC" w:rsidRPr="000070C5" w:rsidRDefault="005502AC" w:rsidP="00815099">
                  <w:pPr>
                    <w:jc w:val="both"/>
                  </w:pPr>
                  <w:r w:rsidRPr="000070C5">
                    <w:t>5</w:t>
                  </w:r>
                </w:p>
              </w:tc>
              <w:tc>
                <w:tcPr>
                  <w:tcW w:w="470" w:type="dxa"/>
                </w:tcPr>
                <w:p w:rsidR="005502AC" w:rsidRPr="000070C5" w:rsidRDefault="005502AC" w:rsidP="00815099">
                  <w:pPr>
                    <w:jc w:val="both"/>
                  </w:pPr>
                  <w:r w:rsidRPr="000070C5">
                    <w:t>9</w:t>
                  </w:r>
                </w:p>
              </w:tc>
              <w:tc>
                <w:tcPr>
                  <w:tcW w:w="636" w:type="dxa"/>
                </w:tcPr>
                <w:p w:rsidR="005502AC" w:rsidRPr="000070C5" w:rsidRDefault="005502AC" w:rsidP="00815099">
                  <w:pPr>
                    <w:jc w:val="both"/>
                  </w:pPr>
                  <w:r w:rsidRPr="000070C5">
                    <w:t>45</w:t>
                  </w:r>
                </w:p>
              </w:tc>
              <w:tc>
                <w:tcPr>
                  <w:tcW w:w="470" w:type="dxa"/>
                </w:tcPr>
                <w:p w:rsidR="005502AC" w:rsidRPr="000070C5" w:rsidRDefault="005502AC" w:rsidP="00815099">
                  <w:pPr>
                    <w:jc w:val="both"/>
                  </w:pPr>
                  <w:r w:rsidRPr="000070C5">
                    <w:t>10</w:t>
                  </w:r>
                </w:p>
              </w:tc>
              <w:tc>
                <w:tcPr>
                  <w:tcW w:w="603" w:type="dxa"/>
                </w:tcPr>
                <w:p w:rsidR="005502AC" w:rsidRPr="000070C5" w:rsidRDefault="005502AC" w:rsidP="00815099">
                  <w:pPr>
                    <w:jc w:val="both"/>
                  </w:pPr>
                  <w:r w:rsidRPr="000070C5">
                    <w:t>50</w:t>
                  </w:r>
                </w:p>
              </w:tc>
              <w:tc>
                <w:tcPr>
                  <w:tcW w:w="709" w:type="dxa"/>
                </w:tcPr>
                <w:p w:rsidR="005502AC" w:rsidRPr="000070C5" w:rsidRDefault="005502AC" w:rsidP="00815099">
                  <w:pPr>
                    <w:jc w:val="both"/>
                  </w:pPr>
                  <w:r w:rsidRPr="000070C5">
                    <w:t>0</w:t>
                  </w:r>
                </w:p>
              </w:tc>
              <w:tc>
                <w:tcPr>
                  <w:tcW w:w="677" w:type="dxa"/>
                </w:tcPr>
                <w:p w:rsidR="005502AC" w:rsidRPr="000070C5" w:rsidRDefault="005502AC" w:rsidP="00815099">
                  <w:pPr>
                    <w:jc w:val="both"/>
                  </w:pPr>
                  <w:r w:rsidRPr="000070C5">
                    <w:t>0</w:t>
                  </w:r>
                </w:p>
              </w:tc>
              <w:tc>
                <w:tcPr>
                  <w:tcW w:w="1166" w:type="dxa"/>
                </w:tcPr>
                <w:p w:rsidR="005502AC" w:rsidRPr="000070C5" w:rsidRDefault="005502AC" w:rsidP="00815099">
                  <w:pPr>
                    <w:jc w:val="both"/>
                  </w:pPr>
                  <w:r w:rsidRPr="000070C5">
                    <w:t>3,6</w:t>
                  </w:r>
                </w:p>
              </w:tc>
              <w:tc>
                <w:tcPr>
                  <w:tcW w:w="1148" w:type="dxa"/>
                </w:tcPr>
                <w:p w:rsidR="005502AC" w:rsidRPr="000070C5" w:rsidRDefault="005502AC" w:rsidP="00815099">
                  <w:pPr>
                    <w:jc w:val="both"/>
                  </w:pPr>
                  <w:r w:rsidRPr="000070C5">
                    <w:t>50</w:t>
                  </w:r>
                </w:p>
              </w:tc>
            </w:tr>
            <w:tr w:rsidR="005502AC" w:rsidRPr="00C84039" w:rsidTr="004B5CBB">
              <w:tc>
                <w:tcPr>
                  <w:tcW w:w="1207" w:type="dxa"/>
                  <w:vMerge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70C5">
                    <w:t>3 четверть</w:t>
                  </w:r>
                </w:p>
              </w:tc>
              <w:tc>
                <w:tcPr>
                  <w:tcW w:w="819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70C5">
                    <w:t>21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70C5">
                    <w:t>1</w:t>
                  </w:r>
                </w:p>
              </w:tc>
              <w:tc>
                <w:tcPr>
                  <w:tcW w:w="51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70C5">
                    <w:t>4,8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70C5">
                    <w:t>12</w:t>
                  </w:r>
                </w:p>
              </w:tc>
              <w:tc>
                <w:tcPr>
                  <w:tcW w:w="63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70C5">
                    <w:t>57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70C5">
                    <w:t>8</w:t>
                  </w:r>
                </w:p>
              </w:tc>
              <w:tc>
                <w:tcPr>
                  <w:tcW w:w="603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70C5">
                    <w:t>38,1</w:t>
                  </w:r>
                </w:p>
              </w:tc>
              <w:tc>
                <w:tcPr>
                  <w:tcW w:w="709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70C5">
                    <w:t>0</w:t>
                  </w:r>
                </w:p>
              </w:tc>
              <w:tc>
                <w:tcPr>
                  <w:tcW w:w="677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70C5">
                    <w:t>0</w:t>
                  </w:r>
                </w:p>
              </w:tc>
              <w:tc>
                <w:tcPr>
                  <w:tcW w:w="116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70C5">
                    <w:t>3,7</w:t>
                  </w:r>
                </w:p>
              </w:tc>
              <w:tc>
                <w:tcPr>
                  <w:tcW w:w="1148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070C5">
                    <w:t>61,8</w:t>
                  </w:r>
                </w:p>
              </w:tc>
            </w:tr>
          </w:tbl>
          <w:p w:rsidR="001D28AD" w:rsidRPr="00C84039" w:rsidRDefault="00C84039" w:rsidP="008150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="001D28AD"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Русский язык</w:t>
            </w:r>
          </w:p>
          <w:tbl>
            <w:tblPr>
              <w:tblStyle w:val="ad"/>
              <w:tblW w:w="10187" w:type="dxa"/>
              <w:tblLayout w:type="fixed"/>
              <w:tblLook w:val="04A0" w:firstRow="1" w:lastRow="0" w:firstColumn="1" w:lastColumn="0" w:noHBand="0" w:noVBand="1"/>
            </w:tblPr>
            <w:tblGrid>
              <w:gridCol w:w="1207"/>
              <w:gridCol w:w="1296"/>
              <w:gridCol w:w="819"/>
              <w:gridCol w:w="470"/>
              <w:gridCol w:w="516"/>
              <w:gridCol w:w="470"/>
              <w:gridCol w:w="636"/>
              <w:gridCol w:w="470"/>
              <w:gridCol w:w="603"/>
              <w:gridCol w:w="709"/>
              <w:gridCol w:w="677"/>
              <w:gridCol w:w="1166"/>
              <w:gridCol w:w="1148"/>
            </w:tblGrid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об-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ся</w:t>
                  </w:r>
                  <w:proofErr w:type="spellEnd"/>
                </w:p>
              </w:tc>
              <w:tc>
                <w:tcPr>
                  <w:tcW w:w="4551" w:type="dxa"/>
                  <w:gridSpan w:val="8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148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-во знаний</w:t>
                  </w:r>
                </w:p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73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8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516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36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03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77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502AC" w:rsidRPr="00C84039" w:rsidTr="004B5CBB">
              <w:tc>
                <w:tcPr>
                  <w:tcW w:w="1207" w:type="dxa"/>
                  <w:vMerge w:val="restart"/>
                </w:tcPr>
                <w:p w:rsidR="005502AC" w:rsidRPr="00A64B56" w:rsidRDefault="005502AC" w:rsidP="00815099">
                  <w:pPr>
                    <w:jc w:val="both"/>
                  </w:pPr>
                  <w:proofErr w:type="spellStart"/>
                  <w:r w:rsidRPr="00A64B56">
                    <w:t>Аблялимова</w:t>
                  </w:r>
                  <w:proofErr w:type="spellEnd"/>
                  <w:r w:rsidRPr="00A64B56">
                    <w:t xml:space="preserve"> В.Р.</w:t>
                  </w:r>
                </w:p>
                <w:p w:rsidR="005502AC" w:rsidRPr="00A64B56" w:rsidRDefault="005502AC" w:rsidP="00815099">
                  <w:pPr>
                    <w:jc w:val="both"/>
                  </w:pPr>
                </w:p>
              </w:tc>
              <w:tc>
                <w:tcPr>
                  <w:tcW w:w="1296" w:type="dxa"/>
                </w:tcPr>
                <w:p w:rsidR="005502AC" w:rsidRPr="00A64B56" w:rsidRDefault="005502AC" w:rsidP="00815099">
                  <w:pPr>
                    <w:jc w:val="both"/>
                  </w:pPr>
                  <w:r w:rsidRPr="00A64B56">
                    <w:t>23.04.2025</w:t>
                  </w:r>
                </w:p>
              </w:tc>
              <w:tc>
                <w:tcPr>
                  <w:tcW w:w="819" w:type="dxa"/>
                </w:tcPr>
                <w:p w:rsidR="005502AC" w:rsidRPr="00A64B56" w:rsidRDefault="005502AC" w:rsidP="00815099">
                  <w:pPr>
                    <w:jc w:val="both"/>
                  </w:pPr>
                  <w:r w:rsidRPr="00A64B56">
                    <w:t>21</w:t>
                  </w:r>
                </w:p>
              </w:tc>
              <w:tc>
                <w:tcPr>
                  <w:tcW w:w="470" w:type="dxa"/>
                </w:tcPr>
                <w:p w:rsidR="005502AC" w:rsidRPr="00A64B56" w:rsidRDefault="005502AC" w:rsidP="00815099">
                  <w:pPr>
                    <w:jc w:val="both"/>
                  </w:pPr>
                  <w:r w:rsidRPr="00A64B56">
                    <w:t>1</w:t>
                  </w:r>
                </w:p>
              </w:tc>
              <w:tc>
                <w:tcPr>
                  <w:tcW w:w="516" w:type="dxa"/>
                </w:tcPr>
                <w:p w:rsidR="005502AC" w:rsidRPr="00A64B56" w:rsidRDefault="005502AC" w:rsidP="00815099">
                  <w:pPr>
                    <w:jc w:val="both"/>
                  </w:pPr>
                  <w:r w:rsidRPr="00A64B56">
                    <w:t>4,8</w:t>
                  </w:r>
                </w:p>
              </w:tc>
              <w:tc>
                <w:tcPr>
                  <w:tcW w:w="470" w:type="dxa"/>
                </w:tcPr>
                <w:p w:rsidR="005502AC" w:rsidRPr="00A64B56" w:rsidRDefault="005502AC" w:rsidP="00815099">
                  <w:pPr>
                    <w:jc w:val="both"/>
                  </w:pPr>
                  <w:r w:rsidRPr="00A64B56">
                    <w:t>4</w:t>
                  </w:r>
                </w:p>
              </w:tc>
              <w:tc>
                <w:tcPr>
                  <w:tcW w:w="636" w:type="dxa"/>
                </w:tcPr>
                <w:p w:rsidR="005502AC" w:rsidRPr="00A64B56" w:rsidRDefault="005502AC" w:rsidP="00815099">
                  <w:pPr>
                    <w:jc w:val="both"/>
                  </w:pPr>
                  <w:r w:rsidRPr="00A64B56">
                    <w:t>19</w:t>
                  </w:r>
                </w:p>
              </w:tc>
              <w:tc>
                <w:tcPr>
                  <w:tcW w:w="470" w:type="dxa"/>
                </w:tcPr>
                <w:p w:rsidR="005502AC" w:rsidRPr="00A64B56" w:rsidRDefault="005502AC" w:rsidP="00815099">
                  <w:pPr>
                    <w:jc w:val="both"/>
                  </w:pPr>
                  <w:r w:rsidRPr="00A64B56">
                    <w:t>14</w:t>
                  </w:r>
                </w:p>
              </w:tc>
              <w:tc>
                <w:tcPr>
                  <w:tcW w:w="603" w:type="dxa"/>
                </w:tcPr>
                <w:p w:rsidR="005502AC" w:rsidRPr="00A64B56" w:rsidRDefault="005502AC" w:rsidP="00815099">
                  <w:pPr>
                    <w:jc w:val="both"/>
                  </w:pPr>
                  <w:r w:rsidRPr="00A64B56">
                    <w:t>66,7</w:t>
                  </w:r>
                </w:p>
              </w:tc>
              <w:tc>
                <w:tcPr>
                  <w:tcW w:w="709" w:type="dxa"/>
                </w:tcPr>
                <w:p w:rsidR="005502AC" w:rsidRPr="00A64B56" w:rsidRDefault="005502AC" w:rsidP="00815099">
                  <w:pPr>
                    <w:jc w:val="both"/>
                  </w:pPr>
                  <w:r w:rsidRPr="00A64B56">
                    <w:t>2</w:t>
                  </w:r>
                </w:p>
              </w:tc>
              <w:tc>
                <w:tcPr>
                  <w:tcW w:w="677" w:type="dxa"/>
                </w:tcPr>
                <w:p w:rsidR="005502AC" w:rsidRPr="00A64B56" w:rsidRDefault="005502AC" w:rsidP="00815099">
                  <w:pPr>
                    <w:jc w:val="both"/>
                  </w:pPr>
                  <w:r w:rsidRPr="00A64B56">
                    <w:t>9,5</w:t>
                  </w:r>
                </w:p>
              </w:tc>
              <w:tc>
                <w:tcPr>
                  <w:tcW w:w="1166" w:type="dxa"/>
                </w:tcPr>
                <w:p w:rsidR="005502AC" w:rsidRPr="00A64B56" w:rsidRDefault="005502AC" w:rsidP="00815099">
                  <w:pPr>
                    <w:jc w:val="both"/>
                  </w:pPr>
                  <w:r w:rsidRPr="00A64B56">
                    <w:t>3,7</w:t>
                  </w:r>
                </w:p>
              </w:tc>
              <w:tc>
                <w:tcPr>
                  <w:tcW w:w="1148" w:type="dxa"/>
                </w:tcPr>
                <w:p w:rsidR="005502AC" w:rsidRPr="00A64B56" w:rsidRDefault="005502AC" w:rsidP="00815099">
                  <w:pPr>
                    <w:jc w:val="both"/>
                  </w:pPr>
                  <w:r w:rsidRPr="00A64B56">
                    <w:t>23,8</w:t>
                  </w:r>
                </w:p>
              </w:tc>
            </w:tr>
            <w:tr w:rsidR="005502AC" w:rsidRPr="00C84039" w:rsidTr="004B5CBB">
              <w:tc>
                <w:tcPr>
                  <w:tcW w:w="1207" w:type="dxa"/>
                  <w:vMerge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4B56">
                    <w:t>3 четверть</w:t>
                  </w:r>
                </w:p>
              </w:tc>
              <w:tc>
                <w:tcPr>
                  <w:tcW w:w="819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4B56">
                    <w:t>21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4B56">
                    <w:t>0</w:t>
                  </w:r>
                </w:p>
              </w:tc>
              <w:tc>
                <w:tcPr>
                  <w:tcW w:w="51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4B56">
                    <w:t>0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4B56">
                    <w:t>2</w:t>
                  </w:r>
                </w:p>
              </w:tc>
              <w:tc>
                <w:tcPr>
                  <w:tcW w:w="63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4B56">
                    <w:t>9,5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4B56">
                    <w:t>18</w:t>
                  </w:r>
                </w:p>
              </w:tc>
              <w:tc>
                <w:tcPr>
                  <w:tcW w:w="603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4B56">
                    <w:t>85,7</w:t>
                  </w:r>
                </w:p>
              </w:tc>
              <w:tc>
                <w:tcPr>
                  <w:tcW w:w="709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4B56">
                    <w:t>1</w:t>
                  </w:r>
                </w:p>
              </w:tc>
              <w:tc>
                <w:tcPr>
                  <w:tcW w:w="677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4B56">
                    <w:t>4,8</w:t>
                  </w:r>
                </w:p>
              </w:tc>
              <w:tc>
                <w:tcPr>
                  <w:tcW w:w="116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4B56">
                    <w:t>3.1</w:t>
                  </w:r>
                </w:p>
              </w:tc>
              <w:tc>
                <w:tcPr>
                  <w:tcW w:w="1148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4B56">
                    <w:t>9,5</w:t>
                  </w:r>
                </w:p>
              </w:tc>
            </w:tr>
          </w:tbl>
          <w:p w:rsidR="001D28AD" w:rsidRPr="00C84039" w:rsidRDefault="001D28AD" w:rsidP="00815099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28AD" w:rsidRPr="00C84039" w:rsidRDefault="001D28AD" w:rsidP="008150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Обществознание</w:t>
            </w:r>
          </w:p>
          <w:tbl>
            <w:tblPr>
              <w:tblStyle w:val="ad"/>
              <w:tblW w:w="10187" w:type="dxa"/>
              <w:tblLayout w:type="fixed"/>
              <w:tblLook w:val="04A0" w:firstRow="1" w:lastRow="0" w:firstColumn="1" w:lastColumn="0" w:noHBand="0" w:noVBand="1"/>
            </w:tblPr>
            <w:tblGrid>
              <w:gridCol w:w="1207"/>
              <w:gridCol w:w="1296"/>
              <w:gridCol w:w="819"/>
              <w:gridCol w:w="470"/>
              <w:gridCol w:w="516"/>
              <w:gridCol w:w="470"/>
              <w:gridCol w:w="636"/>
              <w:gridCol w:w="470"/>
              <w:gridCol w:w="603"/>
              <w:gridCol w:w="709"/>
              <w:gridCol w:w="677"/>
              <w:gridCol w:w="1166"/>
              <w:gridCol w:w="1148"/>
            </w:tblGrid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об-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ся</w:t>
                  </w:r>
                  <w:proofErr w:type="spellEnd"/>
                </w:p>
              </w:tc>
              <w:tc>
                <w:tcPr>
                  <w:tcW w:w="4551" w:type="dxa"/>
                  <w:gridSpan w:val="8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148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-во знаний</w:t>
                  </w:r>
                </w:p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73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8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516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36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03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77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502AC" w:rsidRPr="00C84039" w:rsidTr="004B5CBB">
              <w:tc>
                <w:tcPr>
                  <w:tcW w:w="1207" w:type="dxa"/>
                  <w:vMerge w:val="restart"/>
                </w:tcPr>
                <w:p w:rsidR="005502AC" w:rsidRPr="00B70C7F" w:rsidRDefault="005502AC" w:rsidP="00815099">
                  <w:pPr>
                    <w:jc w:val="both"/>
                  </w:pPr>
                  <w:r w:rsidRPr="00B70C7F">
                    <w:t>Меджидов Э.С.</w:t>
                  </w:r>
                </w:p>
                <w:p w:rsidR="005502AC" w:rsidRPr="00B70C7F" w:rsidRDefault="005502AC" w:rsidP="00815099">
                  <w:pPr>
                    <w:jc w:val="both"/>
                  </w:pPr>
                </w:p>
              </w:tc>
              <w:tc>
                <w:tcPr>
                  <w:tcW w:w="1296" w:type="dxa"/>
                </w:tcPr>
                <w:p w:rsidR="005502AC" w:rsidRPr="00B70C7F" w:rsidRDefault="005502AC" w:rsidP="00815099">
                  <w:pPr>
                    <w:jc w:val="both"/>
                  </w:pPr>
                  <w:r w:rsidRPr="00B70C7F">
                    <w:t>29.04.2025</w:t>
                  </w:r>
                </w:p>
              </w:tc>
              <w:tc>
                <w:tcPr>
                  <w:tcW w:w="819" w:type="dxa"/>
                </w:tcPr>
                <w:p w:rsidR="005502AC" w:rsidRPr="00B70C7F" w:rsidRDefault="005502AC" w:rsidP="00815099">
                  <w:pPr>
                    <w:jc w:val="both"/>
                  </w:pPr>
                  <w:r w:rsidRPr="00B70C7F">
                    <w:t>20</w:t>
                  </w:r>
                </w:p>
              </w:tc>
              <w:tc>
                <w:tcPr>
                  <w:tcW w:w="470" w:type="dxa"/>
                </w:tcPr>
                <w:p w:rsidR="005502AC" w:rsidRPr="00B70C7F" w:rsidRDefault="005502AC" w:rsidP="00815099">
                  <w:pPr>
                    <w:jc w:val="both"/>
                  </w:pPr>
                  <w:r w:rsidRPr="00B70C7F">
                    <w:t>0</w:t>
                  </w:r>
                </w:p>
              </w:tc>
              <w:tc>
                <w:tcPr>
                  <w:tcW w:w="516" w:type="dxa"/>
                </w:tcPr>
                <w:p w:rsidR="005502AC" w:rsidRPr="00B70C7F" w:rsidRDefault="005502AC" w:rsidP="00815099">
                  <w:pPr>
                    <w:jc w:val="both"/>
                  </w:pPr>
                  <w:r w:rsidRPr="00B70C7F">
                    <w:t>0</w:t>
                  </w:r>
                </w:p>
              </w:tc>
              <w:tc>
                <w:tcPr>
                  <w:tcW w:w="470" w:type="dxa"/>
                </w:tcPr>
                <w:p w:rsidR="005502AC" w:rsidRPr="00B70C7F" w:rsidRDefault="005502AC" w:rsidP="00815099">
                  <w:pPr>
                    <w:jc w:val="both"/>
                  </w:pPr>
                  <w:r w:rsidRPr="00B70C7F">
                    <w:t>10</w:t>
                  </w:r>
                </w:p>
              </w:tc>
              <w:tc>
                <w:tcPr>
                  <w:tcW w:w="636" w:type="dxa"/>
                </w:tcPr>
                <w:p w:rsidR="005502AC" w:rsidRPr="00B70C7F" w:rsidRDefault="005502AC" w:rsidP="00815099">
                  <w:pPr>
                    <w:jc w:val="both"/>
                  </w:pPr>
                  <w:r w:rsidRPr="00B70C7F">
                    <w:t>50</w:t>
                  </w:r>
                </w:p>
              </w:tc>
              <w:tc>
                <w:tcPr>
                  <w:tcW w:w="470" w:type="dxa"/>
                </w:tcPr>
                <w:p w:rsidR="005502AC" w:rsidRPr="00B70C7F" w:rsidRDefault="005502AC" w:rsidP="00815099">
                  <w:pPr>
                    <w:jc w:val="both"/>
                  </w:pPr>
                  <w:r w:rsidRPr="00B70C7F">
                    <w:t>10</w:t>
                  </w:r>
                </w:p>
              </w:tc>
              <w:tc>
                <w:tcPr>
                  <w:tcW w:w="603" w:type="dxa"/>
                </w:tcPr>
                <w:p w:rsidR="005502AC" w:rsidRPr="00B70C7F" w:rsidRDefault="005502AC" w:rsidP="00815099">
                  <w:pPr>
                    <w:jc w:val="both"/>
                  </w:pPr>
                  <w:r w:rsidRPr="00B70C7F">
                    <w:t>50</w:t>
                  </w:r>
                </w:p>
              </w:tc>
              <w:tc>
                <w:tcPr>
                  <w:tcW w:w="709" w:type="dxa"/>
                </w:tcPr>
                <w:p w:rsidR="005502AC" w:rsidRPr="00B70C7F" w:rsidRDefault="005502AC" w:rsidP="00815099">
                  <w:pPr>
                    <w:jc w:val="both"/>
                  </w:pPr>
                  <w:r w:rsidRPr="00B70C7F">
                    <w:t>0</w:t>
                  </w:r>
                </w:p>
              </w:tc>
              <w:tc>
                <w:tcPr>
                  <w:tcW w:w="677" w:type="dxa"/>
                </w:tcPr>
                <w:p w:rsidR="005502AC" w:rsidRPr="00B70C7F" w:rsidRDefault="005502AC" w:rsidP="00815099">
                  <w:pPr>
                    <w:jc w:val="both"/>
                  </w:pPr>
                  <w:r w:rsidRPr="00B70C7F">
                    <w:t>0</w:t>
                  </w:r>
                </w:p>
              </w:tc>
              <w:tc>
                <w:tcPr>
                  <w:tcW w:w="1166" w:type="dxa"/>
                </w:tcPr>
                <w:p w:rsidR="005502AC" w:rsidRPr="00B70C7F" w:rsidRDefault="005502AC" w:rsidP="00815099">
                  <w:pPr>
                    <w:jc w:val="both"/>
                  </w:pPr>
                  <w:r w:rsidRPr="00B70C7F">
                    <w:t>3,5</w:t>
                  </w:r>
                </w:p>
              </w:tc>
              <w:tc>
                <w:tcPr>
                  <w:tcW w:w="1148" w:type="dxa"/>
                </w:tcPr>
                <w:p w:rsidR="005502AC" w:rsidRPr="00B70C7F" w:rsidRDefault="005502AC" w:rsidP="00815099">
                  <w:pPr>
                    <w:jc w:val="both"/>
                  </w:pPr>
                  <w:r w:rsidRPr="00B70C7F">
                    <w:t>50</w:t>
                  </w:r>
                </w:p>
              </w:tc>
            </w:tr>
            <w:tr w:rsidR="005502AC" w:rsidRPr="00C84039" w:rsidTr="004B5CBB">
              <w:tc>
                <w:tcPr>
                  <w:tcW w:w="1207" w:type="dxa"/>
                  <w:vMerge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0C7F">
                    <w:t>3 четверть</w:t>
                  </w:r>
                </w:p>
              </w:tc>
              <w:tc>
                <w:tcPr>
                  <w:tcW w:w="819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0C7F">
                    <w:t>21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0C7F">
                    <w:t>0</w:t>
                  </w:r>
                </w:p>
              </w:tc>
              <w:tc>
                <w:tcPr>
                  <w:tcW w:w="51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0C7F">
                    <w:t>0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0C7F">
                    <w:t>11</w:t>
                  </w:r>
                </w:p>
              </w:tc>
              <w:tc>
                <w:tcPr>
                  <w:tcW w:w="63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0C7F">
                    <w:t>52.3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0C7F">
                    <w:t>10</w:t>
                  </w:r>
                </w:p>
              </w:tc>
              <w:tc>
                <w:tcPr>
                  <w:tcW w:w="603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0C7F">
                    <w:t>47,7</w:t>
                  </w:r>
                </w:p>
              </w:tc>
              <w:tc>
                <w:tcPr>
                  <w:tcW w:w="709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0C7F">
                    <w:t>0</w:t>
                  </w:r>
                </w:p>
              </w:tc>
              <w:tc>
                <w:tcPr>
                  <w:tcW w:w="677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0C7F">
                    <w:t>0</w:t>
                  </w:r>
                </w:p>
              </w:tc>
              <w:tc>
                <w:tcPr>
                  <w:tcW w:w="116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0C7F">
                    <w:t>3,5</w:t>
                  </w:r>
                </w:p>
              </w:tc>
              <w:tc>
                <w:tcPr>
                  <w:tcW w:w="1148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0C7F">
                    <w:t>52,3</w:t>
                  </w:r>
                </w:p>
              </w:tc>
            </w:tr>
          </w:tbl>
          <w:p w:rsidR="001D28AD" w:rsidRPr="00C84039" w:rsidRDefault="001D28AD" w:rsidP="00815099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28AD" w:rsidRPr="00C84039" w:rsidRDefault="001D28AD" w:rsidP="008150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ВПР в 8 классе следующие.</w:t>
            </w:r>
          </w:p>
          <w:p w:rsidR="001D28AD" w:rsidRPr="00C84039" w:rsidRDefault="00C84039" w:rsidP="008150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       </w:t>
            </w:r>
            <w:r w:rsidR="001D28AD"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tbl>
            <w:tblPr>
              <w:tblStyle w:val="ad"/>
              <w:tblW w:w="10187" w:type="dxa"/>
              <w:tblLayout w:type="fixed"/>
              <w:tblLook w:val="04A0" w:firstRow="1" w:lastRow="0" w:firstColumn="1" w:lastColumn="0" w:noHBand="0" w:noVBand="1"/>
            </w:tblPr>
            <w:tblGrid>
              <w:gridCol w:w="1207"/>
              <w:gridCol w:w="1296"/>
              <w:gridCol w:w="819"/>
              <w:gridCol w:w="470"/>
              <w:gridCol w:w="516"/>
              <w:gridCol w:w="470"/>
              <w:gridCol w:w="636"/>
              <w:gridCol w:w="470"/>
              <w:gridCol w:w="603"/>
              <w:gridCol w:w="709"/>
              <w:gridCol w:w="677"/>
              <w:gridCol w:w="1166"/>
              <w:gridCol w:w="1148"/>
            </w:tblGrid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об-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ся</w:t>
                  </w:r>
                  <w:proofErr w:type="spellEnd"/>
                </w:p>
              </w:tc>
              <w:tc>
                <w:tcPr>
                  <w:tcW w:w="4551" w:type="dxa"/>
                  <w:gridSpan w:val="8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148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-во знаний</w:t>
                  </w:r>
                </w:p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73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8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516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36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03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77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502AC" w:rsidRPr="00C84039" w:rsidTr="004B5CBB">
              <w:tc>
                <w:tcPr>
                  <w:tcW w:w="1207" w:type="dxa"/>
                  <w:vMerge w:val="restart"/>
                </w:tcPr>
                <w:p w:rsidR="005502AC" w:rsidRPr="00542DD5" w:rsidRDefault="005502AC" w:rsidP="00815099">
                  <w:pPr>
                    <w:jc w:val="both"/>
                  </w:pPr>
                  <w:proofErr w:type="spellStart"/>
                  <w:r w:rsidRPr="00542DD5">
                    <w:t>Волосенцева</w:t>
                  </w:r>
                  <w:proofErr w:type="spellEnd"/>
                  <w:r w:rsidRPr="00542DD5">
                    <w:t xml:space="preserve"> Т.А.</w:t>
                  </w:r>
                </w:p>
                <w:p w:rsidR="005502AC" w:rsidRPr="00542DD5" w:rsidRDefault="005502AC" w:rsidP="00815099">
                  <w:pPr>
                    <w:jc w:val="both"/>
                  </w:pPr>
                </w:p>
              </w:tc>
              <w:tc>
                <w:tcPr>
                  <w:tcW w:w="1296" w:type="dxa"/>
                </w:tcPr>
                <w:p w:rsidR="005502AC" w:rsidRPr="00542DD5" w:rsidRDefault="005502AC" w:rsidP="00815099">
                  <w:pPr>
                    <w:jc w:val="both"/>
                  </w:pPr>
                  <w:r w:rsidRPr="00542DD5">
                    <w:t>22.04.2025</w:t>
                  </w:r>
                </w:p>
              </w:tc>
              <w:tc>
                <w:tcPr>
                  <w:tcW w:w="819" w:type="dxa"/>
                </w:tcPr>
                <w:p w:rsidR="005502AC" w:rsidRPr="00542DD5" w:rsidRDefault="005502AC" w:rsidP="00815099">
                  <w:pPr>
                    <w:jc w:val="both"/>
                  </w:pPr>
                  <w:r w:rsidRPr="00542DD5">
                    <w:t>15</w:t>
                  </w:r>
                </w:p>
              </w:tc>
              <w:tc>
                <w:tcPr>
                  <w:tcW w:w="470" w:type="dxa"/>
                </w:tcPr>
                <w:p w:rsidR="005502AC" w:rsidRPr="00542DD5" w:rsidRDefault="005502AC" w:rsidP="00815099">
                  <w:pPr>
                    <w:jc w:val="both"/>
                  </w:pPr>
                  <w:r w:rsidRPr="00542DD5">
                    <w:t>3</w:t>
                  </w:r>
                </w:p>
              </w:tc>
              <w:tc>
                <w:tcPr>
                  <w:tcW w:w="516" w:type="dxa"/>
                </w:tcPr>
                <w:p w:rsidR="005502AC" w:rsidRPr="00542DD5" w:rsidRDefault="005502AC" w:rsidP="00815099">
                  <w:pPr>
                    <w:jc w:val="both"/>
                  </w:pPr>
                  <w:r w:rsidRPr="00542DD5">
                    <w:t>20</w:t>
                  </w:r>
                </w:p>
              </w:tc>
              <w:tc>
                <w:tcPr>
                  <w:tcW w:w="470" w:type="dxa"/>
                </w:tcPr>
                <w:p w:rsidR="005502AC" w:rsidRPr="00542DD5" w:rsidRDefault="005502AC" w:rsidP="00815099">
                  <w:pPr>
                    <w:jc w:val="both"/>
                  </w:pPr>
                  <w:r w:rsidRPr="00542DD5">
                    <w:t>4</w:t>
                  </w:r>
                </w:p>
              </w:tc>
              <w:tc>
                <w:tcPr>
                  <w:tcW w:w="636" w:type="dxa"/>
                </w:tcPr>
                <w:p w:rsidR="005502AC" w:rsidRPr="00542DD5" w:rsidRDefault="005502AC" w:rsidP="00815099">
                  <w:pPr>
                    <w:jc w:val="both"/>
                  </w:pPr>
                  <w:r w:rsidRPr="00542DD5">
                    <w:t>26,7</w:t>
                  </w:r>
                </w:p>
              </w:tc>
              <w:tc>
                <w:tcPr>
                  <w:tcW w:w="470" w:type="dxa"/>
                </w:tcPr>
                <w:p w:rsidR="005502AC" w:rsidRPr="00542DD5" w:rsidRDefault="005502AC" w:rsidP="00815099">
                  <w:pPr>
                    <w:jc w:val="both"/>
                  </w:pPr>
                  <w:r w:rsidRPr="00542DD5">
                    <w:t>6</w:t>
                  </w:r>
                </w:p>
              </w:tc>
              <w:tc>
                <w:tcPr>
                  <w:tcW w:w="603" w:type="dxa"/>
                </w:tcPr>
                <w:p w:rsidR="005502AC" w:rsidRPr="00542DD5" w:rsidRDefault="005502AC" w:rsidP="00815099">
                  <w:pPr>
                    <w:jc w:val="both"/>
                  </w:pPr>
                  <w:r w:rsidRPr="00542DD5">
                    <w:t>40</w:t>
                  </w:r>
                </w:p>
              </w:tc>
              <w:tc>
                <w:tcPr>
                  <w:tcW w:w="709" w:type="dxa"/>
                </w:tcPr>
                <w:p w:rsidR="005502AC" w:rsidRPr="00542DD5" w:rsidRDefault="005502AC" w:rsidP="00815099">
                  <w:pPr>
                    <w:jc w:val="both"/>
                  </w:pPr>
                  <w:r w:rsidRPr="00542DD5">
                    <w:t>2</w:t>
                  </w:r>
                </w:p>
              </w:tc>
              <w:tc>
                <w:tcPr>
                  <w:tcW w:w="677" w:type="dxa"/>
                </w:tcPr>
                <w:p w:rsidR="005502AC" w:rsidRPr="00542DD5" w:rsidRDefault="005502AC" w:rsidP="00815099">
                  <w:pPr>
                    <w:jc w:val="both"/>
                  </w:pPr>
                  <w:r w:rsidRPr="00542DD5">
                    <w:t>13,3</w:t>
                  </w:r>
                </w:p>
              </w:tc>
              <w:tc>
                <w:tcPr>
                  <w:tcW w:w="1166" w:type="dxa"/>
                </w:tcPr>
                <w:p w:rsidR="005502AC" w:rsidRPr="00542DD5" w:rsidRDefault="005502AC" w:rsidP="00815099">
                  <w:pPr>
                    <w:jc w:val="both"/>
                  </w:pPr>
                  <w:r w:rsidRPr="00542DD5">
                    <w:t>3,5</w:t>
                  </w:r>
                </w:p>
              </w:tc>
              <w:tc>
                <w:tcPr>
                  <w:tcW w:w="1148" w:type="dxa"/>
                </w:tcPr>
                <w:p w:rsidR="005502AC" w:rsidRPr="00542DD5" w:rsidRDefault="005502AC" w:rsidP="00815099">
                  <w:pPr>
                    <w:jc w:val="both"/>
                  </w:pPr>
                  <w:r w:rsidRPr="00542DD5">
                    <w:t>46,7</w:t>
                  </w:r>
                </w:p>
              </w:tc>
            </w:tr>
            <w:tr w:rsidR="005502AC" w:rsidRPr="00C84039" w:rsidTr="004B5CBB">
              <w:tc>
                <w:tcPr>
                  <w:tcW w:w="1207" w:type="dxa"/>
                  <w:vMerge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DD5">
                    <w:t>3 четверть</w:t>
                  </w:r>
                </w:p>
              </w:tc>
              <w:tc>
                <w:tcPr>
                  <w:tcW w:w="819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DD5">
                    <w:t>15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DD5">
                    <w:t>3</w:t>
                  </w:r>
                </w:p>
              </w:tc>
              <w:tc>
                <w:tcPr>
                  <w:tcW w:w="51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DD5">
                    <w:t>20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DD5">
                    <w:t>4</w:t>
                  </w:r>
                </w:p>
              </w:tc>
              <w:tc>
                <w:tcPr>
                  <w:tcW w:w="63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DD5">
                    <w:t>26,7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DD5">
                    <w:t>8</w:t>
                  </w:r>
                </w:p>
              </w:tc>
              <w:tc>
                <w:tcPr>
                  <w:tcW w:w="603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DD5">
                    <w:t>53,3</w:t>
                  </w:r>
                </w:p>
              </w:tc>
              <w:tc>
                <w:tcPr>
                  <w:tcW w:w="709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DD5">
                    <w:t>0</w:t>
                  </w:r>
                </w:p>
              </w:tc>
              <w:tc>
                <w:tcPr>
                  <w:tcW w:w="677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DD5">
                    <w:t>0</w:t>
                  </w:r>
                </w:p>
              </w:tc>
              <w:tc>
                <w:tcPr>
                  <w:tcW w:w="116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DD5">
                    <w:t>3,7</w:t>
                  </w:r>
                </w:p>
              </w:tc>
              <w:tc>
                <w:tcPr>
                  <w:tcW w:w="1148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42DD5">
                    <w:t>46,7</w:t>
                  </w:r>
                </w:p>
              </w:tc>
            </w:tr>
          </w:tbl>
          <w:p w:rsidR="001D28AD" w:rsidRPr="00C84039" w:rsidRDefault="00C84039" w:rsidP="008150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  </w:t>
            </w:r>
            <w:r w:rsidR="001D28AD"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  <w:tbl>
            <w:tblPr>
              <w:tblStyle w:val="ad"/>
              <w:tblW w:w="10187" w:type="dxa"/>
              <w:tblLayout w:type="fixed"/>
              <w:tblLook w:val="04A0" w:firstRow="1" w:lastRow="0" w:firstColumn="1" w:lastColumn="0" w:noHBand="0" w:noVBand="1"/>
            </w:tblPr>
            <w:tblGrid>
              <w:gridCol w:w="1207"/>
              <w:gridCol w:w="1296"/>
              <w:gridCol w:w="819"/>
              <w:gridCol w:w="470"/>
              <w:gridCol w:w="516"/>
              <w:gridCol w:w="470"/>
              <w:gridCol w:w="636"/>
              <w:gridCol w:w="470"/>
              <w:gridCol w:w="603"/>
              <w:gridCol w:w="709"/>
              <w:gridCol w:w="677"/>
              <w:gridCol w:w="1166"/>
              <w:gridCol w:w="1148"/>
            </w:tblGrid>
            <w:tr w:rsidR="001D28AD" w:rsidRPr="00C84039" w:rsidTr="004B5CBB">
              <w:tc>
                <w:tcPr>
                  <w:tcW w:w="1207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об-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ся</w:t>
                  </w:r>
                  <w:proofErr w:type="spellEnd"/>
                </w:p>
              </w:tc>
              <w:tc>
                <w:tcPr>
                  <w:tcW w:w="4551" w:type="dxa"/>
                  <w:gridSpan w:val="8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1148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-во знаний</w:t>
                  </w:r>
                </w:p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73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8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07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516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36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03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09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77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502AC" w:rsidRPr="00C84039" w:rsidTr="004B5CBB">
              <w:tc>
                <w:tcPr>
                  <w:tcW w:w="1207" w:type="dxa"/>
                  <w:vMerge w:val="restart"/>
                </w:tcPr>
                <w:p w:rsidR="005502AC" w:rsidRPr="006739C1" w:rsidRDefault="005502AC" w:rsidP="00815099">
                  <w:pPr>
                    <w:jc w:val="both"/>
                  </w:pPr>
                  <w:proofErr w:type="spellStart"/>
                  <w:r w:rsidRPr="006739C1">
                    <w:t>СадрединовН.Р</w:t>
                  </w:r>
                  <w:proofErr w:type="spellEnd"/>
                  <w:r w:rsidRPr="006739C1">
                    <w:t>.</w:t>
                  </w:r>
                </w:p>
                <w:p w:rsidR="005502AC" w:rsidRPr="006739C1" w:rsidRDefault="005502AC" w:rsidP="00815099">
                  <w:pPr>
                    <w:jc w:val="both"/>
                  </w:pPr>
                </w:p>
              </w:tc>
              <w:tc>
                <w:tcPr>
                  <w:tcW w:w="1296" w:type="dxa"/>
                </w:tcPr>
                <w:p w:rsidR="005502AC" w:rsidRPr="006739C1" w:rsidRDefault="005502AC" w:rsidP="00815099">
                  <w:pPr>
                    <w:jc w:val="both"/>
                  </w:pPr>
                  <w:r w:rsidRPr="006739C1">
                    <w:t>24.04.2025</w:t>
                  </w:r>
                </w:p>
              </w:tc>
              <w:tc>
                <w:tcPr>
                  <w:tcW w:w="819" w:type="dxa"/>
                </w:tcPr>
                <w:p w:rsidR="005502AC" w:rsidRPr="006739C1" w:rsidRDefault="005502AC" w:rsidP="00815099">
                  <w:pPr>
                    <w:jc w:val="both"/>
                  </w:pPr>
                  <w:r w:rsidRPr="006739C1">
                    <w:t>14</w:t>
                  </w:r>
                </w:p>
              </w:tc>
              <w:tc>
                <w:tcPr>
                  <w:tcW w:w="470" w:type="dxa"/>
                </w:tcPr>
                <w:p w:rsidR="005502AC" w:rsidRPr="006739C1" w:rsidRDefault="005502AC" w:rsidP="00815099">
                  <w:pPr>
                    <w:jc w:val="both"/>
                  </w:pPr>
                  <w:r w:rsidRPr="006739C1">
                    <w:t>6</w:t>
                  </w:r>
                </w:p>
              </w:tc>
              <w:tc>
                <w:tcPr>
                  <w:tcW w:w="516" w:type="dxa"/>
                </w:tcPr>
                <w:p w:rsidR="005502AC" w:rsidRPr="006739C1" w:rsidRDefault="005502AC" w:rsidP="00815099">
                  <w:pPr>
                    <w:jc w:val="both"/>
                  </w:pPr>
                  <w:r w:rsidRPr="006739C1">
                    <w:t>42,8</w:t>
                  </w:r>
                </w:p>
              </w:tc>
              <w:tc>
                <w:tcPr>
                  <w:tcW w:w="470" w:type="dxa"/>
                </w:tcPr>
                <w:p w:rsidR="005502AC" w:rsidRPr="006739C1" w:rsidRDefault="005502AC" w:rsidP="00815099">
                  <w:pPr>
                    <w:jc w:val="both"/>
                  </w:pPr>
                  <w:r w:rsidRPr="006739C1">
                    <w:t>5</w:t>
                  </w:r>
                </w:p>
              </w:tc>
              <w:tc>
                <w:tcPr>
                  <w:tcW w:w="636" w:type="dxa"/>
                </w:tcPr>
                <w:p w:rsidR="005502AC" w:rsidRPr="006739C1" w:rsidRDefault="005502AC" w:rsidP="00815099">
                  <w:pPr>
                    <w:jc w:val="both"/>
                  </w:pPr>
                  <w:r w:rsidRPr="006739C1">
                    <w:t>35,7</w:t>
                  </w:r>
                </w:p>
              </w:tc>
              <w:tc>
                <w:tcPr>
                  <w:tcW w:w="470" w:type="dxa"/>
                </w:tcPr>
                <w:p w:rsidR="005502AC" w:rsidRPr="006739C1" w:rsidRDefault="005502AC" w:rsidP="00815099">
                  <w:pPr>
                    <w:jc w:val="both"/>
                  </w:pPr>
                  <w:r w:rsidRPr="006739C1">
                    <w:t>3</w:t>
                  </w:r>
                </w:p>
              </w:tc>
              <w:tc>
                <w:tcPr>
                  <w:tcW w:w="603" w:type="dxa"/>
                </w:tcPr>
                <w:p w:rsidR="005502AC" w:rsidRPr="006739C1" w:rsidRDefault="005502AC" w:rsidP="00815099">
                  <w:pPr>
                    <w:jc w:val="both"/>
                  </w:pPr>
                  <w:r w:rsidRPr="006739C1">
                    <w:t>21,5</w:t>
                  </w:r>
                </w:p>
              </w:tc>
              <w:tc>
                <w:tcPr>
                  <w:tcW w:w="709" w:type="dxa"/>
                </w:tcPr>
                <w:p w:rsidR="005502AC" w:rsidRPr="006739C1" w:rsidRDefault="005502AC" w:rsidP="00815099">
                  <w:pPr>
                    <w:jc w:val="both"/>
                  </w:pPr>
                  <w:r w:rsidRPr="006739C1">
                    <w:t>0</w:t>
                  </w:r>
                </w:p>
              </w:tc>
              <w:tc>
                <w:tcPr>
                  <w:tcW w:w="677" w:type="dxa"/>
                </w:tcPr>
                <w:p w:rsidR="005502AC" w:rsidRPr="006739C1" w:rsidRDefault="005502AC" w:rsidP="00815099">
                  <w:pPr>
                    <w:jc w:val="both"/>
                  </w:pPr>
                  <w:r w:rsidRPr="006739C1">
                    <w:t>0</w:t>
                  </w:r>
                </w:p>
              </w:tc>
              <w:tc>
                <w:tcPr>
                  <w:tcW w:w="1166" w:type="dxa"/>
                </w:tcPr>
                <w:p w:rsidR="005502AC" w:rsidRPr="006739C1" w:rsidRDefault="005502AC" w:rsidP="00815099">
                  <w:pPr>
                    <w:jc w:val="both"/>
                  </w:pPr>
                  <w:r w:rsidRPr="006739C1">
                    <w:t>4,2</w:t>
                  </w:r>
                </w:p>
              </w:tc>
              <w:tc>
                <w:tcPr>
                  <w:tcW w:w="1148" w:type="dxa"/>
                </w:tcPr>
                <w:p w:rsidR="005502AC" w:rsidRPr="006739C1" w:rsidRDefault="005502AC" w:rsidP="00815099">
                  <w:pPr>
                    <w:jc w:val="both"/>
                  </w:pPr>
                  <w:r w:rsidRPr="006739C1">
                    <w:t>78,5</w:t>
                  </w:r>
                </w:p>
              </w:tc>
            </w:tr>
            <w:tr w:rsidR="005502AC" w:rsidRPr="00C84039" w:rsidTr="004B5CBB">
              <w:tc>
                <w:tcPr>
                  <w:tcW w:w="1207" w:type="dxa"/>
                  <w:vMerge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39C1">
                    <w:t>3 четверть</w:t>
                  </w:r>
                </w:p>
              </w:tc>
              <w:tc>
                <w:tcPr>
                  <w:tcW w:w="819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39C1">
                    <w:t>15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39C1">
                    <w:t>3</w:t>
                  </w:r>
                </w:p>
              </w:tc>
              <w:tc>
                <w:tcPr>
                  <w:tcW w:w="51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39C1">
                    <w:t>20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39C1">
                    <w:t>6</w:t>
                  </w:r>
                </w:p>
              </w:tc>
              <w:tc>
                <w:tcPr>
                  <w:tcW w:w="63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39C1">
                    <w:t>40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39C1">
                    <w:t>6</w:t>
                  </w:r>
                </w:p>
              </w:tc>
              <w:tc>
                <w:tcPr>
                  <w:tcW w:w="603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39C1">
                    <w:t>40</w:t>
                  </w:r>
                </w:p>
              </w:tc>
              <w:tc>
                <w:tcPr>
                  <w:tcW w:w="709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39C1">
                    <w:t>0</w:t>
                  </w:r>
                </w:p>
              </w:tc>
              <w:tc>
                <w:tcPr>
                  <w:tcW w:w="677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39C1">
                    <w:t>0</w:t>
                  </w:r>
                </w:p>
              </w:tc>
              <w:tc>
                <w:tcPr>
                  <w:tcW w:w="116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39C1">
                    <w:t>3,8</w:t>
                  </w:r>
                </w:p>
              </w:tc>
              <w:tc>
                <w:tcPr>
                  <w:tcW w:w="1148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39C1">
                    <w:t>60</w:t>
                  </w:r>
                </w:p>
              </w:tc>
            </w:tr>
          </w:tbl>
          <w:p w:rsidR="001D28AD" w:rsidRPr="00C84039" w:rsidRDefault="00C84039" w:rsidP="008150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="005502A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tbl>
            <w:tblPr>
              <w:tblStyle w:val="ad"/>
              <w:tblW w:w="10187" w:type="dxa"/>
              <w:tblLayout w:type="fixed"/>
              <w:tblLook w:val="04A0" w:firstRow="1" w:lastRow="0" w:firstColumn="1" w:lastColumn="0" w:noHBand="0" w:noVBand="1"/>
            </w:tblPr>
            <w:tblGrid>
              <w:gridCol w:w="1280"/>
              <w:gridCol w:w="1296"/>
              <w:gridCol w:w="819"/>
              <w:gridCol w:w="470"/>
              <w:gridCol w:w="513"/>
              <w:gridCol w:w="788"/>
              <w:gridCol w:w="626"/>
              <w:gridCol w:w="470"/>
              <w:gridCol w:w="595"/>
              <w:gridCol w:w="695"/>
              <w:gridCol w:w="664"/>
              <w:gridCol w:w="978"/>
              <w:gridCol w:w="993"/>
            </w:tblGrid>
            <w:tr w:rsidR="001D28AD" w:rsidRPr="00C84039" w:rsidTr="004B5CBB">
              <w:tc>
                <w:tcPr>
                  <w:tcW w:w="1280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об-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ся</w:t>
                  </w:r>
                  <w:proofErr w:type="spellEnd"/>
                </w:p>
              </w:tc>
              <w:tc>
                <w:tcPr>
                  <w:tcW w:w="4821" w:type="dxa"/>
                  <w:gridSpan w:val="8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978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993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-во знаний</w:t>
                  </w:r>
                </w:p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80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14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65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59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78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80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513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788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26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595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95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64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978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502AC" w:rsidRPr="00C84039" w:rsidTr="004B5CBB">
              <w:tc>
                <w:tcPr>
                  <w:tcW w:w="1280" w:type="dxa"/>
                  <w:vMerge w:val="restart"/>
                </w:tcPr>
                <w:p w:rsidR="005502AC" w:rsidRPr="00AE357A" w:rsidRDefault="005502AC" w:rsidP="00815099">
                  <w:pPr>
                    <w:jc w:val="both"/>
                  </w:pPr>
                  <w:proofErr w:type="spellStart"/>
                  <w:r w:rsidRPr="00AE357A">
                    <w:lastRenderedPageBreak/>
                    <w:t>Садрединов</w:t>
                  </w:r>
                  <w:proofErr w:type="spellEnd"/>
                  <w:r>
                    <w:t xml:space="preserve"> </w:t>
                  </w:r>
                  <w:r w:rsidRPr="00AE357A">
                    <w:t>Н.Р.</w:t>
                  </w:r>
                </w:p>
                <w:p w:rsidR="005502AC" w:rsidRPr="00AE357A" w:rsidRDefault="005502AC" w:rsidP="00815099">
                  <w:pPr>
                    <w:jc w:val="both"/>
                  </w:pPr>
                </w:p>
              </w:tc>
              <w:tc>
                <w:tcPr>
                  <w:tcW w:w="1296" w:type="dxa"/>
                </w:tcPr>
                <w:p w:rsidR="005502AC" w:rsidRPr="00AE357A" w:rsidRDefault="005502AC" w:rsidP="00815099">
                  <w:pPr>
                    <w:jc w:val="both"/>
                  </w:pPr>
                  <w:r w:rsidRPr="00AE357A">
                    <w:t>24.04.2025</w:t>
                  </w:r>
                </w:p>
              </w:tc>
              <w:tc>
                <w:tcPr>
                  <w:tcW w:w="819" w:type="dxa"/>
                </w:tcPr>
                <w:p w:rsidR="005502AC" w:rsidRPr="00AE357A" w:rsidRDefault="005502AC" w:rsidP="00815099">
                  <w:pPr>
                    <w:jc w:val="both"/>
                  </w:pPr>
                  <w:r w:rsidRPr="00AE357A">
                    <w:t>14</w:t>
                  </w:r>
                </w:p>
              </w:tc>
              <w:tc>
                <w:tcPr>
                  <w:tcW w:w="470" w:type="dxa"/>
                </w:tcPr>
                <w:p w:rsidR="005502AC" w:rsidRPr="00AE357A" w:rsidRDefault="005502AC" w:rsidP="00815099">
                  <w:pPr>
                    <w:jc w:val="both"/>
                  </w:pPr>
                  <w:r w:rsidRPr="00AE357A">
                    <w:t>6</w:t>
                  </w:r>
                </w:p>
              </w:tc>
              <w:tc>
                <w:tcPr>
                  <w:tcW w:w="513" w:type="dxa"/>
                </w:tcPr>
                <w:p w:rsidR="005502AC" w:rsidRPr="00AE357A" w:rsidRDefault="005502AC" w:rsidP="00815099">
                  <w:pPr>
                    <w:jc w:val="both"/>
                  </w:pPr>
                  <w:r w:rsidRPr="00AE357A">
                    <w:t>42,8</w:t>
                  </w:r>
                </w:p>
              </w:tc>
              <w:tc>
                <w:tcPr>
                  <w:tcW w:w="788" w:type="dxa"/>
                </w:tcPr>
                <w:p w:rsidR="005502AC" w:rsidRPr="00AE357A" w:rsidRDefault="005502AC" w:rsidP="00815099">
                  <w:pPr>
                    <w:jc w:val="both"/>
                  </w:pPr>
                  <w:r w:rsidRPr="00AE357A">
                    <w:t>5</w:t>
                  </w:r>
                </w:p>
              </w:tc>
              <w:tc>
                <w:tcPr>
                  <w:tcW w:w="626" w:type="dxa"/>
                </w:tcPr>
                <w:p w:rsidR="005502AC" w:rsidRPr="00AE357A" w:rsidRDefault="005502AC" w:rsidP="00815099">
                  <w:pPr>
                    <w:jc w:val="both"/>
                  </w:pPr>
                  <w:r w:rsidRPr="00AE357A">
                    <w:t>35,7</w:t>
                  </w:r>
                </w:p>
              </w:tc>
              <w:tc>
                <w:tcPr>
                  <w:tcW w:w="470" w:type="dxa"/>
                </w:tcPr>
                <w:p w:rsidR="005502AC" w:rsidRPr="00AE357A" w:rsidRDefault="005502AC" w:rsidP="00815099">
                  <w:pPr>
                    <w:jc w:val="both"/>
                  </w:pPr>
                  <w:r w:rsidRPr="00AE357A">
                    <w:t>3</w:t>
                  </w:r>
                </w:p>
              </w:tc>
              <w:tc>
                <w:tcPr>
                  <w:tcW w:w="595" w:type="dxa"/>
                </w:tcPr>
                <w:p w:rsidR="005502AC" w:rsidRPr="00AE357A" w:rsidRDefault="005502AC" w:rsidP="00815099">
                  <w:pPr>
                    <w:jc w:val="both"/>
                  </w:pPr>
                  <w:r w:rsidRPr="00AE357A">
                    <w:t>21,5</w:t>
                  </w:r>
                </w:p>
              </w:tc>
              <w:tc>
                <w:tcPr>
                  <w:tcW w:w="695" w:type="dxa"/>
                </w:tcPr>
                <w:p w:rsidR="005502AC" w:rsidRPr="00AE357A" w:rsidRDefault="005502AC" w:rsidP="00815099">
                  <w:pPr>
                    <w:jc w:val="both"/>
                  </w:pPr>
                  <w:r w:rsidRPr="00AE357A">
                    <w:t>0</w:t>
                  </w:r>
                </w:p>
              </w:tc>
              <w:tc>
                <w:tcPr>
                  <w:tcW w:w="664" w:type="dxa"/>
                </w:tcPr>
                <w:p w:rsidR="005502AC" w:rsidRPr="00AE357A" w:rsidRDefault="005502AC" w:rsidP="00815099">
                  <w:pPr>
                    <w:jc w:val="both"/>
                  </w:pPr>
                  <w:r w:rsidRPr="00AE357A">
                    <w:t>0</w:t>
                  </w:r>
                </w:p>
              </w:tc>
              <w:tc>
                <w:tcPr>
                  <w:tcW w:w="978" w:type="dxa"/>
                </w:tcPr>
                <w:p w:rsidR="005502AC" w:rsidRPr="00AE357A" w:rsidRDefault="005502AC" w:rsidP="00815099">
                  <w:pPr>
                    <w:jc w:val="both"/>
                  </w:pPr>
                  <w:r w:rsidRPr="00AE357A">
                    <w:t>4,2</w:t>
                  </w:r>
                </w:p>
              </w:tc>
              <w:tc>
                <w:tcPr>
                  <w:tcW w:w="993" w:type="dxa"/>
                </w:tcPr>
                <w:p w:rsidR="005502AC" w:rsidRPr="00AE357A" w:rsidRDefault="005502AC" w:rsidP="00815099">
                  <w:pPr>
                    <w:jc w:val="both"/>
                  </w:pPr>
                  <w:r w:rsidRPr="00AE357A">
                    <w:t>78,5</w:t>
                  </w:r>
                </w:p>
              </w:tc>
            </w:tr>
            <w:tr w:rsidR="005502AC" w:rsidRPr="00C84039" w:rsidTr="004B5CBB">
              <w:tc>
                <w:tcPr>
                  <w:tcW w:w="1280" w:type="dxa"/>
                  <w:vMerge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357A">
                    <w:t>3 четверть</w:t>
                  </w:r>
                </w:p>
              </w:tc>
              <w:tc>
                <w:tcPr>
                  <w:tcW w:w="819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357A">
                    <w:t>15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357A">
                    <w:t>3</w:t>
                  </w:r>
                </w:p>
              </w:tc>
              <w:tc>
                <w:tcPr>
                  <w:tcW w:w="513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357A">
                    <w:t>20</w:t>
                  </w:r>
                </w:p>
              </w:tc>
              <w:tc>
                <w:tcPr>
                  <w:tcW w:w="788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357A">
                    <w:t>6</w:t>
                  </w:r>
                </w:p>
              </w:tc>
              <w:tc>
                <w:tcPr>
                  <w:tcW w:w="62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357A">
                    <w:t>40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357A">
                    <w:t>6</w:t>
                  </w:r>
                </w:p>
              </w:tc>
              <w:tc>
                <w:tcPr>
                  <w:tcW w:w="595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357A">
                    <w:t>40</w:t>
                  </w:r>
                </w:p>
              </w:tc>
              <w:tc>
                <w:tcPr>
                  <w:tcW w:w="695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357A">
                    <w:t>0</w:t>
                  </w:r>
                </w:p>
              </w:tc>
              <w:tc>
                <w:tcPr>
                  <w:tcW w:w="664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357A">
                    <w:t>0</w:t>
                  </w:r>
                </w:p>
              </w:tc>
              <w:tc>
                <w:tcPr>
                  <w:tcW w:w="978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357A">
                    <w:t>3,8</w:t>
                  </w:r>
                </w:p>
              </w:tc>
              <w:tc>
                <w:tcPr>
                  <w:tcW w:w="993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E357A">
                    <w:t>60</w:t>
                  </w:r>
                </w:p>
              </w:tc>
            </w:tr>
          </w:tbl>
          <w:p w:rsidR="001D28AD" w:rsidRPr="00C84039" w:rsidRDefault="00C84039" w:rsidP="008150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                                                 </w:t>
            </w:r>
            <w:r w:rsidR="005502AC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tbl>
            <w:tblPr>
              <w:tblStyle w:val="ad"/>
              <w:tblW w:w="10045" w:type="dxa"/>
              <w:tblLayout w:type="fixed"/>
              <w:tblLook w:val="04A0" w:firstRow="1" w:lastRow="0" w:firstColumn="1" w:lastColumn="0" w:noHBand="0" w:noVBand="1"/>
            </w:tblPr>
            <w:tblGrid>
              <w:gridCol w:w="1280"/>
              <w:gridCol w:w="1296"/>
              <w:gridCol w:w="819"/>
              <w:gridCol w:w="470"/>
              <w:gridCol w:w="513"/>
              <w:gridCol w:w="470"/>
              <w:gridCol w:w="626"/>
              <w:gridCol w:w="470"/>
              <w:gridCol w:w="595"/>
              <w:gridCol w:w="695"/>
              <w:gridCol w:w="664"/>
              <w:gridCol w:w="1166"/>
              <w:gridCol w:w="981"/>
            </w:tblGrid>
            <w:tr w:rsidR="001D28AD" w:rsidRPr="00C84039" w:rsidTr="004B5CBB">
              <w:tc>
                <w:tcPr>
                  <w:tcW w:w="1280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 об-</w:t>
                  </w: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ся</w:t>
                  </w:r>
                  <w:proofErr w:type="spellEnd"/>
                </w:p>
              </w:tc>
              <w:tc>
                <w:tcPr>
                  <w:tcW w:w="4503" w:type="dxa"/>
                  <w:gridSpan w:val="8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Оценки</w:t>
                  </w:r>
                </w:p>
              </w:tc>
              <w:tc>
                <w:tcPr>
                  <w:tcW w:w="1166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Средний балл</w:t>
                  </w:r>
                </w:p>
              </w:tc>
              <w:tc>
                <w:tcPr>
                  <w:tcW w:w="981" w:type="dxa"/>
                  <w:vMerge w:val="restart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Кач</w:t>
                  </w:r>
                  <w:proofErr w:type="spellEnd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-во знаний</w:t>
                  </w:r>
                </w:p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</w:tr>
            <w:tr w:rsidR="001D28AD" w:rsidRPr="00C84039" w:rsidTr="004B5CBB">
              <w:tc>
                <w:tcPr>
                  <w:tcW w:w="1280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96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65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59" w:type="dxa"/>
                  <w:gridSpan w:val="2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1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1D28AD" w:rsidRPr="00C84039" w:rsidTr="004B5CBB">
              <w:tc>
                <w:tcPr>
                  <w:tcW w:w="1280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513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26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595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695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К-во</w:t>
                  </w:r>
                  <w:proofErr w:type="gramEnd"/>
                </w:p>
              </w:tc>
              <w:tc>
                <w:tcPr>
                  <w:tcW w:w="664" w:type="dxa"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8403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81" w:type="dxa"/>
                  <w:vMerge/>
                </w:tcPr>
                <w:p w:rsidR="001D28AD" w:rsidRPr="00C84039" w:rsidRDefault="001D28AD" w:rsidP="00815099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502AC" w:rsidRPr="00C84039" w:rsidTr="004B5CBB">
              <w:tc>
                <w:tcPr>
                  <w:tcW w:w="1280" w:type="dxa"/>
                  <w:vMerge w:val="restart"/>
                </w:tcPr>
                <w:p w:rsidR="005502AC" w:rsidRPr="004F0D4C" w:rsidRDefault="005502AC" w:rsidP="00815099">
                  <w:pPr>
                    <w:jc w:val="both"/>
                  </w:pPr>
                  <w:r w:rsidRPr="004F0D4C">
                    <w:t>Шульц Т.В.</w:t>
                  </w:r>
                </w:p>
                <w:p w:rsidR="005502AC" w:rsidRPr="004F0D4C" w:rsidRDefault="005502AC" w:rsidP="00815099">
                  <w:pPr>
                    <w:jc w:val="both"/>
                  </w:pPr>
                </w:p>
              </w:tc>
              <w:tc>
                <w:tcPr>
                  <w:tcW w:w="1296" w:type="dxa"/>
                </w:tcPr>
                <w:p w:rsidR="005502AC" w:rsidRPr="004F0D4C" w:rsidRDefault="005502AC" w:rsidP="00815099">
                  <w:pPr>
                    <w:jc w:val="both"/>
                  </w:pPr>
                  <w:r w:rsidRPr="004F0D4C">
                    <w:t>06.05.2025</w:t>
                  </w:r>
                </w:p>
              </w:tc>
              <w:tc>
                <w:tcPr>
                  <w:tcW w:w="819" w:type="dxa"/>
                </w:tcPr>
                <w:p w:rsidR="005502AC" w:rsidRPr="004F0D4C" w:rsidRDefault="005502AC" w:rsidP="00815099">
                  <w:pPr>
                    <w:jc w:val="both"/>
                  </w:pPr>
                  <w:r w:rsidRPr="004F0D4C">
                    <w:t>15</w:t>
                  </w:r>
                </w:p>
              </w:tc>
              <w:tc>
                <w:tcPr>
                  <w:tcW w:w="470" w:type="dxa"/>
                </w:tcPr>
                <w:p w:rsidR="005502AC" w:rsidRPr="004F0D4C" w:rsidRDefault="005502AC" w:rsidP="00815099">
                  <w:pPr>
                    <w:jc w:val="both"/>
                  </w:pPr>
                  <w:r w:rsidRPr="004F0D4C">
                    <w:t>1</w:t>
                  </w:r>
                </w:p>
              </w:tc>
              <w:tc>
                <w:tcPr>
                  <w:tcW w:w="513" w:type="dxa"/>
                </w:tcPr>
                <w:p w:rsidR="005502AC" w:rsidRPr="004F0D4C" w:rsidRDefault="005502AC" w:rsidP="00815099">
                  <w:pPr>
                    <w:jc w:val="both"/>
                  </w:pPr>
                  <w:r w:rsidRPr="004F0D4C">
                    <w:t>6,7</w:t>
                  </w:r>
                </w:p>
              </w:tc>
              <w:tc>
                <w:tcPr>
                  <w:tcW w:w="470" w:type="dxa"/>
                </w:tcPr>
                <w:p w:rsidR="005502AC" w:rsidRPr="004F0D4C" w:rsidRDefault="005502AC" w:rsidP="00815099">
                  <w:pPr>
                    <w:jc w:val="both"/>
                  </w:pPr>
                  <w:r w:rsidRPr="004F0D4C">
                    <w:t>3</w:t>
                  </w:r>
                </w:p>
              </w:tc>
              <w:tc>
                <w:tcPr>
                  <w:tcW w:w="626" w:type="dxa"/>
                </w:tcPr>
                <w:p w:rsidR="005502AC" w:rsidRPr="004F0D4C" w:rsidRDefault="005502AC" w:rsidP="00815099">
                  <w:pPr>
                    <w:jc w:val="both"/>
                  </w:pPr>
                  <w:r w:rsidRPr="004F0D4C">
                    <w:t>20</w:t>
                  </w:r>
                </w:p>
              </w:tc>
              <w:tc>
                <w:tcPr>
                  <w:tcW w:w="470" w:type="dxa"/>
                </w:tcPr>
                <w:p w:rsidR="005502AC" w:rsidRPr="004F0D4C" w:rsidRDefault="005502AC" w:rsidP="00815099">
                  <w:pPr>
                    <w:jc w:val="both"/>
                  </w:pPr>
                  <w:r w:rsidRPr="004F0D4C">
                    <w:t>9</w:t>
                  </w:r>
                </w:p>
              </w:tc>
              <w:tc>
                <w:tcPr>
                  <w:tcW w:w="595" w:type="dxa"/>
                </w:tcPr>
                <w:p w:rsidR="005502AC" w:rsidRPr="004F0D4C" w:rsidRDefault="005502AC" w:rsidP="00815099">
                  <w:pPr>
                    <w:jc w:val="both"/>
                  </w:pPr>
                  <w:r w:rsidRPr="004F0D4C">
                    <w:t>60</w:t>
                  </w:r>
                </w:p>
              </w:tc>
              <w:tc>
                <w:tcPr>
                  <w:tcW w:w="695" w:type="dxa"/>
                </w:tcPr>
                <w:p w:rsidR="005502AC" w:rsidRPr="004F0D4C" w:rsidRDefault="005502AC" w:rsidP="00815099">
                  <w:pPr>
                    <w:jc w:val="both"/>
                  </w:pPr>
                  <w:r w:rsidRPr="004F0D4C">
                    <w:t>2</w:t>
                  </w:r>
                </w:p>
              </w:tc>
              <w:tc>
                <w:tcPr>
                  <w:tcW w:w="664" w:type="dxa"/>
                </w:tcPr>
                <w:p w:rsidR="005502AC" w:rsidRPr="004F0D4C" w:rsidRDefault="005502AC" w:rsidP="00815099">
                  <w:pPr>
                    <w:jc w:val="both"/>
                  </w:pPr>
                  <w:r w:rsidRPr="004F0D4C">
                    <w:t>13,3</w:t>
                  </w:r>
                </w:p>
              </w:tc>
              <w:tc>
                <w:tcPr>
                  <w:tcW w:w="1166" w:type="dxa"/>
                </w:tcPr>
                <w:p w:rsidR="005502AC" w:rsidRPr="004F0D4C" w:rsidRDefault="005502AC" w:rsidP="00815099">
                  <w:pPr>
                    <w:jc w:val="both"/>
                  </w:pPr>
                  <w:r w:rsidRPr="004F0D4C">
                    <w:t>3,2</w:t>
                  </w:r>
                </w:p>
              </w:tc>
              <w:tc>
                <w:tcPr>
                  <w:tcW w:w="981" w:type="dxa"/>
                </w:tcPr>
                <w:p w:rsidR="005502AC" w:rsidRPr="004F0D4C" w:rsidRDefault="005502AC" w:rsidP="00815099">
                  <w:pPr>
                    <w:jc w:val="both"/>
                  </w:pPr>
                  <w:r w:rsidRPr="004F0D4C">
                    <w:t>26,7</w:t>
                  </w:r>
                </w:p>
              </w:tc>
            </w:tr>
            <w:tr w:rsidR="005502AC" w:rsidRPr="00C84039" w:rsidTr="004B5CBB">
              <w:tc>
                <w:tcPr>
                  <w:tcW w:w="1280" w:type="dxa"/>
                  <w:vMerge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0D4C">
                    <w:t>3 четверть</w:t>
                  </w:r>
                </w:p>
              </w:tc>
              <w:tc>
                <w:tcPr>
                  <w:tcW w:w="819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0D4C">
                    <w:t>15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0D4C">
                    <w:t>3</w:t>
                  </w:r>
                </w:p>
              </w:tc>
              <w:tc>
                <w:tcPr>
                  <w:tcW w:w="513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0D4C">
                    <w:t>20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0D4C">
                    <w:t>3</w:t>
                  </w:r>
                </w:p>
              </w:tc>
              <w:tc>
                <w:tcPr>
                  <w:tcW w:w="62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0D4C">
                    <w:t>20</w:t>
                  </w:r>
                </w:p>
              </w:tc>
              <w:tc>
                <w:tcPr>
                  <w:tcW w:w="470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0D4C">
                    <w:t>9</w:t>
                  </w:r>
                </w:p>
              </w:tc>
              <w:tc>
                <w:tcPr>
                  <w:tcW w:w="595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0D4C">
                    <w:t>60</w:t>
                  </w:r>
                </w:p>
              </w:tc>
              <w:tc>
                <w:tcPr>
                  <w:tcW w:w="695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0D4C">
                    <w:t>0</w:t>
                  </w:r>
                </w:p>
              </w:tc>
              <w:tc>
                <w:tcPr>
                  <w:tcW w:w="664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0D4C">
                    <w:t>0</w:t>
                  </w:r>
                </w:p>
              </w:tc>
              <w:tc>
                <w:tcPr>
                  <w:tcW w:w="1166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0D4C">
                    <w:t>3,6</w:t>
                  </w:r>
                </w:p>
              </w:tc>
              <w:tc>
                <w:tcPr>
                  <w:tcW w:w="981" w:type="dxa"/>
                </w:tcPr>
                <w:p w:rsidR="005502AC" w:rsidRPr="00C84039" w:rsidRDefault="005502AC" w:rsidP="0081509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0D4C">
                    <w:t>40</w:t>
                  </w:r>
                </w:p>
              </w:tc>
            </w:tr>
          </w:tbl>
          <w:p w:rsidR="001D28AD" w:rsidRPr="00C84039" w:rsidRDefault="001D28AD" w:rsidP="0081509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D28AD" w:rsidRDefault="005502AC" w:rsidP="008150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ВПР в10</w:t>
            </w:r>
            <w:r w:rsidR="001D28AD"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1D28AD"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классе</w:t>
            </w:r>
            <w:proofErr w:type="gramEnd"/>
            <w:r w:rsidR="001D28AD"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следующие</w:t>
            </w:r>
          </w:p>
          <w:p w:rsidR="005502AC" w:rsidRPr="005502AC" w:rsidRDefault="005502AC" w:rsidP="00815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550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Русский</w:t>
            </w:r>
            <w:proofErr w:type="spellEnd"/>
            <w:r w:rsidRPr="00550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550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язык</w:t>
            </w:r>
            <w:proofErr w:type="spellEnd"/>
          </w:p>
          <w:p w:rsidR="005502AC" w:rsidRPr="005502AC" w:rsidRDefault="005502AC" w:rsidP="00815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tbl>
            <w:tblPr>
              <w:tblStyle w:val="ad"/>
              <w:tblW w:w="10456" w:type="dxa"/>
              <w:tblLayout w:type="fixed"/>
              <w:tblLook w:val="04A0" w:firstRow="1" w:lastRow="0" w:firstColumn="1" w:lastColumn="0" w:noHBand="0" w:noVBand="1"/>
            </w:tblPr>
            <w:tblGrid>
              <w:gridCol w:w="1308"/>
              <w:gridCol w:w="1296"/>
              <w:gridCol w:w="819"/>
              <w:gridCol w:w="470"/>
              <w:gridCol w:w="508"/>
              <w:gridCol w:w="470"/>
              <w:gridCol w:w="636"/>
              <w:gridCol w:w="470"/>
              <w:gridCol w:w="636"/>
              <w:gridCol w:w="675"/>
              <w:gridCol w:w="646"/>
              <w:gridCol w:w="1166"/>
              <w:gridCol w:w="1356"/>
            </w:tblGrid>
            <w:tr w:rsidR="005502AC" w:rsidRPr="005502AC" w:rsidTr="005502AC">
              <w:tc>
                <w:tcPr>
                  <w:tcW w:w="1308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Всего</w:t>
                  </w:r>
                  <w:proofErr w:type="spellEnd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 xml:space="preserve"> об-ся</w:t>
                  </w:r>
                </w:p>
              </w:tc>
              <w:tc>
                <w:tcPr>
                  <w:tcW w:w="4511" w:type="dxa"/>
                  <w:gridSpan w:val="8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Оценки</w:t>
                  </w:r>
                  <w:proofErr w:type="spellEnd"/>
                </w:p>
              </w:tc>
              <w:tc>
                <w:tcPr>
                  <w:tcW w:w="1166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Средний</w:t>
                  </w:r>
                  <w:proofErr w:type="spellEnd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балл</w:t>
                  </w:r>
                  <w:proofErr w:type="spellEnd"/>
                </w:p>
              </w:tc>
              <w:tc>
                <w:tcPr>
                  <w:tcW w:w="1356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Кач-во</w:t>
                  </w:r>
                  <w:proofErr w:type="spellEnd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 xml:space="preserve"> знаний</w:t>
                  </w:r>
                </w:p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</w:tr>
            <w:tr w:rsidR="005502AC" w:rsidRPr="005502AC" w:rsidTr="005502AC">
              <w:tc>
                <w:tcPr>
                  <w:tcW w:w="1308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978" w:type="dxa"/>
                  <w:gridSpan w:val="2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5</w:t>
                  </w:r>
                </w:p>
              </w:tc>
              <w:tc>
                <w:tcPr>
                  <w:tcW w:w="1106" w:type="dxa"/>
                  <w:gridSpan w:val="2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4</w:t>
                  </w:r>
                </w:p>
              </w:tc>
              <w:tc>
                <w:tcPr>
                  <w:tcW w:w="1106" w:type="dxa"/>
                  <w:gridSpan w:val="2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3</w:t>
                  </w:r>
                </w:p>
              </w:tc>
              <w:tc>
                <w:tcPr>
                  <w:tcW w:w="1321" w:type="dxa"/>
                  <w:gridSpan w:val="2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356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5502AC" w:rsidRPr="005502AC" w:rsidTr="005502AC">
              <w:tc>
                <w:tcPr>
                  <w:tcW w:w="1308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К-во</w:t>
                  </w:r>
                  <w:proofErr w:type="spellEnd"/>
                </w:p>
              </w:tc>
              <w:tc>
                <w:tcPr>
                  <w:tcW w:w="508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К-во</w:t>
                  </w:r>
                  <w:proofErr w:type="spellEnd"/>
                </w:p>
              </w:tc>
              <w:tc>
                <w:tcPr>
                  <w:tcW w:w="63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К-во</w:t>
                  </w:r>
                  <w:proofErr w:type="spellEnd"/>
                </w:p>
              </w:tc>
              <w:tc>
                <w:tcPr>
                  <w:tcW w:w="63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  <w:tc>
                <w:tcPr>
                  <w:tcW w:w="67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К-во</w:t>
                  </w:r>
                  <w:proofErr w:type="spellEnd"/>
                </w:p>
              </w:tc>
              <w:tc>
                <w:tcPr>
                  <w:tcW w:w="64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356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5502AC" w:rsidRPr="005502AC" w:rsidTr="005502AC">
              <w:tc>
                <w:tcPr>
                  <w:tcW w:w="1308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Аблялимова</w:t>
                  </w:r>
                  <w:proofErr w:type="spellEnd"/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 xml:space="preserve"> В.Р.</w:t>
                  </w:r>
                </w:p>
              </w:tc>
              <w:tc>
                <w:tcPr>
                  <w:tcW w:w="129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11.04.2025</w:t>
                  </w:r>
                </w:p>
              </w:tc>
              <w:tc>
                <w:tcPr>
                  <w:tcW w:w="819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8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1</w:t>
                  </w:r>
                </w:p>
              </w:tc>
              <w:tc>
                <w:tcPr>
                  <w:tcW w:w="508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12,5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3</w:t>
                  </w:r>
                </w:p>
              </w:tc>
              <w:tc>
                <w:tcPr>
                  <w:tcW w:w="63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37,5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4</w:t>
                  </w:r>
                </w:p>
              </w:tc>
              <w:tc>
                <w:tcPr>
                  <w:tcW w:w="63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50</w:t>
                  </w:r>
                </w:p>
              </w:tc>
              <w:tc>
                <w:tcPr>
                  <w:tcW w:w="67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0</w:t>
                  </w:r>
                </w:p>
              </w:tc>
              <w:tc>
                <w:tcPr>
                  <w:tcW w:w="64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0</w:t>
                  </w:r>
                </w:p>
              </w:tc>
              <w:tc>
                <w:tcPr>
                  <w:tcW w:w="116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3,6</w:t>
                  </w:r>
                </w:p>
              </w:tc>
              <w:tc>
                <w:tcPr>
                  <w:tcW w:w="135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50</w:t>
                  </w:r>
                </w:p>
              </w:tc>
            </w:tr>
            <w:tr w:rsidR="005502AC" w:rsidRPr="005502AC" w:rsidTr="005502AC">
              <w:tc>
                <w:tcPr>
                  <w:tcW w:w="1308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29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 xml:space="preserve">3 четверть </w:t>
                  </w:r>
                </w:p>
              </w:tc>
              <w:tc>
                <w:tcPr>
                  <w:tcW w:w="819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8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0</w:t>
                  </w:r>
                </w:p>
              </w:tc>
              <w:tc>
                <w:tcPr>
                  <w:tcW w:w="508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0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5</w:t>
                  </w:r>
                </w:p>
              </w:tc>
              <w:tc>
                <w:tcPr>
                  <w:tcW w:w="63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62,5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3</w:t>
                  </w:r>
                </w:p>
              </w:tc>
              <w:tc>
                <w:tcPr>
                  <w:tcW w:w="63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37,5</w:t>
                  </w:r>
                </w:p>
              </w:tc>
              <w:tc>
                <w:tcPr>
                  <w:tcW w:w="67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0</w:t>
                  </w:r>
                </w:p>
              </w:tc>
              <w:tc>
                <w:tcPr>
                  <w:tcW w:w="64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0</w:t>
                  </w:r>
                </w:p>
              </w:tc>
              <w:tc>
                <w:tcPr>
                  <w:tcW w:w="116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3,6</w:t>
                  </w:r>
                </w:p>
              </w:tc>
              <w:tc>
                <w:tcPr>
                  <w:tcW w:w="135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62,5</w:t>
                  </w:r>
                </w:p>
              </w:tc>
            </w:tr>
          </w:tbl>
          <w:p w:rsidR="005502AC" w:rsidRPr="005502AC" w:rsidRDefault="005502AC" w:rsidP="00815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50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Математика</w:t>
            </w:r>
          </w:p>
          <w:tbl>
            <w:tblPr>
              <w:tblStyle w:val="ad"/>
              <w:tblW w:w="10456" w:type="dxa"/>
              <w:tblLayout w:type="fixed"/>
              <w:tblLook w:val="04A0" w:firstRow="1" w:lastRow="0" w:firstColumn="1" w:lastColumn="0" w:noHBand="0" w:noVBand="1"/>
            </w:tblPr>
            <w:tblGrid>
              <w:gridCol w:w="1280"/>
              <w:gridCol w:w="1296"/>
              <w:gridCol w:w="819"/>
              <w:gridCol w:w="470"/>
              <w:gridCol w:w="513"/>
              <w:gridCol w:w="470"/>
              <w:gridCol w:w="626"/>
              <w:gridCol w:w="470"/>
              <w:gridCol w:w="595"/>
              <w:gridCol w:w="695"/>
              <w:gridCol w:w="664"/>
              <w:gridCol w:w="1166"/>
              <w:gridCol w:w="1392"/>
            </w:tblGrid>
            <w:tr w:rsidR="005502AC" w:rsidRPr="005502AC" w:rsidTr="005502AC">
              <w:tc>
                <w:tcPr>
                  <w:tcW w:w="1280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Всего</w:t>
                  </w:r>
                  <w:proofErr w:type="spellEnd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 xml:space="preserve"> об-ся</w:t>
                  </w:r>
                </w:p>
              </w:tc>
              <w:tc>
                <w:tcPr>
                  <w:tcW w:w="4503" w:type="dxa"/>
                  <w:gridSpan w:val="8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Оценки</w:t>
                  </w:r>
                  <w:proofErr w:type="spellEnd"/>
                </w:p>
              </w:tc>
              <w:tc>
                <w:tcPr>
                  <w:tcW w:w="1166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Средний</w:t>
                  </w:r>
                  <w:proofErr w:type="spellEnd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балл</w:t>
                  </w:r>
                  <w:proofErr w:type="spellEnd"/>
                </w:p>
              </w:tc>
              <w:tc>
                <w:tcPr>
                  <w:tcW w:w="1392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Кач-во</w:t>
                  </w:r>
                  <w:proofErr w:type="spellEnd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 xml:space="preserve"> знаний</w:t>
                  </w:r>
                </w:p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</w:tr>
            <w:tr w:rsidR="005502AC" w:rsidRPr="005502AC" w:rsidTr="005502AC">
              <w:tc>
                <w:tcPr>
                  <w:tcW w:w="1280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983" w:type="dxa"/>
                  <w:gridSpan w:val="2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5</w:t>
                  </w:r>
                </w:p>
              </w:tc>
              <w:tc>
                <w:tcPr>
                  <w:tcW w:w="1096" w:type="dxa"/>
                  <w:gridSpan w:val="2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4</w:t>
                  </w:r>
                </w:p>
              </w:tc>
              <w:tc>
                <w:tcPr>
                  <w:tcW w:w="1065" w:type="dxa"/>
                  <w:gridSpan w:val="2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3</w:t>
                  </w:r>
                </w:p>
              </w:tc>
              <w:tc>
                <w:tcPr>
                  <w:tcW w:w="1359" w:type="dxa"/>
                  <w:gridSpan w:val="2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392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5502AC" w:rsidRPr="005502AC" w:rsidTr="005502AC">
              <w:tc>
                <w:tcPr>
                  <w:tcW w:w="1280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К-во</w:t>
                  </w:r>
                  <w:proofErr w:type="spellEnd"/>
                </w:p>
              </w:tc>
              <w:tc>
                <w:tcPr>
                  <w:tcW w:w="513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К-во</w:t>
                  </w:r>
                  <w:proofErr w:type="spellEnd"/>
                </w:p>
              </w:tc>
              <w:tc>
                <w:tcPr>
                  <w:tcW w:w="62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К-во</w:t>
                  </w:r>
                  <w:proofErr w:type="spellEnd"/>
                </w:p>
              </w:tc>
              <w:tc>
                <w:tcPr>
                  <w:tcW w:w="59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  <w:tc>
                <w:tcPr>
                  <w:tcW w:w="69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К-во</w:t>
                  </w:r>
                  <w:proofErr w:type="spellEnd"/>
                </w:p>
              </w:tc>
              <w:tc>
                <w:tcPr>
                  <w:tcW w:w="664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392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5502AC" w:rsidRPr="005502AC" w:rsidTr="005502AC">
              <w:tc>
                <w:tcPr>
                  <w:tcW w:w="1280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Садрединов</w:t>
                  </w:r>
                  <w:proofErr w:type="spellEnd"/>
                </w:p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Н.Р.</w:t>
                  </w:r>
                </w:p>
              </w:tc>
              <w:tc>
                <w:tcPr>
                  <w:tcW w:w="129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15.04.2025</w:t>
                  </w:r>
                </w:p>
              </w:tc>
              <w:tc>
                <w:tcPr>
                  <w:tcW w:w="819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8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2</w:t>
                  </w:r>
                </w:p>
              </w:tc>
              <w:tc>
                <w:tcPr>
                  <w:tcW w:w="513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25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5</w:t>
                  </w:r>
                </w:p>
              </w:tc>
              <w:tc>
                <w:tcPr>
                  <w:tcW w:w="62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62,5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1</w:t>
                  </w:r>
                </w:p>
              </w:tc>
              <w:tc>
                <w:tcPr>
                  <w:tcW w:w="59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12,5</w:t>
                  </w:r>
                </w:p>
              </w:tc>
              <w:tc>
                <w:tcPr>
                  <w:tcW w:w="69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-</w:t>
                  </w:r>
                </w:p>
              </w:tc>
              <w:tc>
                <w:tcPr>
                  <w:tcW w:w="664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-</w:t>
                  </w:r>
                </w:p>
              </w:tc>
              <w:tc>
                <w:tcPr>
                  <w:tcW w:w="116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4,1</w:t>
                  </w:r>
                </w:p>
              </w:tc>
              <w:tc>
                <w:tcPr>
                  <w:tcW w:w="1392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87,5</w:t>
                  </w:r>
                </w:p>
              </w:tc>
            </w:tr>
            <w:tr w:rsidR="005502AC" w:rsidRPr="005502AC" w:rsidTr="005502AC">
              <w:tc>
                <w:tcPr>
                  <w:tcW w:w="1280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29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3 четверть</w:t>
                  </w:r>
                </w:p>
              </w:tc>
              <w:tc>
                <w:tcPr>
                  <w:tcW w:w="819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8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4</w:t>
                  </w:r>
                </w:p>
              </w:tc>
              <w:tc>
                <w:tcPr>
                  <w:tcW w:w="513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50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3</w:t>
                  </w:r>
                </w:p>
              </w:tc>
              <w:tc>
                <w:tcPr>
                  <w:tcW w:w="62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37,5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1</w:t>
                  </w:r>
                </w:p>
              </w:tc>
              <w:tc>
                <w:tcPr>
                  <w:tcW w:w="59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12,5</w:t>
                  </w:r>
                </w:p>
              </w:tc>
              <w:tc>
                <w:tcPr>
                  <w:tcW w:w="69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-</w:t>
                  </w:r>
                </w:p>
              </w:tc>
              <w:tc>
                <w:tcPr>
                  <w:tcW w:w="664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-</w:t>
                  </w:r>
                </w:p>
              </w:tc>
              <w:tc>
                <w:tcPr>
                  <w:tcW w:w="116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4,4</w:t>
                  </w:r>
                </w:p>
              </w:tc>
              <w:tc>
                <w:tcPr>
                  <w:tcW w:w="1392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87,5</w:t>
                  </w:r>
                </w:p>
              </w:tc>
            </w:tr>
          </w:tbl>
          <w:p w:rsidR="005502AC" w:rsidRPr="005502AC" w:rsidRDefault="005502AC" w:rsidP="00815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550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Английский</w:t>
            </w:r>
            <w:proofErr w:type="spellEnd"/>
            <w:r w:rsidRPr="00550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550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язык</w:t>
            </w:r>
            <w:proofErr w:type="spellEnd"/>
          </w:p>
          <w:tbl>
            <w:tblPr>
              <w:tblStyle w:val="ad"/>
              <w:tblW w:w="10456" w:type="dxa"/>
              <w:tblLayout w:type="fixed"/>
              <w:tblLook w:val="04A0" w:firstRow="1" w:lastRow="0" w:firstColumn="1" w:lastColumn="0" w:noHBand="0" w:noVBand="1"/>
            </w:tblPr>
            <w:tblGrid>
              <w:gridCol w:w="1280"/>
              <w:gridCol w:w="1296"/>
              <w:gridCol w:w="819"/>
              <w:gridCol w:w="470"/>
              <w:gridCol w:w="513"/>
              <w:gridCol w:w="470"/>
              <w:gridCol w:w="626"/>
              <w:gridCol w:w="470"/>
              <w:gridCol w:w="595"/>
              <w:gridCol w:w="695"/>
              <w:gridCol w:w="664"/>
              <w:gridCol w:w="1166"/>
              <w:gridCol w:w="1392"/>
            </w:tblGrid>
            <w:tr w:rsidR="005502AC" w:rsidRPr="005502AC" w:rsidTr="005502AC">
              <w:tc>
                <w:tcPr>
                  <w:tcW w:w="1280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Всего</w:t>
                  </w:r>
                  <w:proofErr w:type="spellEnd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 xml:space="preserve"> об-ся</w:t>
                  </w:r>
                </w:p>
              </w:tc>
              <w:tc>
                <w:tcPr>
                  <w:tcW w:w="4503" w:type="dxa"/>
                  <w:gridSpan w:val="8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Оценки</w:t>
                  </w:r>
                  <w:proofErr w:type="spellEnd"/>
                </w:p>
              </w:tc>
              <w:tc>
                <w:tcPr>
                  <w:tcW w:w="1166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Средний</w:t>
                  </w:r>
                  <w:proofErr w:type="spellEnd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балл</w:t>
                  </w:r>
                  <w:proofErr w:type="spellEnd"/>
                </w:p>
              </w:tc>
              <w:tc>
                <w:tcPr>
                  <w:tcW w:w="1392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Кач-во</w:t>
                  </w:r>
                  <w:proofErr w:type="spellEnd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 xml:space="preserve"> знаний</w:t>
                  </w:r>
                </w:p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</w:tr>
            <w:tr w:rsidR="005502AC" w:rsidRPr="005502AC" w:rsidTr="005502AC">
              <w:tc>
                <w:tcPr>
                  <w:tcW w:w="1280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983" w:type="dxa"/>
                  <w:gridSpan w:val="2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5</w:t>
                  </w:r>
                </w:p>
              </w:tc>
              <w:tc>
                <w:tcPr>
                  <w:tcW w:w="1096" w:type="dxa"/>
                  <w:gridSpan w:val="2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4</w:t>
                  </w:r>
                </w:p>
              </w:tc>
              <w:tc>
                <w:tcPr>
                  <w:tcW w:w="1065" w:type="dxa"/>
                  <w:gridSpan w:val="2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3</w:t>
                  </w:r>
                </w:p>
              </w:tc>
              <w:tc>
                <w:tcPr>
                  <w:tcW w:w="1359" w:type="dxa"/>
                  <w:gridSpan w:val="2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392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5502AC" w:rsidRPr="005502AC" w:rsidTr="005502AC">
              <w:tc>
                <w:tcPr>
                  <w:tcW w:w="1280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К-во</w:t>
                  </w:r>
                  <w:proofErr w:type="spellEnd"/>
                </w:p>
              </w:tc>
              <w:tc>
                <w:tcPr>
                  <w:tcW w:w="513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К-во</w:t>
                  </w:r>
                  <w:proofErr w:type="spellEnd"/>
                </w:p>
              </w:tc>
              <w:tc>
                <w:tcPr>
                  <w:tcW w:w="62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К-во</w:t>
                  </w:r>
                  <w:proofErr w:type="spellEnd"/>
                </w:p>
              </w:tc>
              <w:tc>
                <w:tcPr>
                  <w:tcW w:w="59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  <w:tc>
                <w:tcPr>
                  <w:tcW w:w="69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К-во</w:t>
                  </w:r>
                  <w:proofErr w:type="spellEnd"/>
                </w:p>
              </w:tc>
              <w:tc>
                <w:tcPr>
                  <w:tcW w:w="664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392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5502AC" w:rsidRPr="005502AC" w:rsidTr="005502AC">
              <w:tc>
                <w:tcPr>
                  <w:tcW w:w="1280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Свечкарёв А.С.</w:t>
                  </w:r>
                </w:p>
              </w:tc>
              <w:tc>
                <w:tcPr>
                  <w:tcW w:w="129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17.04.2025</w:t>
                  </w:r>
                </w:p>
              </w:tc>
              <w:tc>
                <w:tcPr>
                  <w:tcW w:w="819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8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0</w:t>
                  </w:r>
                </w:p>
              </w:tc>
              <w:tc>
                <w:tcPr>
                  <w:tcW w:w="513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0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7</w:t>
                  </w:r>
                </w:p>
              </w:tc>
              <w:tc>
                <w:tcPr>
                  <w:tcW w:w="62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87,5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1</w:t>
                  </w:r>
                </w:p>
              </w:tc>
              <w:tc>
                <w:tcPr>
                  <w:tcW w:w="59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12,5</w:t>
                  </w:r>
                </w:p>
              </w:tc>
              <w:tc>
                <w:tcPr>
                  <w:tcW w:w="69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-</w:t>
                  </w:r>
                </w:p>
              </w:tc>
              <w:tc>
                <w:tcPr>
                  <w:tcW w:w="664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-</w:t>
                  </w:r>
                </w:p>
              </w:tc>
              <w:tc>
                <w:tcPr>
                  <w:tcW w:w="116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3,9</w:t>
                  </w:r>
                </w:p>
              </w:tc>
              <w:tc>
                <w:tcPr>
                  <w:tcW w:w="1392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87,5</w:t>
                  </w:r>
                </w:p>
              </w:tc>
            </w:tr>
            <w:tr w:rsidR="005502AC" w:rsidRPr="005502AC" w:rsidTr="005502AC">
              <w:tc>
                <w:tcPr>
                  <w:tcW w:w="1280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29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3 четверть</w:t>
                  </w:r>
                </w:p>
              </w:tc>
              <w:tc>
                <w:tcPr>
                  <w:tcW w:w="819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8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3</w:t>
                  </w:r>
                </w:p>
              </w:tc>
              <w:tc>
                <w:tcPr>
                  <w:tcW w:w="513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37.5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4</w:t>
                  </w:r>
                </w:p>
              </w:tc>
              <w:tc>
                <w:tcPr>
                  <w:tcW w:w="62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50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1</w:t>
                  </w:r>
                </w:p>
              </w:tc>
              <w:tc>
                <w:tcPr>
                  <w:tcW w:w="59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12,5</w:t>
                  </w:r>
                </w:p>
              </w:tc>
              <w:tc>
                <w:tcPr>
                  <w:tcW w:w="69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-</w:t>
                  </w:r>
                </w:p>
              </w:tc>
              <w:tc>
                <w:tcPr>
                  <w:tcW w:w="664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-</w:t>
                  </w:r>
                </w:p>
              </w:tc>
              <w:tc>
                <w:tcPr>
                  <w:tcW w:w="116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4,2</w:t>
                  </w:r>
                </w:p>
              </w:tc>
              <w:tc>
                <w:tcPr>
                  <w:tcW w:w="1392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87,5</w:t>
                  </w:r>
                </w:p>
              </w:tc>
            </w:tr>
          </w:tbl>
          <w:p w:rsidR="005502AC" w:rsidRPr="005502AC" w:rsidRDefault="005502AC" w:rsidP="00815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550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Химия</w:t>
            </w:r>
            <w:proofErr w:type="spellEnd"/>
          </w:p>
          <w:tbl>
            <w:tblPr>
              <w:tblStyle w:val="ad"/>
              <w:tblW w:w="10456" w:type="dxa"/>
              <w:tblLayout w:type="fixed"/>
              <w:tblLook w:val="04A0" w:firstRow="1" w:lastRow="0" w:firstColumn="1" w:lastColumn="0" w:noHBand="0" w:noVBand="1"/>
            </w:tblPr>
            <w:tblGrid>
              <w:gridCol w:w="1280"/>
              <w:gridCol w:w="1296"/>
              <w:gridCol w:w="819"/>
              <w:gridCol w:w="470"/>
              <w:gridCol w:w="513"/>
              <w:gridCol w:w="470"/>
              <w:gridCol w:w="626"/>
              <w:gridCol w:w="470"/>
              <w:gridCol w:w="595"/>
              <w:gridCol w:w="695"/>
              <w:gridCol w:w="664"/>
              <w:gridCol w:w="1166"/>
              <w:gridCol w:w="1392"/>
            </w:tblGrid>
            <w:tr w:rsidR="005502AC" w:rsidRPr="005502AC" w:rsidTr="005502AC">
              <w:tc>
                <w:tcPr>
                  <w:tcW w:w="1280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ФИО учителя</w:t>
                  </w:r>
                </w:p>
              </w:tc>
              <w:tc>
                <w:tcPr>
                  <w:tcW w:w="1296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Дата</w:t>
                  </w:r>
                </w:p>
              </w:tc>
              <w:tc>
                <w:tcPr>
                  <w:tcW w:w="819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Всего</w:t>
                  </w:r>
                  <w:proofErr w:type="spellEnd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 xml:space="preserve"> об-ся</w:t>
                  </w:r>
                </w:p>
              </w:tc>
              <w:tc>
                <w:tcPr>
                  <w:tcW w:w="4503" w:type="dxa"/>
                  <w:gridSpan w:val="8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Оценки</w:t>
                  </w:r>
                  <w:proofErr w:type="spellEnd"/>
                </w:p>
              </w:tc>
              <w:tc>
                <w:tcPr>
                  <w:tcW w:w="1166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Средний</w:t>
                  </w:r>
                  <w:proofErr w:type="spellEnd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 xml:space="preserve"> </w:t>
                  </w: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балл</w:t>
                  </w:r>
                  <w:proofErr w:type="spellEnd"/>
                </w:p>
              </w:tc>
              <w:tc>
                <w:tcPr>
                  <w:tcW w:w="1392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Кач-во</w:t>
                  </w:r>
                  <w:proofErr w:type="spellEnd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 xml:space="preserve"> знаний</w:t>
                  </w:r>
                </w:p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</w:tr>
            <w:tr w:rsidR="005502AC" w:rsidRPr="005502AC" w:rsidTr="005502AC">
              <w:tc>
                <w:tcPr>
                  <w:tcW w:w="1280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983" w:type="dxa"/>
                  <w:gridSpan w:val="2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5</w:t>
                  </w:r>
                </w:p>
              </w:tc>
              <w:tc>
                <w:tcPr>
                  <w:tcW w:w="1096" w:type="dxa"/>
                  <w:gridSpan w:val="2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4</w:t>
                  </w:r>
                </w:p>
              </w:tc>
              <w:tc>
                <w:tcPr>
                  <w:tcW w:w="1065" w:type="dxa"/>
                  <w:gridSpan w:val="2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3</w:t>
                  </w:r>
                </w:p>
              </w:tc>
              <w:tc>
                <w:tcPr>
                  <w:tcW w:w="1359" w:type="dxa"/>
                  <w:gridSpan w:val="2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2</w:t>
                  </w:r>
                </w:p>
              </w:tc>
              <w:tc>
                <w:tcPr>
                  <w:tcW w:w="1166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392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5502AC" w:rsidRPr="005502AC" w:rsidTr="005502AC">
              <w:tc>
                <w:tcPr>
                  <w:tcW w:w="1280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296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819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К-во</w:t>
                  </w:r>
                  <w:proofErr w:type="spellEnd"/>
                </w:p>
              </w:tc>
              <w:tc>
                <w:tcPr>
                  <w:tcW w:w="513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К-во</w:t>
                  </w:r>
                  <w:proofErr w:type="spellEnd"/>
                </w:p>
              </w:tc>
              <w:tc>
                <w:tcPr>
                  <w:tcW w:w="62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К-во</w:t>
                  </w:r>
                  <w:proofErr w:type="spellEnd"/>
                </w:p>
              </w:tc>
              <w:tc>
                <w:tcPr>
                  <w:tcW w:w="59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  <w:tc>
                <w:tcPr>
                  <w:tcW w:w="69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proofErr w:type="spellStart"/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К-во</w:t>
                  </w:r>
                  <w:proofErr w:type="spellEnd"/>
                </w:p>
              </w:tc>
              <w:tc>
                <w:tcPr>
                  <w:tcW w:w="664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  <w:t>%</w:t>
                  </w:r>
                </w:p>
              </w:tc>
              <w:tc>
                <w:tcPr>
                  <w:tcW w:w="1166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392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uk-UA" w:eastAsia="uk-UA"/>
                    </w:rPr>
                  </w:pPr>
                </w:p>
              </w:tc>
            </w:tr>
            <w:tr w:rsidR="005502AC" w:rsidRPr="005502AC" w:rsidTr="005502AC">
              <w:tc>
                <w:tcPr>
                  <w:tcW w:w="1280" w:type="dxa"/>
                  <w:vMerge w:val="restart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Шульц Т.В.</w:t>
                  </w:r>
                </w:p>
              </w:tc>
              <w:tc>
                <w:tcPr>
                  <w:tcW w:w="129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25.04.2025</w:t>
                  </w:r>
                </w:p>
              </w:tc>
              <w:tc>
                <w:tcPr>
                  <w:tcW w:w="819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7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2</w:t>
                  </w:r>
                </w:p>
              </w:tc>
              <w:tc>
                <w:tcPr>
                  <w:tcW w:w="513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28,6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4</w:t>
                  </w:r>
                </w:p>
              </w:tc>
              <w:tc>
                <w:tcPr>
                  <w:tcW w:w="62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57,1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1</w:t>
                  </w:r>
                </w:p>
              </w:tc>
              <w:tc>
                <w:tcPr>
                  <w:tcW w:w="59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14.3</w:t>
                  </w:r>
                </w:p>
              </w:tc>
              <w:tc>
                <w:tcPr>
                  <w:tcW w:w="69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-</w:t>
                  </w:r>
                </w:p>
              </w:tc>
              <w:tc>
                <w:tcPr>
                  <w:tcW w:w="664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-</w:t>
                  </w:r>
                </w:p>
              </w:tc>
              <w:tc>
                <w:tcPr>
                  <w:tcW w:w="116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4,1</w:t>
                  </w:r>
                </w:p>
              </w:tc>
              <w:tc>
                <w:tcPr>
                  <w:tcW w:w="1392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85,7</w:t>
                  </w:r>
                </w:p>
              </w:tc>
            </w:tr>
            <w:tr w:rsidR="005502AC" w:rsidRPr="005502AC" w:rsidTr="005502AC">
              <w:tc>
                <w:tcPr>
                  <w:tcW w:w="1280" w:type="dxa"/>
                  <w:vMerge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</w:p>
              </w:tc>
              <w:tc>
                <w:tcPr>
                  <w:tcW w:w="129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3 четверть</w:t>
                  </w:r>
                </w:p>
              </w:tc>
              <w:tc>
                <w:tcPr>
                  <w:tcW w:w="819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8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1</w:t>
                  </w:r>
                </w:p>
              </w:tc>
              <w:tc>
                <w:tcPr>
                  <w:tcW w:w="513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12,5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4</w:t>
                  </w:r>
                </w:p>
              </w:tc>
              <w:tc>
                <w:tcPr>
                  <w:tcW w:w="62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50</w:t>
                  </w:r>
                </w:p>
              </w:tc>
              <w:tc>
                <w:tcPr>
                  <w:tcW w:w="470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3</w:t>
                  </w:r>
                </w:p>
              </w:tc>
              <w:tc>
                <w:tcPr>
                  <w:tcW w:w="59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37,5</w:t>
                  </w:r>
                </w:p>
              </w:tc>
              <w:tc>
                <w:tcPr>
                  <w:tcW w:w="695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-</w:t>
                  </w:r>
                </w:p>
              </w:tc>
              <w:tc>
                <w:tcPr>
                  <w:tcW w:w="664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-</w:t>
                  </w:r>
                </w:p>
              </w:tc>
              <w:tc>
                <w:tcPr>
                  <w:tcW w:w="1166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3,75</w:t>
                  </w:r>
                </w:p>
              </w:tc>
              <w:tc>
                <w:tcPr>
                  <w:tcW w:w="1392" w:type="dxa"/>
                </w:tcPr>
                <w:p w:rsidR="005502AC" w:rsidRPr="005502AC" w:rsidRDefault="005502AC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</w:pPr>
                  <w:r w:rsidRPr="005502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uk-UA"/>
                    </w:rPr>
                    <w:t>62,5</w:t>
                  </w:r>
                </w:p>
              </w:tc>
            </w:tr>
          </w:tbl>
          <w:p w:rsidR="005502AC" w:rsidRPr="005502AC" w:rsidRDefault="005502AC" w:rsidP="008150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1D28AD" w:rsidRPr="00C84039" w:rsidRDefault="001D28AD" w:rsidP="00815099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D28AD" w:rsidRPr="00C84039" w:rsidRDefault="001D28AD" w:rsidP="008150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b/>
                <w:sz w:val="24"/>
                <w:szCs w:val="24"/>
              </w:rPr>
              <w:t>Выводы:</w:t>
            </w:r>
          </w:p>
          <w:p w:rsidR="001D28AD" w:rsidRDefault="001D28AD" w:rsidP="008150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5502AC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 проведенных  в 2024-2025</w:t>
            </w: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  <w:r w:rsidR="00550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4039">
              <w:rPr>
                <w:rFonts w:ascii="Times New Roman" w:hAnsi="Times New Roman" w:cs="Times New Roman"/>
                <w:sz w:val="24"/>
                <w:szCs w:val="24"/>
              </w:rPr>
              <w:t xml:space="preserve">ВПР  и четверных отметок за 3 четверть сравнительные данные видны из следующих таблиц. </w:t>
            </w:r>
          </w:p>
          <w:p w:rsidR="00872A1F" w:rsidRPr="00872A1F" w:rsidRDefault="00872A1F" w:rsidP="00815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4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класс</w:t>
            </w:r>
            <w:proofErr w:type="spellEnd"/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56"/>
              <w:gridCol w:w="1191"/>
              <w:gridCol w:w="1272"/>
              <w:gridCol w:w="709"/>
              <w:gridCol w:w="844"/>
              <w:gridCol w:w="1343"/>
              <w:gridCol w:w="1665"/>
              <w:gridCol w:w="1358"/>
            </w:tblGrid>
            <w:tr w:rsidR="00872A1F" w:rsidRPr="00872A1F" w:rsidTr="0073005E">
              <w:tc>
                <w:tcPr>
                  <w:tcW w:w="1756" w:type="dxa"/>
                  <w:vMerge w:val="restart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Предмет</w:t>
                  </w:r>
                </w:p>
              </w:tc>
              <w:tc>
                <w:tcPr>
                  <w:tcW w:w="2463" w:type="dxa"/>
                  <w:gridSpan w:val="2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Качество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знаний %</w:t>
                  </w:r>
                </w:p>
              </w:tc>
              <w:tc>
                <w:tcPr>
                  <w:tcW w:w="1553" w:type="dxa"/>
                  <w:gridSpan w:val="2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Средний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балл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</w:t>
                  </w:r>
                </w:p>
              </w:tc>
              <w:tc>
                <w:tcPr>
                  <w:tcW w:w="4366" w:type="dxa"/>
                  <w:gridSpan w:val="3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В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сравнении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с 3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четвертью</w:t>
                  </w:r>
                  <w:proofErr w:type="spellEnd"/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отметки</w:t>
                  </w:r>
                  <w:proofErr w:type="spellEnd"/>
                </w:p>
              </w:tc>
            </w:tr>
            <w:tr w:rsidR="00872A1F" w:rsidRPr="00872A1F" w:rsidTr="0073005E">
              <w:tc>
                <w:tcPr>
                  <w:tcW w:w="1756" w:type="dxa"/>
                  <w:vMerge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3 четверть </w:t>
                  </w:r>
                </w:p>
              </w:tc>
              <w:tc>
                <w:tcPr>
                  <w:tcW w:w="1272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ВПР</w:t>
                  </w:r>
                </w:p>
              </w:tc>
              <w:tc>
                <w:tcPr>
                  <w:tcW w:w="709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3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четв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.</w:t>
                  </w:r>
                </w:p>
              </w:tc>
              <w:tc>
                <w:tcPr>
                  <w:tcW w:w="844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ВПР</w:t>
                  </w:r>
                </w:p>
              </w:tc>
              <w:tc>
                <w:tcPr>
                  <w:tcW w:w="1343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Понизили</w:t>
                  </w:r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(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.)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Подтвердили</w:t>
                  </w:r>
                  <w:proofErr w:type="spellEnd"/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(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.)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Повысили</w:t>
                  </w:r>
                  <w:proofErr w:type="spellEnd"/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(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.)  </w:t>
                  </w:r>
                </w:p>
              </w:tc>
            </w:tr>
            <w:tr w:rsidR="00872A1F" w:rsidRPr="00872A1F" w:rsidTr="0073005E">
              <w:tc>
                <w:tcPr>
                  <w:tcW w:w="175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Русский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 xml:space="preserve">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язык</w:t>
                  </w:r>
                  <w:proofErr w:type="spellEnd"/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52,6</w:t>
                  </w:r>
                </w:p>
              </w:tc>
              <w:tc>
                <w:tcPr>
                  <w:tcW w:w="1272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35,3</w:t>
                  </w:r>
                </w:p>
              </w:tc>
              <w:tc>
                <w:tcPr>
                  <w:tcW w:w="709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3,5</w:t>
                  </w:r>
                </w:p>
              </w:tc>
              <w:tc>
                <w:tcPr>
                  <w:tcW w:w="844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3,2</w:t>
                  </w:r>
                </w:p>
              </w:tc>
              <w:tc>
                <w:tcPr>
                  <w:tcW w:w="1343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7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9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</w:t>
                  </w:r>
                </w:p>
              </w:tc>
            </w:tr>
            <w:tr w:rsidR="00872A1F" w:rsidRPr="00872A1F" w:rsidTr="0073005E">
              <w:tc>
                <w:tcPr>
                  <w:tcW w:w="175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Математика</w:t>
                  </w:r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57,9</w:t>
                  </w:r>
                </w:p>
              </w:tc>
              <w:tc>
                <w:tcPr>
                  <w:tcW w:w="1272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66,7</w:t>
                  </w:r>
                </w:p>
              </w:tc>
              <w:tc>
                <w:tcPr>
                  <w:tcW w:w="709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3,6</w:t>
                  </w:r>
                </w:p>
              </w:tc>
              <w:tc>
                <w:tcPr>
                  <w:tcW w:w="844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3,8</w:t>
                  </w:r>
                </w:p>
              </w:tc>
              <w:tc>
                <w:tcPr>
                  <w:tcW w:w="1343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12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5</w:t>
                  </w:r>
                </w:p>
              </w:tc>
            </w:tr>
            <w:tr w:rsidR="00872A1F" w:rsidRPr="00872A1F" w:rsidTr="0073005E">
              <w:tc>
                <w:tcPr>
                  <w:tcW w:w="175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Окружающий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 xml:space="preserve"> мир</w:t>
                  </w:r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63,2</w:t>
                  </w:r>
                </w:p>
              </w:tc>
              <w:tc>
                <w:tcPr>
                  <w:tcW w:w="1272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81,25</w:t>
                  </w:r>
                </w:p>
              </w:tc>
              <w:tc>
                <w:tcPr>
                  <w:tcW w:w="709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3,8</w:t>
                  </w:r>
                </w:p>
              </w:tc>
              <w:tc>
                <w:tcPr>
                  <w:tcW w:w="844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3,9</w:t>
                  </w:r>
                </w:p>
              </w:tc>
              <w:tc>
                <w:tcPr>
                  <w:tcW w:w="1343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10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</w:t>
                  </w:r>
                </w:p>
              </w:tc>
            </w:tr>
          </w:tbl>
          <w:p w:rsidR="00872A1F" w:rsidRPr="00872A1F" w:rsidRDefault="00872A1F" w:rsidP="008150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Наблюдаем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небольшое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повышение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качества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знаний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математике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на 8,8%,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повышение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окружающему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миру на 18% и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понижение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качества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знаний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русскому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языку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на 17,3 % 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сравнению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с 3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четвертью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.</w:t>
            </w: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5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класс</w:t>
            </w:r>
            <w:proofErr w:type="spellEnd"/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56"/>
              <w:gridCol w:w="1191"/>
              <w:gridCol w:w="1272"/>
              <w:gridCol w:w="709"/>
              <w:gridCol w:w="844"/>
              <w:gridCol w:w="1343"/>
              <w:gridCol w:w="1665"/>
              <w:gridCol w:w="1358"/>
            </w:tblGrid>
            <w:tr w:rsidR="00872A1F" w:rsidRPr="00872A1F" w:rsidTr="0073005E">
              <w:tc>
                <w:tcPr>
                  <w:tcW w:w="1756" w:type="dxa"/>
                  <w:vMerge w:val="restart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Предмет</w:t>
                  </w:r>
                </w:p>
              </w:tc>
              <w:tc>
                <w:tcPr>
                  <w:tcW w:w="2463" w:type="dxa"/>
                  <w:gridSpan w:val="2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Качество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знаний %</w:t>
                  </w:r>
                </w:p>
              </w:tc>
              <w:tc>
                <w:tcPr>
                  <w:tcW w:w="1553" w:type="dxa"/>
                  <w:gridSpan w:val="2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Средний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балл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</w:t>
                  </w:r>
                </w:p>
              </w:tc>
              <w:tc>
                <w:tcPr>
                  <w:tcW w:w="4366" w:type="dxa"/>
                  <w:gridSpan w:val="3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В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сравнении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с 3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четвертью</w:t>
                  </w:r>
                  <w:proofErr w:type="spellEnd"/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отметки</w:t>
                  </w:r>
                  <w:proofErr w:type="spellEnd"/>
                </w:p>
              </w:tc>
            </w:tr>
            <w:tr w:rsidR="00872A1F" w:rsidRPr="00872A1F" w:rsidTr="0073005E">
              <w:tc>
                <w:tcPr>
                  <w:tcW w:w="1756" w:type="dxa"/>
                  <w:vMerge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3 четверть </w:t>
                  </w:r>
                </w:p>
              </w:tc>
              <w:tc>
                <w:tcPr>
                  <w:tcW w:w="1272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ВПР</w:t>
                  </w:r>
                </w:p>
              </w:tc>
              <w:tc>
                <w:tcPr>
                  <w:tcW w:w="709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3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четв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.</w:t>
                  </w:r>
                </w:p>
              </w:tc>
              <w:tc>
                <w:tcPr>
                  <w:tcW w:w="844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ВПР</w:t>
                  </w:r>
                </w:p>
              </w:tc>
              <w:tc>
                <w:tcPr>
                  <w:tcW w:w="1343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Понизили</w:t>
                  </w:r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(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.)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Подтвердили</w:t>
                  </w:r>
                  <w:proofErr w:type="spellEnd"/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(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.)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Повысили</w:t>
                  </w:r>
                  <w:proofErr w:type="spellEnd"/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(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.)  </w:t>
                  </w:r>
                </w:p>
              </w:tc>
            </w:tr>
            <w:tr w:rsidR="00872A1F" w:rsidRPr="00872A1F" w:rsidTr="0073005E">
              <w:tc>
                <w:tcPr>
                  <w:tcW w:w="175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Русский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 xml:space="preserve">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язык</w:t>
                  </w:r>
                  <w:proofErr w:type="spellEnd"/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45,5</w:t>
                  </w:r>
                </w:p>
              </w:tc>
              <w:tc>
                <w:tcPr>
                  <w:tcW w:w="1272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50</w:t>
                  </w:r>
                </w:p>
              </w:tc>
              <w:tc>
                <w:tcPr>
                  <w:tcW w:w="709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3,45</w:t>
                  </w:r>
                </w:p>
              </w:tc>
              <w:tc>
                <w:tcPr>
                  <w:tcW w:w="844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3,4</w:t>
                  </w:r>
                </w:p>
              </w:tc>
              <w:tc>
                <w:tcPr>
                  <w:tcW w:w="1343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2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16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</w:t>
                  </w:r>
                </w:p>
              </w:tc>
            </w:tr>
            <w:tr w:rsidR="00872A1F" w:rsidRPr="00872A1F" w:rsidTr="0073005E">
              <w:tc>
                <w:tcPr>
                  <w:tcW w:w="175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Математика</w:t>
                  </w:r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63,5</w:t>
                  </w:r>
                </w:p>
              </w:tc>
              <w:tc>
                <w:tcPr>
                  <w:tcW w:w="1272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57,2</w:t>
                  </w:r>
                </w:p>
              </w:tc>
              <w:tc>
                <w:tcPr>
                  <w:tcW w:w="709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3,6</w:t>
                  </w:r>
                </w:p>
              </w:tc>
              <w:tc>
                <w:tcPr>
                  <w:tcW w:w="844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3,5</w:t>
                  </w:r>
                </w:p>
              </w:tc>
              <w:tc>
                <w:tcPr>
                  <w:tcW w:w="1343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2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19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0</w:t>
                  </w:r>
                </w:p>
              </w:tc>
            </w:tr>
            <w:tr w:rsidR="00872A1F" w:rsidRPr="00872A1F" w:rsidTr="0073005E">
              <w:tc>
                <w:tcPr>
                  <w:tcW w:w="175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История</w:t>
                  </w:r>
                  <w:proofErr w:type="spellEnd"/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66,7</w:t>
                  </w:r>
                </w:p>
              </w:tc>
              <w:tc>
                <w:tcPr>
                  <w:tcW w:w="1272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38</w:t>
                  </w:r>
                </w:p>
              </w:tc>
              <w:tc>
                <w:tcPr>
                  <w:tcW w:w="709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3,8</w:t>
                  </w:r>
                </w:p>
              </w:tc>
              <w:tc>
                <w:tcPr>
                  <w:tcW w:w="844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3,4</w:t>
                  </w:r>
                </w:p>
              </w:tc>
              <w:tc>
                <w:tcPr>
                  <w:tcW w:w="1343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11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7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</w:t>
                  </w:r>
                </w:p>
              </w:tc>
            </w:tr>
            <w:tr w:rsidR="00872A1F" w:rsidRPr="00872A1F" w:rsidTr="0073005E">
              <w:tc>
                <w:tcPr>
                  <w:tcW w:w="175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Биология</w:t>
                  </w:r>
                  <w:proofErr w:type="spellEnd"/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68,2</w:t>
                  </w:r>
                </w:p>
              </w:tc>
              <w:tc>
                <w:tcPr>
                  <w:tcW w:w="1272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10,5</w:t>
                  </w:r>
                </w:p>
              </w:tc>
              <w:tc>
                <w:tcPr>
                  <w:tcW w:w="709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3,8</w:t>
                  </w:r>
                </w:p>
              </w:tc>
              <w:tc>
                <w:tcPr>
                  <w:tcW w:w="844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3,1</w:t>
                  </w:r>
                </w:p>
              </w:tc>
              <w:tc>
                <w:tcPr>
                  <w:tcW w:w="1343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11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7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</w:t>
                  </w:r>
                </w:p>
              </w:tc>
            </w:tr>
          </w:tbl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Наблюдаем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незначительное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повышение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качества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знаний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русскому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языку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на 4,5%, 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снижение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качества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знаний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математике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на 6,3 %, 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но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особенно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разительное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снижение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идет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биологии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 на 57,7%  и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истории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на 28,7 %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сравнению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с 3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четвертью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.</w:t>
            </w: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6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класс</w:t>
            </w:r>
            <w:proofErr w:type="spellEnd"/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56"/>
              <w:gridCol w:w="1191"/>
              <w:gridCol w:w="1272"/>
              <w:gridCol w:w="709"/>
              <w:gridCol w:w="844"/>
              <w:gridCol w:w="1343"/>
              <w:gridCol w:w="1665"/>
              <w:gridCol w:w="1358"/>
            </w:tblGrid>
            <w:tr w:rsidR="00872A1F" w:rsidRPr="00872A1F" w:rsidTr="0073005E">
              <w:tc>
                <w:tcPr>
                  <w:tcW w:w="1756" w:type="dxa"/>
                  <w:vMerge w:val="restart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Предмет</w:t>
                  </w:r>
                </w:p>
              </w:tc>
              <w:tc>
                <w:tcPr>
                  <w:tcW w:w="2463" w:type="dxa"/>
                  <w:gridSpan w:val="2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Качество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знаний %</w:t>
                  </w:r>
                </w:p>
              </w:tc>
              <w:tc>
                <w:tcPr>
                  <w:tcW w:w="1553" w:type="dxa"/>
                  <w:gridSpan w:val="2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Средний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балл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</w:t>
                  </w:r>
                </w:p>
              </w:tc>
              <w:tc>
                <w:tcPr>
                  <w:tcW w:w="4366" w:type="dxa"/>
                  <w:gridSpan w:val="3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В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сравнении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с 3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четвертью</w:t>
                  </w:r>
                  <w:proofErr w:type="spellEnd"/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отметки</w:t>
                  </w:r>
                  <w:proofErr w:type="spellEnd"/>
                </w:p>
              </w:tc>
            </w:tr>
            <w:tr w:rsidR="00872A1F" w:rsidRPr="00872A1F" w:rsidTr="0073005E">
              <w:tc>
                <w:tcPr>
                  <w:tcW w:w="1756" w:type="dxa"/>
                  <w:vMerge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3 четверть </w:t>
                  </w:r>
                </w:p>
              </w:tc>
              <w:tc>
                <w:tcPr>
                  <w:tcW w:w="1272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ВПР</w:t>
                  </w:r>
                </w:p>
              </w:tc>
              <w:tc>
                <w:tcPr>
                  <w:tcW w:w="709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3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четв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.</w:t>
                  </w:r>
                </w:p>
              </w:tc>
              <w:tc>
                <w:tcPr>
                  <w:tcW w:w="844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ВПР</w:t>
                  </w:r>
                </w:p>
              </w:tc>
              <w:tc>
                <w:tcPr>
                  <w:tcW w:w="1343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Понизили</w:t>
                  </w:r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(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.)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Подтвердили</w:t>
                  </w:r>
                  <w:proofErr w:type="spellEnd"/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(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.)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Повысили</w:t>
                  </w:r>
                  <w:proofErr w:type="spellEnd"/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(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.)  </w:t>
                  </w:r>
                </w:p>
              </w:tc>
            </w:tr>
            <w:tr w:rsidR="00872A1F" w:rsidRPr="00872A1F" w:rsidTr="0073005E">
              <w:tc>
                <w:tcPr>
                  <w:tcW w:w="175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Русский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 xml:space="preserve">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язык</w:t>
                  </w:r>
                  <w:proofErr w:type="spellEnd"/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53,3</w:t>
                  </w:r>
                </w:p>
              </w:tc>
              <w:tc>
                <w:tcPr>
                  <w:tcW w:w="1272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53,3</w:t>
                  </w:r>
                </w:p>
              </w:tc>
              <w:tc>
                <w:tcPr>
                  <w:tcW w:w="709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3,6</w:t>
                  </w:r>
                </w:p>
              </w:tc>
              <w:tc>
                <w:tcPr>
                  <w:tcW w:w="844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3.9</w:t>
                  </w:r>
                </w:p>
              </w:tc>
              <w:tc>
                <w:tcPr>
                  <w:tcW w:w="1343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0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11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</w:t>
                  </w:r>
                </w:p>
              </w:tc>
            </w:tr>
            <w:tr w:rsidR="00872A1F" w:rsidRPr="00872A1F" w:rsidTr="0073005E">
              <w:tc>
                <w:tcPr>
                  <w:tcW w:w="175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Математика</w:t>
                  </w:r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66,7</w:t>
                  </w:r>
                </w:p>
              </w:tc>
              <w:tc>
                <w:tcPr>
                  <w:tcW w:w="1272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73,3</w:t>
                  </w:r>
                </w:p>
              </w:tc>
              <w:tc>
                <w:tcPr>
                  <w:tcW w:w="709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3.9</w:t>
                  </w:r>
                </w:p>
              </w:tc>
              <w:tc>
                <w:tcPr>
                  <w:tcW w:w="844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4.1</w:t>
                  </w:r>
                </w:p>
              </w:tc>
              <w:tc>
                <w:tcPr>
                  <w:tcW w:w="1343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0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12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</w:t>
                  </w:r>
                </w:p>
              </w:tc>
            </w:tr>
            <w:tr w:rsidR="00872A1F" w:rsidRPr="00872A1F" w:rsidTr="0073005E">
              <w:tc>
                <w:tcPr>
                  <w:tcW w:w="175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Литература</w:t>
                  </w:r>
                  <w:proofErr w:type="spellEnd"/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53,3</w:t>
                  </w:r>
                </w:p>
              </w:tc>
              <w:tc>
                <w:tcPr>
                  <w:tcW w:w="1272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50</w:t>
                  </w:r>
                </w:p>
              </w:tc>
              <w:tc>
                <w:tcPr>
                  <w:tcW w:w="709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3.7</w:t>
                  </w:r>
                </w:p>
              </w:tc>
              <w:tc>
                <w:tcPr>
                  <w:tcW w:w="844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3.8</w:t>
                  </w:r>
                </w:p>
              </w:tc>
              <w:tc>
                <w:tcPr>
                  <w:tcW w:w="1343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6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</w:t>
                  </w:r>
                </w:p>
              </w:tc>
            </w:tr>
            <w:tr w:rsidR="00872A1F" w:rsidRPr="00872A1F" w:rsidTr="0073005E">
              <w:tc>
                <w:tcPr>
                  <w:tcW w:w="175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Биология</w:t>
                  </w:r>
                  <w:proofErr w:type="spellEnd"/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66,7</w:t>
                  </w:r>
                </w:p>
              </w:tc>
              <w:tc>
                <w:tcPr>
                  <w:tcW w:w="1272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66,7</w:t>
                  </w:r>
                </w:p>
              </w:tc>
              <w:tc>
                <w:tcPr>
                  <w:tcW w:w="709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</w:t>
                  </w:r>
                </w:p>
              </w:tc>
              <w:tc>
                <w:tcPr>
                  <w:tcW w:w="844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3,8</w:t>
                  </w:r>
                </w:p>
              </w:tc>
              <w:tc>
                <w:tcPr>
                  <w:tcW w:w="1343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6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9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0</w:t>
                  </w:r>
                </w:p>
              </w:tc>
            </w:tr>
          </w:tbl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uk-UA" w:eastAsia="uk-UA"/>
              </w:rPr>
            </w:pP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Наблюдаем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подтвержденное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качество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знаний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русскому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языку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и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биологии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Незначительное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понижение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качества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знаний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литературе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на 3,3% и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повышение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математике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на 6,6% 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сравнению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с 3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четвертью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.</w:t>
            </w: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7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класс</w:t>
            </w:r>
            <w:proofErr w:type="spellEnd"/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41"/>
              <w:gridCol w:w="1191"/>
              <w:gridCol w:w="1086"/>
              <w:gridCol w:w="766"/>
              <w:gridCol w:w="800"/>
              <w:gridCol w:w="1331"/>
              <w:gridCol w:w="1665"/>
              <w:gridCol w:w="1358"/>
            </w:tblGrid>
            <w:tr w:rsidR="00872A1F" w:rsidRPr="00872A1F" w:rsidTr="0073005E">
              <w:tc>
                <w:tcPr>
                  <w:tcW w:w="1941" w:type="dxa"/>
                  <w:vMerge w:val="restart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lastRenderedPageBreak/>
                    <w:t>Предмет</w:t>
                  </w:r>
                </w:p>
              </w:tc>
              <w:tc>
                <w:tcPr>
                  <w:tcW w:w="2277" w:type="dxa"/>
                  <w:gridSpan w:val="2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Качество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знаний %</w:t>
                  </w:r>
                </w:p>
              </w:tc>
              <w:tc>
                <w:tcPr>
                  <w:tcW w:w="1566" w:type="dxa"/>
                  <w:gridSpan w:val="2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Средний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балл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</w:t>
                  </w:r>
                </w:p>
              </w:tc>
              <w:tc>
                <w:tcPr>
                  <w:tcW w:w="4354" w:type="dxa"/>
                  <w:gridSpan w:val="3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В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сравнении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с 3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четвертью</w:t>
                  </w:r>
                  <w:proofErr w:type="spellEnd"/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отметки</w:t>
                  </w:r>
                  <w:proofErr w:type="spellEnd"/>
                </w:p>
              </w:tc>
            </w:tr>
            <w:tr w:rsidR="00872A1F" w:rsidRPr="00872A1F" w:rsidTr="0073005E">
              <w:tc>
                <w:tcPr>
                  <w:tcW w:w="1941" w:type="dxa"/>
                  <w:vMerge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3 четверть </w:t>
                  </w:r>
                </w:p>
              </w:tc>
              <w:tc>
                <w:tcPr>
                  <w:tcW w:w="108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ВПР</w:t>
                  </w:r>
                </w:p>
              </w:tc>
              <w:tc>
                <w:tcPr>
                  <w:tcW w:w="76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3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четв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.</w:t>
                  </w:r>
                </w:p>
              </w:tc>
              <w:tc>
                <w:tcPr>
                  <w:tcW w:w="800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ВПР</w:t>
                  </w:r>
                </w:p>
              </w:tc>
              <w:tc>
                <w:tcPr>
                  <w:tcW w:w="133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Понизили</w:t>
                  </w:r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(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.)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Подтвердили</w:t>
                  </w:r>
                  <w:proofErr w:type="spellEnd"/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(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.)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Повысили</w:t>
                  </w:r>
                  <w:proofErr w:type="spellEnd"/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(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.)  </w:t>
                  </w:r>
                </w:p>
              </w:tc>
            </w:tr>
            <w:tr w:rsidR="00872A1F" w:rsidRPr="00872A1F" w:rsidTr="0073005E">
              <w:tc>
                <w:tcPr>
                  <w:tcW w:w="194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Русский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 xml:space="preserve">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язык</w:t>
                  </w:r>
                  <w:proofErr w:type="spellEnd"/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9,5</w:t>
                  </w:r>
                </w:p>
              </w:tc>
              <w:tc>
                <w:tcPr>
                  <w:tcW w:w="108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23,8</w:t>
                  </w:r>
                </w:p>
              </w:tc>
              <w:tc>
                <w:tcPr>
                  <w:tcW w:w="76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3,1</w:t>
                  </w:r>
                </w:p>
              </w:tc>
              <w:tc>
                <w:tcPr>
                  <w:tcW w:w="800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3,7</w:t>
                  </w:r>
                </w:p>
              </w:tc>
              <w:tc>
                <w:tcPr>
                  <w:tcW w:w="133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14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5</w:t>
                  </w:r>
                </w:p>
              </w:tc>
            </w:tr>
            <w:tr w:rsidR="00872A1F" w:rsidRPr="00872A1F" w:rsidTr="0073005E">
              <w:tc>
                <w:tcPr>
                  <w:tcW w:w="194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Математика</w:t>
                  </w:r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61,8</w:t>
                  </w:r>
                </w:p>
              </w:tc>
              <w:tc>
                <w:tcPr>
                  <w:tcW w:w="108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54</w:t>
                  </w:r>
                </w:p>
              </w:tc>
              <w:tc>
                <w:tcPr>
                  <w:tcW w:w="76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3,7</w:t>
                  </w:r>
                </w:p>
              </w:tc>
              <w:tc>
                <w:tcPr>
                  <w:tcW w:w="800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3,6</w:t>
                  </w:r>
                </w:p>
              </w:tc>
              <w:tc>
                <w:tcPr>
                  <w:tcW w:w="133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2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18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0</w:t>
                  </w:r>
                </w:p>
              </w:tc>
            </w:tr>
            <w:tr w:rsidR="00872A1F" w:rsidRPr="00872A1F" w:rsidTr="0073005E">
              <w:tc>
                <w:tcPr>
                  <w:tcW w:w="194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 xml:space="preserve">    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История</w:t>
                  </w:r>
                  <w:proofErr w:type="spellEnd"/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52,3</w:t>
                  </w:r>
                </w:p>
              </w:tc>
              <w:tc>
                <w:tcPr>
                  <w:tcW w:w="108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50</w:t>
                  </w:r>
                </w:p>
              </w:tc>
              <w:tc>
                <w:tcPr>
                  <w:tcW w:w="76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3,5</w:t>
                  </w:r>
                </w:p>
              </w:tc>
              <w:tc>
                <w:tcPr>
                  <w:tcW w:w="800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3,5</w:t>
                  </w:r>
                </w:p>
              </w:tc>
              <w:tc>
                <w:tcPr>
                  <w:tcW w:w="133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18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</w:t>
                  </w:r>
                </w:p>
              </w:tc>
            </w:tr>
            <w:tr w:rsidR="00872A1F" w:rsidRPr="00872A1F" w:rsidTr="0073005E">
              <w:tc>
                <w:tcPr>
                  <w:tcW w:w="194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Информатика</w:t>
                  </w:r>
                  <w:proofErr w:type="spellEnd"/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52,4</w:t>
                  </w:r>
                </w:p>
              </w:tc>
              <w:tc>
                <w:tcPr>
                  <w:tcW w:w="108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25</w:t>
                  </w:r>
                </w:p>
              </w:tc>
              <w:tc>
                <w:tcPr>
                  <w:tcW w:w="76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3,6</w:t>
                  </w:r>
                </w:p>
              </w:tc>
              <w:tc>
                <w:tcPr>
                  <w:tcW w:w="800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3,2</w:t>
                  </w:r>
                </w:p>
              </w:tc>
              <w:tc>
                <w:tcPr>
                  <w:tcW w:w="133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8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12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0</w:t>
                  </w:r>
                </w:p>
              </w:tc>
            </w:tr>
          </w:tbl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uk-UA" w:eastAsia="uk-UA"/>
              </w:rPr>
            </w:pP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Наблюдаем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повышение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качества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знаний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русскому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языку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на 14,3%,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снижение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качества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знанийпо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математике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на 7,8% ,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истории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 на 2,3 %,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информатике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 на 27,4% 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сравнению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с 3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четвертью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.</w:t>
            </w: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8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класс</w:t>
            </w:r>
            <w:proofErr w:type="spellEnd"/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41"/>
              <w:gridCol w:w="1191"/>
              <w:gridCol w:w="1086"/>
              <w:gridCol w:w="766"/>
              <w:gridCol w:w="800"/>
              <w:gridCol w:w="1331"/>
              <w:gridCol w:w="1665"/>
              <w:gridCol w:w="1358"/>
            </w:tblGrid>
            <w:tr w:rsidR="00872A1F" w:rsidRPr="00872A1F" w:rsidTr="0073005E">
              <w:tc>
                <w:tcPr>
                  <w:tcW w:w="1941" w:type="dxa"/>
                  <w:vMerge w:val="restart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Предмет</w:t>
                  </w:r>
                </w:p>
              </w:tc>
              <w:tc>
                <w:tcPr>
                  <w:tcW w:w="2277" w:type="dxa"/>
                  <w:gridSpan w:val="2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Качество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знаний %</w:t>
                  </w:r>
                </w:p>
              </w:tc>
              <w:tc>
                <w:tcPr>
                  <w:tcW w:w="1566" w:type="dxa"/>
                  <w:gridSpan w:val="2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Средний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балл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</w:t>
                  </w:r>
                </w:p>
              </w:tc>
              <w:tc>
                <w:tcPr>
                  <w:tcW w:w="4354" w:type="dxa"/>
                  <w:gridSpan w:val="3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В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сравнении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с 3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четвертью</w:t>
                  </w:r>
                  <w:proofErr w:type="spellEnd"/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отметки</w:t>
                  </w:r>
                  <w:proofErr w:type="spellEnd"/>
                </w:p>
              </w:tc>
            </w:tr>
            <w:tr w:rsidR="00872A1F" w:rsidRPr="00872A1F" w:rsidTr="0073005E">
              <w:tc>
                <w:tcPr>
                  <w:tcW w:w="1941" w:type="dxa"/>
                  <w:vMerge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3 четверть </w:t>
                  </w:r>
                </w:p>
              </w:tc>
              <w:tc>
                <w:tcPr>
                  <w:tcW w:w="108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ВПР</w:t>
                  </w:r>
                </w:p>
              </w:tc>
              <w:tc>
                <w:tcPr>
                  <w:tcW w:w="76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3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четв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.</w:t>
                  </w:r>
                </w:p>
              </w:tc>
              <w:tc>
                <w:tcPr>
                  <w:tcW w:w="800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ВПР</w:t>
                  </w:r>
                </w:p>
              </w:tc>
              <w:tc>
                <w:tcPr>
                  <w:tcW w:w="133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Понизили</w:t>
                  </w:r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(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.)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Подтвердили</w:t>
                  </w:r>
                  <w:proofErr w:type="spellEnd"/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(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.)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Повысили</w:t>
                  </w:r>
                  <w:proofErr w:type="spellEnd"/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(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.)  </w:t>
                  </w:r>
                </w:p>
              </w:tc>
            </w:tr>
            <w:tr w:rsidR="00872A1F" w:rsidRPr="00872A1F" w:rsidTr="0073005E">
              <w:tc>
                <w:tcPr>
                  <w:tcW w:w="194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Русский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 xml:space="preserve">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язык</w:t>
                  </w:r>
                  <w:proofErr w:type="spellEnd"/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46,7</w:t>
                  </w:r>
                </w:p>
              </w:tc>
              <w:tc>
                <w:tcPr>
                  <w:tcW w:w="108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46,7</w:t>
                  </w:r>
                </w:p>
              </w:tc>
              <w:tc>
                <w:tcPr>
                  <w:tcW w:w="76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3,7</w:t>
                  </w:r>
                </w:p>
              </w:tc>
              <w:tc>
                <w:tcPr>
                  <w:tcW w:w="800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3,5</w:t>
                  </w:r>
                </w:p>
              </w:tc>
              <w:tc>
                <w:tcPr>
                  <w:tcW w:w="133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11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</w:t>
                  </w:r>
                </w:p>
              </w:tc>
            </w:tr>
            <w:tr w:rsidR="00872A1F" w:rsidRPr="00872A1F" w:rsidTr="0073005E">
              <w:tc>
                <w:tcPr>
                  <w:tcW w:w="194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Математика</w:t>
                  </w:r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60</w:t>
                  </w:r>
                </w:p>
              </w:tc>
              <w:tc>
                <w:tcPr>
                  <w:tcW w:w="108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78,5</w:t>
                  </w:r>
                </w:p>
              </w:tc>
              <w:tc>
                <w:tcPr>
                  <w:tcW w:w="76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3,8</w:t>
                  </w:r>
                </w:p>
              </w:tc>
              <w:tc>
                <w:tcPr>
                  <w:tcW w:w="800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4.2</w:t>
                  </w:r>
                </w:p>
              </w:tc>
              <w:tc>
                <w:tcPr>
                  <w:tcW w:w="133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0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10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</w:t>
                  </w:r>
                </w:p>
              </w:tc>
            </w:tr>
            <w:tr w:rsidR="00872A1F" w:rsidRPr="00872A1F" w:rsidTr="0073005E">
              <w:tc>
                <w:tcPr>
                  <w:tcW w:w="194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 xml:space="preserve">    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История</w:t>
                  </w:r>
                  <w:proofErr w:type="spellEnd"/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80</w:t>
                  </w:r>
                </w:p>
              </w:tc>
              <w:tc>
                <w:tcPr>
                  <w:tcW w:w="108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76,5</w:t>
                  </w:r>
                </w:p>
              </w:tc>
              <w:tc>
                <w:tcPr>
                  <w:tcW w:w="76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</w:t>
                  </w:r>
                </w:p>
              </w:tc>
              <w:tc>
                <w:tcPr>
                  <w:tcW w:w="800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4,1</w:t>
                  </w:r>
                </w:p>
              </w:tc>
              <w:tc>
                <w:tcPr>
                  <w:tcW w:w="133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2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9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2</w:t>
                  </w:r>
                </w:p>
              </w:tc>
            </w:tr>
            <w:tr w:rsidR="00872A1F" w:rsidRPr="00872A1F" w:rsidTr="0073005E">
              <w:tc>
                <w:tcPr>
                  <w:tcW w:w="194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Физика</w:t>
                  </w:r>
                  <w:proofErr w:type="spellEnd"/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40</w:t>
                  </w:r>
                </w:p>
              </w:tc>
              <w:tc>
                <w:tcPr>
                  <w:tcW w:w="108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26,7</w:t>
                  </w:r>
                </w:p>
              </w:tc>
              <w:tc>
                <w:tcPr>
                  <w:tcW w:w="76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3,6</w:t>
                  </w:r>
                </w:p>
              </w:tc>
              <w:tc>
                <w:tcPr>
                  <w:tcW w:w="800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3,2</w:t>
                  </w:r>
                </w:p>
              </w:tc>
              <w:tc>
                <w:tcPr>
                  <w:tcW w:w="133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6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9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0</w:t>
                  </w:r>
                </w:p>
              </w:tc>
            </w:tr>
          </w:tbl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Наблюдаемподтвержденное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качество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знаний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русскому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языку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,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повышение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качества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знаний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математике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на 18,5 %. 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Снижение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качества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знаний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истории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 на 3,5% и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физике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на 13,3%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сравнению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с 3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четвертью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.</w:t>
            </w: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10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класс</w:t>
            </w:r>
            <w:proofErr w:type="spellEnd"/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41"/>
              <w:gridCol w:w="1191"/>
              <w:gridCol w:w="1086"/>
              <w:gridCol w:w="766"/>
              <w:gridCol w:w="800"/>
              <w:gridCol w:w="1331"/>
              <w:gridCol w:w="1665"/>
              <w:gridCol w:w="1358"/>
            </w:tblGrid>
            <w:tr w:rsidR="00872A1F" w:rsidRPr="00872A1F" w:rsidTr="0073005E">
              <w:tc>
                <w:tcPr>
                  <w:tcW w:w="1941" w:type="dxa"/>
                  <w:vMerge w:val="restart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Предмет</w:t>
                  </w:r>
                </w:p>
              </w:tc>
              <w:tc>
                <w:tcPr>
                  <w:tcW w:w="2277" w:type="dxa"/>
                  <w:gridSpan w:val="2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Качество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знаний %</w:t>
                  </w:r>
                </w:p>
              </w:tc>
              <w:tc>
                <w:tcPr>
                  <w:tcW w:w="1566" w:type="dxa"/>
                  <w:gridSpan w:val="2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Средний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балл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</w:t>
                  </w:r>
                </w:p>
              </w:tc>
              <w:tc>
                <w:tcPr>
                  <w:tcW w:w="4354" w:type="dxa"/>
                  <w:gridSpan w:val="3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В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сравнении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 с 3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четвертью</w:t>
                  </w:r>
                  <w:proofErr w:type="spellEnd"/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отметки</w:t>
                  </w:r>
                  <w:proofErr w:type="spellEnd"/>
                </w:p>
              </w:tc>
            </w:tr>
            <w:tr w:rsidR="00872A1F" w:rsidRPr="00872A1F" w:rsidTr="0073005E">
              <w:tc>
                <w:tcPr>
                  <w:tcW w:w="1941" w:type="dxa"/>
                  <w:vMerge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3 четверть </w:t>
                  </w:r>
                </w:p>
              </w:tc>
              <w:tc>
                <w:tcPr>
                  <w:tcW w:w="108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ВПР</w:t>
                  </w:r>
                </w:p>
              </w:tc>
              <w:tc>
                <w:tcPr>
                  <w:tcW w:w="76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3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четв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.</w:t>
                  </w:r>
                </w:p>
              </w:tc>
              <w:tc>
                <w:tcPr>
                  <w:tcW w:w="800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ВПР</w:t>
                  </w:r>
                </w:p>
              </w:tc>
              <w:tc>
                <w:tcPr>
                  <w:tcW w:w="133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Понизили</w:t>
                  </w:r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(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.)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Подтвердили</w:t>
                  </w:r>
                  <w:proofErr w:type="spellEnd"/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(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.)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Повысили</w:t>
                  </w:r>
                  <w:proofErr w:type="spellEnd"/>
                </w:p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(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>чел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b/>
                      <w:lang w:val="uk-UA" w:eastAsia="uk-UA"/>
                    </w:rPr>
                    <w:t xml:space="preserve">.)  </w:t>
                  </w:r>
                </w:p>
              </w:tc>
            </w:tr>
            <w:tr w:rsidR="00872A1F" w:rsidRPr="00872A1F" w:rsidTr="0073005E">
              <w:tc>
                <w:tcPr>
                  <w:tcW w:w="194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Русский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 xml:space="preserve">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язык</w:t>
                  </w:r>
                  <w:proofErr w:type="spellEnd"/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62,5</w:t>
                  </w:r>
                </w:p>
              </w:tc>
              <w:tc>
                <w:tcPr>
                  <w:tcW w:w="108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50</w:t>
                  </w:r>
                </w:p>
              </w:tc>
              <w:tc>
                <w:tcPr>
                  <w:tcW w:w="76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3,6</w:t>
                  </w:r>
                </w:p>
              </w:tc>
              <w:tc>
                <w:tcPr>
                  <w:tcW w:w="800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3,6</w:t>
                  </w:r>
                </w:p>
              </w:tc>
              <w:tc>
                <w:tcPr>
                  <w:tcW w:w="133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</w:t>
                  </w:r>
                </w:p>
              </w:tc>
            </w:tr>
            <w:tr w:rsidR="00872A1F" w:rsidRPr="00872A1F" w:rsidTr="0073005E">
              <w:tc>
                <w:tcPr>
                  <w:tcW w:w="194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Математика</w:t>
                  </w:r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87,5</w:t>
                  </w:r>
                </w:p>
              </w:tc>
              <w:tc>
                <w:tcPr>
                  <w:tcW w:w="108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87,5</w:t>
                  </w:r>
                </w:p>
              </w:tc>
              <w:tc>
                <w:tcPr>
                  <w:tcW w:w="76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4,4</w:t>
                  </w:r>
                </w:p>
              </w:tc>
              <w:tc>
                <w:tcPr>
                  <w:tcW w:w="800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4,1</w:t>
                  </w:r>
                </w:p>
              </w:tc>
              <w:tc>
                <w:tcPr>
                  <w:tcW w:w="133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2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6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0</w:t>
                  </w:r>
                </w:p>
              </w:tc>
            </w:tr>
            <w:tr w:rsidR="00872A1F" w:rsidRPr="00872A1F" w:rsidTr="0073005E">
              <w:tc>
                <w:tcPr>
                  <w:tcW w:w="194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Английский</w:t>
                  </w:r>
                  <w:proofErr w:type="spellEnd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 xml:space="preserve"> </w:t>
                  </w: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язык</w:t>
                  </w:r>
                  <w:proofErr w:type="spellEnd"/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87,5</w:t>
                  </w:r>
                </w:p>
              </w:tc>
              <w:tc>
                <w:tcPr>
                  <w:tcW w:w="108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87,5</w:t>
                  </w:r>
                </w:p>
              </w:tc>
              <w:tc>
                <w:tcPr>
                  <w:tcW w:w="76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4,2</w:t>
                  </w:r>
                </w:p>
              </w:tc>
              <w:tc>
                <w:tcPr>
                  <w:tcW w:w="800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3,9</w:t>
                  </w:r>
                </w:p>
              </w:tc>
              <w:tc>
                <w:tcPr>
                  <w:tcW w:w="133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1</w:t>
                  </w:r>
                </w:p>
              </w:tc>
            </w:tr>
            <w:tr w:rsidR="00872A1F" w:rsidRPr="00872A1F" w:rsidTr="0073005E">
              <w:tc>
                <w:tcPr>
                  <w:tcW w:w="194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proofErr w:type="spellStart"/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Химия</w:t>
                  </w:r>
                  <w:proofErr w:type="spellEnd"/>
                </w:p>
              </w:tc>
              <w:tc>
                <w:tcPr>
                  <w:tcW w:w="119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62,5</w:t>
                  </w:r>
                </w:p>
              </w:tc>
              <w:tc>
                <w:tcPr>
                  <w:tcW w:w="108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85,7</w:t>
                  </w:r>
                </w:p>
              </w:tc>
              <w:tc>
                <w:tcPr>
                  <w:tcW w:w="766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3,75</w:t>
                  </w:r>
                </w:p>
              </w:tc>
              <w:tc>
                <w:tcPr>
                  <w:tcW w:w="800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4,1</w:t>
                  </w:r>
                </w:p>
              </w:tc>
              <w:tc>
                <w:tcPr>
                  <w:tcW w:w="1331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0</w:t>
                  </w:r>
                </w:p>
              </w:tc>
              <w:tc>
                <w:tcPr>
                  <w:tcW w:w="1665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5</w:t>
                  </w:r>
                </w:p>
              </w:tc>
              <w:tc>
                <w:tcPr>
                  <w:tcW w:w="1358" w:type="dxa"/>
                </w:tcPr>
                <w:p w:rsidR="00872A1F" w:rsidRPr="00872A1F" w:rsidRDefault="00872A1F" w:rsidP="00815099">
                  <w:pPr>
                    <w:jc w:val="both"/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</w:pPr>
                  <w:r w:rsidRPr="00872A1F">
                    <w:rPr>
                      <w:rFonts w:ascii="Times New Roman" w:eastAsia="Times New Roman" w:hAnsi="Times New Roman" w:cs="Times New Roman"/>
                      <w:lang w:val="uk-UA" w:eastAsia="uk-UA"/>
                    </w:rPr>
                    <w:t>2</w:t>
                  </w:r>
                </w:p>
              </w:tc>
            </w:tr>
          </w:tbl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uk-UA" w:eastAsia="uk-UA"/>
              </w:rPr>
            </w:pP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</w:pP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Наблюдаем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подтвержденное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качество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знаний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английскому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языкуи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математике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,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снижение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качества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знаний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русскому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языку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на 12,5% и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повышение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качества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знаний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химии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на 23,2% пор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сравнению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 xml:space="preserve"> с 3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четвертью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.</w:t>
            </w: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Рекомендации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:</w:t>
            </w: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uk-UA"/>
              </w:rPr>
              <w:t xml:space="preserve">Педагогам,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uk-UA"/>
              </w:rPr>
              <w:t>реализующим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uk-UA"/>
              </w:rPr>
              <w:t>программы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uk-UA"/>
              </w:rPr>
              <w:t xml:space="preserve"> начального, основного и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uk-UA"/>
              </w:rPr>
              <w:t>среднего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uk-UA"/>
              </w:rPr>
              <w:t>общего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uk-UA"/>
              </w:rPr>
              <w:t>образования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uk-UA" w:eastAsia="uk-UA"/>
              </w:rPr>
              <w:t>:</w:t>
            </w: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-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проанализировать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результаты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ВПР и провести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поэлементный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анализ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уровня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достижения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планируемых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результатов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обучения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, установить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дефициты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овладении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базовыми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знаниями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и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умениями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как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для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каждого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учащегося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, так и для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класса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целом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;</w:t>
            </w: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-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проектировать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и проводить уроки в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логике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системно-деятельностного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подхода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;</w:t>
            </w: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- с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обучающимися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,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показавшим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низкий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уровень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выполнения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диагностической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работы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,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организовать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индивидуальные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,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групповые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занятия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отработке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тем,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условно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определёнными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как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«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дефицитные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»;</w:t>
            </w: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- на уроках включать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упражнения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из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примерных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проверочных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работ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,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тренировать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учащихся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выполнении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подобных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заданий;</w:t>
            </w: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-проводить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работу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консультированию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родителей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обучающихся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;</w:t>
            </w: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-использовать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Интернет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при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работе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обучающихся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 уроках (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презентации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,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интерактивные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задания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из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проверочных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работ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);</w:t>
            </w: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-на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родительских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собраниях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своевременно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освещать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вопросы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подготовке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 ВПР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учащихся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. </w:t>
            </w: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Руководителям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ШМО: </w:t>
            </w: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-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рассмотреть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и провести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детальный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анализ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результатов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ВПР на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заседании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предметных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МО в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мае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2025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года</w:t>
            </w:r>
            <w:proofErr w:type="spellEnd"/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Акишиной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И.А</w:t>
            </w: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.:</w:t>
            </w:r>
          </w:p>
          <w:p w:rsidR="00872A1F" w:rsidRPr="00872A1F" w:rsidRDefault="00872A1F" w:rsidP="00815099">
            <w:pPr>
              <w:shd w:val="clear" w:color="auto" w:fill="FFFFFF"/>
              <w:spacing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-составить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общий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план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мероприятий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повышению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качества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предметного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образования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и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подготовки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 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всероссийским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проверочным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работам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 2025-2026учебный год.</w:t>
            </w:r>
          </w:p>
          <w:p w:rsidR="00872A1F" w:rsidRPr="00872A1F" w:rsidRDefault="00872A1F" w:rsidP="00815099">
            <w:pPr>
              <w:spacing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1D28AD" w:rsidRPr="00C84039" w:rsidRDefault="001D28AD" w:rsidP="00815099">
            <w:pPr>
              <w:shd w:val="clear" w:color="auto" w:fill="FFFFFF"/>
              <w:spacing w:after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656E" w:rsidRPr="001D3076" w:rsidRDefault="00FA656E" w:rsidP="008150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076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</w:p>
    <w:p w:rsidR="00FA656E" w:rsidRPr="001D3076" w:rsidRDefault="00FA656E" w:rsidP="008150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076">
        <w:rPr>
          <w:rFonts w:ascii="Times New Roman" w:hAnsi="Times New Roman" w:cs="Times New Roman"/>
          <w:b/>
          <w:sz w:val="24"/>
          <w:szCs w:val="24"/>
        </w:rPr>
        <w:t xml:space="preserve">по повышению качества предметного образования и подготовки </w:t>
      </w:r>
      <w:proofErr w:type="gramStart"/>
      <w:r w:rsidRPr="001D3076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</w:p>
    <w:p w:rsidR="00FA656E" w:rsidRPr="001D3076" w:rsidRDefault="00FA656E" w:rsidP="008150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076">
        <w:rPr>
          <w:rFonts w:ascii="Times New Roman" w:hAnsi="Times New Roman" w:cs="Times New Roman"/>
          <w:b/>
          <w:sz w:val="24"/>
          <w:szCs w:val="24"/>
        </w:rPr>
        <w:t xml:space="preserve">Всероссийским проверочным </w:t>
      </w:r>
      <w:r w:rsidR="001D3076" w:rsidRPr="001D3076">
        <w:rPr>
          <w:rFonts w:ascii="Times New Roman" w:hAnsi="Times New Roman" w:cs="Times New Roman"/>
          <w:b/>
          <w:sz w:val="24"/>
          <w:szCs w:val="24"/>
        </w:rPr>
        <w:t xml:space="preserve">работам </w:t>
      </w:r>
    </w:p>
    <w:p w:rsidR="00FA656E" w:rsidRPr="001D3076" w:rsidRDefault="00FA656E" w:rsidP="00815099">
      <w:pPr>
        <w:spacing w:after="0"/>
        <w:jc w:val="both"/>
      </w:pPr>
    </w:p>
    <w:p w:rsidR="00FA656E" w:rsidRPr="001D3076" w:rsidRDefault="00FA656E" w:rsidP="008150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076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FA656E" w:rsidRPr="001D3076" w:rsidRDefault="00FA656E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  - создание оптимальных условий для качественной подготовки учащихся к ВПР. </w:t>
      </w:r>
    </w:p>
    <w:p w:rsidR="00FA656E" w:rsidRPr="001D3076" w:rsidRDefault="00FA656E" w:rsidP="008150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076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A656E" w:rsidRPr="001D3076" w:rsidRDefault="00FA656E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-  Развитие  и  совершенствование    системы  оценки  качества </w:t>
      </w:r>
    </w:p>
    <w:p w:rsidR="00FA656E" w:rsidRPr="001D3076" w:rsidRDefault="00FA656E" w:rsidP="00815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образования  через  выстраивание  системы  диагностики  учебных  достижений обучающихся, модернизацию системы промежуточной аттестации обучающихся; </w:t>
      </w:r>
    </w:p>
    <w:p w:rsidR="00FA656E" w:rsidRPr="001D3076" w:rsidRDefault="00FA656E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-  создание  условий  (организационных,  кадровых,  психолого-педагогических, информационно-методических)  для  проведения  ВПР  и  обеспечение  динамики образовательных результатов обучающихся. </w:t>
      </w:r>
    </w:p>
    <w:p w:rsidR="00FA656E" w:rsidRPr="001D3076" w:rsidRDefault="00FA656E" w:rsidP="008150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076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результаты: </w:t>
      </w:r>
    </w:p>
    <w:p w:rsidR="00FA656E" w:rsidRPr="001D3076" w:rsidRDefault="00FA656E" w:rsidP="008150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- положительная динамика учебных достижений школьников; </w:t>
      </w:r>
    </w:p>
    <w:p w:rsidR="00FA656E" w:rsidRPr="001D3076" w:rsidRDefault="00FA656E" w:rsidP="008150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-  повышение  методической  компетенции  учителей-предметников  при  подготовке учащихся к ВПР; </w:t>
      </w:r>
    </w:p>
    <w:p w:rsidR="00FA656E" w:rsidRPr="001D3076" w:rsidRDefault="00FA656E" w:rsidP="008150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076">
        <w:rPr>
          <w:rFonts w:ascii="Times New Roman" w:hAnsi="Times New Roman" w:cs="Times New Roman"/>
          <w:sz w:val="24"/>
          <w:szCs w:val="24"/>
        </w:rPr>
        <w:t xml:space="preserve">- формирование позитивного отношения </w:t>
      </w:r>
      <w:proofErr w:type="gramStart"/>
      <w:r w:rsidRPr="001D307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D3076">
        <w:rPr>
          <w:rFonts w:ascii="Times New Roman" w:hAnsi="Times New Roman" w:cs="Times New Roman"/>
          <w:sz w:val="24"/>
          <w:szCs w:val="24"/>
        </w:rPr>
        <w:t xml:space="preserve">  к проведению ВПР.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9"/>
        <w:gridCol w:w="3825"/>
        <w:gridCol w:w="2393"/>
        <w:gridCol w:w="2393"/>
      </w:tblGrid>
      <w:tr w:rsidR="00FA656E" w:rsidRPr="001F010A" w:rsidTr="00641A0D">
        <w:tc>
          <w:tcPr>
            <w:tcW w:w="959" w:type="dxa"/>
          </w:tcPr>
          <w:p w:rsidR="00FA656E" w:rsidRPr="001D3076" w:rsidRDefault="00FA656E" w:rsidP="001D30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A656E" w:rsidRPr="001F010A" w:rsidTr="00641A0D">
        <w:tc>
          <w:tcPr>
            <w:tcW w:w="9570" w:type="dxa"/>
            <w:gridSpan w:val="4"/>
          </w:tcPr>
          <w:p w:rsidR="00FA656E" w:rsidRPr="001D3076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1. Нормативно-правовое, инструктивно-методическое обеспечение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 плана </w:t>
            </w:r>
          </w:p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мероприятий по подготовке к проведению  ВПР- 202</w:t>
            </w:r>
            <w:r w:rsidR="00872A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FA656E" w:rsidRPr="001D3076" w:rsidRDefault="001D3076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72A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656E"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</w:t>
            </w:r>
            <w:proofErr w:type="spell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методсовета</w:t>
            </w:r>
            <w:proofErr w:type="spell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анализа результатов, подготовки, </w:t>
            </w:r>
          </w:p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ВПР  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совещаниях МКУ «Центр по обеспечению деятельности образовательных учреждений Кировского района» по вопросам подготовки, </w:t>
            </w:r>
            <w:r w:rsidRPr="001D3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проведения, анализа результатов ВПР  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Обновление банка контрольно-</w:t>
            </w:r>
          </w:p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измерительных материалов 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пробных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ВПР </w:t>
            </w:r>
          </w:p>
        </w:tc>
        <w:tc>
          <w:tcPr>
            <w:tcW w:w="2393" w:type="dxa"/>
          </w:tcPr>
          <w:p w:rsidR="00FA656E" w:rsidRPr="001D3076" w:rsidRDefault="001D3076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Сентябрь-октябрь 202</w:t>
            </w:r>
            <w:r w:rsidR="00872A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656E"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учителя-предметники</w:t>
            </w:r>
          </w:p>
        </w:tc>
      </w:tr>
      <w:tr w:rsidR="00FA656E" w:rsidRPr="001F010A" w:rsidTr="00641A0D">
        <w:tc>
          <w:tcPr>
            <w:tcW w:w="9570" w:type="dxa"/>
            <w:gridSpan w:val="4"/>
          </w:tcPr>
          <w:p w:rsidR="00FA656E" w:rsidRPr="001D3076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2. Повышение качества преподавания учебных предметов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пробных  проверочных работ  в 4, 5, 6, 7,8 и 11 классах с 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последующей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работой по ликвидации недостатков в формировании предметных компетенций </w:t>
            </w:r>
          </w:p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ШМО, учителя 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проблем в формировании базовых предметных компетенций по учебным предметам.  </w:t>
            </w:r>
          </w:p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учащихся «группы риска» по учебным предметам.  </w:t>
            </w:r>
          </w:p>
        </w:tc>
        <w:tc>
          <w:tcPr>
            <w:tcW w:w="2393" w:type="dxa"/>
          </w:tcPr>
          <w:p w:rsidR="00FA656E" w:rsidRPr="001D3076" w:rsidRDefault="00872A1F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  <w:r w:rsidR="00FA656E" w:rsidRPr="001D307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proofErr w:type="gramEnd"/>
          </w:p>
          <w:p w:rsidR="00FA656E" w:rsidRPr="001D3076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групповых занятий с учащимися «группы риска» 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A656E" w:rsidRPr="001F010A" w:rsidTr="00641A0D">
        <w:tc>
          <w:tcPr>
            <w:tcW w:w="959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5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психолого-педагогического сопровождения подготовки учащихся </w:t>
            </w:r>
            <w:proofErr w:type="gramStart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 xml:space="preserve">ВПР 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1D3076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A656E" w:rsidRPr="001F010A" w:rsidTr="00641A0D">
        <w:tc>
          <w:tcPr>
            <w:tcW w:w="9570" w:type="dxa"/>
            <w:gridSpan w:val="4"/>
          </w:tcPr>
          <w:p w:rsidR="00FA656E" w:rsidRPr="001D3076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076">
              <w:rPr>
                <w:rFonts w:ascii="Times New Roman" w:hAnsi="Times New Roman" w:cs="Times New Roman"/>
                <w:b/>
                <w:sz w:val="24"/>
                <w:szCs w:val="24"/>
              </w:rPr>
              <w:t>3. Кадровое обеспечение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курсов повышения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руководящих работников, участие в семинарах, </w:t>
            </w:r>
            <w:proofErr w:type="spell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, совещаниях 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учителя-предметники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учителей в заседаниях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методических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объединений учителей-предметников по вопросу повышения качества образования обучающихся 4, 5,6,7,8  и  11-х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классов 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самоанализа и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проблем в освоении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школьниками образовательных программ  и в педагогических практиках конкретных учителей.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1. Коррекция планов </w:t>
            </w:r>
            <w:proofErr w:type="spell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 контроля и планов руководителей  ШМО по  </w:t>
            </w:r>
            <w:r w:rsidRPr="0031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определению решений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устранения выявленных проблем.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2 .Осуществление контроля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практик конкретных учителей. 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Администрация, руководители ШМО</w:t>
            </w:r>
          </w:p>
        </w:tc>
      </w:tr>
      <w:tr w:rsidR="00FA656E" w:rsidRPr="00310DE3" w:rsidTr="00641A0D">
        <w:tc>
          <w:tcPr>
            <w:tcW w:w="9570" w:type="dxa"/>
            <w:gridSpan w:val="4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Мероприятия по организационно-технологическому обеспечению проведения ВПР 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Своевременная регистрация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интернет-портале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направление заявки на участие в ВПР по соответствующему учебному предмету через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интернет-портал ВПР 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получение (загрузка) результатов ВПР по соответствующему учебному предмету через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официальный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интернет-портал ВПР 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в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- за мониторинг и использование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электронных образовательных и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Интернет-ресурсов по вопросам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Всероссийским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проверочным работам; 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- за подготовку к ВПР учащихся 4, 5,6, 7, 8 и  11-х классов в части методической и  информационно-разъяснительной работы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с участниками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отношений 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C840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Информационно-разъяснительная работа со всеми участниками образовательных отношений по процедуре проведения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ВПР, структуре и содержанию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проверочных работ, системе оценивания.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Плановая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системная, в том числе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индивидуальная, информационно-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работа с родителями (законными представителями) учащихся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классов, в которых проводится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подготовки по соответствующим учебным предметам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Руководители ШМО, классные руководители</w:t>
            </w:r>
          </w:p>
        </w:tc>
      </w:tr>
      <w:tr w:rsidR="00FA656E" w:rsidRPr="00310DE3" w:rsidTr="00641A0D">
        <w:tc>
          <w:tcPr>
            <w:tcW w:w="9570" w:type="dxa"/>
            <w:gridSpan w:val="4"/>
          </w:tcPr>
          <w:p w:rsidR="00FA656E" w:rsidRPr="00310DE3" w:rsidRDefault="00FA656E" w:rsidP="00641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5. Анализ результатов и подведение итогов ВПР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ВПР   </w:t>
            </w:r>
          </w:p>
        </w:tc>
        <w:tc>
          <w:tcPr>
            <w:tcW w:w="2393" w:type="dxa"/>
          </w:tcPr>
          <w:p w:rsidR="00FA656E" w:rsidRPr="00310DE3" w:rsidRDefault="00C84039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  <w:r w:rsidR="00FA656E" w:rsidRPr="00310DE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FA656E" w:rsidRPr="00310DE3" w:rsidTr="00641A0D">
        <w:tc>
          <w:tcPr>
            <w:tcW w:w="959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5" w:type="dxa"/>
          </w:tcPr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практико-ориентированного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656E" w:rsidRPr="00310DE3" w:rsidRDefault="00FA656E" w:rsidP="00641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семинара по вопросам оценки </w:t>
            </w:r>
            <w:r w:rsidRPr="0031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 общего образования</w:t>
            </w:r>
          </w:p>
        </w:tc>
        <w:tc>
          <w:tcPr>
            <w:tcW w:w="2393" w:type="dxa"/>
          </w:tcPr>
          <w:p w:rsidR="00FA656E" w:rsidRPr="00310DE3" w:rsidRDefault="00C84039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2025</w:t>
            </w:r>
            <w:r w:rsidR="00FA656E"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FA656E" w:rsidRPr="00310DE3" w:rsidRDefault="00FA656E" w:rsidP="00641A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310DE3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</w:tbl>
    <w:p w:rsidR="00A451CF" w:rsidRPr="00310DE3" w:rsidRDefault="00A451CF" w:rsidP="00A451CF">
      <w:pPr>
        <w:jc w:val="center"/>
        <w:rPr>
          <w:b/>
        </w:rPr>
      </w:pPr>
    </w:p>
    <w:p w:rsidR="004B5CBB" w:rsidRDefault="00872A1F" w:rsidP="004B5CB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успеваемости за 2024-2025 учебный год</w:t>
      </w:r>
    </w:p>
    <w:tbl>
      <w:tblPr>
        <w:tblStyle w:val="40"/>
        <w:tblW w:w="0" w:type="auto"/>
        <w:tblLook w:val="04A0" w:firstRow="1" w:lastRow="0" w:firstColumn="1" w:lastColumn="0" w:noHBand="0" w:noVBand="1"/>
      </w:tblPr>
      <w:tblGrid>
        <w:gridCol w:w="1051"/>
        <w:gridCol w:w="1296"/>
        <w:gridCol w:w="1021"/>
        <w:gridCol w:w="1021"/>
        <w:gridCol w:w="1022"/>
        <w:gridCol w:w="1239"/>
        <w:gridCol w:w="1051"/>
        <w:gridCol w:w="1039"/>
      </w:tblGrid>
      <w:tr w:rsidR="00872A1F" w:rsidRPr="00872A1F" w:rsidTr="0073005E">
        <w:tc>
          <w:tcPr>
            <w:tcW w:w="1051" w:type="dxa"/>
          </w:tcPr>
          <w:p w:rsidR="00872A1F" w:rsidRPr="00872A1F" w:rsidRDefault="00872A1F" w:rsidP="00872A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Класс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</w:p>
          <w:p w:rsidR="00872A1F" w:rsidRPr="00872A1F" w:rsidRDefault="00872A1F" w:rsidP="00872A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296" w:type="dxa"/>
          </w:tcPr>
          <w:p w:rsidR="00872A1F" w:rsidRPr="00872A1F" w:rsidRDefault="00872A1F" w:rsidP="00872A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кол-во</w:t>
            </w:r>
            <w:proofErr w:type="spellEnd"/>
          </w:p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учащихся</w:t>
            </w:r>
            <w:proofErr w:type="spellEnd"/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 и 5</w:t>
            </w:r>
          </w:p>
        </w:tc>
        <w:tc>
          <w:tcPr>
            <w:tcW w:w="1022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2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Не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успевают</w:t>
            </w:r>
            <w:proofErr w:type="spellEnd"/>
          </w:p>
        </w:tc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%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успев</w:t>
            </w:r>
            <w:proofErr w:type="spellEnd"/>
          </w:p>
        </w:tc>
        <w:tc>
          <w:tcPr>
            <w:tcW w:w="10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%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кач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.</w:t>
            </w:r>
          </w:p>
        </w:tc>
      </w:tr>
      <w:tr w:rsidR="00872A1F" w:rsidRPr="00872A1F" w:rsidTr="0073005E"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296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22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0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69,2</w:t>
            </w:r>
          </w:p>
        </w:tc>
      </w:tr>
      <w:tr w:rsidR="00872A1F" w:rsidRPr="00872A1F" w:rsidTr="0073005E"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296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22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2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0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64,7</w:t>
            </w:r>
          </w:p>
        </w:tc>
      </w:tr>
      <w:tr w:rsidR="00872A1F" w:rsidRPr="00872A1F" w:rsidTr="0073005E"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296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022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2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</w:tr>
      <w:tr w:rsidR="00872A1F" w:rsidRPr="00872A1F" w:rsidTr="0073005E"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Итого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296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1022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12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0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60,4</w:t>
            </w:r>
          </w:p>
        </w:tc>
      </w:tr>
      <w:tr w:rsidR="00872A1F" w:rsidRPr="00872A1F" w:rsidTr="0073005E"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5    </w:t>
            </w:r>
          </w:p>
        </w:tc>
        <w:tc>
          <w:tcPr>
            <w:tcW w:w="1296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022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2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95,4</w:t>
            </w:r>
          </w:p>
        </w:tc>
        <w:tc>
          <w:tcPr>
            <w:tcW w:w="10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40,9</w:t>
            </w:r>
          </w:p>
        </w:tc>
      </w:tr>
      <w:tr w:rsidR="00872A1F" w:rsidRPr="00872A1F" w:rsidTr="0073005E"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6 </w:t>
            </w:r>
          </w:p>
        </w:tc>
        <w:tc>
          <w:tcPr>
            <w:tcW w:w="1296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22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2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---</w:t>
            </w:r>
          </w:p>
        </w:tc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43,8</w:t>
            </w:r>
          </w:p>
        </w:tc>
      </w:tr>
      <w:tr w:rsidR="00872A1F" w:rsidRPr="00872A1F" w:rsidTr="0073005E"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1296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22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2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95,2</w:t>
            </w:r>
          </w:p>
        </w:tc>
        <w:tc>
          <w:tcPr>
            <w:tcW w:w="10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23,8</w:t>
            </w:r>
          </w:p>
        </w:tc>
      </w:tr>
      <w:tr w:rsidR="00872A1F" w:rsidRPr="00872A1F" w:rsidTr="0073005E"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8 </w:t>
            </w:r>
          </w:p>
        </w:tc>
        <w:tc>
          <w:tcPr>
            <w:tcW w:w="1296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22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2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---</w:t>
            </w:r>
          </w:p>
        </w:tc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33,3</w:t>
            </w:r>
          </w:p>
        </w:tc>
      </w:tr>
      <w:tr w:rsidR="00872A1F" w:rsidRPr="00872A1F" w:rsidTr="0073005E"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9     </w:t>
            </w:r>
          </w:p>
        </w:tc>
        <w:tc>
          <w:tcPr>
            <w:tcW w:w="1296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22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2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---</w:t>
            </w:r>
          </w:p>
        </w:tc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27,3</w:t>
            </w:r>
          </w:p>
        </w:tc>
      </w:tr>
      <w:tr w:rsidR="00872A1F" w:rsidRPr="00872A1F" w:rsidTr="0073005E">
        <w:trPr>
          <w:trHeight w:val="455"/>
        </w:trPr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Итого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296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1022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12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97,9</w:t>
            </w:r>
          </w:p>
        </w:tc>
        <w:tc>
          <w:tcPr>
            <w:tcW w:w="10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33,3</w:t>
            </w:r>
          </w:p>
        </w:tc>
      </w:tr>
      <w:tr w:rsidR="00872A1F" w:rsidRPr="00872A1F" w:rsidTr="0073005E"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1296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22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---</w:t>
            </w:r>
          </w:p>
        </w:tc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62,5</w:t>
            </w:r>
          </w:p>
        </w:tc>
      </w:tr>
      <w:tr w:rsidR="00872A1F" w:rsidRPr="00872A1F" w:rsidTr="0073005E"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  <w:tc>
          <w:tcPr>
            <w:tcW w:w="1296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22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---</w:t>
            </w:r>
          </w:p>
        </w:tc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10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66,7</w:t>
            </w:r>
          </w:p>
        </w:tc>
      </w:tr>
      <w:tr w:rsidR="00872A1F" w:rsidRPr="00872A1F" w:rsidTr="0073005E"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Итого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296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22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0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64,3</w:t>
            </w:r>
          </w:p>
        </w:tc>
      </w:tr>
      <w:tr w:rsidR="00872A1F" w:rsidRPr="00872A1F" w:rsidTr="0073005E"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proofErr w:type="spellStart"/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Итого</w:t>
            </w:r>
            <w:proofErr w:type="spellEnd"/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по </w:t>
            </w:r>
            <w:proofErr w:type="spellStart"/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школе</w:t>
            </w:r>
            <w:proofErr w:type="spellEnd"/>
          </w:p>
        </w:tc>
        <w:tc>
          <w:tcPr>
            <w:tcW w:w="1296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158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2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1022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86</w:t>
            </w:r>
          </w:p>
        </w:tc>
        <w:tc>
          <w:tcPr>
            <w:tcW w:w="12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051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98,7</w:t>
            </w:r>
          </w:p>
        </w:tc>
        <w:tc>
          <w:tcPr>
            <w:tcW w:w="1039" w:type="dxa"/>
          </w:tcPr>
          <w:p w:rsidR="00872A1F" w:rsidRPr="00872A1F" w:rsidRDefault="00872A1F" w:rsidP="00872A1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72A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44,3</w:t>
            </w:r>
          </w:p>
        </w:tc>
      </w:tr>
    </w:tbl>
    <w:p w:rsidR="00872A1F" w:rsidRPr="004B5CBB" w:rsidRDefault="00872A1F" w:rsidP="004B5CBB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В выше представленных  таблицах видно, что:</w:t>
      </w:r>
    </w:p>
    <w:p w:rsidR="00DF4EFC" w:rsidRPr="00310DE3" w:rsidRDefault="003A17A8" w:rsidP="00DF4E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качество обу</w:t>
      </w:r>
      <w:r w:rsidR="009D10C6">
        <w:rPr>
          <w:rFonts w:ascii="Times New Roman" w:hAnsi="Times New Roman" w:cs="Times New Roman"/>
          <w:sz w:val="24"/>
          <w:szCs w:val="24"/>
        </w:rPr>
        <w:t>чения  в</w:t>
      </w:r>
      <w:r w:rsidR="0073005E">
        <w:rPr>
          <w:rFonts w:ascii="Times New Roman" w:hAnsi="Times New Roman" w:cs="Times New Roman"/>
          <w:sz w:val="24"/>
          <w:szCs w:val="24"/>
        </w:rPr>
        <w:t xml:space="preserve"> среднем по школе – 44,3</w:t>
      </w:r>
      <w:r w:rsidR="00DF4EFC" w:rsidRPr="00310DE3">
        <w:rPr>
          <w:rFonts w:ascii="Times New Roman" w:hAnsi="Times New Roman" w:cs="Times New Roman"/>
          <w:sz w:val="24"/>
          <w:szCs w:val="24"/>
        </w:rPr>
        <w:t>%. Прослеживается падение от начального звена к основному и н</w:t>
      </w:r>
      <w:r w:rsidR="005117B7" w:rsidRPr="00310DE3">
        <w:rPr>
          <w:rFonts w:ascii="Times New Roman" w:hAnsi="Times New Roman" w:cs="Times New Roman"/>
          <w:sz w:val="24"/>
          <w:szCs w:val="24"/>
        </w:rPr>
        <w:t>ебол</w:t>
      </w:r>
      <w:r w:rsidR="005131C3" w:rsidRPr="00310DE3">
        <w:rPr>
          <w:rFonts w:ascii="Times New Roman" w:hAnsi="Times New Roman" w:cs="Times New Roman"/>
          <w:sz w:val="24"/>
          <w:szCs w:val="24"/>
        </w:rPr>
        <w:t>ьш</w:t>
      </w:r>
      <w:r w:rsidR="0073005E">
        <w:rPr>
          <w:rFonts w:ascii="Times New Roman" w:hAnsi="Times New Roman" w:cs="Times New Roman"/>
          <w:sz w:val="24"/>
          <w:szCs w:val="24"/>
        </w:rPr>
        <w:t>ой рост  далее  к среднему: 60,4 ---- 33,3---- 64,3</w:t>
      </w:r>
      <w:r w:rsidR="00DF4EFC" w:rsidRPr="00310DE3">
        <w:rPr>
          <w:rFonts w:ascii="Times New Roman" w:hAnsi="Times New Roman" w:cs="Times New Roman"/>
          <w:sz w:val="24"/>
          <w:szCs w:val="24"/>
        </w:rPr>
        <w:t>.</w:t>
      </w:r>
    </w:p>
    <w:p w:rsidR="00DF4EFC" w:rsidRPr="001F010A" w:rsidRDefault="00DF4EFC" w:rsidP="00DF4EFC">
      <w:pPr>
        <w:rPr>
          <w:color w:val="FF0000"/>
        </w:rPr>
      </w:pPr>
      <w:r w:rsidRPr="001F010A">
        <w:rPr>
          <w:noProof/>
          <w:color w:val="FF0000"/>
          <w:lang w:eastAsia="ru-RU"/>
        </w:rPr>
        <w:drawing>
          <wp:inline distT="0" distB="0" distL="0" distR="0">
            <wp:extent cx="4476750" cy="244792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26953" w:rsidRPr="001F010A" w:rsidRDefault="00726953" w:rsidP="00DF4EFC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131C3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Возможные причины:</w:t>
      </w:r>
    </w:p>
    <w:p w:rsidR="00DF4EFC" w:rsidRPr="00310DE3" w:rsidRDefault="005131C3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 xml:space="preserve">- </w:t>
      </w:r>
      <w:r w:rsidR="00DF4EFC" w:rsidRPr="00310DE3">
        <w:rPr>
          <w:rFonts w:ascii="Times New Roman" w:hAnsi="Times New Roman" w:cs="Times New Roman"/>
          <w:sz w:val="24"/>
          <w:szCs w:val="24"/>
        </w:rPr>
        <w:t xml:space="preserve">низкая учебная мотивация учащихся; </w:t>
      </w:r>
    </w:p>
    <w:p w:rsidR="00DF4EFC" w:rsidRPr="00310DE3" w:rsidRDefault="00DF4EFC" w:rsidP="00DF4EFC">
      <w:pPr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-низкий общий уровень развития учащихся;</w:t>
      </w:r>
    </w:p>
    <w:p w:rsidR="00DF4EFC" w:rsidRPr="00310DE3" w:rsidRDefault="00DF4EFC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lastRenderedPageBreak/>
        <w:t>- низкая заинтересованность родителей успеваемостью своих детей;</w:t>
      </w:r>
    </w:p>
    <w:p w:rsidR="00DF4EFC" w:rsidRPr="00310DE3" w:rsidRDefault="00DF4EFC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 xml:space="preserve">- неоправданные пропуски уроков со стороны учащихся; </w:t>
      </w:r>
    </w:p>
    <w:p w:rsidR="00DF4EFC" w:rsidRPr="00310DE3" w:rsidRDefault="00DF4EFC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-отсутствие навыка самостоятельной работы;</w:t>
      </w:r>
    </w:p>
    <w:p w:rsidR="00DF4EFC" w:rsidRPr="00310DE3" w:rsidRDefault="00DF4EFC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 невозможность найти индивидуальный подход к конкретному учащемуся.</w:t>
      </w:r>
    </w:p>
    <w:p w:rsidR="00DF4EFC" w:rsidRPr="00310DE3" w:rsidRDefault="00F80569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2024-2025</w:t>
      </w:r>
      <w:r w:rsidR="00DF4EFC" w:rsidRPr="00310DE3">
        <w:rPr>
          <w:rFonts w:ascii="Times New Roman" w:hAnsi="Times New Roman" w:cs="Times New Roman"/>
          <w:sz w:val="24"/>
          <w:szCs w:val="24"/>
        </w:rPr>
        <w:t xml:space="preserve"> году необходимо со стороны </w:t>
      </w:r>
      <w:proofErr w:type="spellStart"/>
      <w:r w:rsidR="00DF4EFC" w:rsidRPr="00310DE3">
        <w:rPr>
          <w:rFonts w:ascii="Times New Roman" w:hAnsi="Times New Roman" w:cs="Times New Roman"/>
          <w:sz w:val="24"/>
          <w:szCs w:val="24"/>
        </w:rPr>
        <w:t>педколлектива</w:t>
      </w:r>
      <w:proofErr w:type="spellEnd"/>
      <w:r w:rsidR="00DF4EFC" w:rsidRPr="00310DE3">
        <w:rPr>
          <w:rFonts w:ascii="Times New Roman" w:hAnsi="Times New Roman" w:cs="Times New Roman"/>
          <w:sz w:val="24"/>
          <w:szCs w:val="24"/>
        </w:rPr>
        <w:t xml:space="preserve"> усилить работу со </w:t>
      </w:r>
      <w:proofErr w:type="gramStart"/>
      <w:r w:rsidR="00DF4EFC" w:rsidRPr="00310DE3">
        <w:rPr>
          <w:rFonts w:ascii="Times New Roman" w:hAnsi="Times New Roman" w:cs="Times New Roman"/>
          <w:sz w:val="24"/>
          <w:szCs w:val="24"/>
        </w:rPr>
        <w:t>слабоуспевающими</w:t>
      </w:r>
      <w:proofErr w:type="gramEnd"/>
      <w:r w:rsidR="00DF4EFC" w:rsidRPr="00310DE3">
        <w:rPr>
          <w:rFonts w:ascii="Times New Roman" w:hAnsi="Times New Roman" w:cs="Times New Roman"/>
          <w:sz w:val="24"/>
          <w:szCs w:val="24"/>
        </w:rPr>
        <w:t xml:space="preserve"> обучающимися путём:           </w:t>
      </w:r>
    </w:p>
    <w:p w:rsidR="00DF4EFC" w:rsidRPr="00310DE3" w:rsidRDefault="00DF4EFC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-дифференциации заданий;</w:t>
      </w:r>
    </w:p>
    <w:p w:rsidR="00DF4EFC" w:rsidRPr="00310DE3" w:rsidRDefault="00DF4EFC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-организации индивидуального подхода;</w:t>
      </w:r>
    </w:p>
    <w:p w:rsidR="00DF4EFC" w:rsidRPr="00310DE3" w:rsidRDefault="00DF4EFC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>- повышение мотивации к обучению.</w:t>
      </w:r>
    </w:p>
    <w:p w:rsidR="00837595" w:rsidRPr="00310DE3" w:rsidRDefault="00DF4EFC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310DE3">
        <w:rPr>
          <w:rFonts w:ascii="Times New Roman" w:hAnsi="Times New Roman" w:cs="Times New Roman"/>
          <w:sz w:val="24"/>
          <w:szCs w:val="24"/>
        </w:rPr>
        <w:t xml:space="preserve"> Но без заинтересованности и помощи родителей и самих учеников ничего  изменить будет нельзя, т.к. учеба – это совместный процесс  учителей, учеников и родителей (законных представителей).</w:t>
      </w:r>
    </w:p>
    <w:p w:rsidR="00CC519A" w:rsidRPr="00310DE3" w:rsidRDefault="00CC519A" w:rsidP="00CC519A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10DE3">
        <w:rPr>
          <w:rFonts w:ascii="Times New Roman" w:hAnsi="Times New Roman" w:cs="Times New Roman"/>
          <w:b/>
          <w:i/>
          <w:iCs/>
          <w:sz w:val="24"/>
          <w:szCs w:val="24"/>
        </w:rPr>
        <w:t>Анализ по предметам учебного плана по итогам отче</w:t>
      </w:r>
      <w:r w:rsidR="0073005E">
        <w:rPr>
          <w:rFonts w:ascii="Times New Roman" w:hAnsi="Times New Roman" w:cs="Times New Roman"/>
          <w:b/>
          <w:i/>
          <w:iCs/>
          <w:sz w:val="24"/>
          <w:szCs w:val="24"/>
        </w:rPr>
        <w:t>тного промежутка времени за 2024-2025</w:t>
      </w:r>
      <w:r w:rsidR="00F8056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310DE3">
        <w:rPr>
          <w:rFonts w:ascii="Times New Roman" w:hAnsi="Times New Roman" w:cs="Times New Roman"/>
          <w:b/>
          <w:i/>
          <w:iCs/>
          <w:sz w:val="24"/>
          <w:szCs w:val="24"/>
        </w:rPr>
        <w:t>учебный год</w:t>
      </w:r>
    </w:p>
    <w:p w:rsidR="00F80569" w:rsidRPr="00045BFD" w:rsidRDefault="00F80569" w:rsidP="00F80569">
      <w:pPr>
        <w:jc w:val="center"/>
        <w:rPr>
          <w:b/>
          <w:iCs/>
        </w:rPr>
      </w:pPr>
    </w:p>
    <w:tbl>
      <w:tblPr>
        <w:tblStyle w:val="5"/>
        <w:tblW w:w="0" w:type="auto"/>
        <w:tblInd w:w="959" w:type="dxa"/>
        <w:tblLook w:val="04A0" w:firstRow="1" w:lastRow="0" w:firstColumn="1" w:lastColumn="0" w:noHBand="0" w:noVBand="1"/>
      </w:tblPr>
      <w:tblGrid>
        <w:gridCol w:w="2371"/>
        <w:gridCol w:w="1140"/>
        <w:gridCol w:w="1260"/>
      </w:tblGrid>
      <w:tr w:rsidR="0073005E" w:rsidRPr="0073005E" w:rsidTr="0073005E">
        <w:tc>
          <w:tcPr>
            <w:tcW w:w="2371" w:type="dxa"/>
            <w:vMerge w:val="restart"/>
          </w:tcPr>
          <w:p w:rsidR="0073005E" w:rsidRPr="0073005E" w:rsidRDefault="0073005E" w:rsidP="007300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300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Предмет </w:t>
            </w:r>
          </w:p>
          <w:p w:rsidR="0073005E" w:rsidRPr="0073005E" w:rsidRDefault="0073005E" w:rsidP="007300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2400" w:type="dxa"/>
            <w:gridSpan w:val="2"/>
          </w:tcPr>
          <w:p w:rsidR="0073005E" w:rsidRPr="0073005E" w:rsidRDefault="0073005E" w:rsidP="0073005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7300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НОО</w:t>
            </w:r>
          </w:p>
        </w:tc>
      </w:tr>
      <w:tr w:rsidR="0073005E" w:rsidRPr="0073005E" w:rsidTr="0073005E">
        <w:tc>
          <w:tcPr>
            <w:tcW w:w="2371" w:type="dxa"/>
            <w:vMerge/>
          </w:tcPr>
          <w:p w:rsidR="0073005E" w:rsidRPr="0073005E" w:rsidRDefault="0073005E" w:rsidP="007300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73005E" w:rsidRPr="0073005E" w:rsidRDefault="0073005E" w:rsidP="007300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Средний</w:t>
            </w:r>
            <w:proofErr w:type="spellEnd"/>
          </w:p>
          <w:p w:rsidR="0073005E" w:rsidRPr="0073005E" w:rsidRDefault="0073005E" w:rsidP="007300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балл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73005E" w:rsidRPr="0073005E" w:rsidRDefault="0073005E" w:rsidP="007300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Качество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знаний</w:t>
            </w:r>
          </w:p>
          <w:p w:rsidR="0073005E" w:rsidRPr="0073005E" w:rsidRDefault="0073005E" w:rsidP="007300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</w:tr>
      <w:tr w:rsidR="0073005E" w:rsidRPr="0073005E" w:rsidTr="0073005E">
        <w:trPr>
          <w:trHeight w:val="319"/>
        </w:trPr>
        <w:tc>
          <w:tcPr>
            <w:tcW w:w="2371" w:type="dxa"/>
          </w:tcPr>
          <w:p w:rsidR="0073005E" w:rsidRPr="0073005E" w:rsidRDefault="0073005E" w:rsidP="007300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Математика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73005E" w:rsidRPr="0073005E" w:rsidRDefault="0073005E" w:rsidP="007300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3,</w:t>
            </w: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73005E" w:rsidRPr="0073005E" w:rsidRDefault="0073005E" w:rsidP="00730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</w:p>
        </w:tc>
      </w:tr>
      <w:tr w:rsidR="0073005E" w:rsidRPr="0073005E" w:rsidTr="0073005E">
        <w:tc>
          <w:tcPr>
            <w:tcW w:w="2371" w:type="dxa"/>
          </w:tcPr>
          <w:p w:rsidR="0073005E" w:rsidRPr="0073005E" w:rsidRDefault="0073005E" w:rsidP="007300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Русский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язык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73005E" w:rsidRPr="0073005E" w:rsidRDefault="0073005E" w:rsidP="007300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3,8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73005E" w:rsidRPr="0073005E" w:rsidRDefault="0073005E" w:rsidP="00730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</w:tr>
      <w:tr w:rsidR="0073005E" w:rsidRPr="0073005E" w:rsidTr="0073005E">
        <w:tc>
          <w:tcPr>
            <w:tcW w:w="2371" w:type="dxa"/>
          </w:tcPr>
          <w:p w:rsidR="0073005E" w:rsidRPr="0073005E" w:rsidRDefault="0073005E" w:rsidP="007300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Литературное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чтение</w:t>
            </w:r>
            <w:proofErr w:type="spellEnd"/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73005E" w:rsidRPr="0073005E" w:rsidRDefault="0073005E" w:rsidP="007300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4,4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73005E" w:rsidRPr="0073005E" w:rsidRDefault="0073005E" w:rsidP="00730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</w:tr>
      <w:tr w:rsidR="0073005E" w:rsidRPr="0073005E" w:rsidTr="0073005E">
        <w:tc>
          <w:tcPr>
            <w:tcW w:w="2371" w:type="dxa"/>
          </w:tcPr>
          <w:p w:rsidR="0073005E" w:rsidRPr="0073005E" w:rsidRDefault="0073005E" w:rsidP="007300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Окружающий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мир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73005E" w:rsidRPr="0073005E" w:rsidRDefault="0073005E" w:rsidP="007300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4,1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73005E" w:rsidRPr="0073005E" w:rsidRDefault="0073005E" w:rsidP="00730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</w:t>
            </w:r>
          </w:p>
        </w:tc>
      </w:tr>
      <w:tr w:rsidR="0073005E" w:rsidRPr="0073005E" w:rsidTr="0073005E">
        <w:tc>
          <w:tcPr>
            <w:tcW w:w="2371" w:type="dxa"/>
          </w:tcPr>
          <w:p w:rsidR="0073005E" w:rsidRPr="0073005E" w:rsidRDefault="0073005E" w:rsidP="007300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Английский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язык</w:t>
            </w:r>
            <w:proofErr w:type="spellEnd"/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73005E" w:rsidRPr="0073005E" w:rsidRDefault="0073005E" w:rsidP="007300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73005E" w:rsidRPr="0073005E" w:rsidRDefault="0073005E" w:rsidP="00730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69</w:t>
            </w:r>
          </w:p>
        </w:tc>
      </w:tr>
      <w:tr w:rsidR="0073005E" w:rsidRPr="0073005E" w:rsidTr="0073005E">
        <w:tc>
          <w:tcPr>
            <w:tcW w:w="2371" w:type="dxa"/>
          </w:tcPr>
          <w:p w:rsidR="0073005E" w:rsidRPr="0073005E" w:rsidRDefault="0073005E" w:rsidP="007300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Физическая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культура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73005E" w:rsidRPr="0073005E" w:rsidRDefault="0073005E" w:rsidP="007300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73005E" w:rsidRPr="0073005E" w:rsidRDefault="0073005E" w:rsidP="00730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</w:t>
            </w:r>
          </w:p>
        </w:tc>
      </w:tr>
      <w:tr w:rsidR="0073005E" w:rsidRPr="0073005E" w:rsidTr="0073005E">
        <w:tc>
          <w:tcPr>
            <w:tcW w:w="2371" w:type="dxa"/>
          </w:tcPr>
          <w:p w:rsidR="0073005E" w:rsidRPr="0073005E" w:rsidRDefault="0073005E" w:rsidP="007300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Изобразительное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искусство</w:t>
            </w:r>
            <w:proofErr w:type="spellEnd"/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73005E" w:rsidRPr="0073005E" w:rsidRDefault="0073005E" w:rsidP="007300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4,6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73005E" w:rsidRPr="0073005E" w:rsidRDefault="0073005E" w:rsidP="00730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</w:t>
            </w:r>
          </w:p>
        </w:tc>
      </w:tr>
      <w:tr w:rsidR="0073005E" w:rsidRPr="0073005E" w:rsidTr="0073005E">
        <w:tc>
          <w:tcPr>
            <w:tcW w:w="2371" w:type="dxa"/>
          </w:tcPr>
          <w:p w:rsidR="0073005E" w:rsidRPr="0073005E" w:rsidRDefault="0073005E" w:rsidP="007300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Технология</w:t>
            </w:r>
            <w:proofErr w:type="spellEnd"/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73005E" w:rsidRPr="0073005E" w:rsidRDefault="0073005E" w:rsidP="007300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73005E" w:rsidRPr="0073005E" w:rsidRDefault="0073005E" w:rsidP="00730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</w:t>
            </w:r>
          </w:p>
        </w:tc>
      </w:tr>
      <w:tr w:rsidR="0073005E" w:rsidRPr="0073005E" w:rsidTr="0073005E">
        <w:tc>
          <w:tcPr>
            <w:tcW w:w="2371" w:type="dxa"/>
          </w:tcPr>
          <w:p w:rsidR="0073005E" w:rsidRPr="0073005E" w:rsidRDefault="0073005E" w:rsidP="007300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Музыка</w:t>
            </w:r>
            <w:proofErr w:type="spellEnd"/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73005E" w:rsidRPr="0073005E" w:rsidRDefault="0073005E" w:rsidP="007300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4,</w:t>
            </w: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73005E" w:rsidRPr="0073005E" w:rsidRDefault="0073005E" w:rsidP="00730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86</w:t>
            </w:r>
          </w:p>
        </w:tc>
      </w:tr>
      <w:tr w:rsidR="0073005E" w:rsidRPr="0073005E" w:rsidTr="0073005E">
        <w:tc>
          <w:tcPr>
            <w:tcW w:w="2371" w:type="dxa"/>
          </w:tcPr>
          <w:p w:rsidR="0073005E" w:rsidRPr="0073005E" w:rsidRDefault="0073005E" w:rsidP="007300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Родной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язык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</w:t>
            </w: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кртат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73005E" w:rsidRPr="0073005E" w:rsidRDefault="0073005E" w:rsidP="007300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4,5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73005E" w:rsidRPr="0073005E" w:rsidRDefault="0073005E" w:rsidP="00730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73005E" w:rsidRPr="0073005E" w:rsidTr="0073005E">
        <w:tc>
          <w:tcPr>
            <w:tcW w:w="2371" w:type="dxa"/>
          </w:tcPr>
          <w:p w:rsidR="0073005E" w:rsidRPr="0073005E" w:rsidRDefault="0073005E" w:rsidP="007300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Литературное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чтение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 </w:t>
            </w: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родном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языке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</w:t>
            </w: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кртат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73005E" w:rsidRPr="0073005E" w:rsidRDefault="0073005E" w:rsidP="007300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4,7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73005E" w:rsidRPr="0073005E" w:rsidRDefault="0073005E" w:rsidP="00730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73005E" w:rsidRPr="0073005E" w:rsidTr="0073005E">
        <w:tc>
          <w:tcPr>
            <w:tcW w:w="2371" w:type="dxa"/>
          </w:tcPr>
          <w:p w:rsidR="0073005E" w:rsidRPr="0073005E" w:rsidRDefault="0073005E" w:rsidP="007300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Родной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язык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</w:t>
            </w: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русский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73005E" w:rsidRPr="0073005E" w:rsidRDefault="0073005E" w:rsidP="007300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73005E" w:rsidRPr="0073005E" w:rsidRDefault="0073005E" w:rsidP="00730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82</w:t>
            </w:r>
          </w:p>
        </w:tc>
      </w:tr>
      <w:tr w:rsidR="0073005E" w:rsidRPr="0073005E" w:rsidTr="0073005E">
        <w:tc>
          <w:tcPr>
            <w:tcW w:w="2371" w:type="dxa"/>
          </w:tcPr>
          <w:p w:rsidR="0073005E" w:rsidRPr="0073005E" w:rsidRDefault="0073005E" w:rsidP="007300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Литературное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чтение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на </w:t>
            </w: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родном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языке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</w:t>
            </w:r>
            <w:proofErr w:type="spellStart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русском</w:t>
            </w:r>
            <w:proofErr w:type="spellEnd"/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73005E" w:rsidRPr="0073005E" w:rsidRDefault="0073005E" w:rsidP="007300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73005E" w:rsidRPr="0073005E" w:rsidRDefault="0073005E" w:rsidP="007300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3005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</w:p>
        </w:tc>
      </w:tr>
    </w:tbl>
    <w:p w:rsidR="00F80569" w:rsidRPr="00045BFD" w:rsidRDefault="00F80569" w:rsidP="00F80569">
      <w:pPr>
        <w:jc w:val="both"/>
        <w:rPr>
          <w:b/>
          <w:i/>
          <w:iCs/>
        </w:rPr>
      </w:pPr>
    </w:p>
    <w:p w:rsidR="00F80569" w:rsidRPr="00045BFD" w:rsidRDefault="00F80569" w:rsidP="00F80569">
      <w:pPr>
        <w:jc w:val="both"/>
        <w:rPr>
          <w:b/>
          <w:i/>
          <w:iCs/>
        </w:rPr>
      </w:pPr>
    </w:p>
    <w:p w:rsidR="00F80569" w:rsidRDefault="00F80569" w:rsidP="00F8056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F80569">
        <w:rPr>
          <w:rFonts w:ascii="Times New Roman" w:hAnsi="Times New Roman" w:cs="Times New Roman"/>
          <w:b/>
          <w:iCs/>
          <w:sz w:val="24"/>
          <w:szCs w:val="24"/>
        </w:rPr>
        <w:lastRenderedPageBreak/>
        <w:t>Анализ по предметам учебного плана по итогам отче</w:t>
      </w:r>
      <w:r w:rsidR="0073005E">
        <w:rPr>
          <w:rFonts w:ascii="Times New Roman" w:hAnsi="Times New Roman" w:cs="Times New Roman"/>
          <w:b/>
          <w:iCs/>
          <w:sz w:val="24"/>
          <w:szCs w:val="24"/>
        </w:rPr>
        <w:t>тного промежутка времени за 2024-2025</w:t>
      </w:r>
      <w:r w:rsidRPr="00F80569">
        <w:rPr>
          <w:rFonts w:ascii="Times New Roman" w:hAnsi="Times New Roman" w:cs="Times New Roman"/>
          <w:b/>
          <w:iCs/>
          <w:sz w:val="24"/>
          <w:szCs w:val="24"/>
        </w:rPr>
        <w:t xml:space="preserve"> учебный год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848"/>
        <w:gridCol w:w="1140"/>
        <w:gridCol w:w="1260"/>
        <w:gridCol w:w="1111"/>
        <w:gridCol w:w="1350"/>
      </w:tblGrid>
      <w:tr w:rsidR="00492243" w:rsidRPr="00492243" w:rsidTr="00BD2A25">
        <w:tc>
          <w:tcPr>
            <w:tcW w:w="2848" w:type="dxa"/>
            <w:vMerge w:val="restart"/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Предмет </w:t>
            </w:r>
          </w:p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2400" w:type="dxa"/>
            <w:gridSpan w:val="2"/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ООО</w:t>
            </w:r>
          </w:p>
        </w:tc>
        <w:tc>
          <w:tcPr>
            <w:tcW w:w="2461" w:type="dxa"/>
            <w:gridSpan w:val="2"/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СОО</w:t>
            </w:r>
          </w:p>
        </w:tc>
      </w:tr>
      <w:tr w:rsidR="00492243" w:rsidRPr="00492243" w:rsidTr="00BD2A25">
        <w:trPr>
          <w:trHeight w:val="661"/>
        </w:trPr>
        <w:tc>
          <w:tcPr>
            <w:tcW w:w="2848" w:type="dxa"/>
            <w:vMerge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Средний</w:t>
            </w:r>
            <w:proofErr w:type="spellEnd"/>
          </w:p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балл</w:t>
            </w:r>
            <w:proofErr w:type="spellEnd"/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Качество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знаний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Средний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балл</w:t>
            </w:r>
            <w:proofErr w:type="spellEnd"/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Качество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знаний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История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3,9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85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Обществознание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4,2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86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Математика: а</w:t>
            </w: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лгебра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и </w:t>
            </w: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началаатематического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анализа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  <w:proofErr w:type="gram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:г</w:t>
            </w:r>
            <w:proofErr w:type="gram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еометрия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Математика вероятность и статистика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3,8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71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4,3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79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Математика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Физика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Русский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язык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4,2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72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Литература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3,8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,4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Биология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3,9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Химия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География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,4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Физкультура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Английский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язык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4,3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ЗР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4,4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руд (т</w:t>
            </w: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ехнология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       -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Информатика</w:t>
            </w:r>
            <w:proofErr w:type="spellEnd"/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Родной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язык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</w:t>
            </w: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русский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3,8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Родная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литература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</w:t>
            </w: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русская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Родной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язык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</w:t>
            </w: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кртат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Родная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литература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(</w:t>
            </w: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кртат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100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Музыка</w:t>
            </w:r>
            <w:proofErr w:type="spellEnd"/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77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ИЗО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ОДНКНР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Индивидуальный</w:t>
            </w:r>
            <w:proofErr w:type="spellEnd"/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проект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4,</w:t>
            </w: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Курс «Растениеводство»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4,8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Курс «Агротехника»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4,9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Курс «Земледелие»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4,5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84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Курс «Агробиология»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4,7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</w:tr>
      <w:tr w:rsidR="00492243" w:rsidRPr="00492243" w:rsidTr="00BD2A25">
        <w:tc>
          <w:tcPr>
            <w:tcW w:w="2848" w:type="dxa"/>
          </w:tcPr>
          <w:p w:rsidR="00492243" w:rsidRPr="00492243" w:rsidRDefault="00492243" w:rsidP="00492243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Курс «»Введение в агробизнес»</w:t>
            </w:r>
          </w:p>
        </w:tc>
        <w:tc>
          <w:tcPr>
            <w:tcW w:w="1140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-</w:t>
            </w:r>
          </w:p>
        </w:tc>
        <w:tc>
          <w:tcPr>
            <w:tcW w:w="1111" w:type="dxa"/>
            <w:tcBorders>
              <w:righ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4,7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492243" w:rsidRPr="00492243" w:rsidRDefault="00492243" w:rsidP="004922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492243">
              <w:rPr>
                <w:rFonts w:ascii="Times New Roman" w:eastAsia="Times New Roman" w:hAnsi="Times New Roman" w:cs="Times New Roman"/>
                <w:lang w:eastAsia="uk-UA"/>
              </w:rPr>
              <w:t>100</w:t>
            </w:r>
          </w:p>
        </w:tc>
      </w:tr>
    </w:tbl>
    <w:p w:rsidR="00492243" w:rsidRPr="00F80569" w:rsidRDefault="00492243" w:rsidP="00F8056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492243" w:rsidRPr="00492243" w:rsidRDefault="00492243" w:rsidP="004922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течение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202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/202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учебного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года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обучающиеся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школы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принимали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участие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во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Всероссийских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предметных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ученических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олимпиадах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Призёр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муниципального этапа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олипиады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физической культуре стал ученик 9 класса Головко Кирилл (учитель Асанов Ю.А.).</w:t>
      </w:r>
    </w:p>
    <w:p w:rsidR="00492243" w:rsidRPr="00492243" w:rsidRDefault="00492243" w:rsidP="00492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492243" w:rsidRPr="00492243" w:rsidRDefault="00492243" w:rsidP="00492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Кроме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этого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активизирована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работа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участию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обучающихся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МБОУ «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Партизанская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ОШ» в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конкурсе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защите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научно-исследовательских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работ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учащихся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–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членов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МАН. В 202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-202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учебном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году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 конкурс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было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представлено 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работ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. 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Все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участник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и 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стали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победителями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или призерами 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муниципального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этапа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данного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конкурса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:rsidR="00492243" w:rsidRPr="00492243" w:rsidRDefault="00492243" w:rsidP="00492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секции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Русская литература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 1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место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занял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обучающ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ая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ся 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9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класса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Османова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Ресуде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работой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 тему «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Писательница Анна Джейн. Ее творчество и актуальность произведений в современном 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мире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 (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руководитель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Аб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лялимова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В.Р.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).В 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этой же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секции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2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место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заняла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обучающаяся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9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класса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Шелковая Анастасия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работой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 тему «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Своеобразие творчества Виктора Цоя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 (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руководитель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Аб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лялимова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В.Р.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). В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секции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Русская литература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» 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3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место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занял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обучающ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ая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ся 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9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класса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Тураева Анна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с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работой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 тему «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молодёжный сленг и его происхождение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 (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руководитель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Аб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лялимова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В.Р.</w:t>
      </w:r>
      <w:r w:rsidRPr="004922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).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В секции «Биология человека» 3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место заняла ученица 9 класса Н</w:t>
      </w:r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ауменко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Есения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 работой на тему «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Нутрициология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как наука» (руководитель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Веисова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З.Э.). В секции «Историческое краеведение»  1 место заняла </w:t>
      </w:r>
      <w:proofErr w:type="gramStart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обучающаяся</w:t>
      </w:r>
      <w:proofErr w:type="gramEnd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10 класса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Джамбас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Мелек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 работой на тему «Историко-географический </w:t>
      </w:r>
      <w:proofErr w:type="spellStart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>очекр</w:t>
      </w:r>
      <w:proofErr w:type="spellEnd"/>
      <w:r w:rsidRPr="0049224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села Партизаны Кировского района Республики Крым: от первого упоминания до современности». С этой работой ученица выступала на республиканском уровне. </w:t>
      </w:r>
    </w:p>
    <w:p w:rsidR="00310E27" w:rsidRDefault="00310E27" w:rsidP="00C029EE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595" w:rsidRPr="0051645F" w:rsidRDefault="00837595" w:rsidP="00C029EE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hAnsi="Times New Roman" w:cs="Times New Roman"/>
          <w:b/>
          <w:sz w:val="24"/>
          <w:szCs w:val="24"/>
        </w:rPr>
        <w:t>Оценка востребованности выпускников</w:t>
      </w:r>
    </w:p>
    <w:p w:rsidR="00625942" w:rsidRPr="0051645F" w:rsidRDefault="00625942" w:rsidP="006259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hAnsi="Times New Roman" w:cs="Times New Roman"/>
          <w:b/>
          <w:sz w:val="24"/>
          <w:szCs w:val="24"/>
        </w:rPr>
        <w:t>Определение выпускников 9-х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1243"/>
        <w:gridCol w:w="756"/>
        <w:gridCol w:w="1243"/>
        <w:gridCol w:w="756"/>
        <w:gridCol w:w="776"/>
        <w:gridCol w:w="756"/>
      </w:tblGrid>
      <w:tr w:rsidR="00F80569" w:rsidRPr="001F010A" w:rsidTr="009D10C6">
        <w:trPr>
          <w:trHeight w:val="70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1F010A" w:rsidRDefault="00F80569" w:rsidP="00625942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9D10C6" w:rsidP="006259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2022/2023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9D10C6" w:rsidP="006259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2023/2024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9D10C6" w:rsidP="006259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2024-2025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D10C6" w:rsidRPr="001F010A" w:rsidTr="009D10C6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310E27" w:rsidRDefault="009D10C6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Число выпускников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6767EA" w:rsidRDefault="009D10C6" w:rsidP="00BD2A25">
            <w:r w:rsidRPr="006767EA"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6767EA" w:rsidRDefault="009D10C6" w:rsidP="00BD2A25"/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487837" w:rsidRDefault="009D10C6" w:rsidP="00BD2A25">
            <w:r w:rsidRPr="00487837">
              <w:t>11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487837" w:rsidRDefault="009D10C6" w:rsidP="00BD2A25"/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310E27" w:rsidRDefault="009D10C6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310E27" w:rsidRDefault="009D10C6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0C6" w:rsidRPr="001F010A" w:rsidTr="009D10C6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310E27" w:rsidRDefault="009D10C6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6767EA" w:rsidRDefault="009D10C6" w:rsidP="00BD2A25">
            <w:r w:rsidRPr="006767EA"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6767EA" w:rsidRDefault="009D10C6" w:rsidP="00BD2A25">
            <w:r w:rsidRPr="006767EA">
              <w:t>72,7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487837" w:rsidRDefault="009D10C6" w:rsidP="00BD2A25">
            <w:r w:rsidRPr="00487837"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487837" w:rsidRDefault="009D10C6" w:rsidP="00BD2A25">
            <w:r w:rsidRPr="00487837">
              <w:t>72,7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310E27" w:rsidRDefault="009D10C6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310E27" w:rsidRDefault="00D357ED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</w:tr>
      <w:tr w:rsidR="009D10C6" w:rsidRPr="001F010A" w:rsidTr="009D10C6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310E27" w:rsidRDefault="009D10C6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Другие школы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6767EA" w:rsidRDefault="009D10C6" w:rsidP="00BD2A25">
            <w:r w:rsidRPr="006767EA"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6767EA" w:rsidRDefault="009D10C6" w:rsidP="00BD2A25">
            <w:r w:rsidRPr="006767EA"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487837" w:rsidRDefault="009D10C6" w:rsidP="00BD2A25">
            <w:r w:rsidRPr="00487837"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487837" w:rsidRDefault="009D10C6" w:rsidP="00BD2A25">
            <w:r w:rsidRPr="00487837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310E27" w:rsidRDefault="009D10C6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310E27" w:rsidRDefault="009D10C6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10C6" w:rsidRPr="001F010A" w:rsidTr="009D10C6"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310E27" w:rsidRDefault="009D10C6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6767EA" w:rsidRDefault="009D10C6" w:rsidP="00BD2A25">
            <w:r w:rsidRPr="006767EA"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Default="009D10C6" w:rsidP="00BD2A25">
            <w:r w:rsidRPr="006767EA">
              <w:t>27,3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487837" w:rsidRDefault="009D10C6" w:rsidP="00BD2A25">
            <w:r w:rsidRPr="00487837"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Default="009D10C6" w:rsidP="00BD2A25">
            <w:r w:rsidRPr="00487837">
              <w:t>27,3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310E27" w:rsidRDefault="009D10C6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C6" w:rsidRPr="00310E27" w:rsidRDefault="00D357ED" w:rsidP="005164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</w:tr>
    </w:tbl>
    <w:p w:rsidR="00625942" w:rsidRDefault="00625942" w:rsidP="00837595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10E27" w:rsidRDefault="00310E27" w:rsidP="00837595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10E27" w:rsidRDefault="00310E27" w:rsidP="00837595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10E27" w:rsidRPr="001F010A" w:rsidRDefault="00310E27" w:rsidP="00837595">
      <w:pPr>
        <w:tabs>
          <w:tab w:val="left" w:pos="3909"/>
        </w:tabs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625942" w:rsidRPr="00310E27" w:rsidRDefault="00625942" w:rsidP="0062594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E27">
        <w:rPr>
          <w:rFonts w:ascii="Times New Roman" w:hAnsi="Times New Roman" w:cs="Times New Roman"/>
          <w:b/>
          <w:sz w:val="24"/>
          <w:szCs w:val="24"/>
        </w:rPr>
        <w:t>Определение выпускников 11-х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7"/>
        <w:gridCol w:w="1204"/>
        <w:gridCol w:w="1201"/>
        <w:gridCol w:w="942"/>
        <w:gridCol w:w="1033"/>
        <w:gridCol w:w="945"/>
        <w:gridCol w:w="1033"/>
      </w:tblGrid>
      <w:tr w:rsidR="00F80569" w:rsidRPr="001F010A" w:rsidTr="00D357ED">
        <w:trPr>
          <w:trHeight w:val="70"/>
        </w:trPr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69" w:rsidRPr="001F010A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7D30B9" w:rsidRDefault="00D357ED" w:rsidP="006259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D357ED" w:rsidP="006259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D357ED" w:rsidP="006259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F80569" w:rsidRPr="001F010A" w:rsidTr="00D357ED"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1F010A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7D30B9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7D30B9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0B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69" w:rsidRPr="00310E27" w:rsidRDefault="00F8056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D357ED" w:rsidRPr="001F010A" w:rsidTr="00D357ED"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Pr="00310E27" w:rsidRDefault="00D357ED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Число выпускников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Pr="000F5226" w:rsidRDefault="00D357ED" w:rsidP="00BD2A25">
            <w:r w:rsidRPr="000F5226">
              <w:t>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Pr="000F5226" w:rsidRDefault="00D357ED" w:rsidP="00BD2A25"/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Pr="00110EE9" w:rsidRDefault="00D357ED" w:rsidP="00BD2A25">
            <w:r w:rsidRPr="00110EE9">
              <w:t>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Pr="00110EE9" w:rsidRDefault="00D357ED" w:rsidP="00BD2A25"/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Pr="00310E27" w:rsidRDefault="00403FB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Pr="00310E27" w:rsidRDefault="00D357ED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7ED" w:rsidRPr="001F010A" w:rsidTr="00D357ED"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Pr="00310E27" w:rsidRDefault="00D357ED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Pr="000F5226" w:rsidRDefault="00D357ED" w:rsidP="00BD2A25">
            <w:r w:rsidRPr="000F5226"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Pr="000F5226" w:rsidRDefault="00D357ED" w:rsidP="00BD2A25">
            <w:r w:rsidRPr="000F5226">
              <w:t>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Pr="00110EE9" w:rsidRDefault="00D357ED" w:rsidP="00BD2A25">
            <w:r w:rsidRPr="00110EE9">
              <w:t>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Pr="00110EE9" w:rsidRDefault="00D357ED" w:rsidP="00BD2A25">
            <w:r w:rsidRPr="00110EE9"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Pr="00310E27" w:rsidRDefault="00403FB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Pr="00310E27" w:rsidRDefault="00403FB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57ED" w:rsidRPr="001F010A" w:rsidTr="00D357ED"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Pr="00310E27" w:rsidRDefault="00D357ED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E27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Pr="000F5226" w:rsidRDefault="00D357ED" w:rsidP="00BD2A25">
            <w:r w:rsidRPr="000F5226"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Default="00D357ED" w:rsidP="00BD2A25">
            <w:r w:rsidRPr="000F5226"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Pr="00110EE9" w:rsidRDefault="00D357ED" w:rsidP="00BD2A25">
            <w:r w:rsidRPr="00110EE9">
              <w:t>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Default="00D357ED" w:rsidP="00BD2A25">
            <w:r w:rsidRPr="00110EE9"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Pr="00310E27" w:rsidRDefault="00403FB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ED" w:rsidRPr="00310E27" w:rsidRDefault="00403FB9" w:rsidP="0062594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25942" w:rsidRPr="001F010A" w:rsidRDefault="00625942" w:rsidP="00625942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F010A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3E6222" w:rsidRPr="007D30B9" w:rsidRDefault="00837595" w:rsidP="00B61677">
      <w:pPr>
        <w:tabs>
          <w:tab w:val="left" w:pos="3909"/>
        </w:tabs>
        <w:spacing w:line="240" w:lineRule="auto"/>
      </w:pPr>
      <w:r w:rsidRPr="007D30B9">
        <w:rPr>
          <w:rFonts w:ascii="Times New Roman" w:hAnsi="Times New Roman" w:cs="Times New Roman"/>
          <w:sz w:val="24"/>
          <w:szCs w:val="24"/>
        </w:rPr>
        <w:t xml:space="preserve">Выпускники обладают спектром социально значимых и личностных качеств, демонстрируют социальную зрелость, высокую степень социальной активности и способность адаптироваться в изменяющихся условиях. </w:t>
      </w:r>
      <w:r w:rsidRPr="007D30B9">
        <w:rPr>
          <w:rFonts w:ascii="Times New Roman" w:hAnsi="Times New Roman" w:cs="Times New Roman"/>
          <w:sz w:val="24"/>
          <w:szCs w:val="24"/>
        </w:rPr>
        <w:cr/>
      </w:r>
      <w:r w:rsidR="00625942" w:rsidRPr="007D30B9">
        <w:t xml:space="preserve"> </w:t>
      </w:r>
    </w:p>
    <w:p w:rsidR="00625942" w:rsidRPr="0051645F" w:rsidRDefault="00181A18" w:rsidP="00181A18">
      <w:pPr>
        <w:tabs>
          <w:tab w:val="left" w:pos="39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hAnsi="Times New Roman" w:cs="Times New Roman"/>
          <w:b/>
          <w:sz w:val="24"/>
          <w:szCs w:val="24"/>
        </w:rPr>
        <w:t>4.</w:t>
      </w:r>
      <w:r w:rsidR="00625942" w:rsidRPr="0051645F">
        <w:rPr>
          <w:rFonts w:ascii="Times New Roman" w:hAnsi="Times New Roman" w:cs="Times New Roman"/>
          <w:b/>
          <w:sz w:val="24"/>
          <w:szCs w:val="24"/>
        </w:rPr>
        <w:t>Оценка качества кадрового обеспечения</w:t>
      </w:r>
    </w:p>
    <w:p w:rsidR="00DF3D89" w:rsidRPr="0051645F" w:rsidRDefault="00DF3D89" w:rsidP="00DF3D89">
      <w:pPr>
        <w:tabs>
          <w:tab w:val="left" w:pos="390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lastRenderedPageBreak/>
        <w:t xml:space="preserve">Анализируя кадровый потенциал образовательного учреждения, можно выделить следующие характеристики: обеспеченность кадрами составляет 100%, вакансии отсутствуют в течение нескольких лет. </w:t>
      </w:r>
    </w:p>
    <w:p w:rsidR="00DF3D89" w:rsidRPr="0051645F" w:rsidRDefault="00DF3D89" w:rsidP="00DF3D89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>В</w:t>
      </w:r>
      <w:r w:rsidR="00403FB9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gramStart"/>
      <w:r w:rsidR="00403FB9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="00403FB9">
        <w:rPr>
          <w:rFonts w:ascii="Times New Roman" w:hAnsi="Times New Roman" w:cs="Times New Roman"/>
          <w:sz w:val="24"/>
          <w:szCs w:val="24"/>
        </w:rPr>
        <w:t xml:space="preserve"> ОШ»  в  2025</w:t>
      </w:r>
      <w:r w:rsidR="00B9655A">
        <w:rPr>
          <w:rFonts w:ascii="Times New Roman" w:hAnsi="Times New Roman" w:cs="Times New Roman"/>
          <w:sz w:val="24"/>
          <w:szCs w:val="24"/>
        </w:rPr>
        <w:t xml:space="preserve"> году работало 17</w:t>
      </w:r>
      <w:r w:rsidRPr="0051645F">
        <w:rPr>
          <w:rFonts w:ascii="Times New Roman" w:hAnsi="Times New Roman" w:cs="Times New Roman"/>
          <w:sz w:val="24"/>
          <w:szCs w:val="24"/>
        </w:rPr>
        <w:t xml:space="preserve">  педа</w:t>
      </w:r>
      <w:r w:rsidR="00B9655A">
        <w:rPr>
          <w:rFonts w:ascii="Times New Roman" w:hAnsi="Times New Roman" w:cs="Times New Roman"/>
          <w:sz w:val="24"/>
          <w:szCs w:val="24"/>
        </w:rPr>
        <w:t>гогических работников, из них 15</w:t>
      </w:r>
      <w:r w:rsidRPr="0051645F">
        <w:rPr>
          <w:rFonts w:ascii="Times New Roman" w:hAnsi="Times New Roman" w:cs="Times New Roman"/>
          <w:sz w:val="24"/>
          <w:szCs w:val="24"/>
        </w:rPr>
        <w:t xml:space="preserve"> педагогов и 2 члена АУА.</w:t>
      </w:r>
    </w:p>
    <w:p w:rsidR="00DF3D89" w:rsidRPr="0051645F" w:rsidRDefault="00DF3D89" w:rsidP="00DF3D89">
      <w:pPr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</w:t>
      </w:r>
      <w:r w:rsidRPr="0051645F">
        <w:rPr>
          <w:rFonts w:ascii="Times New Roman" w:hAnsi="Times New Roman" w:cs="Times New Roman"/>
          <w:b/>
          <w:sz w:val="24"/>
          <w:szCs w:val="24"/>
        </w:rPr>
        <w:t>Анализ педагогического состава по педагогическому стажу:</w:t>
      </w:r>
    </w:p>
    <w:p w:rsidR="00DF3D89" w:rsidRPr="00B9655A" w:rsidRDefault="00B9655A" w:rsidP="00DF3D89">
      <w:pPr>
        <w:rPr>
          <w:rFonts w:ascii="Times New Roman" w:hAnsi="Times New Roman" w:cs="Times New Roman"/>
          <w:sz w:val="24"/>
          <w:szCs w:val="24"/>
        </w:rPr>
      </w:pPr>
      <w:r w:rsidRPr="00B9655A">
        <w:rPr>
          <w:rFonts w:ascii="Times New Roman" w:hAnsi="Times New Roman" w:cs="Times New Roman"/>
          <w:sz w:val="24"/>
          <w:szCs w:val="24"/>
        </w:rPr>
        <w:t>- от 1 до 10 лет – 7 педагогов (41,2</w:t>
      </w:r>
      <w:r w:rsidR="00DF3D89" w:rsidRPr="00B9655A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B9655A" w:rsidRDefault="00DF3D89" w:rsidP="00DF3D89">
      <w:pPr>
        <w:rPr>
          <w:rFonts w:ascii="Times New Roman" w:hAnsi="Times New Roman" w:cs="Times New Roman"/>
          <w:sz w:val="24"/>
          <w:szCs w:val="24"/>
        </w:rPr>
      </w:pPr>
      <w:r w:rsidRPr="00B9655A">
        <w:rPr>
          <w:rFonts w:ascii="Times New Roman" w:hAnsi="Times New Roman" w:cs="Times New Roman"/>
          <w:sz w:val="24"/>
          <w:szCs w:val="24"/>
        </w:rPr>
        <w:t>-  от</w:t>
      </w:r>
      <w:r w:rsidR="00B9655A" w:rsidRPr="00B9655A">
        <w:rPr>
          <w:rFonts w:ascii="Times New Roman" w:hAnsi="Times New Roman" w:cs="Times New Roman"/>
          <w:sz w:val="24"/>
          <w:szCs w:val="24"/>
        </w:rPr>
        <w:t xml:space="preserve"> 10 до 20 лет –  4  педагога (23,5 </w:t>
      </w:r>
      <w:r w:rsidRPr="00B9655A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B9655A" w:rsidRDefault="00DF3D89" w:rsidP="00DF3D89">
      <w:pPr>
        <w:rPr>
          <w:rFonts w:ascii="Times New Roman" w:hAnsi="Times New Roman" w:cs="Times New Roman"/>
          <w:sz w:val="24"/>
          <w:szCs w:val="24"/>
        </w:rPr>
      </w:pPr>
      <w:r w:rsidRPr="00B9655A">
        <w:rPr>
          <w:rFonts w:ascii="Times New Roman" w:hAnsi="Times New Roman" w:cs="Times New Roman"/>
          <w:sz w:val="24"/>
          <w:szCs w:val="24"/>
        </w:rPr>
        <w:t xml:space="preserve">- </w:t>
      </w:r>
      <w:r w:rsidR="00B9655A" w:rsidRPr="00B9655A">
        <w:rPr>
          <w:rFonts w:ascii="Times New Roman" w:hAnsi="Times New Roman" w:cs="Times New Roman"/>
          <w:sz w:val="24"/>
          <w:szCs w:val="24"/>
        </w:rPr>
        <w:t>от 20  и более – 6 педагогов (35, 3</w:t>
      </w:r>
      <w:r w:rsidRPr="00B9655A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51645F" w:rsidRDefault="00DF3D89" w:rsidP="00DF3D89">
      <w:pPr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hAnsi="Times New Roman" w:cs="Times New Roman"/>
          <w:b/>
          <w:sz w:val="24"/>
          <w:szCs w:val="24"/>
        </w:rPr>
        <w:t>Анализ педагогического состава по образованию:</w:t>
      </w:r>
    </w:p>
    <w:p w:rsidR="00DF3D89" w:rsidRPr="0051645F" w:rsidRDefault="00BD2A25" w:rsidP="00DF3D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высшее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14</w:t>
      </w:r>
      <w:r w:rsidR="00B9655A">
        <w:rPr>
          <w:rFonts w:ascii="Times New Roman" w:hAnsi="Times New Roman" w:cs="Times New Roman"/>
          <w:sz w:val="24"/>
          <w:szCs w:val="24"/>
        </w:rPr>
        <w:t xml:space="preserve"> педагога (82,4 </w:t>
      </w:r>
      <w:r w:rsidR="00DF3D89" w:rsidRPr="0051645F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51645F" w:rsidRDefault="00DF3D89" w:rsidP="00DF3D89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>- ср</w:t>
      </w:r>
      <w:r w:rsidR="00B9655A">
        <w:rPr>
          <w:rFonts w:ascii="Times New Roman" w:hAnsi="Times New Roman" w:cs="Times New Roman"/>
          <w:sz w:val="24"/>
          <w:szCs w:val="24"/>
        </w:rPr>
        <w:t>еднее специальное – 3 педагога (17,6</w:t>
      </w:r>
      <w:r w:rsidRPr="0051645F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51645F" w:rsidRDefault="00DF3D89" w:rsidP="00DF3D89">
      <w:pPr>
        <w:rPr>
          <w:rFonts w:ascii="Times New Roman" w:hAnsi="Times New Roman" w:cs="Times New Roman"/>
          <w:b/>
          <w:sz w:val="24"/>
          <w:szCs w:val="24"/>
        </w:rPr>
      </w:pPr>
      <w:r w:rsidRPr="0051645F">
        <w:rPr>
          <w:rFonts w:ascii="Times New Roman" w:hAnsi="Times New Roman" w:cs="Times New Roman"/>
          <w:b/>
          <w:sz w:val="24"/>
          <w:szCs w:val="24"/>
        </w:rPr>
        <w:t>Квалификацио</w:t>
      </w:r>
      <w:r w:rsidR="00403FB9">
        <w:rPr>
          <w:rFonts w:ascii="Times New Roman" w:hAnsi="Times New Roman" w:cs="Times New Roman"/>
          <w:b/>
          <w:sz w:val="24"/>
          <w:szCs w:val="24"/>
        </w:rPr>
        <w:t>нные категории учителей на  2025</w:t>
      </w:r>
      <w:r w:rsidRPr="0051645F">
        <w:rPr>
          <w:rFonts w:ascii="Times New Roman" w:hAnsi="Times New Roman" w:cs="Times New Roman"/>
          <w:b/>
          <w:sz w:val="24"/>
          <w:szCs w:val="24"/>
        </w:rPr>
        <w:t xml:space="preserve">  год:</w:t>
      </w:r>
    </w:p>
    <w:p w:rsidR="00DF3D89" w:rsidRPr="0051645F" w:rsidRDefault="00DF3D89" w:rsidP="00DF3D89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>высшая квалификаци</w:t>
      </w:r>
      <w:r w:rsidR="00BD2A25">
        <w:rPr>
          <w:rFonts w:ascii="Times New Roman" w:hAnsi="Times New Roman" w:cs="Times New Roman"/>
          <w:sz w:val="24"/>
          <w:szCs w:val="24"/>
        </w:rPr>
        <w:t>онная категория – 2 педагога</w:t>
      </w:r>
      <w:r w:rsidR="00B9655A">
        <w:rPr>
          <w:rFonts w:ascii="Times New Roman" w:hAnsi="Times New Roman" w:cs="Times New Roman"/>
          <w:sz w:val="24"/>
          <w:szCs w:val="24"/>
        </w:rPr>
        <w:t>(11, 8</w:t>
      </w:r>
      <w:r w:rsidRPr="0051645F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51645F" w:rsidRDefault="00DF3D89" w:rsidP="00DF3D89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>1-я</w:t>
      </w:r>
      <w:r w:rsidR="00E475D9" w:rsidRPr="0051645F">
        <w:rPr>
          <w:rFonts w:ascii="Times New Roman" w:hAnsi="Times New Roman" w:cs="Times New Roman"/>
          <w:sz w:val="24"/>
          <w:szCs w:val="24"/>
        </w:rPr>
        <w:t xml:space="preserve"> квалификацион</w:t>
      </w:r>
      <w:r w:rsidR="00B9655A">
        <w:rPr>
          <w:rFonts w:ascii="Times New Roman" w:hAnsi="Times New Roman" w:cs="Times New Roman"/>
          <w:sz w:val="24"/>
          <w:szCs w:val="24"/>
        </w:rPr>
        <w:t>ная категория –  5 педагогов (29,4</w:t>
      </w:r>
      <w:r w:rsidRPr="0051645F">
        <w:rPr>
          <w:rFonts w:ascii="Times New Roman" w:hAnsi="Times New Roman" w:cs="Times New Roman"/>
          <w:sz w:val="24"/>
          <w:szCs w:val="24"/>
        </w:rPr>
        <w:t>%)</w:t>
      </w:r>
    </w:p>
    <w:p w:rsidR="00DF3D89" w:rsidRPr="0051645F" w:rsidRDefault="00DF3D89" w:rsidP="00DF3D89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 xml:space="preserve">СЗД                       </w:t>
      </w:r>
      <w:r w:rsidR="00B9655A">
        <w:rPr>
          <w:rFonts w:ascii="Times New Roman" w:hAnsi="Times New Roman" w:cs="Times New Roman"/>
          <w:sz w:val="24"/>
          <w:szCs w:val="24"/>
        </w:rPr>
        <w:t xml:space="preserve">                            - 10 педагогов (58,8</w:t>
      </w:r>
      <w:r w:rsidRPr="0051645F">
        <w:rPr>
          <w:rFonts w:ascii="Times New Roman" w:hAnsi="Times New Roman" w:cs="Times New Roman"/>
          <w:sz w:val="24"/>
          <w:szCs w:val="24"/>
        </w:rPr>
        <w:t>%)</w:t>
      </w:r>
    </w:p>
    <w:p w:rsidR="003C7EF4" w:rsidRPr="0051645F" w:rsidRDefault="00DF3D89" w:rsidP="00181A18">
      <w:pPr>
        <w:rPr>
          <w:rFonts w:ascii="Times New Roman" w:hAnsi="Times New Roman" w:cs="Times New Roman"/>
          <w:sz w:val="24"/>
          <w:szCs w:val="24"/>
        </w:rPr>
      </w:pPr>
      <w:r w:rsidRPr="0051645F">
        <w:rPr>
          <w:rFonts w:ascii="Times New Roman" w:hAnsi="Times New Roman" w:cs="Times New Roman"/>
          <w:sz w:val="24"/>
          <w:szCs w:val="24"/>
        </w:rPr>
        <w:t>1 учитель имеет звание «Отличник образования Украины».</w:t>
      </w:r>
    </w:p>
    <w:p w:rsidR="007D30B9" w:rsidRDefault="007D30B9" w:rsidP="00DF3D8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62D13" w:rsidRDefault="00181A18" w:rsidP="00DF3D89">
      <w:pPr>
        <w:rPr>
          <w:rFonts w:ascii="Times New Roman" w:hAnsi="Times New Roman" w:cs="Times New Roman"/>
          <w:b/>
          <w:sz w:val="24"/>
          <w:szCs w:val="24"/>
        </w:rPr>
      </w:pPr>
      <w:r w:rsidRPr="007D30B9">
        <w:rPr>
          <w:rFonts w:ascii="Times New Roman" w:hAnsi="Times New Roman" w:cs="Times New Roman"/>
          <w:b/>
          <w:sz w:val="24"/>
          <w:szCs w:val="24"/>
        </w:rPr>
        <w:t>Система повышения квали</w:t>
      </w:r>
      <w:r w:rsidR="00403FB9">
        <w:rPr>
          <w:rFonts w:ascii="Times New Roman" w:hAnsi="Times New Roman" w:cs="Times New Roman"/>
          <w:b/>
          <w:sz w:val="24"/>
          <w:szCs w:val="24"/>
        </w:rPr>
        <w:t>фикации учителей в течение 2025</w:t>
      </w:r>
      <w:r w:rsidRPr="007D30B9">
        <w:rPr>
          <w:rFonts w:ascii="Times New Roman" w:hAnsi="Times New Roman" w:cs="Times New Roman"/>
          <w:b/>
          <w:sz w:val="24"/>
          <w:szCs w:val="24"/>
        </w:rPr>
        <w:t xml:space="preserve">  год</w:t>
      </w:r>
      <w:r w:rsidR="00E62D13" w:rsidRPr="007D30B9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767"/>
        <w:gridCol w:w="2071"/>
        <w:gridCol w:w="1892"/>
        <w:gridCol w:w="1865"/>
        <w:gridCol w:w="2975"/>
      </w:tblGrid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403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№/№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403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ФИО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403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Должность</w:t>
            </w:r>
            <w:proofErr w:type="spellEnd"/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lang w:val="uk-UA" w:eastAsia="uk-UA"/>
              </w:rPr>
            </w:pPr>
            <w:proofErr w:type="spellStart"/>
            <w:r w:rsidRPr="00403FB9">
              <w:rPr>
                <w:rFonts w:ascii="Times New Roman" w:eastAsia="Times New Roman" w:hAnsi="Times New Roman" w:cs="Times New Roman"/>
                <w:b/>
                <w:lang w:val="uk-UA" w:eastAsia="uk-UA"/>
              </w:rPr>
              <w:t>Сроки</w:t>
            </w:r>
            <w:proofErr w:type="spellEnd"/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proofErr w:type="spellStart"/>
            <w:r w:rsidRPr="00403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Название</w:t>
            </w:r>
            <w:proofErr w:type="spellEnd"/>
            <w:r w:rsidRPr="00403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403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курсов</w:t>
            </w:r>
            <w:proofErr w:type="spellEnd"/>
          </w:p>
        </w:tc>
      </w:tr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Сусанова З.Ф.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Учитель</w:t>
            </w:r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01.09.2024</w:t>
            </w:r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Основы преподавания ОРКСЭ в соответствии с </w:t>
            </w:r>
            <w:proofErr w:type="gram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обновленными</w:t>
            </w:r>
            <w:proofErr w:type="gram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ФГОС </w:t>
            </w:r>
          </w:p>
        </w:tc>
      </w:tr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2.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Меджидов Э.С.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Учитель</w:t>
            </w:r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28.06.2024 – </w:t>
            </w:r>
          </w:p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11.09.2024</w:t>
            </w:r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Цифровая грамотность: основы информационных технологий и их применение </w:t>
            </w:r>
          </w:p>
        </w:tc>
      </w:tr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3.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Меджидов Э.С.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Учитель</w:t>
            </w:r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10.09.2024-02.10.2024</w:t>
            </w:r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Методика преподавания истории и обществознания в общеобразовательной школе</w:t>
            </w:r>
          </w:p>
        </w:tc>
      </w:tr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4.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Свечкарев А.С.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Библиотекарь </w:t>
            </w:r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20.09.2024-07.10.2024</w:t>
            </w:r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Организация деятельности школьной библиотеки в условиях реализации ФГОС общего образования</w:t>
            </w:r>
          </w:p>
        </w:tc>
      </w:tr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5.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Печерина</w:t>
            </w:r>
            <w:proofErr w:type="spell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С.Н.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Педагог-</w:t>
            </w: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психолог</w:t>
            </w:r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07.11.2024-</w:t>
            </w: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12.11.2024</w:t>
            </w:r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Психолого-</w:t>
            </w: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педагогическое сопровождение образовательного процесса</w:t>
            </w:r>
          </w:p>
        </w:tc>
      </w:tr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lastRenderedPageBreak/>
              <w:t>6.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Налетова</w:t>
            </w:r>
            <w:proofErr w:type="spell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М.Н.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Учитель </w:t>
            </w:r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17.11.2024</w:t>
            </w:r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Основы преподавания физической культуры в соответствии с </w:t>
            </w:r>
            <w:proofErr w:type="gram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обновленными</w:t>
            </w:r>
            <w:proofErr w:type="gram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ФГОС</w:t>
            </w:r>
          </w:p>
        </w:tc>
      </w:tr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7.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Налетова</w:t>
            </w:r>
            <w:proofErr w:type="spell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М.Н.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Учитель</w:t>
            </w:r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17.11.2024</w:t>
            </w:r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ФГОС НОО  в соответствии с приказом </w:t>
            </w:r>
            <w:proofErr w:type="spell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Минпросвещения</w:t>
            </w:r>
            <w:proofErr w:type="spell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России от 31.05.2021 г. № 286</w:t>
            </w:r>
          </w:p>
        </w:tc>
      </w:tr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8. 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Акишина</w:t>
            </w:r>
            <w:proofErr w:type="spell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И.А.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Социальный педагог</w:t>
            </w:r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20.11.2024-24.11.2024</w:t>
            </w:r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Методы и технологии работы социального педагога в современном образовательном пространстве</w:t>
            </w:r>
          </w:p>
        </w:tc>
      </w:tr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9.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Ческидова Г.В.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Учитель</w:t>
            </w:r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02.07.2024-03.10.2024</w:t>
            </w:r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Профпереподготовка</w:t>
            </w:r>
            <w:proofErr w:type="spell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«Профессиональная деятельность в сфере общего образования: учитель </w:t>
            </w:r>
            <w:proofErr w:type="gram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ИЗО</w:t>
            </w:r>
            <w:proofErr w:type="gram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соответствии с ФГОС»</w:t>
            </w:r>
          </w:p>
        </w:tc>
      </w:tr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lang w:eastAsia="uk-UA"/>
              </w:rPr>
              <w:t>10.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Ческидова Г.В.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lang w:eastAsia="uk-UA"/>
              </w:rPr>
              <w:t>Учитель</w:t>
            </w:r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02.07.2024-03.10.2024</w:t>
            </w:r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Профпереподготовка</w:t>
            </w:r>
            <w:proofErr w:type="spell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«Профессиональная деятельность в сфере основного и среднего общего образования: педагог дополнительного образования»</w:t>
            </w:r>
          </w:p>
        </w:tc>
      </w:tr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Волосенцева</w:t>
            </w:r>
            <w:proofErr w:type="spell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Л.А.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Учитель</w:t>
            </w:r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13.12.2024-24.12.2024</w:t>
            </w:r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Образовательные технологии и методы преподавания физкультуры в условиях реализации ФГОС третьего поколения</w:t>
            </w:r>
          </w:p>
        </w:tc>
      </w:tr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Волосенцева</w:t>
            </w:r>
            <w:proofErr w:type="spell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Л.А.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Учитель</w:t>
            </w:r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13.12.2024-24.12.2024</w:t>
            </w:r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Методика преподавания учителя начальных классов в соответствии с ФГОС НОО третьего поколения</w:t>
            </w:r>
          </w:p>
        </w:tc>
      </w:tr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Веисова</w:t>
            </w:r>
            <w:proofErr w:type="spell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З.Э.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Учитель</w:t>
            </w:r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10.09.2024-15.01.2025</w:t>
            </w:r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Особенности к сдаче ОГЭ по биологии в условиях реализации ФГОС ООО</w:t>
            </w:r>
          </w:p>
        </w:tc>
      </w:tr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14.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Аблялимова</w:t>
            </w:r>
            <w:proofErr w:type="spell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В.Р.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Учитель</w:t>
            </w:r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17.02.2025-21.02.2025</w:t>
            </w:r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Подготовка экспертов предметных комиссий по проверке выполнения заданий с развернутым ответом экзаменационных работ ОГЭ (русский язык)»</w:t>
            </w:r>
          </w:p>
        </w:tc>
      </w:tr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Аблялимова</w:t>
            </w:r>
            <w:proofErr w:type="spell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В.Р.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Учитель</w:t>
            </w:r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03.03.2025</w:t>
            </w:r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Образовательные технологии и методы </w:t>
            </w: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преподавания русского языка и литературы в условиях реализации ФГОС третьего поколения</w:t>
            </w:r>
          </w:p>
        </w:tc>
      </w:tr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16.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Волосенцева</w:t>
            </w:r>
            <w:proofErr w:type="spell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Л.А.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Учитель</w:t>
            </w:r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28.05.2025</w:t>
            </w:r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Методика преподавания ОРКСЭ в начальной школе</w:t>
            </w:r>
          </w:p>
        </w:tc>
      </w:tr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Садрединов</w:t>
            </w:r>
            <w:proofErr w:type="spell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Н.Р.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Учитель </w:t>
            </w:r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16.06.2025</w:t>
            </w:r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ИКТ-компетентность педагога ФГОС</w:t>
            </w:r>
          </w:p>
        </w:tc>
      </w:tr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18.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Шульц Т.В.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Учитель</w:t>
            </w:r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16.06.2025-18.06.2025</w:t>
            </w:r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Профилактика употребления </w:t>
            </w:r>
            <w:proofErr w:type="spell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никотинсодержащей</w:t>
            </w:r>
            <w:proofErr w:type="spell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продукции и токсикомании в детской и подростковой среде</w:t>
            </w:r>
          </w:p>
        </w:tc>
      </w:tr>
      <w:tr w:rsidR="00403FB9" w:rsidRPr="00403FB9" w:rsidTr="00BD2A25">
        <w:tc>
          <w:tcPr>
            <w:tcW w:w="767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19.</w:t>
            </w:r>
          </w:p>
        </w:tc>
        <w:tc>
          <w:tcPr>
            <w:tcW w:w="2071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Налетова</w:t>
            </w:r>
            <w:proofErr w:type="spell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М.Н.</w:t>
            </w:r>
          </w:p>
        </w:tc>
        <w:tc>
          <w:tcPr>
            <w:tcW w:w="1892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Учитель </w:t>
            </w:r>
          </w:p>
        </w:tc>
        <w:tc>
          <w:tcPr>
            <w:tcW w:w="186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16.06.2025-18.06.2025</w:t>
            </w:r>
          </w:p>
        </w:tc>
        <w:tc>
          <w:tcPr>
            <w:tcW w:w="2975" w:type="dxa"/>
          </w:tcPr>
          <w:p w:rsidR="00403FB9" w:rsidRPr="00403FB9" w:rsidRDefault="00403FB9" w:rsidP="00403F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Профилактика употребления </w:t>
            </w:r>
            <w:proofErr w:type="spellStart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никотинсодержащей</w:t>
            </w:r>
            <w:proofErr w:type="spellEnd"/>
            <w:r w:rsidRPr="00403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продукции и токсикомании в детской и подростковой среде</w:t>
            </w:r>
          </w:p>
        </w:tc>
      </w:tr>
    </w:tbl>
    <w:p w:rsidR="00403FB9" w:rsidRPr="00403FB9" w:rsidRDefault="00403FB9" w:rsidP="00403FB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1645F" w:rsidRPr="0032432D" w:rsidRDefault="000D6109" w:rsidP="00815099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010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81A18" w:rsidRPr="001F010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="00A61B85" w:rsidRPr="0032432D">
        <w:rPr>
          <w:rFonts w:ascii="Times New Roman" w:hAnsi="Times New Roman" w:cs="Times New Roman"/>
          <w:sz w:val="24"/>
          <w:szCs w:val="24"/>
          <w:lang w:eastAsia="ru-RU"/>
        </w:rPr>
        <w:t>Кроме этого весь педагогический состав в период летних каникул прошёл курсовую переподготовку по оказанию первой медицинской помощи детям и курсы по противопожарному минимуму.</w:t>
      </w:r>
    </w:p>
    <w:p w:rsidR="00181A18" w:rsidRPr="0032432D" w:rsidRDefault="00A61B85" w:rsidP="00815099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2432D">
        <w:rPr>
          <w:lang w:eastAsia="ru-RU"/>
        </w:rPr>
        <w:t xml:space="preserve">   </w:t>
      </w:r>
      <w:r w:rsidR="00181A18" w:rsidRPr="0032432D">
        <w:rPr>
          <w:rFonts w:ascii="Times New Roman" w:hAnsi="Times New Roman" w:cs="Times New Roman"/>
          <w:sz w:val="24"/>
          <w:szCs w:val="24"/>
          <w:lang w:eastAsia="ru-RU"/>
        </w:rPr>
        <w:t>Педагогический коллектив целенаправленно работает над повышением профессионального мастерства. Программа развития школы предполагает дальнейшее совершенствование</w:t>
      </w:r>
      <w:r w:rsidR="00181A18" w:rsidRPr="003243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r w:rsidR="00181A18" w:rsidRPr="0032432D">
        <w:rPr>
          <w:rFonts w:ascii="Times New Roman" w:hAnsi="Times New Roman" w:cs="Times New Roman"/>
          <w:sz w:val="24"/>
          <w:szCs w:val="24"/>
          <w:lang w:eastAsia="ru-RU"/>
        </w:rPr>
        <w:t xml:space="preserve">учебно-воспитательного процесса </w:t>
      </w:r>
      <w:r w:rsidR="00181A18" w:rsidRPr="0032432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181A18" w:rsidRPr="003243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 основе реализации системно-</w:t>
      </w:r>
      <w:proofErr w:type="spellStart"/>
      <w:r w:rsidR="00181A18" w:rsidRPr="003243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деятельностного</w:t>
      </w:r>
      <w:proofErr w:type="spellEnd"/>
      <w:r w:rsidR="00181A18" w:rsidRPr="003243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подхода путём внедрения инновационных технологий обучения и воспитания в условиях нового содержания образования</w:t>
      </w:r>
      <w:r w:rsidR="00181A18" w:rsidRPr="0032432D">
        <w:rPr>
          <w:rFonts w:ascii="Times New Roman" w:hAnsi="Times New Roman" w:cs="Times New Roman"/>
          <w:sz w:val="24"/>
          <w:szCs w:val="24"/>
          <w:lang w:eastAsia="ru-RU"/>
        </w:rPr>
        <w:t>. Для повышения квалификации учителей школы используются возможности КРИПП</w:t>
      </w:r>
      <w:r w:rsidR="0032432D">
        <w:rPr>
          <w:rFonts w:ascii="Times New Roman" w:hAnsi="Times New Roman" w:cs="Times New Roman"/>
          <w:sz w:val="24"/>
          <w:szCs w:val="24"/>
          <w:lang w:eastAsia="ru-RU"/>
        </w:rPr>
        <w:t>О, методические семинары школы, семинары-практикумы, проводимые МКУ «Центр по обеспечению деятельности образовательных учреждений Кировского района Республики Крым».</w:t>
      </w:r>
    </w:p>
    <w:p w:rsidR="0032432D" w:rsidRPr="0032432D" w:rsidRDefault="00BD2A25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2025</w:t>
      </w:r>
      <w:r w:rsidR="00625942" w:rsidRPr="0032432D">
        <w:rPr>
          <w:rFonts w:ascii="Times New Roman" w:hAnsi="Times New Roman" w:cs="Times New Roman"/>
          <w:sz w:val="24"/>
          <w:szCs w:val="24"/>
        </w:rPr>
        <w:t xml:space="preserve"> году в аттестационных</w:t>
      </w:r>
      <w:r w:rsidR="00970FF9">
        <w:rPr>
          <w:rFonts w:ascii="Times New Roman" w:hAnsi="Times New Roman" w:cs="Times New Roman"/>
          <w:sz w:val="24"/>
          <w:szCs w:val="24"/>
        </w:rPr>
        <w:t xml:space="preserve"> процедурах </w:t>
      </w:r>
      <w:r w:rsidR="0032432D" w:rsidRPr="0032432D">
        <w:rPr>
          <w:rFonts w:ascii="Times New Roman" w:hAnsi="Times New Roman" w:cs="Times New Roman"/>
          <w:sz w:val="24"/>
          <w:szCs w:val="24"/>
        </w:rPr>
        <w:t xml:space="preserve"> </w:t>
      </w:r>
      <w:r w:rsidR="003509C0">
        <w:rPr>
          <w:rFonts w:ascii="Times New Roman" w:hAnsi="Times New Roman" w:cs="Times New Roman"/>
          <w:sz w:val="24"/>
          <w:szCs w:val="24"/>
        </w:rPr>
        <w:t>принимали участие 2 педагога</w:t>
      </w:r>
      <w:r w:rsidR="00970FF9">
        <w:rPr>
          <w:rFonts w:ascii="Times New Roman" w:hAnsi="Times New Roman" w:cs="Times New Roman"/>
          <w:sz w:val="24"/>
          <w:szCs w:val="24"/>
        </w:rPr>
        <w:t xml:space="preserve">. </w:t>
      </w:r>
      <w:r w:rsidR="003509C0">
        <w:rPr>
          <w:rFonts w:ascii="Times New Roman" w:hAnsi="Times New Roman" w:cs="Times New Roman"/>
          <w:sz w:val="24"/>
          <w:szCs w:val="24"/>
        </w:rPr>
        <w:t xml:space="preserve">Два педагога (Ческидова Г.В., </w:t>
      </w:r>
      <w:proofErr w:type="spellStart"/>
      <w:r w:rsidR="003509C0">
        <w:rPr>
          <w:rFonts w:ascii="Times New Roman" w:hAnsi="Times New Roman" w:cs="Times New Roman"/>
          <w:sz w:val="24"/>
          <w:szCs w:val="24"/>
        </w:rPr>
        <w:t>Волосенцева</w:t>
      </w:r>
      <w:proofErr w:type="spellEnd"/>
      <w:r w:rsidR="003509C0">
        <w:rPr>
          <w:rFonts w:ascii="Times New Roman" w:hAnsi="Times New Roman" w:cs="Times New Roman"/>
          <w:sz w:val="24"/>
          <w:szCs w:val="24"/>
        </w:rPr>
        <w:t xml:space="preserve"> Т.А.</w:t>
      </w:r>
      <w:r w:rsidR="002A7575">
        <w:rPr>
          <w:rFonts w:ascii="Times New Roman" w:hAnsi="Times New Roman" w:cs="Times New Roman"/>
          <w:sz w:val="24"/>
          <w:szCs w:val="24"/>
        </w:rPr>
        <w:t xml:space="preserve">) подтвердили соответствие занимаемой должности. </w:t>
      </w:r>
    </w:p>
    <w:p w:rsidR="00625942" w:rsidRPr="00593520" w:rsidRDefault="00181A18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25942"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25942" w:rsidRPr="00593520">
        <w:rPr>
          <w:rFonts w:ascii="Times New Roman" w:hAnsi="Times New Roman" w:cs="Times New Roman"/>
          <w:sz w:val="24"/>
          <w:szCs w:val="24"/>
        </w:rPr>
        <w:t xml:space="preserve">Таким образом, в образовательной организации </w:t>
      </w:r>
      <w:proofErr w:type="gramStart"/>
      <w:r w:rsidR="00625942" w:rsidRPr="00593520">
        <w:rPr>
          <w:rFonts w:ascii="Times New Roman" w:hAnsi="Times New Roman" w:cs="Times New Roman"/>
          <w:sz w:val="24"/>
          <w:szCs w:val="24"/>
        </w:rPr>
        <w:t>на</w:t>
      </w:r>
      <w:r w:rsidRPr="00593520">
        <w:rPr>
          <w:rFonts w:ascii="Times New Roman" w:hAnsi="Times New Roman" w:cs="Times New Roman"/>
          <w:sz w:val="24"/>
          <w:szCs w:val="24"/>
        </w:rPr>
        <w:t xml:space="preserve"> </w:t>
      </w:r>
      <w:r w:rsidR="00625942" w:rsidRPr="00593520">
        <w:rPr>
          <w:rFonts w:ascii="Times New Roman" w:hAnsi="Times New Roman" w:cs="Times New Roman"/>
          <w:sz w:val="24"/>
          <w:szCs w:val="24"/>
        </w:rPr>
        <w:t xml:space="preserve"> конец</w:t>
      </w:r>
      <w:proofErr w:type="gramEnd"/>
      <w:r w:rsidR="00625942" w:rsidRPr="00593520">
        <w:rPr>
          <w:rFonts w:ascii="Times New Roman" w:hAnsi="Times New Roman" w:cs="Times New Roman"/>
          <w:sz w:val="24"/>
          <w:szCs w:val="24"/>
        </w:rPr>
        <w:t xml:space="preserve"> </w:t>
      </w:r>
      <w:r w:rsidR="00BD2A25">
        <w:rPr>
          <w:rFonts w:ascii="Times New Roman" w:hAnsi="Times New Roman" w:cs="Times New Roman"/>
          <w:sz w:val="24"/>
          <w:szCs w:val="24"/>
        </w:rPr>
        <w:t>2025</w:t>
      </w:r>
      <w:r w:rsidRPr="00593520">
        <w:rPr>
          <w:rFonts w:ascii="Times New Roman" w:hAnsi="Times New Roman" w:cs="Times New Roman"/>
          <w:sz w:val="24"/>
          <w:szCs w:val="24"/>
        </w:rPr>
        <w:t xml:space="preserve"> года аттестованы все педа</w:t>
      </w:r>
      <w:r w:rsidR="00625942" w:rsidRPr="00593520">
        <w:rPr>
          <w:rFonts w:ascii="Times New Roman" w:hAnsi="Times New Roman" w:cs="Times New Roman"/>
          <w:sz w:val="24"/>
          <w:szCs w:val="24"/>
        </w:rPr>
        <w:t>гогические работники, подлежащие аттестации согласно Порядк</w:t>
      </w:r>
      <w:r w:rsidRPr="00593520">
        <w:rPr>
          <w:rFonts w:ascii="Times New Roman" w:hAnsi="Times New Roman" w:cs="Times New Roman"/>
          <w:sz w:val="24"/>
          <w:szCs w:val="24"/>
        </w:rPr>
        <w:t>у проведения аттестации педаго</w:t>
      </w:r>
      <w:r w:rsidR="00625942" w:rsidRPr="00593520">
        <w:rPr>
          <w:rFonts w:ascii="Times New Roman" w:hAnsi="Times New Roman" w:cs="Times New Roman"/>
          <w:sz w:val="24"/>
          <w:szCs w:val="24"/>
        </w:rPr>
        <w:t>гических работников организаций, осуществляющих образоват</w:t>
      </w:r>
      <w:r w:rsidRPr="00593520">
        <w:rPr>
          <w:rFonts w:ascii="Times New Roman" w:hAnsi="Times New Roman" w:cs="Times New Roman"/>
          <w:sz w:val="24"/>
          <w:szCs w:val="24"/>
        </w:rPr>
        <w:t>ельную деятельность (утверждён</w:t>
      </w:r>
      <w:r w:rsidR="00625942" w:rsidRPr="00593520">
        <w:rPr>
          <w:rFonts w:ascii="Times New Roman" w:hAnsi="Times New Roman" w:cs="Times New Roman"/>
          <w:sz w:val="24"/>
          <w:szCs w:val="24"/>
        </w:rPr>
        <w:t>ного приказом Министер</w:t>
      </w:r>
      <w:r w:rsidR="00593520" w:rsidRPr="00593520">
        <w:rPr>
          <w:rFonts w:ascii="Times New Roman" w:hAnsi="Times New Roman" w:cs="Times New Roman"/>
          <w:sz w:val="24"/>
          <w:szCs w:val="24"/>
        </w:rPr>
        <w:t>ства просвещения  РФ от 24 марта 2023 г. № 19</w:t>
      </w:r>
      <w:r w:rsidR="00625942" w:rsidRPr="00593520">
        <w:rPr>
          <w:rFonts w:ascii="Times New Roman" w:hAnsi="Times New Roman" w:cs="Times New Roman"/>
          <w:sz w:val="24"/>
          <w:szCs w:val="24"/>
        </w:rPr>
        <w:t xml:space="preserve">6). </w:t>
      </w:r>
    </w:p>
    <w:p w:rsidR="00625942" w:rsidRPr="00593520" w:rsidRDefault="00E62D13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В  образователь</w:t>
      </w:r>
      <w:r w:rsidR="00CD5F30" w:rsidRPr="00593520">
        <w:rPr>
          <w:rFonts w:ascii="Times New Roman" w:hAnsi="Times New Roman" w:cs="Times New Roman"/>
          <w:sz w:val="24"/>
          <w:szCs w:val="24"/>
        </w:rPr>
        <w:t xml:space="preserve">ной  организации развиты формы профессионального взаимодействия педагогов, такие как семинары, совещания,  педагогические советы. В подготовке мероприятий принимают участие не только представители администрации школы, но и непосредственно </w:t>
      </w:r>
      <w:r w:rsidR="00625942" w:rsidRPr="00593520">
        <w:rPr>
          <w:rFonts w:ascii="Times New Roman" w:hAnsi="Times New Roman" w:cs="Times New Roman"/>
          <w:sz w:val="24"/>
          <w:szCs w:val="24"/>
        </w:rPr>
        <w:t>сами педагоги, представ</w:t>
      </w:r>
      <w:r w:rsidR="00CD5F30" w:rsidRPr="00593520">
        <w:rPr>
          <w:rFonts w:ascii="Times New Roman" w:hAnsi="Times New Roman" w:cs="Times New Roman"/>
          <w:sz w:val="24"/>
          <w:szCs w:val="24"/>
        </w:rPr>
        <w:t>ляя опыт своей деятельности пе</w:t>
      </w:r>
      <w:r w:rsidR="00625942" w:rsidRPr="00593520">
        <w:rPr>
          <w:rFonts w:ascii="Times New Roman" w:hAnsi="Times New Roman" w:cs="Times New Roman"/>
          <w:sz w:val="24"/>
          <w:szCs w:val="24"/>
        </w:rPr>
        <w:t xml:space="preserve">дагогическому сообществу школы. </w:t>
      </w:r>
    </w:p>
    <w:p w:rsidR="00625942" w:rsidRPr="00593520" w:rsidRDefault="0082287B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BD2A25">
        <w:rPr>
          <w:rFonts w:ascii="Times New Roman" w:hAnsi="Times New Roman" w:cs="Times New Roman"/>
          <w:sz w:val="24"/>
          <w:szCs w:val="24"/>
        </w:rPr>
        <w:t>В 2025</w:t>
      </w:r>
      <w:r w:rsidR="00625942" w:rsidRPr="00593520">
        <w:rPr>
          <w:rFonts w:ascii="Times New Roman" w:hAnsi="Times New Roman" w:cs="Times New Roman"/>
          <w:sz w:val="24"/>
          <w:szCs w:val="24"/>
        </w:rPr>
        <w:t xml:space="preserve"> году в рамках </w:t>
      </w:r>
      <w:proofErr w:type="spellStart"/>
      <w:r w:rsidR="00625942" w:rsidRPr="00593520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625942" w:rsidRPr="00593520">
        <w:rPr>
          <w:rFonts w:ascii="Times New Roman" w:hAnsi="Times New Roman" w:cs="Times New Roman"/>
          <w:sz w:val="24"/>
          <w:szCs w:val="24"/>
        </w:rPr>
        <w:t xml:space="preserve"> повышения квалификации были рассмотрены </w:t>
      </w:r>
      <w:proofErr w:type="gramStart"/>
      <w:r w:rsidR="00625942" w:rsidRPr="0059352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625942" w:rsidRPr="00593520">
        <w:rPr>
          <w:rFonts w:ascii="Times New Roman" w:hAnsi="Times New Roman" w:cs="Times New Roman"/>
          <w:sz w:val="24"/>
          <w:szCs w:val="24"/>
        </w:rPr>
        <w:t>-</w:t>
      </w:r>
    </w:p>
    <w:p w:rsidR="00625942" w:rsidRPr="00593520" w:rsidRDefault="00625942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520">
        <w:rPr>
          <w:rFonts w:ascii="Times New Roman" w:hAnsi="Times New Roman" w:cs="Times New Roman"/>
          <w:sz w:val="24"/>
          <w:szCs w:val="24"/>
        </w:rPr>
        <w:t>просы</w:t>
      </w:r>
      <w:proofErr w:type="spellEnd"/>
      <w:r w:rsidRPr="0059352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D5F30" w:rsidRPr="00593520" w:rsidRDefault="00CD5F3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lastRenderedPageBreak/>
        <w:t>- Содержа</w:t>
      </w:r>
      <w:r w:rsidR="0082287B" w:rsidRPr="00593520">
        <w:rPr>
          <w:rFonts w:ascii="Times New Roman" w:hAnsi="Times New Roman" w:cs="Times New Roman"/>
          <w:sz w:val="24"/>
          <w:szCs w:val="24"/>
        </w:rPr>
        <w:t xml:space="preserve">ние и технология введения </w:t>
      </w:r>
      <w:r w:rsidR="00593520" w:rsidRPr="00593520">
        <w:rPr>
          <w:rFonts w:ascii="Times New Roman" w:hAnsi="Times New Roman" w:cs="Times New Roman"/>
          <w:sz w:val="24"/>
          <w:szCs w:val="24"/>
        </w:rPr>
        <w:t>обновленных ФГОС Н</w:t>
      </w:r>
      <w:r w:rsidRPr="00593520">
        <w:rPr>
          <w:rFonts w:ascii="Times New Roman" w:hAnsi="Times New Roman" w:cs="Times New Roman"/>
          <w:sz w:val="24"/>
          <w:szCs w:val="24"/>
        </w:rPr>
        <w:t>ОО</w:t>
      </w:r>
      <w:r w:rsidR="00593520" w:rsidRPr="00593520">
        <w:rPr>
          <w:rFonts w:ascii="Times New Roman" w:hAnsi="Times New Roman" w:cs="Times New Roman"/>
          <w:sz w:val="24"/>
          <w:szCs w:val="24"/>
        </w:rPr>
        <w:t xml:space="preserve"> и ФГОС ООО</w:t>
      </w:r>
      <w:r w:rsidRPr="00593520">
        <w:rPr>
          <w:rFonts w:ascii="Times New Roman" w:hAnsi="Times New Roman" w:cs="Times New Roman"/>
          <w:sz w:val="24"/>
          <w:szCs w:val="24"/>
        </w:rPr>
        <w:t>, требования к условиям реализации образовательн</w:t>
      </w:r>
      <w:r w:rsidR="0082287B" w:rsidRPr="00593520">
        <w:rPr>
          <w:rFonts w:ascii="Times New Roman" w:hAnsi="Times New Roman" w:cs="Times New Roman"/>
          <w:sz w:val="24"/>
          <w:szCs w:val="24"/>
        </w:rPr>
        <w:t xml:space="preserve">ого процесса при введении </w:t>
      </w:r>
      <w:r w:rsidR="00593520" w:rsidRPr="00593520">
        <w:rPr>
          <w:rFonts w:ascii="Times New Roman" w:hAnsi="Times New Roman" w:cs="Times New Roman"/>
          <w:sz w:val="24"/>
          <w:szCs w:val="24"/>
        </w:rPr>
        <w:t>обновленных ФГОС</w:t>
      </w:r>
      <w:r w:rsidRPr="0059352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5942" w:rsidRPr="00593520" w:rsidRDefault="00625942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 xml:space="preserve">- совершенствование подготовки выпускников к ЕГЭ и ОГЭ по математике и русскому языку; </w:t>
      </w:r>
    </w:p>
    <w:p w:rsidR="00625942" w:rsidRPr="00593520" w:rsidRDefault="00625942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 xml:space="preserve">- подготовка </w:t>
      </w:r>
      <w:proofErr w:type="gramStart"/>
      <w:r w:rsidRPr="005935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93520">
        <w:rPr>
          <w:rFonts w:ascii="Times New Roman" w:hAnsi="Times New Roman" w:cs="Times New Roman"/>
          <w:sz w:val="24"/>
          <w:szCs w:val="24"/>
        </w:rPr>
        <w:t xml:space="preserve"> к проведению устного собеседования по русскому языку; </w:t>
      </w:r>
    </w:p>
    <w:p w:rsidR="00625942" w:rsidRPr="00593520" w:rsidRDefault="00625942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3520">
        <w:rPr>
          <w:rFonts w:ascii="Times New Roman" w:hAnsi="Times New Roman" w:cs="Times New Roman"/>
          <w:sz w:val="24"/>
          <w:szCs w:val="24"/>
        </w:rPr>
        <w:t>- обсуждение новых вариант</w:t>
      </w:r>
      <w:r w:rsidR="00BD2A25">
        <w:rPr>
          <w:rFonts w:ascii="Times New Roman" w:hAnsi="Times New Roman" w:cs="Times New Roman"/>
          <w:sz w:val="24"/>
          <w:szCs w:val="24"/>
        </w:rPr>
        <w:t>ов КИМ для проведения ГИА в 2025</w:t>
      </w:r>
      <w:r w:rsidRPr="00593520">
        <w:rPr>
          <w:rFonts w:ascii="Times New Roman" w:hAnsi="Times New Roman" w:cs="Times New Roman"/>
          <w:sz w:val="24"/>
          <w:szCs w:val="24"/>
        </w:rPr>
        <w:t xml:space="preserve"> году (новые модели КИМ в со-</w:t>
      </w:r>
      <w:proofErr w:type="gramEnd"/>
    </w:p>
    <w:p w:rsidR="00625942" w:rsidRPr="00593520" w:rsidRDefault="00625942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93520">
        <w:rPr>
          <w:rFonts w:ascii="Times New Roman" w:hAnsi="Times New Roman" w:cs="Times New Roman"/>
          <w:sz w:val="24"/>
          <w:szCs w:val="24"/>
        </w:rPr>
        <w:t>ответствии</w:t>
      </w:r>
      <w:proofErr w:type="spellEnd"/>
      <w:r w:rsidRPr="00593520">
        <w:rPr>
          <w:rFonts w:ascii="Times New Roman" w:hAnsi="Times New Roman" w:cs="Times New Roman"/>
          <w:sz w:val="24"/>
          <w:szCs w:val="24"/>
        </w:rPr>
        <w:t xml:space="preserve"> с ФГОС); </w:t>
      </w:r>
      <w:proofErr w:type="gramEnd"/>
    </w:p>
    <w:p w:rsidR="00625942" w:rsidRPr="00593520" w:rsidRDefault="00625942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 xml:space="preserve">- использование активных и интерактивных методов обучения на уроках. </w:t>
      </w:r>
    </w:p>
    <w:p w:rsidR="00C029EE" w:rsidRPr="00593520" w:rsidRDefault="00625942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593520">
        <w:rPr>
          <w:rFonts w:ascii="Times New Roman" w:hAnsi="Times New Roman" w:cs="Times New Roman"/>
          <w:sz w:val="24"/>
          <w:szCs w:val="24"/>
        </w:rPr>
        <w:t>Педагоги образовательного  учреждения являются  уча</w:t>
      </w:r>
      <w:r w:rsidR="00CD5F30" w:rsidRPr="00593520">
        <w:rPr>
          <w:rFonts w:ascii="Times New Roman" w:hAnsi="Times New Roman" w:cs="Times New Roman"/>
          <w:sz w:val="24"/>
          <w:szCs w:val="24"/>
        </w:rPr>
        <w:t>стниками профессиональных сооб</w:t>
      </w:r>
      <w:r w:rsidRPr="00593520">
        <w:rPr>
          <w:rFonts w:ascii="Times New Roman" w:hAnsi="Times New Roman" w:cs="Times New Roman"/>
          <w:sz w:val="24"/>
          <w:szCs w:val="24"/>
        </w:rPr>
        <w:t>ществ в сети Инт</w:t>
      </w:r>
      <w:r w:rsidR="00CD5F30" w:rsidRPr="00593520">
        <w:rPr>
          <w:rFonts w:ascii="Times New Roman" w:hAnsi="Times New Roman" w:cs="Times New Roman"/>
          <w:sz w:val="24"/>
          <w:szCs w:val="24"/>
        </w:rPr>
        <w:t>ернет («</w:t>
      </w:r>
      <w:proofErr w:type="spellStart"/>
      <w:r w:rsidR="00CD5F30" w:rsidRPr="00593520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="00CD5F30" w:rsidRPr="00593520">
        <w:rPr>
          <w:rFonts w:ascii="Times New Roman" w:hAnsi="Times New Roman" w:cs="Times New Roman"/>
          <w:sz w:val="24"/>
          <w:szCs w:val="24"/>
        </w:rPr>
        <w:t>»,  «</w:t>
      </w:r>
      <w:proofErr w:type="spellStart"/>
      <w:r w:rsidR="00CD5F30" w:rsidRPr="00593520">
        <w:rPr>
          <w:rFonts w:ascii="Times New Roman" w:hAnsi="Times New Roman" w:cs="Times New Roman"/>
          <w:sz w:val="24"/>
          <w:szCs w:val="24"/>
        </w:rPr>
        <w:t>Мультиурок</w:t>
      </w:r>
      <w:proofErr w:type="spellEnd"/>
      <w:r w:rsidR="00CD5F30" w:rsidRPr="00593520">
        <w:rPr>
          <w:rFonts w:ascii="Times New Roman" w:hAnsi="Times New Roman" w:cs="Times New Roman"/>
          <w:sz w:val="24"/>
          <w:szCs w:val="24"/>
        </w:rPr>
        <w:t xml:space="preserve">», «Учительский портал», «Портал образования», «Урок РФ» </w:t>
      </w:r>
      <w:r w:rsidRPr="00593520">
        <w:rPr>
          <w:rFonts w:ascii="Times New Roman" w:hAnsi="Times New Roman" w:cs="Times New Roman"/>
          <w:sz w:val="24"/>
          <w:szCs w:val="24"/>
        </w:rPr>
        <w:t xml:space="preserve">и другие). </w:t>
      </w:r>
      <w:r w:rsidRPr="00593520">
        <w:rPr>
          <w:rFonts w:ascii="Times New Roman" w:hAnsi="Times New Roman" w:cs="Times New Roman"/>
          <w:sz w:val="24"/>
          <w:szCs w:val="24"/>
        </w:rPr>
        <w:cr/>
      </w:r>
    </w:p>
    <w:p w:rsidR="00C029EE" w:rsidRPr="00593520" w:rsidRDefault="0016313A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520">
        <w:rPr>
          <w:rFonts w:ascii="Times New Roman" w:hAnsi="Times New Roman" w:cs="Times New Roman"/>
          <w:b/>
          <w:sz w:val="24"/>
          <w:szCs w:val="24"/>
        </w:rPr>
        <w:t>5. Оценка качества  учебно-методического и  библиотечно-информац</w:t>
      </w:r>
      <w:r w:rsidR="00200318" w:rsidRPr="00593520">
        <w:rPr>
          <w:rFonts w:ascii="Times New Roman" w:hAnsi="Times New Roman" w:cs="Times New Roman"/>
          <w:b/>
          <w:sz w:val="24"/>
          <w:szCs w:val="24"/>
        </w:rPr>
        <w:t xml:space="preserve">ионного обеспечения </w:t>
      </w:r>
    </w:p>
    <w:p w:rsidR="00C029EE" w:rsidRPr="00593520" w:rsidRDefault="00C029EE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Для  реализации  ООП  НОО, ООП  ООО,  ООП СОО  обра</w:t>
      </w:r>
      <w:r w:rsidR="0016313A" w:rsidRPr="00593520">
        <w:rPr>
          <w:rFonts w:ascii="Times New Roman" w:hAnsi="Times New Roman" w:cs="Times New Roman"/>
          <w:sz w:val="24"/>
          <w:szCs w:val="24"/>
        </w:rPr>
        <w:t>зовательная  организация  уком</w:t>
      </w:r>
      <w:r w:rsidRPr="00593520">
        <w:rPr>
          <w:rFonts w:ascii="Times New Roman" w:hAnsi="Times New Roman" w:cs="Times New Roman"/>
          <w:sz w:val="24"/>
          <w:szCs w:val="24"/>
        </w:rPr>
        <w:t xml:space="preserve">плектована  учебниками по  учебным предметам инвариантной </w:t>
      </w:r>
      <w:r w:rsidR="0016313A" w:rsidRPr="00593520">
        <w:rPr>
          <w:rFonts w:ascii="Times New Roman" w:hAnsi="Times New Roman" w:cs="Times New Roman"/>
          <w:sz w:val="24"/>
          <w:szCs w:val="24"/>
        </w:rPr>
        <w:t>части  учебного плана, включен</w:t>
      </w:r>
      <w:r w:rsidRPr="00593520">
        <w:rPr>
          <w:rFonts w:ascii="Times New Roman" w:hAnsi="Times New Roman" w:cs="Times New Roman"/>
          <w:sz w:val="24"/>
          <w:szCs w:val="24"/>
        </w:rPr>
        <w:t xml:space="preserve">ными Министерством образования и науки РФ в федеральный перечень. При 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реализации ФГОС </w:t>
      </w:r>
      <w:r w:rsidRPr="00593520">
        <w:rPr>
          <w:rFonts w:ascii="Times New Roman" w:hAnsi="Times New Roman" w:cs="Times New Roman"/>
          <w:sz w:val="24"/>
          <w:szCs w:val="24"/>
        </w:rPr>
        <w:t>НОО используется метод</w:t>
      </w:r>
      <w:r w:rsidR="0016313A" w:rsidRPr="00593520">
        <w:rPr>
          <w:rFonts w:ascii="Times New Roman" w:hAnsi="Times New Roman" w:cs="Times New Roman"/>
          <w:sz w:val="24"/>
          <w:szCs w:val="24"/>
        </w:rPr>
        <w:t>ический комплекс «Школа России».</w:t>
      </w:r>
      <w:r w:rsidRPr="005935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9EE" w:rsidRPr="00593520" w:rsidRDefault="00C029EE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Библиотечный фонд укомплектов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ан печатными изданиями основной </w:t>
      </w:r>
      <w:r w:rsidRPr="00593520">
        <w:rPr>
          <w:rFonts w:ascii="Times New Roman" w:hAnsi="Times New Roman" w:cs="Times New Roman"/>
          <w:sz w:val="24"/>
          <w:szCs w:val="24"/>
        </w:rPr>
        <w:t xml:space="preserve">учебной литературы по предметам учебного плана. </w:t>
      </w:r>
      <w:proofErr w:type="gramStart"/>
      <w:r w:rsidRPr="00593520">
        <w:rPr>
          <w:rFonts w:ascii="Times New Roman" w:hAnsi="Times New Roman" w:cs="Times New Roman"/>
          <w:sz w:val="24"/>
          <w:szCs w:val="24"/>
        </w:rPr>
        <w:t>Фонд доп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олнительной литературы, помимо </w:t>
      </w:r>
      <w:r w:rsidRPr="00593520">
        <w:rPr>
          <w:rFonts w:ascii="Times New Roman" w:hAnsi="Times New Roman" w:cs="Times New Roman"/>
          <w:sz w:val="24"/>
          <w:szCs w:val="24"/>
        </w:rPr>
        <w:t xml:space="preserve">учебной, включает справочно-библиографические издания.   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6"/>
        <w:gridCol w:w="6292"/>
        <w:gridCol w:w="3093"/>
      </w:tblGrid>
      <w:tr w:rsidR="00CC53DA" w:rsidRPr="00593520" w:rsidTr="003C7EF4">
        <w:trPr>
          <w:trHeight w:val="337"/>
        </w:trPr>
        <w:tc>
          <w:tcPr>
            <w:tcW w:w="497" w:type="pct"/>
          </w:tcPr>
          <w:p w:rsidR="00CC53DA" w:rsidRPr="00593520" w:rsidRDefault="00CC53DA" w:rsidP="00815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9352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9352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019" w:type="pct"/>
          </w:tcPr>
          <w:p w:rsidR="00CC53DA" w:rsidRPr="00593520" w:rsidRDefault="00CC53DA" w:rsidP="00815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Вид образовательных ресурсов</w:t>
            </w:r>
          </w:p>
        </w:tc>
        <w:tc>
          <w:tcPr>
            <w:tcW w:w="1484" w:type="pct"/>
          </w:tcPr>
          <w:p w:rsidR="00CC53DA" w:rsidRPr="00593520" w:rsidRDefault="00CC53DA" w:rsidP="00815099">
            <w:pPr>
              <w:pStyle w:val="af1"/>
              <w:snapToGrid w:val="0"/>
              <w:jc w:val="both"/>
              <w:rPr>
                <w:bCs/>
                <w:sz w:val="24"/>
                <w:szCs w:val="24"/>
              </w:rPr>
            </w:pPr>
            <w:r w:rsidRPr="00593520">
              <w:rPr>
                <w:bCs/>
                <w:sz w:val="24"/>
                <w:szCs w:val="24"/>
              </w:rPr>
              <w:t>Количество экземпляров</w:t>
            </w:r>
          </w:p>
        </w:tc>
      </w:tr>
      <w:tr w:rsidR="00CC53DA" w:rsidRPr="00593520" w:rsidTr="003C7EF4">
        <w:trPr>
          <w:trHeight w:val="20"/>
        </w:trPr>
        <w:tc>
          <w:tcPr>
            <w:tcW w:w="497" w:type="pct"/>
          </w:tcPr>
          <w:p w:rsidR="00CC53DA" w:rsidRPr="00593520" w:rsidRDefault="00CC53DA" w:rsidP="00815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19" w:type="pct"/>
          </w:tcPr>
          <w:p w:rsidR="00CC53DA" w:rsidRPr="00593520" w:rsidRDefault="00CC53DA" w:rsidP="00815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Учебники (печатные)</w:t>
            </w:r>
          </w:p>
        </w:tc>
        <w:tc>
          <w:tcPr>
            <w:tcW w:w="1484" w:type="pct"/>
          </w:tcPr>
          <w:p w:rsidR="00CC53DA" w:rsidRPr="00593520" w:rsidRDefault="00726953" w:rsidP="00815099">
            <w:pPr>
              <w:pStyle w:val="af1"/>
              <w:snapToGrid w:val="0"/>
              <w:jc w:val="both"/>
              <w:rPr>
                <w:bCs/>
                <w:sz w:val="24"/>
                <w:szCs w:val="24"/>
              </w:rPr>
            </w:pPr>
            <w:r w:rsidRPr="00593520">
              <w:rPr>
                <w:bCs/>
                <w:sz w:val="24"/>
                <w:szCs w:val="24"/>
              </w:rPr>
              <w:t>4</w:t>
            </w:r>
            <w:r w:rsidR="00BD2A25">
              <w:rPr>
                <w:bCs/>
                <w:sz w:val="24"/>
                <w:szCs w:val="24"/>
              </w:rPr>
              <w:t>863</w:t>
            </w:r>
          </w:p>
        </w:tc>
      </w:tr>
      <w:tr w:rsidR="00CC53DA" w:rsidRPr="00593520" w:rsidTr="003C7EF4">
        <w:trPr>
          <w:trHeight w:val="20"/>
        </w:trPr>
        <w:tc>
          <w:tcPr>
            <w:tcW w:w="497" w:type="pct"/>
          </w:tcPr>
          <w:p w:rsidR="00CC53DA" w:rsidRPr="00593520" w:rsidRDefault="00CC53DA" w:rsidP="00815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19" w:type="pct"/>
          </w:tcPr>
          <w:p w:rsidR="00CC53DA" w:rsidRPr="00593520" w:rsidRDefault="00CC53DA" w:rsidP="00815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Учебно-методические пособия (печатные)</w:t>
            </w:r>
          </w:p>
        </w:tc>
        <w:tc>
          <w:tcPr>
            <w:tcW w:w="1484" w:type="pct"/>
          </w:tcPr>
          <w:p w:rsidR="00CC53DA" w:rsidRPr="00593520" w:rsidRDefault="002801D2" w:rsidP="00815099">
            <w:pPr>
              <w:pStyle w:val="af1"/>
              <w:snapToGri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630</w:t>
            </w:r>
          </w:p>
        </w:tc>
      </w:tr>
      <w:tr w:rsidR="00CC53DA" w:rsidRPr="00593520" w:rsidTr="003C7EF4">
        <w:trPr>
          <w:trHeight w:val="20"/>
        </w:trPr>
        <w:tc>
          <w:tcPr>
            <w:tcW w:w="497" w:type="pct"/>
          </w:tcPr>
          <w:p w:rsidR="00CC53DA" w:rsidRPr="00593520" w:rsidRDefault="00CC53DA" w:rsidP="00815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19" w:type="pct"/>
          </w:tcPr>
          <w:p w:rsidR="00CC53DA" w:rsidRPr="00593520" w:rsidRDefault="00CC53DA" w:rsidP="00815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520">
              <w:rPr>
                <w:rFonts w:ascii="Times New Roman" w:hAnsi="Times New Roman"/>
                <w:sz w:val="24"/>
                <w:szCs w:val="24"/>
              </w:rPr>
              <w:t>Детская художественная литература</w:t>
            </w:r>
          </w:p>
        </w:tc>
        <w:tc>
          <w:tcPr>
            <w:tcW w:w="1484" w:type="pct"/>
          </w:tcPr>
          <w:p w:rsidR="00CC53DA" w:rsidRPr="00593520" w:rsidRDefault="00200318" w:rsidP="00815099">
            <w:pPr>
              <w:pStyle w:val="af1"/>
              <w:snapToGrid w:val="0"/>
              <w:jc w:val="both"/>
              <w:rPr>
                <w:bCs/>
                <w:sz w:val="24"/>
                <w:szCs w:val="24"/>
              </w:rPr>
            </w:pPr>
            <w:r w:rsidRPr="00593520">
              <w:rPr>
                <w:bCs/>
                <w:sz w:val="24"/>
                <w:szCs w:val="24"/>
              </w:rPr>
              <w:t>4224</w:t>
            </w:r>
          </w:p>
        </w:tc>
      </w:tr>
    </w:tbl>
    <w:p w:rsidR="00CC53DA" w:rsidRDefault="00CC53DA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3520" w:rsidRPr="001B56A3" w:rsidRDefault="005935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B56A3">
        <w:rPr>
          <w:rFonts w:ascii="Times New Roman" w:hAnsi="Times New Roman" w:cs="Times New Roman"/>
          <w:sz w:val="24"/>
          <w:szCs w:val="24"/>
        </w:rPr>
        <w:t xml:space="preserve">В рамках школьного инициативного бюджетирования </w:t>
      </w:r>
      <w:r w:rsidR="002801D2">
        <w:rPr>
          <w:rFonts w:ascii="Times New Roman" w:hAnsi="Times New Roman" w:cs="Times New Roman"/>
          <w:sz w:val="24"/>
          <w:szCs w:val="24"/>
        </w:rPr>
        <w:t>в 2025 году победил проект школьная столовая буфет "Галерея вкуса"</w:t>
      </w:r>
      <w:r w:rsidR="001B56A3" w:rsidRPr="001B56A3">
        <w:rPr>
          <w:rFonts w:ascii="Times New Roman" w:hAnsi="Times New Roman" w:cs="Times New Roman"/>
          <w:sz w:val="24"/>
          <w:szCs w:val="24"/>
        </w:rPr>
        <w:t xml:space="preserve">, который был реализован участниками </w:t>
      </w:r>
      <w:r w:rsidR="002A7575">
        <w:rPr>
          <w:rFonts w:ascii="Times New Roman" w:hAnsi="Times New Roman" w:cs="Times New Roman"/>
          <w:sz w:val="24"/>
          <w:szCs w:val="24"/>
        </w:rPr>
        <w:t>проекта. В школе отремонтирован</w:t>
      </w:r>
      <w:r w:rsidR="002801D2">
        <w:rPr>
          <w:rFonts w:ascii="Times New Roman" w:hAnsi="Times New Roman" w:cs="Times New Roman"/>
          <w:sz w:val="24"/>
          <w:szCs w:val="24"/>
        </w:rPr>
        <w:t>а</w:t>
      </w:r>
      <w:r w:rsidR="002A7575">
        <w:rPr>
          <w:rFonts w:ascii="Times New Roman" w:hAnsi="Times New Roman" w:cs="Times New Roman"/>
          <w:sz w:val="24"/>
          <w:szCs w:val="24"/>
        </w:rPr>
        <w:t xml:space="preserve"> и оборудован</w:t>
      </w:r>
      <w:r w:rsidR="002801D2">
        <w:rPr>
          <w:rFonts w:ascii="Times New Roman" w:hAnsi="Times New Roman" w:cs="Times New Roman"/>
          <w:sz w:val="24"/>
          <w:szCs w:val="24"/>
        </w:rPr>
        <w:t xml:space="preserve">а столовая </w:t>
      </w:r>
      <w:r w:rsidR="001B56A3" w:rsidRPr="001B56A3">
        <w:rPr>
          <w:rFonts w:ascii="Times New Roman" w:hAnsi="Times New Roman" w:cs="Times New Roman"/>
          <w:sz w:val="24"/>
          <w:szCs w:val="24"/>
        </w:rPr>
        <w:t xml:space="preserve"> новы</w:t>
      </w:r>
      <w:r w:rsidR="002801D2">
        <w:rPr>
          <w:rFonts w:ascii="Times New Roman" w:hAnsi="Times New Roman" w:cs="Times New Roman"/>
          <w:sz w:val="24"/>
          <w:szCs w:val="24"/>
        </w:rPr>
        <w:t>м оснащением</w:t>
      </w:r>
      <w:proofErr w:type="gramStart"/>
      <w:r w:rsidR="002801D2">
        <w:rPr>
          <w:rFonts w:ascii="Times New Roman" w:hAnsi="Times New Roman" w:cs="Times New Roman"/>
          <w:sz w:val="24"/>
          <w:szCs w:val="24"/>
        </w:rPr>
        <w:t xml:space="preserve"> </w:t>
      </w:r>
      <w:r w:rsidR="001B56A3" w:rsidRPr="001B56A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029EE" w:rsidRPr="00593520" w:rsidRDefault="00C029EE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Формирование  единого  информационного  пространства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,  объединяющего  деятельность </w:t>
      </w:r>
      <w:r w:rsidRPr="00593520">
        <w:rPr>
          <w:rFonts w:ascii="Times New Roman" w:hAnsi="Times New Roman" w:cs="Times New Roman"/>
          <w:sz w:val="24"/>
          <w:szCs w:val="24"/>
        </w:rPr>
        <w:t>педагогов,  обучающихся  и  их  родителей  с  целью  обеспечен</w:t>
      </w:r>
      <w:r w:rsidR="0016313A" w:rsidRPr="00593520">
        <w:rPr>
          <w:rFonts w:ascii="Times New Roman" w:hAnsi="Times New Roman" w:cs="Times New Roman"/>
          <w:sz w:val="24"/>
          <w:szCs w:val="24"/>
        </w:rPr>
        <w:t>ия  информационного  взаимодей</w:t>
      </w:r>
      <w:r w:rsidRPr="00593520">
        <w:rPr>
          <w:rFonts w:ascii="Times New Roman" w:hAnsi="Times New Roman" w:cs="Times New Roman"/>
          <w:sz w:val="24"/>
          <w:szCs w:val="24"/>
        </w:rPr>
        <w:t xml:space="preserve">ствия, направлено на решение следующих основных задач: </w:t>
      </w:r>
    </w:p>
    <w:p w:rsidR="00C029EE" w:rsidRPr="00593520" w:rsidRDefault="00C029EE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1.  Оптимизация и улучшение качес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тва образовательного процесса. </w:t>
      </w:r>
    </w:p>
    <w:p w:rsidR="00C029EE" w:rsidRPr="00593520" w:rsidRDefault="0016313A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2</w:t>
      </w:r>
      <w:r w:rsidR="00C029EE" w:rsidRPr="00593520">
        <w:rPr>
          <w:rFonts w:ascii="Times New Roman" w:hAnsi="Times New Roman" w:cs="Times New Roman"/>
          <w:sz w:val="24"/>
          <w:szCs w:val="24"/>
        </w:rPr>
        <w:t xml:space="preserve">.  Освещение общественной, культурной, образовательной, </w:t>
      </w:r>
      <w:r w:rsidRPr="00593520">
        <w:rPr>
          <w:rFonts w:ascii="Times New Roman" w:hAnsi="Times New Roman" w:cs="Times New Roman"/>
          <w:sz w:val="24"/>
          <w:szCs w:val="24"/>
        </w:rPr>
        <w:t>научной и другого рода деятель</w:t>
      </w:r>
      <w:r w:rsidR="00C029EE" w:rsidRPr="00593520">
        <w:rPr>
          <w:rFonts w:ascii="Times New Roman" w:hAnsi="Times New Roman" w:cs="Times New Roman"/>
          <w:sz w:val="24"/>
          <w:szCs w:val="24"/>
        </w:rPr>
        <w:t xml:space="preserve">ности образовательной организации. </w:t>
      </w:r>
    </w:p>
    <w:p w:rsidR="00C029EE" w:rsidRPr="00593520" w:rsidRDefault="0016313A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3</w:t>
      </w:r>
      <w:r w:rsidR="00C029EE" w:rsidRPr="00593520">
        <w:rPr>
          <w:rFonts w:ascii="Times New Roman" w:hAnsi="Times New Roman" w:cs="Times New Roman"/>
          <w:sz w:val="24"/>
          <w:szCs w:val="24"/>
        </w:rPr>
        <w:t>.  Обеспечение быстрого защищенного и беспрепятственн</w:t>
      </w:r>
      <w:r w:rsidRPr="00593520">
        <w:rPr>
          <w:rFonts w:ascii="Times New Roman" w:hAnsi="Times New Roman" w:cs="Times New Roman"/>
          <w:sz w:val="24"/>
          <w:szCs w:val="24"/>
        </w:rPr>
        <w:t>ого доступа к информации, элек</w:t>
      </w:r>
      <w:r w:rsidR="00C029EE" w:rsidRPr="00593520">
        <w:rPr>
          <w:rFonts w:ascii="Times New Roman" w:hAnsi="Times New Roman" w:cs="Times New Roman"/>
          <w:sz w:val="24"/>
          <w:szCs w:val="24"/>
        </w:rPr>
        <w:t>тронным образовательным ресурсам и ресурсам сети И</w:t>
      </w:r>
      <w:r w:rsidRPr="00593520">
        <w:rPr>
          <w:rFonts w:ascii="Times New Roman" w:hAnsi="Times New Roman" w:cs="Times New Roman"/>
          <w:sz w:val="24"/>
          <w:szCs w:val="24"/>
        </w:rPr>
        <w:t>нтернет обучающимися и работниками в пределах МБОУ</w:t>
      </w:r>
      <w:r w:rsidR="00C029EE" w:rsidRPr="005935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29EE" w:rsidRPr="00593520" w:rsidRDefault="0016313A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4</w:t>
      </w:r>
      <w:r w:rsidR="00C029EE" w:rsidRPr="00593520">
        <w:rPr>
          <w:rFonts w:ascii="Times New Roman" w:hAnsi="Times New Roman" w:cs="Times New Roman"/>
          <w:sz w:val="24"/>
          <w:szCs w:val="24"/>
        </w:rPr>
        <w:t>.  Создание, накопление и ведение банков и баз данных, о</w:t>
      </w:r>
      <w:r w:rsidRPr="00593520">
        <w:rPr>
          <w:rFonts w:ascii="Times New Roman" w:hAnsi="Times New Roman" w:cs="Times New Roman"/>
          <w:sz w:val="24"/>
          <w:szCs w:val="24"/>
        </w:rPr>
        <w:t xml:space="preserve">беспечивающих систематизацию и </w:t>
      </w:r>
      <w:r w:rsidR="00C029EE" w:rsidRPr="00593520">
        <w:rPr>
          <w:rFonts w:ascii="Times New Roman" w:hAnsi="Times New Roman" w:cs="Times New Roman"/>
          <w:sz w:val="24"/>
          <w:szCs w:val="24"/>
        </w:rPr>
        <w:t xml:space="preserve">каталогизацию информационных ресурсов образовательного процесса. </w:t>
      </w:r>
    </w:p>
    <w:p w:rsidR="00C029EE" w:rsidRPr="00593520" w:rsidRDefault="00C029EE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В каче</w:t>
      </w:r>
      <w:r w:rsidR="0016313A" w:rsidRPr="00593520">
        <w:rPr>
          <w:rFonts w:ascii="Times New Roman" w:hAnsi="Times New Roman" w:cs="Times New Roman"/>
          <w:sz w:val="24"/>
          <w:szCs w:val="24"/>
        </w:rPr>
        <w:t>стве традиционного мультимедий</w:t>
      </w:r>
      <w:r w:rsidRPr="00593520">
        <w:rPr>
          <w:rFonts w:ascii="Times New Roman" w:hAnsi="Times New Roman" w:cs="Times New Roman"/>
          <w:sz w:val="24"/>
          <w:szCs w:val="24"/>
        </w:rPr>
        <w:t>ного оборудования во всех учебных кабинетах используются   проекторы и персональ</w:t>
      </w:r>
      <w:r w:rsidR="0016313A" w:rsidRPr="00593520">
        <w:rPr>
          <w:rFonts w:ascii="Times New Roman" w:hAnsi="Times New Roman" w:cs="Times New Roman"/>
          <w:sz w:val="24"/>
          <w:szCs w:val="24"/>
        </w:rPr>
        <w:t>ные ком</w:t>
      </w:r>
      <w:r w:rsidRPr="00593520">
        <w:rPr>
          <w:rFonts w:ascii="Times New Roman" w:hAnsi="Times New Roman" w:cs="Times New Roman"/>
          <w:sz w:val="24"/>
          <w:szCs w:val="24"/>
        </w:rPr>
        <w:t>пьютеры.  Эффективное  использование  информационно-образо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вательной  среды  предполагает </w:t>
      </w:r>
      <w:r w:rsidRPr="00593520">
        <w:rPr>
          <w:rFonts w:ascii="Times New Roman" w:hAnsi="Times New Roman" w:cs="Times New Roman"/>
          <w:sz w:val="24"/>
          <w:szCs w:val="24"/>
        </w:rPr>
        <w:t xml:space="preserve">компетентность  сотрудников  </w:t>
      </w:r>
      <w:r w:rsidRPr="00593520">
        <w:rPr>
          <w:rFonts w:ascii="Times New Roman" w:hAnsi="Times New Roman" w:cs="Times New Roman"/>
          <w:sz w:val="24"/>
          <w:szCs w:val="24"/>
        </w:rPr>
        <w:lastRenderedPageBreak/>
        <w:t>организации,  осуществляющей  об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разовательную  деятельность  в </w:t>
      </w:r>
      <w:r w:rsidRPr="00593520">
        <w:rPr>
          <w:rFonts w:ascii="Times New Roman" w:hAnsi="Times New Roman" w:cs="Times New Roman"/>
          <w:sz w:val="24"/>
          <w:szCs w:val="24"/>
        </w:rPr>
        <w:t>решении профессиональных задач с применением ИКТ, а также наличи</w:t>
      </w:r>
      <w:r w:rsidR="0016313A" w:rsidRPr="00593520">
        <w:rPr>
          <w:rFonts w:ascii="Times New Roman" w:hAnsi="Times New Roman" w:cs="Times New Roman"/>
          <w:sz w:val="24"/>
          <w:szCs w:val="24"/>
        </w:rPr>
        <w:t>е служб поддержки при</w:t>
      </w:r>
      <w:r w:rsidRPr="00593520">
        <w:rPr>
          <w:rFonts w:ascii="Times New Roman" w:hAnsi="Times New Roman" w:cs="Times New Roman"/>
          <w:sz w:val="24"/>
          <w:szCs w:val="24"/>
        </w:rPr>
        <w:t xml:space="preserve">менения ИКТ. </w:t>
      </w:r>
      <w:r w:rsidR="0016313A" w:rsidRPr="00593520">
        <w:rPr>
          <w:rFonts w:ascii="Times New Roman" w:hAnsi="Times New Roman" w:cs="Times New Roman"/>
          <w:sz w:val="24"/>
          <w:szCs w:val="24"/>
        </w:rPr>
        <w:t xml:space="preserve">Учителя-предметники  делают компьютерные уроки-презентации, тесты, кроссворды, используя приложения MS </w:t>
      </w:r>
      <w:proofErr w:type="spellStart"/>
      <w:r w:rsidR="0016313A" w:rsidRPr="00593520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="0016313A" w:rsidRPr="00593520">
        <w:rPr>
          <w:rFonts w:ascii="Times New Roman" w:hAnsi="Times New Roman" w:cs="Times New Roman"/>
          <w:sz w:val="24"/>
          <w:szCs w:val="24"/>
        </w:rPr>
        <w:t xml:space="preserve"> и Интернет ресурсы.</w:t>
      </w:r>
    </w:p>
    <w:p w:rsidR="0016313A" w:rsidRPr="00593520" w:rsidRDefault="0016313A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593520">
        <w:rPr>
          <w:rFonts w:ascii="Times New Roman" w:hAnsi="Times New Roman" w:cs="Times New Roman"/>
          <w:sz w:val="24"/>
          <w:szCs w:val="24"/>
        </w:rPr>
        <w:t>Однако работа в данном направлении будет продолжена. Планируется:</w:t>
      </w:r>
    </w:p>
    <w:p w:rsidR="0016313A" w:rsidRPr="001B56A3" w:rsidRDefault="0016313A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 xml:space="preserve">систематизация, обновление и пополнение информационных ресурсов образовательного процесса; </w:t>
      </w:r>
    </w:p>
    <w:p w:rsidR="0016313A" w:rsidRPr="001B56A3" w:rsidRDefault="0016313A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 xml:space="preserve">расширение использования информационно-компьютерных технологий в учебно-образовательном процессе; </w:t>
      </w:r>
    </w:p>
    <w:p w:rsidR="0016313A" w:rsidRPr="001B56A3" w:rsidRDefault="0016313A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 xml:space="preserve">разработка системы организации консультативной методической поддержки в области повышения информационной компетентности педагогов; </w:t>
      </w:r>
    </w:p>
    <w:p w:rsidR="0016313A" w:rsidRPr="001B56A3" w:rsidRDefault="0016313A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 xml:space="preserve">создание банка компьютерных обучающих программ, дидактических и методических материалов по использованию информационных технологий. </w:t>
      </w:r>
    </w:p>
    <w:p w:rsidR="00CC53DA" w:rsidRPr="001B56A3" w:rsidRDefault="00CC53DA" w:rsidP="00815099">
      <w:pPr>
        <w:pStyle w:val="a6"/>
        <w:jc w:val="both"/>
      </w:pPr>
      <w:r w:rsidRPr="001B56A3">
        <w:t>активизировать читательскую активность у школьников, находить новые формы приобщения обучающихся к чтению.</w:t>
      </w:r>
    </w:p>
    <w:p w:rsidR="00CC53DA" w:rsidRPr="001B56A3" w:rsidRDefault="00CC53DA" w:rsidP="00815099">
      <w:pPr>
        <w:pStyle w:val="a6"/>
        <w:jc w:val="both"/>
      </w:pPr>
      <w:r w:rsidRPr="001B56A3">
        <w:t>пополнять фонд новой художественной и детской литературой, раз в год проводить акцию «Подари книгу школе».</w:t>
      </w:r>
    </w:p>
    <w:p w:rsidR="00CC53DA" w:rsidRPr="001B56A3" w:rsidRDefault="00CC53DA" w:rsidP="00815099">
      <w:pPr>
        <w:pStyle w:val="a6"/>
        <w:jc w:val="both"/>
      </w:pPr>
      <w:r w:rsidRPr="001B56A3">
        <w:t>продолжить работу над повышением качества и доступности информации, качеством обслуживания пользователей.</w:t>
      </w:r>
    </w:p>
    <w:p w:rsidR="0016313A" w:rsidRPr="001B56A3" w:rsidRDefault="0016313A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Сайт школы – информац</w:t>
      </w:r>
      <w:r w:rsidR="001B56A3" w:rsidRPr="001B56A3">
        <w:rPr>
          <w:rFonts w:ascii="Times New Roman" w:hAnsi="Times New Roman" w:cs="Times New Roman"/>
          <w:sz w:val="24"/>
          <w:szCs w:val="24"/>
        </w:rPr>
        <w:t>ионный ресурс, который создан</w:t>
      </w:r>
      <w:r w:rsidRPr="001B56A3">
        <w:rPr>
          <w:rFonts w:ascii="Times New Roman" w:hAnsi="Times New Roman" w:cs="Times New Roman"/>
          <w:sz w:val="24"/>
          <w:szCs w:val="24"/>
        </w:rPr>
        <w:t xml:space="preserve"> в целях расширения информационного пространства образовательного учреждения и   решает следующие задачи:    </w:t>
      </w:r>
    </w:p>
    <w:p w:rsidR="0016313A" w:rsidRPr="001B56A3" w:rsidRDefault="0016313A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информационное обеспечение участников образовательного процесса;</w:t>
      </w:r>
    </w:p>
    <w:p w:rsidR="0016313A" w:rsidRPr="001B56A3" w:rsidRDefault="0016313A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повышение открытости и доступности образовательного процесса;</w:t>
      </w:r>
    </w:p>
    <w:p w:rsidR="0016313A" w:rsidRPr="001B56A3" w:rsidRDefault="0016313A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создание условий для использования новых форм, методов обучения и  воспитания;</w:t>
      </w:r>
    </w:p>
    <w:p w:rsidR="0016313A" w:rsidRPr="001B56A3" w:rsidRDefault="0016313A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формирование комплексной информационной среды образовательного учреждения;</w:t>
      </w:r>
    </w:p>
    <w:p w:rsidR="0016313A" w:rsidRPr="001B56A3" w:rsidRDefault="0016313A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формирование положительного имиджа образовательного учреждения;</w:t>
      </w:r>
    </w:p>
    <w:p w:rsidR="0016313A" w:rsidRPr="001B56A3" w:rsidRDefault="0016313A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распространение инновационного опыта образовательного учреждения;</w:t>
      </w:r>
    </w:p>
    <w:p w:rsidR="0016313A" w:rsidRPr="001B56A3" w:rsidRDefault="0016313A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·        осуществление обратной связи с участниками образовательного процесса.</w:t>
      </w:r>
    </w:p>
    <w:p w:rsidR="0016313A" w:rsidRPr="001B56A3" w:rsidRDefault="0016313A" w:rsidP="00815099">
      <w:pPr>
        <w:jc w:val="both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  Сайт школы функционирует, можно зайти на него и получить исчерпывающую информацию о работе школы</w:t>
      </w:r>
    </w:p>
    <w:p w:rsidR="00C029EE" w:rsidRPr="001B56A3" w:rsidRDefault="00C029EE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При реализации основной общеобразовательной прогр</w:t>
      </w:r>
      <w:r w:rsidR="0016313A" w:rsidRPr="001B56A3">
        <w:rPr>
          <w:rFonts w:ascii="Times New Roman" w:hAnsi="Times New Roman" w:cs="Times New Roman"/>
          <w:sz w:val="24"/>
          <w:szCs w:val="24"/>
        </w:rPr>
        <w:t>аммы используются различные пе</w:t>
      </w:r>
      <w:r w:rsidRPr="001B56A3">
        <w:rPr>
          <w:rFonts w:ascii="Times New Roman" w:hAnsi="Times New Roman" w:cs="Times New Roman"/>
          <w:sz w:val="24"/>
          <w:szCs w:val="24"/>
        </w:rPr>
        <w:t xml:space="preserve">дагогические технологии. </w:t>
      </w:r>
    </w:p>
    <w:p w:rsidR="00C029EE" w:rsidRPr="001B56A3" w:rsidRDefault="00C029EE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6A3">
        <w:rPr>
          <w:rFonts w:ascii="Times New Roman" w:hAnsi="Times New Roman" w:cs="Times New Roman"/>
          <w:sz w:val="24"/>
          <w:szCs w:val="24"/>
        </w:rPr>
        <w:t>Технология современного образования, используемая</w:t>
      </w:r>
      <w:r w:rsidR="0016313A" w:rsidRPr="001B56A3">
        <w:rPr>
          <w:rFonts w:ascii="Times New Roman" w:hAnsi="Times New Roman" w:cs="Times New Roman"/>
          <w:sz w:val="24"/>
          <w:szCs w:val="24"/>
        </w:rPr>
        <w:t xml:space="preserve"> в МБОУ «Партизанская ОШ», является </w:t>
      </w:r>
      <w:proofErr w:type="spellStart"/>
      <w:r w:rsidR="0016313A" w:rsidRPr="001B56A3">
        <w:rPr>
          <w:rFonts w:ascii="Times New Roman" w:hAnsi="Times New Roman" w:cs="Times New Roman"/>
          <w:sz w:val="24"/>
          <w:szCs w:val="24"/>
        </w:rPr>
        <w:t>поли</w:t>
      </w:r>
      <w:r w:rsidRPr="001B56A3">
        <w:rPr>
          <w:rFonts w:ascii="Times New Roman" w:hAnsi="Times New Roman" w:cs="Times New Roman"/>
          <w:sz w:val="24"/>
          <w:szCs w:val="24"/>
        </w:rPr>
        <w:t>технологией</w:t>
      </w:r>
      <w:proofErr w:type="spellEnd"/>
      <w:r w:rsidRPr="001B56A3">
        <w:rPr>
          <w:rFonts w:ascii="Times New Roman" w:hAnsi="Times New Roman" w:cs="Times New Roman"/>
          <w:sz w:val="24"/>
          <w:szCs w:val="24"/>
        </w:rPr>
        <w:t>, интегрирующей на различных этапах обучения и в</w:t>
      </w:r>
      <w:r w:rsidR="0016313A" w:rsidRPr="001B56A3">
        <w:rPr>
          <w:rFonts w:ascii="Times New Roman" w:hAnsi="Times New Roman" w:cs="Times New Roman"/>
          <w:sz w:val="24"/>
          <w:szCs w:val="24"/>
        </w:rPr>
        <w:t xml:space="preserve">оспитания и в различных сферах </w:t>
      </w:r>
      <w:r w:rsidRPr="001B56A3">
        <w:rPr>
          <w:rFonts w:ascii="Times New Roman" w:hAnsi="Times New Roman" w:cs="Times New Roman"/>
          <w:sz w:val="24"/>
          <w:szCs w:val="24"/>
        </w:rPr>
        <w:t xml:space="preserve">достижения современной педагогической науки и практики: </w:t>
      </w:r>
      <w:r w:rsidR="0016313A" w:rsidRPr="001B56A3">
        <w:rPr>
          <w:rFonts w:ascii="Times New Roman" w:hAnsi="Times New Roman" w:cs="Times New Roman"/>
          <w:sz w:val="24"/>
          <w:szCs w:val="24"/>
        </w:rPr>
        <w:t>методы дифференциации и индиви</w:t>
      </w:r>
      <w:r w:rsidRPr="001B56A3">
        <w:rPr>
          <w:rFonts w:ascii="Times New Roman" w:hAnsi="Times New Roman" w:cs="Times New Roman"/>
          <w:sz w:val="24"/>
          <w:szCs w:val="24"/>
        </w:rPr>
        <w:t>дуализации обучения, групповые и коллективные формы, игр</w:t>
      </w:r>
      <w:r w:rsidR="0016313A" w:rsidRPr="001B56A3">
        <w:rPr>
          <w:rFonts w:ascii="Times New Roman" w:hAnsi="Times New Roman" w:cs="Times New Roman"/>
          <w:sz w:val="24"/>
          <w:szCs w:val="24"/>
        </w:rPr>
        <w:t>овые, проблемные, коммуникатив</w:t>
      </w:r>
      <w:r w:rsidRPr="001B56A3">
        <w:rPr>
          <w:rFonts w:ascii="Times New Roman" w:hAnsi="Times New Roman" w:cs="Times New Roman"/>
          <w:sz w:val="24"/>
          <w:szCs w:val="24"/>
        </w:rPr>
        <w:t>ные методики, новые информационные технологии. Работа педаг</w:t>
      </w:r>
      <w:r w:rsidR="0016313A" w:rsidRPr="001B56A3">
        <w:rPr>
          <w:rFonts w:ascii="Times New Roman" w:hAnsi="Times New Roman" w:cs="Times New Roman"/>
          <w:sz w:val="24"/>
          <w:szCs w:val="24"/>
        </w:rPr>
        <w:t xml:space="preserve">огического коллектива строится </w:t>
      </w:r>
      <w:r w:rsidRPr="001B56A3">
        <w:rPr>
          <w:rFonts w:ascii="Times New Roman" w:hAnsi="Times New Roman" w:cs="Times New Roman"/>
          <w:sz w:val="24"/>
          <w:szCs w:val="24"/>
        </w:rPr>
        <w:t>на внедрении в практику эффективных образовательных техно</w:t>
      </w:r>
      <w:r w:rsidR="0016313A" w:rsidRPr="001B56A3">
        <w:rPr>
          <w:rFonts w:ascii="Times New Roman" w:hAnsi="Times New Roman" w:cs="Times New Roman"/>
          <w:sz w:val="24"/>
          <w:szCs w:val="24"/>
        </w:rPr>
        <w:t xml:space="preserve">логий, которые </w:t>
      </w:r>
      <w:r w:rsidR="0016313A" w:rsidRPr="001B56A3">
        <w:rPr>
          <w:rFonts w:ascii="Times New Roman" w:hAnsi="Times New Roman" w:cs="Times New Roman"/>
          <w:sz w:val="24"/>
          <w:szCs w:val="24"/>
        </w:rPr>
        <w:lastRenderedPageBreak/>
        <w:t xml:space="preserve">используются во </w:t>
      </w:r>
      <w:r w:rsidRPr="001B56A3">
        <w:rPr>
          <w:rFonts w:ascii="Times New Roman" w:hAnsi="Times New Roman" w:cs="Times New Roman"/>
          <w:sz w:val="24"/>
          <w:szCs w:val="24"/>
        </w:rPr>
        <w:t xml:space="preserve">всех направлениях педагогической деятельности — организационном, учебном, воспитательном.  </w:t>
      </w:r>
    </w:p>
    <w:p w:rsidR="00C029EE" w:rsidRPr="00E2256E" w:rsidRDefault="00C029EE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595" w:rsidRPr="00E2256E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56E">
        <w:rPr>
          <w:rFonts w:ascii="Times New Roman" w:hAnsi="Times New Roman" w:cs="Times New Roman"/>
          <w:b/>
          <w:sz w:val="24"/>
          <w:szCs w:val="24"/>
        </w:rPr>
        <w:t>6. Оценка качества материально-технической базы</w:t>
      </w:r>
    </w:p>
    <w:p w:rsidR="003C7EF4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7AA1">
        <w:rPr>
          <w:rFonts w:ascii="Times New Roman" w:hAnsi="Times New Roman" w:cs="Times New Roman"/>
          <w:sz w:val="24"/>
          <w:szCs w:val="24"/>
        </w:rPr>
        <w:t>В школе об</w:t>
      </w:r>
      <w:r w:rsidR="002A7575">
        <w:rPr>
          <w:rFonts w:ascii="Times New Roman" w:hAnsi="Times New Roman" w:cs="Times New Roman"/>
          <w:sz w:val="24"/>
          <w:szCs w:val="24"/>
        </w:rPr>
        <w:t>орудовано 18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 учебных кабинетов</w:t>
      </w:r>
      <w:r w:rsidRPr="007B7AA1">
        <w:rPr>
          <w:rFonts w:ascii="Times New Roman" w:hAnsi="Times New Roman" w:cs="Times New Roman"/>
          <w:sz w:val="24"/>
          <w:szCs w:val="24"/>
        </w:rPr>
        <w:t xml:space="preserve">: 4 кабинета начальных классов, 2 кабинета математики,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1 </w:t>
      </w:r>
      <w:r w:rsidRPr="007B7AA1">
        <w:rPr>
          <w:rFonts w:ascii="Times New Roman" w:hAnsi="Times New Roman" w:cs="Times New Roman"/>
          <w:sz w:val="24"/>
          <w:szCs w:val="24"/>
        </w:rPr>
        <w:t xml:space="preserve">кабинет физики с лаборантской,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1 </w:t>
      </w:r>
      <w:r w:rsidRPr="007B7AA1">
        <w:rPr>
          <w:rFonts w:ascii="Times New Roman" w:hAnsi="Times New Roman" w:cs="Times New Roman"/>
          <w:sz w:val="24"/>
          <w:szCs w:val="24"/>
        </w:rPr>
        <w:t xml:space="preserve">кабинет химии с лаборантской,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1 </w:t>
      </w:r>
      <w:r w:rsidRPr="007B7AA1">
        <w:rPr>
          <w:rFonts w:ascii="Times New Roman" w:hAnsi="Times New Roman" w:cs="Times New Roman"/>
          <w:sz w:val="24"/>
          <w:szCs w:val="24"/>
        </w:rPr>
        <w:t xml:space="preserve">кабинет биологии с 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 xml:space="preserve">лаборантской,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1 </w:t>
      </w:r>
      <w:r w:rsidRPr="007B7AA1">
        <w:rPr>
          <w:rFonts w:ascii="Times New Roman" w:hAnsi="Times New Roman" w:cs="Times New Roman"/>
          <w:sz w:val="24"/>
          <w:szCs w:val="24"/>
        </w:rPr>
        <w:t xml:space="preserve">кабинет географии, </w:t>
      </w:r>
      <w:r w:rsidR="002A7575">
        <w:rPr>
          <w:rFonts w:ascii="Times New Roman" w:hAnsi="Times New Roman" w:cs="Times New Roman"/>
          <w:sz w:val="24"/>
          <w:szCs w:val="24"/>
        </w:rPr>
        <w:t>1</w:t>
      </w:r>
      <w:r w:rsidR="00200318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 xml:space="preserve">кабинет истории,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1 </w:t>
      </w:r>
      <w:r w:rsidRPr="007B7AA1">
        <w:rPr>
          <w:rFonts w:ascii="Times New Roman" w:hAnsi="Times New Roman" w:cs="Times New Roman"/>
          <w:sz w:val="24"/>
          <w:szCs w:val="24"/>
        </w:rPr>
        <w:t>кабин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ет информатики с лаборантской, 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1 </w:t>
      </w:r>
      <w:r w:rsidRPr="007B7AA1">
        <w:rPr>
          <w:rFonts w:ascii="Times New Roman" w:hAnsi="Times New Roman" w:cs="Times New Roman"/>
          <w:sz w:val="24"/>
          <w:szCs w:val="24"/>
        </w:rPr>
        <w:t>ка</w:t>
      </w:r>
      <w:r w:rsidR="00381A56" w:rsidRPr="007B7AA1">
        <w:rPr>
          <w:rFonts w:ascii="Times New Roman" w:hAnsi="Times New Roman" w:cs="Times New Roman"/>
          <w:sz w:val="24"/>
          <w:szCs w:val="24"/>
        </w:rPr>
        <w:t>бинет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2A7575">
        <w:rPr>
          <w:rFonts w:ascii="Times New Roman" w:hAnsi="Times New Roman" w:cs="Times New Roman"/>
          <w:sz w:val="24"/>
          <w:szCs w:val="24"/>
        </w:rPr>
        <w:t>труда (</w:t>
      </w:r>
      <w:r w:rsidR="00724151" w:rsidRPr="007B7AA1">
        <w:rPr>
          <w:rFonts w:ascii="Times New Roman" w:hAnsi="Times New Roman" w:cs="Times New Roman"/>
          <w:sz w:val="24"/>
          <w:szCs w:val="24"/>
        </w:rPr>
        <w:t>технологии</w:t>
      </w:r>
      <w:r w:rsidR="002A7575">
        <w:rPr>
          <w:rFonts w:ascii="Times New Roman" w:hAnsi="Times New Roman" w:cs="Times New Roman"/>
          <w:sz w:val="24"/>
          <w:szCs w:val="24"/>
        </w:rPr>
        <w:t>)</w:t>
      </w:r>
      <w:r w:rsidR="00724151" w:rsidRPr="007B7AA1">
        <w:rPr>
          <w:rFonts w:ascii="Times New Roman" w:hAnsi="Times New Roman" w:cs="Times New Roman"/>
          <w:sz w:val="24"/>
          <w:szCs w:val="24"/>
        </w:rPr>
        <w:t>, 1 кабинет</w:t>
      </w:r>
      <w:r w:rsidRPr="007B7AA1">
        <w:rPr>
          <w:rFonts w:ascii="Times New Roman" w:hAnsi="Times New Roman" w:cs="Times New Roman"/>
          <w:sz w:val="24"/>
          <w:szCs w:val="24"/>
        </w:rPr>
        <w:t xml:space="preserve"> иностранного языка,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 1 кабинет крымскотатарского языка,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724151" w:rsidRPr="007B7AA1">
        <w:rPr>
          <w:rFonts w:ascii="Times New Roman" w:hAnsi="Times New Roman" w:cs="Times New Roman"/>
          <w:sz w:val="24"/>
          <w:szCs w:val="24"/>
        </w:rPr>
        <w:t>2</w:t>
      </w:r>
      <w:r w:rsidR="0082287B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>кабинет</w:t>
      </w:r>
      <w:r w:rsidR="00381A56" w:rsidRPr="007B7AA1">
        <w:rPr>
          <w:rFonts w:ascii="Times New Roman" w:hAnsi="Times New Roman" w:cs="Times New Roman"/>
          <w:sz w:val="24"/>
          <w:szCs w:val="24"/>
        </w:rPr>
        <w:t>а</w:t>
      </w:r>
      <w:r w:rsidRPr="007B7AA1">
        <w:rPr>
          <w:rFonts w:ascii="Times New Roman" w:hAnsi="Times New Roman" w:cs="Times New Roman"/>
          <w:sz w:val="24"/>
          <w:szCs w:val="24"/>
        </w:rPr>
        <w:t xml:space="preserve"> русского языка,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  </w:t>
      </w:r>
      <w:r w:rsidR="00724151" w:rsidRPr="007B7AA1">
        <w:rPr>
          <w:rFonts w:ascii="Times New Roman" w:hAnsi="Times New Roman" w:cs="Times New Roman"/>
          <w:sz w:val="24"/>
          <w:szCs w:val="24"/>
        </w:rPr>
        <w:t>1</w:t>
      </w:r>
      <w:r w:rsidRPr="007B7AA1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2A7575">
        <w:rPr>
          <w:rFonts w:ascii="Times New Roman" w:hAnsi="Times New Roman" w:cs="Times New Roman"/>
          <w:sz w:val="24"/>
          <w:szCs w:val="24"/>
        </w:rPr>
        <w:t>музыки</w:t>
      </w:r>
      <w:r w:rsidR="00724151" w:rsidRPr="007B7AA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81A56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В учреждении имеется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 спортивный зал и малый спортивный зал, </w:t>
      </w:r>
      <w:r w:rsidR="00381A56" w:rsidRPr="007B7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библиотека,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актовый зал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. </w:t>
      </w:r>
      <w:r w:rsidRPr="007B7AA1">
        <w:rPr>
          <w:rFonts w:ascii="Times New Roman" w:hAnsi="Times New Roman" w:cs="Times New Roman"/>
          <w:sz w:val="24"/>
          <w:szCs w:val="24"/>
        </w:rPr>
        <w:t xml:space="preserve">Учебные  кабинеты  оборудованы  рабочими  местами  для  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7AA1">
        <w:rPr>
          <w:rFonts w:ascii="Times New Roman" w:hAnsi="Times New Roman" w:cs="Times New Roman"/>
          <w:sz w:val="24"/>
          <w:szCs w:val="24"/>
        </w:rPr>
        <w:t xml:space="preserve">,  рабочим  местом педагога. Мебель для учащихся соответствует требования СанПиН. </w:t>
      </w:r>
    </w:p>
    <w:p w:rsidR="003244F3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В компьютерном кл</w:t>
      </w:r>
      <w:r w:rsidR="00381A56" w:rsidRPr="007B7AA1">
        <w:rPr>
          <w:rFonts w:ascii="Times New Roman" w:hAnsi="Times New Roman" w:cs="Times New Roman"/>
          <w:sz w:val="24"/>
          <w:szCs w:val="24"/>
        </w:rPr>
        <w:t>ассе установлен</w:t>
      </w:r>
      <w:r w:rsidR="00724151" w:rsidRPr="007B7AA1">
        <w:rPr>
          <w:rFonts w:ascii="Times New Roman" w:hAnsi="Times New Roman" w:cs="Times New Roman"/>
          <w:sz w:val="24"/>
          <w:szCs w:val="24"/>
        </w:rPr>
        <w:t>о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 7</w:t>
      </w:r>
      <w:r w:rsidRPr="007B7AA1">
        <w:rPr>
          <w:rFonts w:ascii="Times New Roman" w:hAnsi="Times New Roman" w:cs="Times New Roman"/>
          <w:sz w:val="24"/>
          <w:szCs w:val="24"/>
        </w:rPr>
        <w:t xml:space="preserve"> компьютеров, объединенных в локальную сеть, имеется выход в Интернет. В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о всех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кабинетах </w:t>
      </w:r>
      <w:r w:rsidR="00200318" w:rsidRPr="007B7AA1">
        <w:rPr>
          <w:rFonts w:ascii="Times New Roman" w:hAnsi="Times New Roman" w:cs="Times New Roman"/>
          <w:sz w:val="24"/>
          <w:szCs w:val="24"/>
        </w:rPr>
        <w:t>и во всех  кабинетах  начальных  классов</w:t>
      </w:r>
      <w:r w:rsidRPr="007B7AA1">
        <w:rPr>
          <w:rFonts w:ascii="Times New Roman" w:hAnsi="Times New Roman" w:cs="Times New Roman"/>
          <w:sz w:val="24"/>
          <w:szCs w:val="24"/>
        </w:rPr>
        <w:t xml:space="preserve"> установлены и активно используются в образователь</w:t>
      </w:r>
      <w:r w:rsidR="00200318" w:rsidRPr="007B7AA1">
        <w:rPr>
          <w:rFonts w:ascii="Times New Roman" w:hAnsi="Times New Roman" w:cs="Times New Roman"/>
          <w:sz w:val="24"/>
          <w:szCs w:val="24"/>
        </w:rPr>
        <w:t>ном процессе интерактивные или мультимедийные комплексы</w:t>
      </w:r>
      <w:r w:rsidRPr="007B7AA1">
        <w:rPr>
          <w:rFonts w:ascii="Times New Roman" w:hAnsi="Times New Roman" w:cs="Times New Roman"/>
          <w:sz w:val="24"/>
          <w:szCs w:val="24"/>
        </w:rPr>
        <w:t>. В админ</w:t>
      </w:r>
      <w:r w:rsidR="002801D2">
        <w:rPr>
          <w:rFonts w:ascii="Times New Roman" w:hAnsi="Times New Roman" w:cs="Times New Roman"/>
          <w:sz w:val="24"/>
          <w:szCs w:val="24"/>
        </w:rPr>
        <w:t>истративных целях используются 2</w:t>
      </w:r>
      <w:r w:rsidRPr="007B7AA1">
        <w:rPr>
          <w:rFonts w:ascii="Times New Roman" w:hAnsi="Times New Roman" w:cs="Times New Roman"/>
          <w:sz w:val="24"/>
          <w:szCs w:val="24"/>
        </w:rPr>
        <w:t xml:space="preserve"> компьюте</w:t>
      </w:r>
      <w:r w:rsidR="00381A56" w:rsidRPr="007B7AA1">
        <w:rPr>
          <w:rFonts w:ascii="Times New Roman" w:hAnsi="Times New Roman" w:cs="Times New Roman"/>
          <w:sz w:val="24"/>
          <w:szCs w:val="24"/>
        </w:rPr>
        <w:t>р</w:t>
      </w:r>
      <w:r w:rsidR="002801D2">
        <w:rPr>
          <w:rFonts w:ascii="Times New Roman" w:hAnsi="Times New Roman" w:cs="Times New Roman"/>
          <w:sz w:val="24"/>
          <w:szCs w:val="24"/>
        </w:rPr>
        <w:t>а</w:t>
      </w:r>
      <w:r w:rsidR="00381A56" w:rsidRPr="007B7AA1">
        <w:rPr>
          <w:rFonts w:ascii="Times New Roman" w:hAnsi="Times New Roman" w:cs="Times New Roman"/>
          <w:sz w:val="24"/>
          <w:szCs w:val="24"/>
        </w:rPr>
        <w:t xml:space="preserve">  и </w:t>
      </w:r>
      <w:r w:rsidR="003244F3" w:rsidRPr="007B7AA1">
        <w:rPr>
          <w:rFonts w:ascii="Times New Roman" w:hAnsi="Times New Roman" w:cs="Times New Roman"/>
          <w:sz w:val="24"/>
          <w:szCs w:val="24"/>
        </w:rPr>
        <w:t>5 ноутбуков</w:t>
      </w:r>
      <w:r w:rsidRPr="007B7AA1">
        <w:rPr>
          <w:rFonts w:ascii="Times New Roman" w:hAnsi="Times New Roman" w:cs="Times New Roman"/>
          <w:sz w:val="24"/>
          <w:szCs w:val="24"/>
        </w:rPr>
        <w:t xml:space="preserve">.  В 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школе используется </w:t>
      </w:r>
      <w:r w:rsidR="007B7AA1" w:rsidRPr="007B7AA1">
        <w:rPr>
          <w:rFonts w:ascii="Times New Roman" w:hAnsi="Times New Roman" w:cs="Times New Roman"/>
          <w:sz w:val="24"/>
          <w:szCs w:val="24"/>
        </w:rPr>
        <w:t>6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копировально-печатных</w:t>
      </w:r>
      <w:proofErr w:type="gramEnd"/>
      <w:r w:rsidRPr="007B7AA1">
        <w:rPr>
          <w:rFonts w:ascii="Times New Roman" w:hAnsi="Times New Roman" w:cs="Times New Roman"/>
          <w:sz w:val="24"/>
          <w:szCs w:val="24"/>
        </w:rPr>
        <w:t xml:space="preserve"> устройства. В кабинете технологии оборудованы 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>зоны для занятий по кулин</w:t>
      </w:r>
      <w:r w:rsidR="003244F3" w:rsidRPr="007B7AA1">
        <w:rPr>
          <w:rFonts w:ascii="Times New Roman" w:hAnsi="Times New Roman" w:cs="Times New Roman"/>
          <w:sz w:val="24"/>
          <w:szCs w:val="24"/>
        </w:rPr>
        <w:t>арии и швейному делу, имеется 2</w:t>
      </w:r>
      <w:r w:rsidRPr="007B7AA1">
        <w:rPr>
          <w:rFonts w:ascii="Times New Roman" w:hAnsi="Times New Roman" w:cs="Times New Roman"/>
          <w:sz w:val="24"/>
          <w:szCs w:val="24"/>
        </w:rPr>
        <w:t xml:space="preserve"> швейных машин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ы,  электроплита, </w:t>
      </w:r>
      <w:r w:rsidRPr="007B7AA1">
        <w:rPr>
          <w:rFonts w:ascii="Times New Roman" w:hAnsi="Times New Roman" w:cs="Times New Roman"/>
          <w:sz w:val="24"/>
          <w:szCs w:val="24"/>
        </w:rPr>
        <w:t xml:space="preserve">электрический утюг, 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электрочайник, 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200318" w:rsidRPr="007B7AA1">
        <w:rPr>
          <w:rFonts w:ascii="Times New Roman" w:hAnsi="Times New Roman" w:cs="Times New Roman"/>
          <w:sz w:val="24"/>
          <w:szCs w:val="24"/>
        </w:rPr>
        <w:t xml:space="preserve">гладильная доска,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необходимый набор посуды.  Кабинеты  физики,  химии,  биологии  оснащены  всем  необходимым  оборудованием  для проведения практических и лабораторных работ, имеются демонстрационные столы, вытяжной шкаф. В кабинете химии имеются индивидуальные комплекты </w:t>
      </w:r>
      <w:r w:rsidR="003244F3" w:rsidRPr="007B7AA1">
        <w:rPr>
          <w:rFonts w:ascii="Times New Roman" w:hAnsi="Times New Roman" w:cs="Times New Roman"/>
          <w:sz w:val="24"/>
          <w:szCs w:val="24"/>
        </w:rPr>
        <w:t>лабораторного оборудования. Имеются наборы</w:t>
      </w:r>
      <w:r w:rsidRPr="007B7AA1">
        <w:rPr>
          <w:rFonts w:ascii="Times New Roman" w:hAnsi="Times New Roman" w:cs="Times New Roman"/>
          <w:sz w:val="24"/>
          <w:szCs w:val="24"/>
        </w:rPr>
        <w:t xml:space="preserve"> различных реактивов, 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кабинет оборудован  </w:t>
      </w:r>
      <w:r w:rsidRPr="007B7AA1">
        <w:rPr>
          <w:rFonts w:ascii="Times New Roman" w:hAnsi="Times New Roman" w:cs="Times New Roman"/>
          <w:sz w:val="24"/>
          <w:szCs w:val="24"/>
        </w:rPr>
        <w:t xml:space="preserve">таблицами.  Обновлено лабораторное оборудование.   </w:t>
      </w:r>
    </w:p>
    <w:p w:rsidR="00726953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 Продолжена работа по реализации концепции р</w:t>
      </w:r>
      <w:r w:rsidR="003244F3" w:rsidRPr="007B7AA1">
        <w:rPr>
          <w:rFonts w:ascii="Times New Roman" w:hAnsi="Times New Roman" w:cs="Times New Roman"/>
          <w:sz w:val="24"/>
          <w:szCs w:val="24"/>
        </w:rPr>
        <w:t>азвития материальной базы школы.</w:t>
      </w:r>
      <w:r w:rsidRPr="007B7AA1">
        <w:rPr>
          <w:rFonts w:ascii="Times New Roman" w:hAnsi="Times New Roman" w:cs="Times New Roman"/>
          <w:sz w:val="24"/>
          <w:szCs w:val="24"/>
        </w:rPr>
        <w:t xml:space="preserve"> Рационально  и  обоснованно  осуществляется  материально-техническое  обеспечение компьютерной техникой, видеотехникой, ТСО, оборудование учебных кабинетов. С помощью родительской общественности осуществлены ремонтные работы всех </w:t>
      </w:r>
      <w:r w:rsidR="003244F3" w:rsidRPr="007B7AA1">
        <w:rPr>
          <w:rFonts w:ascii="Times New Roman" w:hAnsi="Times New Roman" w:cs="Times New Roman"/>
          <w:sz w:val="24"/>
          <w:szCs w:val="24"/>
        </w:rPr>
        <w:t>классных комнат</w:t>
      </w:r>
      <w:r w:rsidRPr="007B7AA1">
        <w:rPr>
          <w:rFonts w:ascii="Times New Roman" w:hAnsi="Times New Roman" w:cs="Times New Roman"/>
          <w:sz w:val="24"/>
          <w:szCs w:val="24"/>
        </w:rPr>
        <w:t>.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 Своими силами проведен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 xml:space="preserve"> ремонт спортивного зала, основной лестницы и запасной лестницы,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 всех холлов. В школе проведена замена окон, установлено ограждение и видеонаблюдение. 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  </w:t>
      </w:r>
      <w:r w:rsidRPr="007B7AA1">
        <w:rPr>
          <w:rFonts w:ascii="Times New Roman" w:hAnsi="Times New Roman" w:cs="Times New Roman"/>
          <w:sz w:val="24"/>
          <w:szCs w:val="24"/>
        </w:rPr>
        <w:t xml:space="preserve">Большое внимание уделяется эстетике помещений, созданию комфортной среды, соответствующей требованиям безопасности. </w:t>
      </w:r>
      <w:r w:rsidRPr="007B7A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7EF4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Условия для занятий физической культурой и спортом. </w:t>
      </w:r>
    </w:p>
    <w:p w:rsidR="003C7EF4" w:rsidRPr="002A7575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В школе имеется спортивный зал с оборудованными раздевалками, 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>комнатами для хранения инвен</w:t>
      </w:r>
      <w:r w:rsidR="003244F3" w:rsidRPr="007B7AA1">
        <w:rPr>
          <w:rFonts w:ascii="Times New Roman" w:hAnsi="Times New Roman" w:cs="Times New Roman"/>
          <w:sz w:val="24"/>
          <w:szCs w:val="24"/>
        </w:rPr>
        <w:t>таря</w:t>
      </w:r>
      <w:r w:rsidR="002A7575">
        <w:rPr>
          <w:rFonts w:ascii="Times New Roman" w:hAnsi="Times New Roman" w:cs="Times New Roman"/>
          <w:sz w:val="24"/>
          <w:szCs w:val="24"/>
        </w:rPr>
        <w:t xml:space="preserve">. </w:t>
      </w:r>
      <w:r w:rsidRPr="007B7AA1">
        <w:rPr>
          <w:rFonts w:ascii="Times New Roman" w:hAnsi="Times New Roman" w:cs="Times New Roman"/>
          <w:sz w:val="24"/>
          <w:szCs w:val="24"/>
        </w:rPr>
        <w:t>Спортивная площад</w:t>
      </w:r>
      <w:r w:rsidR="002A7575">
        <w:rPr>
          <w:rFonts w:ascii="Times New Roman" w:hAnsi="Times New Roman" w:cs="Times New Roman"/>
          <w:sz w:val="24"/>
          <w:szCs w:val="24"/>
        </w:rPr>
        <w:t xml:space="preserve">ка у школы не оборудована. </w:t>
      </w:r>
      <w:r w:rsidRPr="007B7AA1">
        <w:rPr>
          <w:rFonts w:ascii="Times New Roman" w:hAnsi="Times New Roman" w:cs="Times New Roman"/>
          <w:sz w:val="24"/>
          <w:szCs w:val="24"/>
        </w:rPr>
        <w:t>Для  проведения  уроков  физической  к</w:t>
      </w:r>
      <w:r w:rsidR="002A7575">
        <w:rPr>
          <w:rFonts w:ascii="Times New Roman" w:hAnsi="Times New Roman" w:cs="Times New Roman"/>
          <w:sz w:val="24"/>
          <w:szCs w:val="24"/>
        </w:rPr>
        <w:t>ультуры имеются</w:t>
      </w:r>
      <w:r w:rsidRPr="007B7AA1">
        <w:rPr>
          <w:rFonts w:ascii="Times New Roman" w:hAnsi="Times New Roman" w:cs="Times New Roman"/>
          <w:sz w:val="24"/>
          <w:szCs w:val="24"/>
        </w:rPr>
        <w:t>: волейбольные, баскетбольные и футбольные мячи, мячи для метания, скакалки, обручи, маты, перекладина гимнастическая, скамейки гимнастические</w:t>
      </w:r>
      <w:r w:rsidR="003244F3" w:rsidRPr="007B7AA1">
        <w:rPr>
          <w:rFonts w:ascii="Times New Roman" w:hAnsi="Times New Roman" w:cs="Times New Roman"/>
          <w:sz w:val="24"/>
          <w:szCs w:val="24"/>
        </w:rPr>
        <w:t>.</w:t>
      </w:r>
      <w:r w:rsidRPr="007B7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575" w:rsidRPr="002A7575">
        <w:rPr>
          <w:rFonts w:ascii="Times New Roman" w:hAnsi="Times New Roman" w:cs="Times New Roman"/>
          <w:sz w:val="24"/>
          <w:szCs w:val="24"/>
        </w:rPr>
        <w:t>Но этого оборудования не достаточно, поэтому администрации школы необходимо работать по оборудованию спортивного зала</w:t>
      </w:r>
      <w:r w:rsidR="002A7575">
        <w:rPr>
          <w:rFonts w:ascii="Times New Roman" w:hAnsi="Times New Roman" w:cs="Times New Roman"/>
          <w:sz w:val="24"/>
          <w:szCs w:val="24"/>
        </w:rPr>
        <w:t xml:space="preserve"> </w:t>
      </w:r>
      <w:r w:rsidR="002A7575" w:rsidRPr="002A7575">
        <w:rPr>
          <w:rFonts w:ascii="Times New Roman" w:hAnsi="Times New Roman" w:cs="Times New Roman"/>
          <w:sz w:val="24"/>
          <w:szCs w:val="24"/>
        </w:rPr>
        <w:t>инвентарем.</w:t>
      </w:r>
    </w:p>
    <w:p w:rsidR="003C7EF4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Условия для досуговой деятельности. </w:t>
      </w:r>
    </w:p>
    <w:p w:rsidR="003C7EF4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В школе созданы условия для досуговой, познавател</w:t>
      </w:r>
      <w:r w:rsidR="003244F3" w:rsidRPr="007B7AA1">
        <w:rPr>
          <w:rFonts w:ascii="Times New Roman" w:hAnsi="Times New Roman" w:cs="Times New Roman"/>
          <w:sz w:val="24"/>
          <w:szCs w:val="24"/>
        </w:rPr>
        <w:t xml:space="preserve">ьной, развивающей деятельности. </w:t>
      </w:r>
      <w:r w:rsidRPr="007B7AA1">
        <w:rPr>
          <w:rFonts w:ascii="Times New Roman" w:hAnsi="Times New Roman" w:cs="Times New Roman"/>
          <w:sz w:val="24"/>
          <w:szCs w:val="24"/>
        </w:rPr>
        <w:t>Актовый зал оборудован современной аппаратурой, и</w:t>
      </w:r>
      <w:r w:rsidR="003244F3" w:rsidRPr="007B7AA1">
        <w:rPr>
          <w:rFonts w:ascii="Times New Roman" w:hAnsi="Times New Roman" w:cs="Times New Roman"/>
          <w:sz w:val="24"/>
          <w:szCs w:val="24"/>
        </w:rPr>
        <w:t>спользуется для проведения меро</w:t>
      </w:r>
      <w:r w:rsidRPr="007B7AA1">
        <w:rPr>
          <w:rFonts w:ascii="Times New Roman" w:hAnsi="Times New Roman" w:cs="Times New Roman"/>
          <w:sz w:val="24"/>
          <w:szCs w:val="24"/>
        </w:rPr>
        <w:t>п</w:t>
      </w:r>
      <w:r w:rsidR="003244F3" w:rsidRPr="007B7AA1">
        <w:rPr>
          <w:rFonts w:ascii="Times New Roman" w:hAnsi="Times New Roman" w:cs="Times New Roman"/>
          <w:sz w:val="24"/>
          <w:szCs w:val="24"/>
        </w:rPr>
        <w:t>риятий и занятий ВУД</w:t>
      </w:r>
      <w:r w:rsidRPr="007B7AA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C7EF4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Организация охраны, питания, медицинского обслуживания. </w:t>
      </w:r>
    </w:p>
    <w:p w:rsidR="003C7EF4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lastRenderedPageBreak/>
        <w:t xml:space="preserve">В  школе  разработан  план  комплексной  безопасности образовательного учреждения, основными направлениями которого являются: </w:t>
      </w:r>
    </w:p>
    <w:p w:rsidR="003C7EF4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пожарная безопасность; </w:t>
      </w:r>
    </w:p>
    <w:p w:rsidR="003C7EF4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гражданская оборона; </w:t>
      </w:r>
    </w:p>
    <w:p w:rsidR="003C7EF4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антитеррористическая и антикриминальная безопасность; </w:t>
      </w:r>
    </w:p>
    <w:p w:rsidR="003C7EF4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  защита детей и персонала образовательных учреждений в условиях чрезвычайных си-</w:t>
      </w:r>
    </w:p>
    <w:p w:rsidR="003C7EF4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туаций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7EF4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электробезопасность;   </w:t>
      </w:r>
    </w:p>
    <w:p w:rsidR="003C7EF4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экологическая безопасность; </w:t>
      </w:r>
    </w:p>
    <w:p w:rsidR="003C7EF4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  конструкционная безопасность зданий обр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азовательных учреждений;   </w:t>
      </w:r>
      <w:r w:rsidR="00527441" w:rsidRPr="007B7AA1">
        <w:rPr>
          <w:rFonts w:ascii="Times New Roman" w:hAnsi="Times New Roman" w:cs="Times New Roman"/>
          <w:sz w:val="24"/>
          <w:szCs w:val="24"/>
        </w:rPr>
        <w:cr/>
      </w:r>
      <w:r w:rsidRPr="007B7AA1">
        <w:rPr>
          <w:rFonts w:ascii="Times New Roman" w:hAnsi="Times New Roman" w:cs="Times New Roman"/>
          <w:sz w:val="24"/>
          <w:szCs w:val="24"/>
        </w:rPr>
        <w:t xml:space="preserve">  безопасные условия труда и учебы; </w:t>
      </w:r>
    </w:p>
    <w:p w:rsidR="003C7EF4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профилактика дорожно-транспортного травматизма; </w:t>
      </w:r>
    </w:p>
    <w:p w:rsidR="003C7EF4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  правовая защищенность. </w:t>
      </w:r>
    </w:p>
    <w:p w:rsidR="00200318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В школе большое внимание  уделяется противопожарн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ой безопасности. </w:t>
      </w:r>
      <w:proofErr w:type="gramStart"/>
      <w:r w:rsidR="00724151" w:rsidRPr="007B7AA1">
        <w:rPr>
          <w:rFonts w:ascii="Times New Roman" w:hAnsi="Times New Roman" w:cs="Times New Roman"/>
          <w:sz w:val="24"/>
          <w:szCs w:val="24"/>
        </w:rPr>
        <w:t>Установлена</w:t>
      </w:r>
      <w:proofErr w:type="gramEnd"/>
      <w:r w:rsidR="00200318" w:rsidRPr="007B7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EF4" w:rsidRPr="007B7AA1" w:rsidRDefault="00200318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ав</w:t>
      </w:r>
      <w:r w:rsidR="003C7EF4" w:rsidRPr="007B7AA1">
        <w:rPr>
          <w:rFonts w:ascii="Times New Roman" w:hAnsi="Times New Roman" w:cs="Times New Roman"/>
          <w:sz w:val="24"/>
          <w:szCs w:val="24"/>
        </w:rPr>
        <w:t>томатическая пожарная сигнализация, система звуково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го оповещения, система пожарных кранов, </w:t>
      </w:r>
      <w:r w:rsidR="003C7EF4" w:rsidRPr="007B7AA1">
        <w:rPr>
          <w:rFonts w:ascii="Times New Roman" w:hAnsi="Times New Roman" w:cs="Times New Roman"/>
          <w:sz w:val="24"/>
          <w:szCs w:val="24"/>
        </w:rPr>
        <w:t>обновлены огнетушители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, </w:t>
      </w:r>
      <w:r w:rsidR="003C7EF4" w:rsidRPr="007B7AA1">
        <w:rPr>
          <w:rFonts w:ascii="Times New Roman" w:hAnsi="Times New Roman" w:cs="Times New Roman"/>
          <w:sz w:val="24"/>
          <w:szCs w:val="24"/>
        </w:rPr>
        <w:t xml:space="preserve">регулярно  </w:t>
      </w:r>
      <w:r w:rsidR="00BD79D0" w:rsidRPr="007B7AA1">
        <w:rPr>
          <w:rFonts w:ascii="Times New Roman" w:hAnsi="Times New Roman" w:cs="Times New Roman"/>
          <w:sz w:val="24"/>
          <w:szCs w:val="24"/>
        </w:rPr>
        <w:t>проводятся испытания лестниц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. Школа </w:t>
      </w:r>
      <w:r w:rsidR="003C7EF4" w:rsidRPr="007B7AA1">
        <w:rPr>
          <w:rFonts w:ascii="Times New Roman" w:hAnsi="Times New Roman" w:cs="Times New Roman"/>
          <w:sz w:val="24"/>
          <w:szCs w:val="24"/>
        </w:rPr>
        <w:t xml:space="preserve"> четко выполняет все необходимые требования пожарной безопасности. Огромное внимание уделяется работе с родителями и учащимися. </w:t>
      </w:r>
    </w:p>
    <w:p w:rsidR="003C7EF4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В  школе  соблюдаются  требования  охраны  труда.   </w:t>
      </w:r>
      <w:r w:rsidR="0044227D" w:rsidRPr="007B7AA1">
        <w:rPr>
          <w:rFonts w:ascii="Times New Roman" w:hAnsi="Times New Roman" w:cs="Times New Roman"/>
          <w:sz w:val="24"/>
          <w:szCs w:val="24"/>
        </w:rPr>
        <w:t xml:space="preserve"> В  школе  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BD79D0" w:rsidRPr="007B7AA1">
        <w:rPr>
          <w:rFonts w:ascii="Times New Roman" w:hAnsi="Times New Roman" w:cs="Times New Roman"/>
          <w:sz w:val="24"/>
          <w:szCs w:val="24"/>
        </w:rPr>
        <w:t>в</w:t>
      </w:r>
      <w:r w:rsidR="00527441" w:rsidRPr="007B7AA1">
        <w:rPr>
          <w:rFonts w:ascii="Times New Roman" w:hAnsi="Times New Roman" w:cs="Times New Roman"/>
          <w:sz w:val="24"/>
          <w:szCs w:val="24"/>
        </w:rPr>
        <w:t>ведена должность специалиста по охране труда</w:t>
      </w:r>
      <w:r w:rsidRPr="007B7AA1">
        <w:rPr>
          <w:rFonts w:ascii="Times New Roman" w:hAnsi="Times New Roman" w:cs="Times New Roman"/>
          <w:sz w:val="24"/>
          <w:szCs w:val="24"/>
        </w:rPr>
        <w:t xml:space="preserve">. Вся документация соответствует необходимым требованиям. Права участников образовательного процесса и осуществление мер безопасности </w:t>
      </w:r>
      <w:r w:rsidR="0044227D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 xml:space="preserve"> регламентированы  Колле</w:t>
      </w:r>
      <w:r w:rsidR="00724151" w:rsidRPr="007B7AA1">
        <w:rPr>
          <w:rFonts w:ascii="Times New Roman" w:hAnsi="Times New Roman" w:cs="Times New Roman"/>
          <w:sz w:val="24"/>
          <w:szCs w:val="24"/>
        </w:rPr>
        <w:t>ктивным  трудовым  договором,  П</w:t>
      </w:r>
      <w:r w:rsidRPr="007B7AA1">
        <w:rPr>
          <w:rFonts w:ascii="Times New Roman" w:hAnsi="Times New Roman" w:cs="Times New Roman"/>
          <w:sz w:val="24"/>
          <w:szCs w:val="24"/>
        </w:rPr>
        <w:t>рав</w:t>
      </w:r>
      <w:r w:rsidR="00724151" w:rsidRPr="007B7AA1">
        <w:rPr>
          <w:rFonts w:ascii="Times New Roman" w:hAnsi="Times New Roman" w:cs="Times New Roman"/>
          <w:sz w:val="24"/>
          <w:szCs w:val="24"/>
        </w:rPr>
        <w:t>илами  внутреннего распорядка, С</w:t>
      </w:r>
      <w:r w:rsidRPr="007B7AA1">
        <w:rPr>
          <w:rFonts w:ascii="Times New Roman" w:hAnsi="Times New Roman" w:cs="Times New Roman"/>
          <w:sz w:val="24"/>
          <w:szCs w:val="24"/>
        </w:rPr>
        <w:t xml:space="preserve">оглашением об охране труда. Травматизм на производстве отсутствует в течение 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 многих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лет. Оформление документов и расследование несчастных случаев производится в соответствии с законодательством. Меры контроля, инструктажи каждый  урок, работа по формированию  личности  безопасного  типа,  недели безопасности, родительские собрания, Дни защиты детей, учебные эвакуации являются в образовательном учреждении нормой. </w:t>
      </w:r>
    </w:p>
    <w:p w:rsidR="003C7EF4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Для обеспечения антитеррористической деятельности о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существляется физическая охрана </w:t>
      </w:r>
      <w:r w:rsidRPr="007B7AA1">
        <w:rPr>
          <w:rFonts w:ascii="Times New Roman" w:hAnsi="Times New Roman" w:cs="Times New Roman"/>
          <w:sz w:val="24"/>
          <w:szCs w:val="24"/>
        </w:rPr>
        <w:t>образовательного учреждения, установлена т</w:t>
      </w:r>
      <w:r w:rsidR="00724151" w:rsidRPr="007B7AA1">
        <w:rPr>
          <w:rFonts w:ascii="Times New Roman" w:hAnsi="Times New Roman" w:cs="Times New Roman"/>
          <w:sz w:val="24"/>
          <w:szCs w:val="24"/>
        </w:rPr>
        <w:t>ревожная кнопка,  ограждение, видеонаблюдение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79D0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В ш</w:t>
      </w:r>
      <w:r w:rsidR="00527441" w:rsidRPr="007B7AA1">
        <w:rPr>
          <w:rFonts w:ascii="Times New Roman" w:hAnsi="Times New Roman" w:cs="Times New Roman"/>
          <w:sz w:val="24"/>
          <w:szCs w:val="24"/>
        </w:rPr>
        <w:t>коле оборудована  столовая на 8</w:t>
      </w:r>
      <w:r w:rsidRPr="007B7AA1">
        <w:rPr>
          <w:rFonts w:ascii="Times New Roman" w:hAnsi="Times New Roman" w:cs="Times New Roman"/>
          <w:sz w:val="24"/>
          <w:szCs w:val="24"/>
        </w:rPr>
        <w:t xml:space="preserve">0 посадочных мест. Пищеблок 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оборудован всем необходимым.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Охват питанием составляет</w:t>
      </w:r>
      <w:r w:rsidR="00E327EC" w:rsidRPr="007B7AA1">
        <w:rPr>
          <w:rFonts w:ascii="Times New Roman" w:hAnsi="Times New Roman" w:cs="Times New Roman"/>
          <w:sz w:val="24"/>
          <w:szCs w:val="24"/>
        </w:rPr>
        <w:t>: завтраки 100% о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бучающихся 1-4 классов, </w:t>
      </w:r>
      <w:r w:rsidR="008447A4">
        <w:rPr>
          <w:rFonts w:ascii="Times New Roman" w:hAnsi="Times New Roman" w:cs="Times New Roman"/>
          <w:sz w:val="24"/>
          <w:szCs w:val="24"/>
        </w:rPr>
        <w:t xml:space="preserve">завтраки 5-11 льготная категория, 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обеды 100 </w:t>
      </w:r>
      <w:r w:rsidR="00E327EC" w:rsidRPr="007B7AA1">
        <w:rPr>
          <w:rFonts w:ascii="Times New Roman" w:hAnsi="Times New Roman" w:cs="Times New Roman"/>
          <w:sz w:val="24"/>
          <w:szCs w:val="24"/>
        </w:rPr>
        <w:t>% обучающихся школы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. Организация питания в МБОУ «Партизанская ОШ»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527441" w:rsidRPr="007B7AA1">
        <w:rPr>
          <w:rFonts w:ascii="Times New Roman" w:hAnsi="Times New Roman" w:cs="Times New Roman"/>
          <w:sz w:val="24"/>
          <w:szCs w:val="24"/>
        </w:rPr>
        <w:t xml:space="preserve">самостоятельно: штатным расписанием предусмотрена 1 ставка повара, по 0,5 ставки кухонного рабочего и </w:t>
      </w:r>
      <w:r w:rsidR="00BD79D0" w:rsidRPr="007B7AA1">
        <w:rPr>
          <w:rFonts w:ascii="Times New Roman" w:hAnsi="Times New Roman" w:cs="Times New Roman"/>
          <w:sz w:val="24"/>
          <w:szCs w:val="24"/>
        </w:rPr>
        <w:t xml:space="preserve">0,5 ставки </w:t>
      </w:r>
      <w:r w:rsidR="00527441" w:rsidRPr="007B7AA1">
        <w:rPr>
          <w:rFonts w:ascii="Times New Roman" w:hAnsi="Times New Roman" w:cs="Times New Roman"/>
          <w:sz w:val="24"/>
          <w:szCs w:val="24"/>
        </w:rPr>
        <w:t>кладовщика.</w:t>
      </w:r>
      <w:r w:rsidR="00527441" w:rsidRPr="007B7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>Учащиеся школы питаются по классам согласно графику, составленному на текущий год.  Контроль качества готовой продукции, вес готовой продукции согласно меню, рацион питания, наличие сертификатов на сырую продукцию осуществляется ежедневно.</w:t>
      </w:r>
      <w:r w:rsidR="0044227D"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44227D" w:rsidRPr="007B7AA1">
        <w:rPr>
          <w:rFonts w:ascii="Times New Roman" w:hAnsi="Times New Roman" w:cs="Times New Roman"/>
          <w:sz w:val="24"/>
          <w:szCs w:val="24"/>
        </w:rPr>
        <w:t xml:space="preserve">В школе приказом </w:t>
      </w:r>
      <w:proofErr w:type="spellStart"/>
      <w:r w:rsidR="007B7AA1" w:rsidRPr="007B7AA1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="007B7AA1" w:rsidRPr="007B7AA1">
        <w:rPr>
          <w:rFonts w:ascii="Times New Roman" w:hAnsi="Times New Roman" w:cs="Times New Roman"/>
          <w:sz w:val="24"/>
          <w:szCs w:val="24"/>
        </w:rPr>
        <w:t>.</w:t>
      </w:r>
      <w:r w:rsidR="0044227D" w:rsidRPr="007B7AA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44227D" w:rsidRPr="007B7AA1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="0044227D" w:rsidRPr="007B7AA1">
        <w:rPr>
          <w:rFonts w:ascii="Times New Roman" w:hAnsi="Times New Roman" w:cs="Times New Roman"/>
          <w:sz w:val="24"/>
          <w:szCs w:val="24"/>
        </w:rPr>
        <w:t xml:space="preserve"> назначен ответственный за организацию питания обучающихся, который</w:t>
      </w:r>
      <w:r w:rsidR="00E327EC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44227D" w:rsidRPr="007B7AA1">
        <w:rPr>
          <w:rFonts w:ascii="Times New Roman" w:hAnsi="Times New Roman" w:cs="Times New Roman"/>
          <w:sz w:val="24"/>
          <w:szCs w:val="24"/>
        </w:rPr>
        <w:t xml:space="preserve"> ежедневно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осуществляет контроль качества пищи, веса готовой продукции, ведение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бракеражного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журнала, наличие технологических карт, приготовление блюд, согласно технологическим картам, наличие сертификатов на продукты, соблюдение питьевого режима и санитарного состояния столовой. С учащимися и родителями (на родительских собраниях) проводятся беседы о необходимости питания. В школе ведётся уголок</w:t>
      </w:r>
      <w:r w:rsidR="00E327EC" w:rsidRPr="007B7AA1">
        <w:rPr>
          <w:rFonts w:ascii="Times New Roman" w:hAnsi="Times New Roman" w:cs="Times New Roman"/>
          <w:sz w:val="24"/>
          <w:szCs w:val="24"/>
        </w:rPr>
        <w:t xml:space="preserve"> по питанию, где обучающиеся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могут прочитать необходимую информацию по стоимости, </w:t>
      </w:r>
      <w:r w:rsidRPr="007B7AA1">
        <w:rPr>
          <w:rFonts w:ascii="Times New Roman" w:hAnsi="Times New Roman" w:cs="Times New Roman"/>
          <w:sz w:val="24"/>
          <w:szCs w:val="24"/>
        </w:rPr>
        <w:lastRenderedPageBreak/>
        <w:t>организации пита</w:t>
      </w:r>
      <w:r w:rsidR="00E327EC" w:rsidRPr="007B7AA1">
        <w:rPr>
          <w:rFonts w:ascii="Times New Roman" w:hAnsi="Times New Roman" w:cs="Times New Roman"/>
          <w:sz w:val="24"/>
          <w:szCs w:val="24"/>
        </w:rPr>
        <w:t>ния</w:t>
      </w:r>
      <w:r w:rsidRPr="007B7AA1">
        <w:rPr>
          <w:rFonts w:ascii="Times New Roman" w:hAnsi="Times New Roman" w:cs="Times New Roman"/>
          <w:sz w:val="24"/>
          <w:szCs w:val="24"/>
        </w:rPr>
        <w:t>. Для учащихся существую</w:t>
      </w:r>
      <w:r w:rsidR="00724151" w:rsidRPr="007B7AA1">
        <w:rPr>
          <w:rFonts w:ascii="Times New Roman" w:hAnsi="Times New Roman" w:cs="Times New Roman"/>
          <w:sz w:val="24"/>
          <w:szCs w:val="24"/>
        </w:rPr>
        <w:t>т рубрики о культуре, пользе</w:t>
      </w:r>
      <w:r w:rsidRPr="007B7AA1">
        <w:rPr>
          <w:rFonts w:ascii="Times New Roman" w:hAnsi="Times New Roman" w:cs="Times New Roman"/>
          <w:sz w:val="24"/>
          <w:szCs w:val="24"/>
        </w:rPr>
        <w:t xml:space="preserve"> и необходимости питания. В  целях  социальной  поддержки  населения  и  укреп</w:t>
      </w:r>
      <w:r w:rsidR="00724151" w:rsidRPr="007B7AA1">
        <w:rPr>
          <w:rFonts w:ascii="Times New Roman" w:hAnsi="Times New Roman" w:cs="Times New Roman"/>
          <w:sz w:val="24"/>
          <w:szCs w:val="24"/>
        </w:rPr>
        <w:t xml:space="preserve">ления  </w:t>
      </w:r>
      <w:proofErr w:type="gramStart"/>
      <w:r w:rsidR="00724151" w:rsidRPr="007B7AA1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="00724151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E327EC" w:rsidRPr="007B7AA1">
        <w:rPr>
          <w:rFonts w:ascii="Times New Roman" w:hAnsi="Times New Roman" w:cs="Times New Roman"/>
          <w:sz w:val="24"/>
          <w:szCs w:val="24"/>
        </w:rPr>
        <w:t xml:space="preserve">  обучающиеся  1</w:t>
      </w:r>
      <w:r w:rsidRPr="007B7AA1">
        <w:rPr>
          <w:rFonts w:ascii="Times New Roman" w:hAnsi="Times New Roman" w:cs="Times New Roman"/>
          <w:sz w:val="24"/>
          <w:szCs w:val="24"/>
        </w:rPr>
        <w:t>-11 классов обеспечиваются бесплатным горячим питанием после предоставления пакета документов, подтверждающих статус семьи. В связи с длительным времяпрепровождени</w:t>
      </w:r>
      <w:r w:rsidR="00BD79D0" w:rsidRPr="007B7AA1">
        <w:rPr>
          <w:rFonts w:ascii="Times New Roman" w:hAnsi="Times New Roman" w:cs="Times New Roman"/>
          <w:sz w:val="24"/>
          <w:szCs w:val="24"/>
        </w:rPr>
        <w:t xml:space="preserve">ем учащихся 1-4 классов в школе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для них ор</w:t>
      </w:r>
      <w:r w:rsidR="00E327EC" w:rsidRPr="007B7AA1">
        <w:rPr>
          <w:rFonts w:ascii="Times New Roman" w:hAnsi="Times New Roman" w:cs="Times New Roman"/>
          <w:sz w:val="24"/>
          <w:szCs w:val="24"/>
        </w:rPr>
        <w:t>ганизованно двухразовое питание, завтра</w:t>
      </w:r>
      <w:r w:rsidR="00BD79D0" w:rsidRPr="007B7AA1">
        <w:rPr>
          <w:rFonts w:ascii="Times New Roman" w:hAnsi="Times New Roman" w:cs="Times New Roman"/>
          <w:sz w:val="24"/>
          <w:szCs w:val="24"/>
        </w:rPr>
        <w:t>ки для всех обучающи</w:t>
      </w:r>
      <w:r w:rsidR="00733F5E">
        <w:rPr>
          <w:rFonts w:ascii="Times New Roman" w:hAnsi="Times New Roman" w:cs="Times New Roman"/>
          <w:sz w:val="24"/>
          <w:szCs w:val="24"/>
        </w:rPr>
        <w:t>хся 1-4 классов бесплатные и  5-11 льготной категории.</w:t>
      </w:r>
      <w:r w:rsidRPr="007B7AA1">
        <w:rPr>
          <w:rFonts w:ascii="Times New Roman" w:hAnsi="Times New Roman" w:cs="Times New Roman"/>
          <w:sz w:val="24"/>
          <w:szCs w:val="24"/>
        </w:rPr>
        <w:t xml:space="preserve"> В школе осуществляется питьевой режим. </w:t>
      </w:r>
    </w:p>
    <w:p w:rsidR="003C7EF4" w:rsidRPr="007B7AA1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Медицинское обслуживание осуществляется специа</w:t>
      </w:r>
      <w:r w:rsidR="0044227D" w:rsidRPr="007B7AA1">
        <w:rPr>
          <w:rFonts w:ascii="Times New Roman" w:hAnsi="Times New Roman" w:cs="Times New Roman"/>
          <w:sz w:val="24"/>
          <w:szCs w:val="24"/>
        </w:rPr>
        <w:t xml:space="preserve">листами ГБУЗ </w:t>
      </w:r>
      <w:proofErr w:type="gramStart"/>
      <w:r w:rsidR="0044227D" w:rsidRPr="007B7AA1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="0044227D" w:rsidRPr="007B7AA1">
        <w:rPr>
          <w:rFonts w:ascii="Times New Roman" w:hAnsi="Times New Roman" w:cs="Times New Roman"/>
          <w:sz w:val="24"/>
          <w:szCs w:val="24"/>
        </w:rPr>
        <w:t xml:space="preserve"> Кировская </w:t>
      </w:r>
      <w:r w:rsidR="00E327EC" w:rsidRPr="007B7AA1">
        <w:rPr>
          <w:rFonts w:ascii="Times New Roman" w:hAnsi="Times New Roman" w:cs="Times New Roman"/>
          <w:sz w:val="24"/>
          <w:szCs w:val="24"/>
        </w:rPr>
        <w:t>ЦРБ.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EF4" w:rsidRPr="007B7AA1" w:rsidRDefault="00E327EC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В школе имеется   медицинский </w:t>
      </w:r>
      <w:r w:rsidR="007B7AA1" w:rsidRPr="007B7AA1">
        <w:rPr>
          <w:rFonts w:ascii="Times New Roman" w:hAnsi="Times New Roman" w:cs="Times New Roman"/>
          <w:sz w:val="24"/>
          <w:szCs w:val="24"/>
        </w:rPr>
        <w:t xml:space="preserve"> кабинет, который по договору передан на обслуживание ГБУЗ РК «</w:t>
      </w:r>
      <w:proofErr w:type="spellStart"/>
      <w:r w:rsidR="007B7AA1" w:rsidRPr="007B7AA1">
        <w:rPr>
          <w:rFonts w:ascii="Times New Roman" w:hAnsi="Times New Roman" w:cs="Times New Roman"/>
          <w:sz w:val="24"/>
          <w:szCs w:val="24"/>
        </w:rPr>
        <w:t>Старокрымская</w:t>
      </w:r>
      <w:proofErr w:type="spellEnd"/>
      <w:r w:rsidR="007B7AA1" w:rsidRPr="007B7AA1">
        <w:rPr>
          <w:rFonts w:ascii="Times New Roman" w:hAnsi="Times New Roman" w:cs="Times New Roman"/>
          <w:sz w:val="24"/>
          <w:szCs w:val="24"/>
        </w:rPr>
        <w:t xml:space="preserve"> РБ </w:t>
      </w:r>
      <w:proofErr w:type="spellStart"/>
      <w:r w:rsidR="007B7AA1" w:rsidRPr="007B7AA1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7B7AA1" w:rsidRPr="007B7AA1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7B7AA1" w:rsidRPr="007B7AA1">
        <w:rPr>
          <w:rFonts w:ascii="Times New Roman" w:hAnsi="Times New Roman" w:cs="Times New Roman"/>
          <w:sz w:val="24"/>
          <w:szCs w:val="24"/>
        </w:rPr>
        <w:t>кадемина</w:t>
      </w:r>
      <w:proofErr w:type="spellEnd"/>
      <w:r w:rsidR="007B7AA1" w:rsidRPr="007B7AA1">
        <w:rPr>
          <w:rFonts w:ascii="Times New Roman" w:hAnsi="Times New Roman" w:cs="Times New Roman"/>
          <w:sz w:val="24"/>
          <w:szCs w:val="24"/>
        </w:rPr>
        <w:t xml:space="preserve"> Амосова». </w:t>
      </w:r>
      <w:r w:rsidR="003C7EF4" w:rsidRPr="007B7AA1">
        <w:rPr>
          <w:rFonts w:ascii="Times New Roman" w:hAnsi="Times New Roman" w:cs="Times New Roman"/>
          <w:sz w:val="24"/>
          <w:szCs w:val="24"/>
        </w:rPr>
        <w:t xml:space="preserve"> В течение учебного года проводится углубленное обследова</w:t>
      </w:r>
      <w:r w:rsidRPr="007B7AA1">
        <w:rPr>
          <w:rFonts w:ascii="Times New Roman" w:hAnsi="Times New Roman" w:cs="Times New Roman"/>
          <w:sz w:val="24"/>
          <w:szCs w:val="24"/>
        </w:rPr>
        <w:t>ние учащихся школы</w:t>
      </w:r>
      <w:r w:rsidR="003C7EF4" w:rsidRPr="007B7AA1">
        <w:rPr>
          <w:rFonts w:ascii="Times New Roman" w:hAnsi="Times New Roman" w:cs="Times New Roman"/>
          <w:sz w:val="24"/>
          <w:szCs w:val="24"/>
        </w:rPr>
        <w:t xml:space="preserve">. При выявленных нарушениях в здоровье даются рекомендации и направления к специалистам. Все данные осмотра доводятся до сведения родителей.  </w:t>
      </w:r>
    </w:p>
    <w:p w:rsidR="003C7EF4" w:rsidRPr="001F010A" w:rsidRDefault="003C7EF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50300" w:rsidRPr="007B7AA1" w:rsidRDefault="00A5030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AA1">
        <w:rPr>
          <w:rFonts w:ascii="Times New Roman" w:hAnsi="Times New Roman" w:cs="Times New Roman"/>
          <w:b/>
          <w:sz w:val="24"/>
          <w:szCs w:val="24"/>
        </w:rPr>
        <w:t xml:space="preserve">7. Оценка </w:t>
      </w:r>
      <w:proofErr w:type="gramStart"/>
      <w:r w:rsidRPr="007B7AA1">
        <w:rPr>
          <w:rFonts w:ascii="Times New Roman" w:hAnsi="Times New Roman" w:cs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7B7A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0300" w:rsidRPr="007B7AA1" w:rsidRDefault="00C448D4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В МБОУ «Партизанская ОШ» </w:t>
      </w:r>
      <w:r w:rsidR="00A50300" w:rsidRPr="007B7AA1">
        <w:rPr>
          <w:rFonts w:ascii="Times New Roman" w:hAnsi="Times New Roman" w:cs="Times New Roman"/>
          <w:sz w:val="24"/>
          <w:szCs w:val="24"/>
        </w:rPr>
        <w:t xml:space="preserve"> разработана модель системы оценки качества образования.  Модель нацелена на выявление состояния и динамики развития системы </w:t>
      </w:r>
      <w:proofErr w:type="gramStart"/>
      <w:r w:rsidR="00A50300" w:rsidRPr="007B7AA1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="00A50300" w:rsidRPr="007B7AA1">
        <w:rPr>
          <w:rFonts w:ascii="Times New Roman" w:hAnsi="Times New Roman" w:cs="Times New Roman"/>
          <w:sz w:val="24"/>
          <w:szCs w:val="24"/>
        </w:rPr>
        <w:t xml:space="preserve"> на уровне обучающегося и образовательного учреждения в целом. При этом анализируются как показатели, связанные с результатами образовательной деятельности, так и с качеством реализации образовательного процесса и его ресурсного обеспечения. </w:t>
      </w:r>
    </w:p>
    <w:p w:rsidR="00A50300" w:rsidRPr="007B7AA1" w:rsidRDefault="00A5030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Для  реализации  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модели  системы  оценки  качества  образования</w:t>
      </w:r>
      <w:proofErr w:type="gramEnd"/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 разработано Положение  о внутренней </w:t>
      </w:r>
      <w:r w:rsidRPr="007B7AA1">
        <w:rPr>
          <w:rFonts w:ascii="Times New Roman" w:hAnsi="Times New Roman" w:cs="Times New Roman"/>
          <w:sz w:val="24"/>
          <w:szCs w:val="24"/>
        </w:rPr>
        <w:t xml:space="preserve">  системе 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>оценки качества образо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вания.  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300" w:rsidRPr="007B7AA1" w:rsidRDefault="00A5030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Оценка качества образования – процесс, в результат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е которого определяется степень </w:t>
      </w:r>
      <w:r w:rsidRPr="007B7AA1">
        <w:rPr>
          <w:rFonts w:ascii="Times New Roman" w:hAnsi="Times New Roman" w:cs="Times New Roman"/>
          <w:sz w:val="24"/>
          <w:szCs w:val="24"/>
        </w:rPr>
        <w:t xml:space="preserve">соответствия измеряемых образовательных результатов, условий их обеспечения эталону как общепризнанной зафиксированной в нормативных документах системе требований к качеству образования. </w:t>
      </w:r>
    </w:p>
    <w:p w:rsidR="00A50300" w:rsidRPr="007B7AA1" w:rsidRDefault="00A5030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Предметом оценки являются: </w:t>
      </w:r>
    </w:p>
    <w:p w:rsidR="00A50300" w:rsidRPr="007B7AA1" w:rsidRDefault="00A5030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-  качество  результатов  образования  (уровень  усвоения  </w:t>
      </w:r>
      <w:r w:rsidR="00C448D4" w:rsidRPr="007B7AA1">
        <w:rPr>
          <w:rFonts w:ascii="Times New Roman" w:hAnsi="Times New Roman" w:cs="Times New Roman"/>
          <w:sz w:val="24"/>
          <w:szCs w:val="24"/>
        </w:rPr>
        <w:t>образовательных  программ, уро</w:t>
      </w:r>
      <w:r w:rsidRPr="007B7AA1">
        <w:rPr>
          <w:rFonts w:ascii="Times New Roman" w:hAnsi="Times New Roman" w:cs="Times New Roman"/>
          <w:sz w:val="24"/>
          <w:szCs w:val="24"/>
        </w:rPr>
        <w:t xml:space="preserve">вень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мотивации 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к учебной деятельности, уровень 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C448D4" w:rsidRPr="007B7AA1">
        <w:rPr>
          <w:rFonts w:ascii="Times New Roman" w:hAnsi="Times New Roman" w:cs="Times New Roman"/>
          <w:sz w:val="24"/>
          <w:szCs w:val="24"/>
        </w:rPr>
        <w:t xml:space="preserve"> </w:t>
      </w:r>
      <w:r w:rsidRPr="007B7AA1">
        <w:rPr>
          <w:rFonts w:ascii="Times New Roman" w:hAnsi="Times New Roman" w:cs="Times New Roman"/>
          <w:sz w:val="24"/>
          <w:szCs w:val="24"/>
        </w:rPr>
        <w:t xml:space="preserve"> ключевых компетентностей обучающихся, уровень социальной активности); </w:t>
      </w:r>
    </w:p>
    <w:p w:rsidR="00A50300" w:rsidRPr="007B7AA1" w:rsidRDefault="00A5030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- качество условий образовательного процесса (эффект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ивность использования материально 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7B7AA1">
        <w:rPr>
          <w:rFonts w:ascii="Times New Roman" w:hAnsi="Times New Roman" w:cs="Times New Roman"/>
          <w:sz w:val="24"/>
          <w:szCs w:val="24"/>
        </w:rPr>
        <w:t xml:space="preserve">ехнических ресурсов, оценка кадрового потенциала учреждения и эффективности деятельности педагогов); </w:t>
      </w:r>
    </w:p>
    <w:p w:rsidR="00A50300" w:rsidRPr="007B7AA1" w:rsidRDefault="00A5030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- качество образовательного процесса (комфортность образовательного процесса, степень открытости образования, доступность образования). </w:t>
      </w:r>
    </w:p>
    <w:p w:rsidR="00A50300" w:rsidRPr="007B7AA1" w:rsidRDefault="00A5030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Оценка  индивидуальных  достижений  обучающихся  включает  дальнейшее  развитие  системы мониторинга качества общеобразовательной подготовки обучающихся начальной, основной и старшей школы на основе применения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компетентностн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C448D4" w:rsidRPr="007B7AA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B7AA1">
        <w:rPr>
          <w:rFonts w:ascii="Times New Roman" w:hAnsi="Times New Roman" w:cs="Times New Roman"/>
          <w:sz w:val="24"/>
          <w:szCs w:val="24"/>
        </w:rPr>
        <w:t xml:space="preserve"> ориентированных контрольных измерительных материалов. </w:t>
      </w:r>
    </w:p>
    <w:p w:rsidR="00A50300" w:rsidRPr="007B7AA1" w:rsidRDefault="00A5030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Основные подходы к оценке индивидуа</w:t>
      </w:r>
      <w:r w:rsidR="00BD79D0" w:rsidRPr="007B7AA1">
        <w:rPr>
          <w:rFonts w:ascii="Times New Roman" w:hAnsi="Times New Roman" w:cs="Times New Roman"/>
          <w:sz w:val="24"/>
          <w:szCs w:val="24"/>
        </w:rPr>
        <w:t xml:space="preserve">льных достижений обучающихся:  </w:t>
      </w:r>
      <w:r w:rsidRPr="007B7A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300" w:rsidRPr="007B7AA1" w:rsidRDefault="00A5030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1. При проведении мониторинговых исследований в об</w:t>
      </w:r>
      <w:r w:rsidR="00C448D4" w:rsidRPr="007B7AA1">
        <w:rPr>
          <w:rFonts w:ascii="Times New Roman" w:hAnsi="Times New Roman" w:cs="Times New Roman"/>
          <w:sz w:val="24"/>
          <w:szCs w:val="24"/>
        </w:rPr>
        <w:t>разовательном учреждении исполь</w:t>
      </w:r>
      <w:r w:rsidRPr="007B7AA1">
        <w:rPr>
          <w:rFonts w:ascii="Times New Roman" w:hAnsi="Times New Roman" w:cs="Times New Roman"/>
          <w:sz w:val="24"/>
          <w:szCs w:val="24"/>
        </w:rPr>
        <w:t>зуется  содержательно-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деятел</w:t>
      </w:r>
      <w:r w:rsidR="00BD79D0" w:rsidRPr="007B7AA1">
        <w:rPr>
          <w:rFonts w:ascii="Times New Roman" w:hAnsi="Times New Roman" w:cs="Times New Roman"/>
          <w:sz w:val="24"/>
          <w:szCs w:val="24"/>
        </w:rPr>
        <w:t>ьностный</w:t>
      </w:r>
      <w:proofErr w:type="spellEnd"/>
      <w:r w:rsidR="00BD79D0" w:rsidRPr="007B7AA1">
        <w:rPr>
          <w:rFonts w:ascii="Times New Roman" w:hAnsi="Times New Roman" w:cs="Times New Roman"/>
          <w:sz w:val="24"/>
          <w:szCs w:val="24"/>
        </w:rPr>
        <w:t xml:space="preserve">  подход, </w:t>
      </w:r>
      <w:r w:rsidR="00C448D4" w:rsidRPr="007B7AA1">
        <w:rPr>
          <w:rFonts w:ascii="Times New Roman" w:hAnsi="Times New Roman" w:cs="Times New Roman"/>
          <w:sz w:val="24"/>
          <w:szCs w:val="24"/>
        </w:rPr>
        <w:t>позво</w:t>
      </w:r>
      <w:r w:rsidRPr="007B7AA1">
        <w:rPr>
          <w:rFonts w:ascii="Times New Roman" w:hAnsi="Times New Roman" w:cs="Times New Roman"/>
          <w:sz w:val="24"/>
          <w:szCs w:val="24"/>
        </w:rPr>
        <w:t xml:space="preserve">ляющий  оценить  уровень 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 способов  деятельности,  обладающих  свойством широкого переноса, используется для оценки достигнутого результата образования в рамках различных учебных дисциплин. </w:t>
      </w:r>
    </w:p>
    <w:p w:rsidR="00A50300" w:rsidRPr="007B7AA1" w:rsidRDefault="00A5030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lastRenderedPageBreak/>
        <w:t>В образовательном учреждении определены виды и ха</w:t>
      </w:r>
      <w:r w:rsidR="00BD79D0" w:rsidRPr="007B7AA1">
        <w:rPr>
          <w:rFonts w:ascii="Times New Roman" w:hAnsi="Times New Roman" w:cs="Times New Roman"/>
          <w:sz w:val="24"/>
          <w:szCs w:val="24"/>
        </w:rPr>
        <w:t>рактеристики деятельности обуча</w:t>
      </w:r>
      <w:r w:rsidRPr="007B7AA1">
        <w:rPr>
          <w:rFonts w:ascii="Times New Roman" w:hAnsi="Times New Roman" w:cs="Times New Roman"/>
          <w:sz w:val="24"/>
          <w:szCs w:val="24"/>
        </w:rPr>
        <w:t xml:space="preserve">ющихся  по  достижению  того  или  иного  уровня  учебной  деятельности,  разработана  типология заданий, определяющих достижение категории учебной цели, определены критерии достижения каждого  уровня,  введена 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поуровневая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 шкала.    Сильными  сторонами  содержательн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448D4" w:rsidRPr="007B7A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подхода являются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операциональность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целей, </w:t>
      </w:r>
      <w:proofErr w:type="spellStart"/>
      <w:r w:rsidRPr="007B7AA1">
        <w:rPr>
          <w:rFonts w:ascii="Times New Roman" w:hAnsi="Times New Roman" w:cs="Times New Roman"/>
          <w:sz w:val="24"/>
          <w:szCs w:val="24"/>
        </w:rPr>
        <w:t>заданность</w:t>
      </w:r>
      <w:proofErr w:type="spellEnd"/>
      <w:r w:rsidRPr="007B7AA1">
        <w:rPr>
          <w:rFonts w:ascii="Times New Roman" w:hAnsi="Times New Roman" w:cs="Times New Roman"/>
          <w:sz w:val="24"/>
          <w:szCs w:val="24"/>
        </w:rPr>
        <w:t xml:space="preserve"> показателей и критериев. </w:t>
      </w:r>
    </w:p>
    <w:p w:rsidR="00A50300" w:rsidRPr="007B7AA1" w:rsidRDefault="00A5030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В деятельности по оценке индивидуальных достижений учащихся следует учитывать ряд </w:t>
      </w:r>
    </w:p>
    <w:p w:rsidR="00A50300" w:rsidRPr="007B7AA1" w:rsidRDefault="00A5030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аспектов: </w:t>
      </w:r>
    </w:p>
    <w:p w:rsidR="00A50300" w:rsidRPr="007B7AA1" w:rsidRDefault="00A5030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- качество образования – категория индивидуальная, и </w:t>
      </w:r>
      <w:r w:rsidR="00C448D4" w:rsidRPr="007B7AA1">
        <w:rPr>
          <w:rFonts w:ascii="Times New Roman" w:hAnsi="Times New Roman" w:cs="Times New Roman"/>
          <w:sz w:val="24"/>
          <w:szCs w:val="24"/>
        </w:rPr>
        <w:t xml:space="preserve">наиболее корректно и объективно </w:t>
      </w:r>
      <w:r w:rsidRPr="007B7AA1">
        <w:rPr>
          <w:rFonts w:ascii="Times New Roman" w:hAnsi="Times New Roman" w:cs="Times New Roman"/>
          <w:sz w:val="24"/>
          <w:szCs w:val="24"/>
        </w:rPr>
        <w:t xml:space="preserve">может быть определена на уровне конкретного ребёнка; </w:t>
      </w:r>
    </w:p>
    <w:p w:rsidR="00A50300" w:rsidRPr="007B7AA1" w:rsidRDefault="00A5030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-  сумма,  механическое  сложение  различных  частных  показателей  качества  образования никогда не будут до конца полными, не дадут целостного представления о личности обучающегося; </w:t>
      </w:r>
    </w:p>
    <w:p w:rsidR="00C448D4" w:rsidRPr="007B7AA1" w:rsidRDefault="00A50300" w:rsidP="0081509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- достигнутые результаты личностного роста трудно поддаются фиксации. </w:t>
      </w:r>
      <w:r w:rsidRPr="007B7AA1">
        <w:rPr>
          <w:rFonts w:ascii="Times New Roman" w:hAnsi="Times New Roman" w:cs="Times New Roman"/>
          <w:sz w:val="24"/>
          <w:szCs w:val="24"/>
        </w:rPr>
        <w:cr/>
      </w:r>
      <w:r w:rsidR="00C448D4" w:rsidRPr="007B7A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48D4" w:rsidRPr="007B7AA1" w:rsidRDefault="00C448D4" w:rsidP="0081509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AA1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C448D4" w:rsidRPr="007B7AA1" w:rsidRDefault="00C448D4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1. МБОУ «</w:t>
      </w:r>
      <w:proofErr w:type="gramStart"/>
      <w:r w:rsidRPr="007B7AA1">
        <w:rPr>
          <w:rFonts w:ascii="Times New Roman" w:hAnsi="Times New Roman" w:cs="Times New Roman"/>
          <w:sz w:val="24"/>
          <w:szCs w:val="24"/>
        </w:rPr>
        <w:t>Партизанская</w:t>
      </w:r>
      <w:proofErr w:type="gramEnd"/>
      <w:r w:rsidRPr="007B7AA1">
        <w:rPr>
          <w:rFonts w:ascii="Times New Roman" w:hAnsi="Times New Roman" w:cs="Times New Roman"/>
          <w:sz w:val="24"/>
          <w:szCs w:val="24"/>
        </w:rPr>
        <w:t xml:space="preserve"> ОШ»  функционирует стабильно в режиме развития.</w:t>
      </w:r>
    </w:p>
    <w:p w:rsidR="00C448D4" w:rsidRPr="007B7AA1" w:rsidRDefault="00C448D4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2. Деятельность школы строится в соответствии с государственной нормативной базой и программно-целевыми установками региона.</w:t>
      </w:r>
    </w:p>
    <w:p w:rsidR="00C448D4" w:rsidRPr="007B7AA1" w:rsidRDefault="00C448D4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3. Педагогический коллектив на основе анализа и структурирования возникающих проблем умеет выстроить перспективы развития в  соответствии с уровнем требований современного этапа развития общества.</w:t>
      </w:r>
    </w:p>
    <w:p w:rsidR="00C448D4" w:rsidRPr="007B7AA1" w:rsidRDefault="00C448D4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4. Школа предоставляет доступное образование, воспитание и развитие в безопасных, комфортных условиях, адаптированных к возможностям и способностям каждого конкретного ребенка.</w:t>
      </w:r>
    </w:p>
    <w:p w:rsidR="00C448D4" w:rsidRPr="007B7AA1" w:rsidRDefault="00C448D4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5. Качество образовательных воздействий осуществляется за счет эффективности использования современных образовательных технологий, в том числе, информационно-коммуникационных.</w:t>
      </w:r>
    </w:p>
    <w:p w:rsidR="00C448D4" w:rsidRPr="007B7AA1" w:rsidRDefault="00C448D4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6. В управлении школой сочетаются принципы единоначалия с демократичностью школьного уклада. Родители являются активными участниками органов самоуправления школой.</w:t>
      </w:r>
    </w:p>
    <w:p w:rsidR="00C448D4" w:rsidRPr="007B7AA1" w:rsidRDefault="00C448D4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 xml:space="preserve"> 7. Школа планомерно работает над проблемой здоровья школьников, не допуская отрицательной динамики состояния здоровья обучающихся.</w:t>
      </w:r>
    </w:p>
    <w:p w:rsidR="00C448D4" w:rsidRPr="007B7AA1" w:rsidRDefault="00C448D4" w:rsidP="008150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AA1">
        <w:rPr>
          <w:rFonts w:ascii="Times New Roman" w:hAnsi="Times New Roman" w:cs="Times New Roman"/>
          <w:sz w:val="24"/>
          <w:szCs w:val="24"/>
        </w:rPr>
        <w:t>8. 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вида.</w:t>
      </w:r>
    </w:p>
    <w:p w:rsidR="00C448D4" w:rsidRPr="001F010A" w:rsidRDefault="00C448D4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C7EF4" w:rsidRPr="00443F41" w:rsidRDefault="00C448D4" w:rsidP="00C448D4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3F41">
        <w:rPr>
          <w:rFonts w:ascii="Times New Roman" w:hAnsi="Times New Roman" w:cs="Times New Roman"/>
          <w:b/>
          <w:sz w:val="24"/>
          <w:szCs w:val="24"/>
        </w:rPr>
        <w:t>II. Результаты анализа показателей деятельности организации</w:t>
      </w:r>
    </w:p>
    <w:p w:rsidR="00751920" w:rsidRPr="00443F41" w:rsidRDefault="00751920" w:rsidP="007B0D36">
      <w:pPr>
        <w:pStyle w:val="a3"/>
        <w:numPr>
          <w:ilvl w:val="0"/>
          <w:numId w:val="1"/>
        </w:numPr>
        <w:tabs>
          <w:tab w:val="left" w:pos="39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F41">
        <w:rPr>
          <w:rFonts w:ascii="Times New Roman" w:hAnsi="Times New Roman" w:cs="Times New Roman"/>
          <w:b/>
          <w:sz w:val="24"/>
          <w:szCs w:val="24"/>
        </w:rPr>
        <w:t>Показатели  деятельности  общеобразовательной  организации,  подлежащей</w:t>
      </w:r>
    </w:p>
    <w:p w:rsidR="00613904" w:rsidRPr="00443F41" w:rsidRDefault="00726953" w:rsidP="007B0D36">
      <w:pPr>
        <w:tabs>
          <w:tab w:val="left" w:pos="39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3F41">
        <w:rPr>
          <w:rFonts w:ascii="Times New Roman" w:hAnsi="Times New Roman" w:cs="Times New Roman"/>
          <w:b/>
          <w:sz w:val="24"/>
          <w:szCs w:val="24"/>
        </w:rPr>
        <w:t>с</w:t>
      </w:r>
      <w:r w:rsidR="00751920" w:rsidRPr="00443F41">
        <w:rPr>
          <w:rFonts w:ascii="Times New Roman" w:hAnsi="Times New Roman" w:cs="Times New Roman"/>
          <w:b/>
          <w:sz w:val="24"/>
          <w:szCs w:val="24"/>
        </w:rPr>
        <w:t>амообследованию</w:t>
      </w:r>
      <w:proofErr w:type="spellEnd"/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751920" w:rsidRPr="00443F41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7B0D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443F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751920" w:rsidRPr="00443F41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</w:tr>
      <w:tr w:rsidR="00751920" w:rsidRPr="00443F41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443F41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09C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613904"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751920" w:rsidRPr="00443F41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3509C0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443F41"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3904" w:rsidRPr="00443F4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2A757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51920" w:rsidRPr="00443F41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3509C0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51920"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751920" w:rsidRPr="00443F41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3509C0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51920"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F4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443F41" w:rsidRDefault="00FA79E4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654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34,1</w:t>
            </w:r>
            <w:r w:rsidR="00751920" w:rsidRPr="00443F4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6A0A35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A79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6A0A35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A79E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FA79E4" w:rsidP="00443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50,3 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>бал</w:t>
            </w:r>
            <w:r w:rsidR="007B0D36" w:rsidRPr="007B0D3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9654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819" w:rsidRPr="00856819" w:rsidRDefault="00024F32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1920" w:rsidRPr="00856819" w:rsidRDefault="007B0D3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819" w:rsidRPr="00856819">
              <w:rPr>
                <w:rFonts w:ascii="Times New Roman" w:hAnsi="Times New Roman" w:cs="Times New Roman"/>
                <w:sz w:val="24"/>
                <w:szCs w:val="24"/>
              </w:rPr>
              <w:t>Базов</w:t>
            </w:r>
            <w:r w:rsidR="00FA79E4">
              <w:rPr>
                <w:rFonts w:ascii="Times New Roman" w:hAnsi="Times New Roman" w:cs="Times New Roman"/>
                <w:sz w:val="24"/>
                <w:szCs w:val="24"/>
              </w:rPr>
              <w:t>ая - 3,5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BD79D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751920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человек/ 0%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человек/ 0 %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</w:t>
            </w:r>
            <w:r w:rsidRPr="0085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FA79E4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 человека/ 33,3</w:t>
            </w:r>
            <w:r w:rsidR="00751920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0 человек/ 0 %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89654F" w:rsidP="00BD79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BD79D0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овек/ 0</w:t>
            </w:r>
            <w:r w:rsidR="00751920"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FC6664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664">
              <w:rPr>
                <w:rFonts w:ascii="Times New Roman" w:hAnsi="Times New Roman" w:cs="Times New Roman"/>
                <w:sz w:val="24"/>
                <w:szCs w:val="24"/>
              </w:rPr>
              <w:t xml:space="preserve">1.16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FC6664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66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FC6664" w:rsidRDefault="00FC6664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664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70A92" w:rsidRPr="00FC6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920" w:rsidRPr="00FC6664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FC6664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856819" w:rsidRPr="00FC6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A92" w:rsidRPr="00FC6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920" w:rsidRPr="00FC666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1.17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1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856819" w:rsidRDefault="0061220F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664">
              <w:rPr>
                <w:rFonts w:ascii="Times New Roman" w:hAnsi="Times New Roman" w:cs="Times New Roman"/>
                <w:sz w:val="24"/>
                <w:szCs w:val="24"/>
              </w:rPr>
              <w:t>0 человек/ 0  %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1.18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B0D3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B27DF7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че</w:t>
            </w:r>
            <w:r w:rsidR="00FC6664">
              <w:rPr>
                <w:rFonts w:ascii="Times New Roman" w:hAnsi="Times New Roman" w:cs="Times New Roman"/>
                <w:sz w:val="24"/>
                <w:szCs w:val="24"/>
              </w:rPr>
              <w:t>ловек/ 42,1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1.19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учащихся-победителей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61220F" w:rsidP="000F0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человек/ 3,4</w:t>
            </w:r>
            <w:r w:rsidR="000F047C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1.19.1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61220F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человек/ 0,5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1.19.2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человек/ 0 %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1.19.3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0 человек/ 0 %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FC6664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человек/ 8,5</w:t>
            </w:r>
            <w:r w:rsidR="007B0D36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в рамках профильного обучения, в общей </w:t>
            </w:r>
            <w:r w:rsidRPr="007B0D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61220F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24</w:t>
            </w:r>
            <w:r w:rsidR="00FC6664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8, 5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B0D3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0 %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61220F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человек/ 9,8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1.24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E12750" w:rsidRDefault="00613904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750" w:rsidRPr="00E127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51920" w:rsidRPr="00E12750"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1.25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E12750" w:rsidRDefault="00613904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750" w:rsidRPr="00E12750">
              <w:rPr>
                <w:rFonts w:ascii="Times New Roman" w:hAnsi="Times New Roman" w:cs="Times New Roman"/>
                <w:sz w:val="24"/>
                <w:szCs w:val="24"/>
              </w:rPr>
              <w:t>14 человек/ 82,4</w:t>
            </w:r>
            <w:r w:rsidR="00751920" w:rsidRPr="00E12750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1.26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E12750" w:rsidRDefault="00E12750" w:rsidP="00B27D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750">
              <w:rPr>
                <w:rFonts w:ascii="Times New Roman" w:hAnsi="Times New Roman" w:cs="Times New Roman"/>
                <w:sz w:val="24"/>
                <w:szCs w:val="24"/>
              </w:rPr>
              <w:t xml:space="preserve"> 14 человек/ 82,4</w:t>
            </w:r>
            <w:r w:rsidR="00751920" w:rsidRPr="00E12750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1.27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E1275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человек/ 17,6</w:t>
            </w:r>
            <w:r w:rsidR="00751920"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1.28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E1275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человек/ 17,6</w:t>
            </w:r>
            <w:r w:rsidR="00751920"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E1275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7B0D36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E1275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человек/ 11,8</w:t>
            </w:r>
            <w:r w:rsidR="000F047C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1.29.2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B0D36" w:rsidRDefault="00E1275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человек/ 29,4</w:t>
            </w:r>
            <w:r w:rsidR="00751920" w:rsidRPr="007B0D36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1.30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</w:t>
            </w:r>
            <w:r w:rsidRPr="007F4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1F010A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0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1.30.1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E12750" w:rsidRDefault="00BA1CAD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750" w:rsidRPr="00E12750">
              <w:rPr>
                <w:rFonts w:ascii="Times New Roman" w:hAnsi="Times New Roman" w:cs="Times New Roman"/>
                <w:sz w:val="24"/>
                <w:szCs w:val="24"/>
              </w:rPr>
              <w:t>3 человек/ 17,6</w:t>
            </w:r>
            <w:r w:rsidR="00751920" w:rsidRPr="00E12750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1.30.2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A92"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E12750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23,5 </w:t>
            </w: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1.31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751920" w:rsidP="00BA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2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12750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44744B"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61220F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  <w:r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1.32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48DF" w:rsidRPr="007F48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047C"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E12750">
              <w:rPr>
                <w:rFonts w:ascii="Times New Roman" w:hAnsi="Times New Roman" w:cs="Times New Roman"/>
                <w:sz w:val="24"/>
                <w:szCs w:val="24"/>
              </w:rPr>
              <w:t>а/ 23,5</w:t>
            </w: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1.33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BA1CAD" w:rsidRDefault="000F047C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01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E1275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51920" w:rsidRPr="00BA1CAD">
              <w:rPr>
                <w:rFonts w:ascii="Times New Roman" w:hAnsi="Times New Roman" w:cs="Times New Roman"/>
                <w:sz w:val="24"/>
                <w:szCs w:val="24"/>
              </w:rPr>
              <w:t xml:space="preserve"> человек/ 100 %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1.34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E1275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="0093121D"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920"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человек/ 100%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Инфраструктура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0,29 единиц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20F">
              <w:rPr>
                <w:rFonts w:ascii="Times New Roman" w:hAnsi="Times New Roman" w:cs="Times New Roman"/>
                <w:sz w:val="24"/>
                <w:szCs w:val="24"/>
              </w:rPr>
              <w:t xml:space="preserve">56,2 </w:t>
            </w: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 w:rsidR="00726953" w:rsidRPr="00DC054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     да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читального зала библиотеки,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     да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С обеспечением возможности работы на стационарных </w:t>
            </w:r>
            <w:r w:rsidRPr="00DC0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компьютерах или использования переносных компьютеров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</w:t>
            </w:r>
            <w:r w:rsidR="00DC0546" w:rsidRPr="00DC05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DC0546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C0546" w:rsidRPr="00DC05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C0546" w:rsidRPr="00DC054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2.4.4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DC054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    да</w:t>
            </w:r>
            <w:r w:rsidR="00751920"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2.4.5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DC0546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да</w:t>
            </w:r>
            <w:r w:rsidR="00751920"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7F48DF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441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7F4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47C"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88441B">
              <w:rPr>
                <w:rFonts w:ascii="Times New Roman" w:hAnsi="Times New Roman" w:cs="Times New Roman"/>
                <w:sz w:val="24"/>
                <w:szCs w:val="24"/>
              </w:rPr>
              <w:t>а/ 42,7</w:t>
            </w:r>
            <w:r w:rsidRPr="007F48DF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751920" w:rsidRPr="001F010A" w:rsidTr="00FA238F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2.6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920" w:rsidRPr="00DC0546" w:rsidRDefault="00751920" w:rsidP="00FA23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047C" w:rsidRPr="00DC0546"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054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DC054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DC0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C0546" w:rsidRPr="001F010A" w:rsidRDefault="00DC0546" w:rsidP="00751920">
      <w:pPr>
        <w:rPr>
          <w:color w:val="FF0000"/>
        </w:rPr>
      </w:pPr>
    </w:p>
    <w:p w:rsidR="00751920" w:rsidRPr="007F48DF" w:rsidRDefault="00751920" w:rsidP="00A575DB">
      <w:pPr>
        <w:pStyle w:val="a3"/>
        <w:numPr>
          <w:ilvl w:val="0"/>
          <w:numId w:val="1"/>
        </w:num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48DF">
        <w:rPr>
          <w:rFonts w:ascii="Times New Roman" w:hAnsi="Times New Roman" w:cs="Times New Roman"/>
          <w:b/>
          <w:sz w:val="24"/>
          <w:szCs w:val="24"/>
        </w:rPr>
        <w:t xml:space="preserve">Анализ показателей деятельности организации, подлежащей </w:t>
      </w:r>
      <w:proofErr w:type="spellStart"/>
      <w:r w:rsidRPr="007F48DF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</w:p>
    <w:p w:rsidR="00751920" w:rsidRPr="007F48DF" w:rsidRDefault="00751920" w:rsidP="00751920">
      <w:pPr>
        <w:tabs>
          <w:tab w:val="left" w:pos="390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48DF">
        <w:rPr>
          <w:rFonts w:ascii="Times New Roman" w:hAnsi="Times New Roman" w:cs="Times New Roman"/>
          <w:b/>
          <w:sz w:val="24"/>
          <w:szCs w:val="24"/>
        </w:rPr>
        <w:t xml:space="preserve">1.  Образовательная деятельность.  </w:t>
      </w:r>
    </w:p>
    <w:p w:rsidR="00751920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Pr="007F48D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F48DF">
        <w:rPr>
          <w:rFonts w:ascii="Times New Roman" w:hAnsi="Times New Roman" w:cs="Times New Roman"/>
          <w:sz w:val="24"/>
          <w:szCs w:val="24"/>
        </w:rPr>
        <w:t xml:space="preserve"> демонстрируют стабильную численность обучающихся по всем образовательным уровням, что свидетельствует о сохранности контингента и о высоких образовательных потребностях выпускников основной школы. </w:t>
      </w:r>
    </w:p>
    <w:p w:rsidR="00751920" w:rsidRPr="007F48DF" w:rsidRDefault="007F48DF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динамике качество успеваемости</w:t>
      </w:r>
      <w:r w:rsidR="00751920" w:rsidRPr="007F48DF">
        <w:rPr>
          <w:rFonts w:ascii="Times New Roman" w:hAnsi="Times New Roman" w:cs="Times New Roman"/>
          <w:sz w:val="24"/>
          <w:szCs w:val="24"/>
        </w:rPr>
        <w:t xml:space="preserve"> сохраняетс</w:t>
      </w:r>
      <w:r w:rsidR="0088441B">
        <w:rPr>
          <w:rFonts w:ascii="Times New Roman" w:hAnsi="Times New Roman" w:cs="Times New Roman"/>
          <w:sz w:val="24"/>
          <w:szCs w:val="24"/>
        </w:rPr>
        <w:t xml:space="preserve">я в пределах </w:t>
      </w:r>
      <w:r w:rsidR="00751920" w:rsidRPr="007F48DF">
        <w:rPr>
          <w:rFonts w:ascii="Times New Roman" w:hAnsi="Times New Roman" w:cs="Times New Roman"/>
          <w:sz w:val="24"/>
          <w:szCs w:val="24"/>
        </w:rPr>
        <w:t>40</w:t>
      </w:r>
      <w:r w:rsidR="0088441B">
        <w:rPr>
          <w:rFonts w:ascii="Times New Roman" w:hAnsi="Times New Roman" w:cs="Times New Roman"/>
          <w:sz w:val="24"/>
          <w:szCs w:val="24"/>
        </w:rPr>
        <w:t>-44,3</w:t>
      </w:r>
      <w:r w:rsidR="00751920" w:rsidRPr="007F48DF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751920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Сравнительный  анализ  результатов  выполнения  экзаменационной  работы  </w:t>
      </w:r>
      <w:r w:rsidR="006376FA" w:rsidRPr="007F48DF">
        <w:rPr>
          <w:rFonts w:ascii="Times New Roman" w:hAnsi="Times New Roman" w:cs="Times New Roman"/>
          <w:sz w:val="24"/>
          <w:szCs w:val="24"/>
        </w:rPr>
        <w:t xml:space="preserve">в 9 классе </w:t>
      </w:r>
      <w:r w:rsidRPr="007F48DF">
        <w:rPr>
          <w:rFonts w:ascii="Times New Roman" w:hAnsi="Times New Roman" w:cs="Times New Roman"/>
          <w:sz w:val="24"/>
          <w:szCs w:val="24"/>
        </w:rPr>
        <w:t xml:space="preserve">по  русскому языку за три  года позволяет сделать следующие выводы: </w:t>
      </w:r>
    </w:p>
    <w:p w:rsidR="00751920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- за три года отсутствуют обучающиеся, не справивши</w:t>
      </w:r>
      <w:r w:rsidR="006376FA" w:rsidRPr="007F48DF">
        <w:rPr>
          <w:rFonts w:ascii="Times New Roman" w:hAnsi="Times New Roman" w:cs="Times New Roman"/>
          <w:sz w:val="24"/>
          <w:szCs w:val="24"/>
        </w:rPr>
        <w:t>еся с работой по русскому языку.</w:t>
      </w:r>
      <w:r w:rsidRPr="007F48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920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Сравнительный анализ результатов выполнения экзаменационной работы по математике </w:t>
      </w:r>
    </w:p>
    <w:p w:rsidR="00751920" w:rsidRPr="007F48DF" w:rsidRDefault="006376FA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за три</w:t>
      </w:r>
      <w:r w:rsidR="00751920" w:rsidRPr="007F48DF">
        <w:rPr>
          <w:rFonts w:ascii="Times New Roman" w:hAnsi="Times New Roman" w:cs="Times New Roman"/>
          <w:sz w:val="24"/>
          <w:szCs w:val="24"/>
        </w:rPr>
        <w:t xml:space="preserve"> года позволяет сделать следующие выводы: </w:t>
      </w:r>
    </w:p>
    <w:p w:rsidR="006376FA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- </w:t>
      </w:r>
      <w:r w:rsidR="006376FA" w:rsidRPr="007F48DF">
        <w:rPr>
          <w:rFonts w:ascii="Times New Roman" w:hAnsi="Times New Roman" w:cs="Times New Roman"/>
          <w:sz w:val="24"/>
          <w:szCs w:val="24"/>
        </w:rPr>
        <w:t xml:space="preserve">за три года отсутствуют обучающиеся, не справившиеся с работой по математике. </w:t>
      </w:r>
    </w:p>
    <w:p w:rsidR="00751920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Сравнительный  анализ  результатов  выполнения  экзаменационной  работы  по  русскому языку и математ</w:t>
      </w:r>
      <w:r w:rsidR="005C5F01" w:rsidRPr="007F48DF">
        <w:rPr>
          <w:rFonts w:ascii="Times New Roman" w:hAnsi="Times New Roman" w:cs="Times New Roman"/>
          <w:sz w:val="24"/>
          <w:szCs w:val="24"/>
        </w:rPr>
        <w:t>ике по среднему баллу за три</w:t>
      </w:r>
      <w:r w:rsidRPr="007F48DF">
        <w:rPr>
          <w:rFonts w:ascii="Times New Roman" w:hAnsi="Times New Roman" w:cs="Times New Roman"/>
          <w:sz w:val="24"/>
          <w:szCs w:val="24"/>
        </w:rPr>
        <w:t xml:space="preserve"> года позволяет сделать следующие выводы: </w:t>
      </w:r>
    </w:p>
    <w:p w:rsidR="00751920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- средний бал</w:t>
      </w:r>
      <w:r w:rsidR="0088441B">
        <w:rPr>
          <w:rFonts w:ascii="Times New Roman" w:hAnsi="Times New Roman" w:cs="Times New Roman"/>
          <w:sz w:val="24"/>
          <w:szCs w:val="24"/>
        </w:rPr>
        <w:t>л по русскому языку (3,3</w:t>
      </w:r>
      <w:r w:rsidR="0044744B" w:rsidRPr="007F48DF">
        <w:rPr>
          <w:rFonts w:ascii="Times New Roman" w:hAnsi="Times New Roman" w:cs="Times New Roman"/>
          <w:sz w:val="24"/>
          <w:szCs w:val="24"/>
        </w:rPr>
        <w:t>)</w:t>
      </w:r>
      <w:r w:rsidRPr="007F48D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1920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- с</w:t>
      </w:r>
      <w:r w:rsidR="0088441B">
        <w:rPr>
          <w:rFonts w:ascii="Times New Roman" w:hAnsi="Times New Roman" w:cs="Times New Roman"/>
          <w:sz w:val="24"/>
          <w:szCs w:val="24"/>
        </w:rPr>
        <w:t>редний балл по математике (3,95</w:t>
      </w:r>
      <w:r w:rsidR="0044744B" w:rsidRPr="007F48DF">
        <w:rPr>
          <w:rFonts w:ascii="Times New Roman" w:hAnsi="Times New Roman" w:cs="Times New Roman"/>
          <w:sz w:val="24"/>
          <w:szCs w:val="24"/>
        </w:rPr>
        <w:t>)</w:t>
      </w:r>
      <w:r w:rsidRPr="007F48D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1920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-  и  по  русскому  языку,  и  по  математике  показаны  стабильные  результаты  освоения  образовательной программы. </w:t>
      </w:r>
    </w:p>
    <w:p w:rsidR="00751920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Результаты ЕГЭ. </w:t>
      </w:r>
    </w:p>
    <w:p w:rsidR="00751920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lastRenderedPageBreak/>
        <w:t>Анализируя распределение результатов итоговой аттестации по балла</w:t>
      </w:r>
      <w:r w:rsidR="00F370F5" w:rsidRPr="007F48DF">
        <w:rPr>
          <w:rFonts w:ascii="Times New Roman" w:hAnsi="Times New Roman" w:cs="Times New Roman"/>
          <w:sz w:val="24"/>
          <w:szCs w:val="24"/>
        </w:rPr>
        <w:t>м, можно отметить сле</w:t>
      </w:r>
      <w:r w:rsidRPr="007F48DF">
        <w:rPr>
          <w:rFonts w:ascii="Times New Roman" w:hAnsi="Times New Roman" w:cs="Times New Roman"/>
          <w:sz w:val="24"/>
          <w:szCs w:val="24"/>
        </w:rPr>
        <w:t xml:space="preserve">дующее: </w:t>
      </w:r>
    </w:p>
    <w:p w:rsidR="00751920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- выпус</w:t>
      </w:r>
      <w:r w:rsidR="0088441B">
        <w:rPr>
          <w:rFonts w:ascii="Times New Roman" w:hAnsi="Times New Roman" w:cs="Times New Roman"/>
          <w:sz w:val="24"/>
          <w:szCs w:val="24"/>
        </w:rPr>
        <w:t>кники 2025</w:t>
      </w:r>
      <w:r w:rsidR="00F370F5" w:rsidRPr="007F48DF">
        <w:rPr>
          <w:rFonts w:ascii="Times New Roman" w:hAnsi="Times New Roman" w:cs="Times New Roman"/>
          <w:sz w:val="24"/>
          <w:szCs w:val="24"/>
        </w:rPr>
        <w:t xml:space="preserve"> года показали стабильные </w:t>
      </w:r>
      <w:r w:rsidRPr="007F48DF">
        <w:rPr>
          <w:rFonts w:ascii="Times New Roman" w:hAnsi="Times New Roman" w:cs="Times New Roman"/>
          <w:sz w:val="24"/>
          <w:szCs w:val="24"/>
        </w:rPr>
        <w:t xml:space="preserve"> результаты на экзам</w:t>
      </w:r>
      <w:r w:rsidR="00F370F5" w:rsidRPr="007F48DF">
        <w:rPr>
          <w:rFonts w:ascii="Times New Roman" w:hAnsi="Times New Roman" w:cs="Times New Roman"/>
          <w:sz w:val="24"/>
          <w:szCs w:val="24"/>
        </w:rPr>
        <w:t>ене по русскому языку</w:t>
      </w:r>
      <w:r w:rsidRPr="007F48D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C1730" w:rsidRDefault="0088441B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ЕГЭ – 2025</w:t>
      </w:r>
      <w:r w:rsidR="008D48B7">
        <w:rPr>
          <w:rFonts w:ascii="Times New Roman" w:hAnsi="Times New Roman" w:cs="Times New Roman"/>
          <w:sz w:val="24"/>
          <w:szCs w:val="24"/>
        </w:rPr>
        <w:t xml:space="preserve"> ниже</w:t>
      </w:r>
      <w:r w:rsidR="003C1730" w:rsidRPr="007F48DF">
        <w:rPr>
          <w:rFonts w:ascii="Times New Roman" w:hAnsi="Times New Roman" w:cs="Times New Roman"/>
          <w:sz w:val="24"/>
          <w:szCs w:val="24"/>
        </w:rPr>
        <w:t>, чем ЕГ</w:t>
      </w:r>
      <w:r w:rsidR="00E8200A" w:rsidRPr="007F48DF">
        <w:rPr>
          <w:rFonts w:ascii="Times New Roman" w:hAnsi="Times New Roman" w:cs="Times New Roman"/>
          <w:sz w:val="24"/>
          <w:szCs w:val="24"/>
        </w:rPr>
        <w:t>Э -</w:t>
      </w:r>
      <w:r>
        <w:rPr>
          <w:rFonts w:ascii="Times New Roman" w:hAnsi="Times New Roman" w:cs="Times New Roman"/>
          <w:sz w:val="24"/>
          <w:szCs w:val="24"/>
        </w:rPr>
        <w:t>2024</w:t>
      </w:r>
      <w:r w:rsidR="003C1730" w:rsidRPr="007F48DF">
        <w:rPr>
          <w:rFonts w:ascii="Times New Roman" w:hAnsi="Times New Roman" w:cs="Times New Roman"/>
          <w:sz w:val="24"/>
          <w:szCs w:val="24"/>
        </w:rPr>
        <w:t>.</w:t>
      </w:r>
    </w:p>
    <w:p w:rsidR="007F48DF" w:rsidRPr="007F48DF" w:rsidRDefault="007F48DF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- </w:t>
      </w:r>
      <w:r w:rsidR="00FC6664">
        <w:rPr>
          <w:rFonts w:ascii="Times New Roman" w:hAnsi="Times New Roman" w:cs="Times New Roman"/>
          <w:sz w:val="24"/>
          <w:szCs w:val="24"/>
        </w:rPr>
        <w:t>выпускников, показавших неудовлетворительные результаты ЕГЭ по математике и русскому языку, нет.</w:t>
      </w:r>
    </w:p>
    <w:p w:rsidR="00751920" w:rsidRPr="007F48DF" w:rsidRDefault="00F370F5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7F48DF">
        <w:rPr>
          <w:rFonts w:ascii="Times New Roman" w:hAnsi="Times New Roman" w:cs="Times New Roman"/>
          <w:sz w:val="24"/>
          <w:szCs w:val="24"/>
        </w:rPr>
        <w:t>В</w:t>
      </w:r>
      <w:r w:rsidR="00751920" w:rsidRPr="007F48DF">
        <w:rPr>
          <w:rFonts w:ascii="Times New Roman" w:hAnsi="Times New Roman" w:cs="Times New Roman"/>
          <w:sz w:val="24"/>
          <w:szCs w:val="24"/>
        </w:rPr>
        <w:t xml:space="preserve"> результате анализа показателей ЕГЭ были выявлены следующие проблемы:  </w:t>
      </w:r>
    </w:p>
    <w:p w:rsidR="00CA63D4" w:rsidRPr="007F48DF" w:rsidRDefault="003C173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48DF">
        <w:rPr>
          <w:rFonts w:ascii="Times New Roman" w:hAnsi="Times New Roman" w:cs="Times New Roman"/>
          <w:sz w:val="24"/>
          <w:szCs w:val="24"/>
        </w:rPr>
        <w:t>- есть обучающиеся, не набравшие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 </w:t>
      </w:r>
      <w:r w:rsidRPr="007F48DF">
        <w:rPr>
          <w:rFonts w:ascii="Times New Roman" w:hAnsi="Times New Roman" w:cs="Times New Roman"/>
          <w:sz w:val="24"/>
          <w:szCs w:val="24"/>
        </w:rPr>
        <w:t xml:space="preserve">необходимого количества 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баллов, необходимых для  </w:t>
      </w:r>
      <w:r w:rsidRPr="007F48DF">
        <w:rPr>
          <w:rFonts w:ascii="Times New Roman" w:hAnsi="Times New Roman" w:cs="Times New Roman"/>
          <w:sz w:val="24"/>
          <w:szCs w:val="24"/>
        </w:rPr>
        <w:t xml:space="preserve">преодоления минимального порога 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 </w:t>
      </w:r>
      <w:r w:rsidRPr="007F48DF">
        <w:rPr>
          <w:rFonts w:ascii="Times New Roman" w:hAnsi="Times New Roman" w:cs="Times New Roman"/>
          <w:sz w:val="24"/>
          <w:szCs w:val="24"/>
        </w:rPr>
        <w:t>по предметам по выбору.</w:t>
      </w:r>
      <w:proofErr w:type="gramEnd"/>
    </w:p>
    <w:p w:rsidR="00751920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По  результатам  анализа  показателей  ЕГЭ  были  определе</w:t>
      </w:r>
      <w:r w:rsidR="00CA63D4" w:rsidRPr="007F48DF">
        <w:rPr>
          <w:rFonts w:ascii="Times New Roman" w:hAnsi="Times New Roman" w:cs="Times New Roman"/>
          <w:sz w:val="24"/>
          <w:szCs w:val="24"/>
        </w:rPr>
        <w:t>ны  следующие  задачи,  направ</w:t>
      </w:r>
      <w:r w:rsidRPr="007F48DF">
        <w:rPr>
          <w:rFonts w:ascii="Times New Roman" w:hAnsi="Times New Roman" w:cs="Times New Roman"/>
          <w:sz w:val="24"/>
          <w:szCs w:val="24"/>
        </w:rPr>
        <w:t xml:space="preserve">ленные на повышение качества подготовки выпускников: </w:t>
      </w:r>
    </w:p>
    <w:p w:rsidR="00751920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 -  проведение работы с обучающимися и родителями по осу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ществлению эффективного выбора </w:t>
      </w:r>
      <w:r w:rsidRPr="007F48DF">
        <w:rPr>
          <w:rFonts w:ascii="Times New Roman" w:hAnsi="Times New Roman" w:cs="Times New Roman"/>
          <w:sz w:val="24"/>
          <w:szCs w:val="24"/>
        </w:rPr>
        <w:t xml:space="preserve">выпускниками предметов для сдачи ЕГЭ; проведение </w:t>
      </w:r>
      <w:proofErr w:type="spellStart"/>
      <w:r w:rsidRPr="007F48DF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7F48DF">
        <w:rPr>
          <w:rFonts w:ascii="Times New Roman" w:hAnsi="Times New Roman" w:cs="Times New Roman"/>
          <w:sz w:val="24"/>
          <w:szCs w:val="24"/>
        </w:rPr>
        <w:t xml:space="preserve"> мероприятий; </w:t>
      </w:r>
    </w:p>
    <w:p w:rsidR="00751920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-    систематизация банка </w:t>
      </w:r>
      <w:proofErr w:type="spellStart"/>
      <w:r w:rsidRPr="007F48DF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Pr="007F48DF">
        <w:rPr>
          <w:rFonts w:ascii="Times New Roman" w:hAnsi="Times New Roman" w:cs="Times New Roman"/>
          <w:sz w:val="24"/>
          <w:szCs w:val="24"/>
        </w:rPr>
        <w:t xml:space="preserve"> и дидактических материал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ов по подготовке обучающихся к </w:t>
      </w:r>
      <w:r w:rsidRPr="007F48DF">
        <w:rPr>
          <w:rFonts w:ascii="Times New Roman" w:hAnsi="Times New Roman" w:cs="Times New Roman"/>
          <w:sz w:val="24"/>
          <w:szCs w:val="24"/>
        </w:rPr>
        <w:t>ЕГЭ по предметам по выбору; проведение мониторинга учеб</w:t>
      </w:r>
      <w:r w:rsidR="00CA63D4" w:rsidRPr="007F48DF">
        <w:rPr>
          <w:rFonts w:ascii="Times New Roman" w:hAnsi="Times New Roman" w:cs="Times New Roman"/>
          <w:sz w:val="24"/>
          <w:szCs w:val="24"/>
        </w:rPr>
        <w:t>ных достижений обучающихся, вы</w:t>
      </w:r>
      <w:r w:rsidRPr="007F48DF">
        <w:rPr>
          <w:rFonts w:ascii="Times New Roman" w:hAnsi="Times New Roman" w:cs="Times New Roman"/>
          <w:sz w:val="24"/>
          <w:szCs w:val="24"/>
        </w:rPr>
        <w:t xml:space="preserve">бравших предмет для сдачи ЕГЭ. </w:t>
      </w:r>
    </w:p>
    <w:p w:rsidR="00CA63D4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Педагогический  коллектив  образовательного  учрежден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ия  отличается  стабильностью, </w:t>
      </w:r>
      <w:r w:rsidRPr="007F48DF">
        <w:rPr>
          <w:rFonts w:ascii="Times New Roman" w:hAnsi="Times New Roman" w:cs="Times New Roman"/>
          <w:sz w:val="24"/>
          <w:szCs w:val="24"/>
        </w:rPr>
        <w:t>обеспеченность кадрами составляет 100%, вакансии отсутств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уют в течение нескольких лет.  </w:t>
      </w:r>
    </w:p>
    <w:p w:rsidR="00751920" w:rsidRPr="001F010A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 </w:t>
      </w:r>
      <w:proofErr w:type="gramStart"/>
      <w:r w:rsidRPr="007F48DF">
        <w:rPr>
          <w:rFonts w:ascii="Times New Roman" w:hAnsi="Times New Roman" w:cs="Times New Roman"/>
          <w:sz w:val="24"/>
          <w:szCs w:val="24"/>
        </w:rPr>
        <w:t xml:space="preserve">на </w:t>
      </w:r>
      <w:r w:rsidR="0045501A">
        <w:rPr>
          <w:rFonts w:ascii="Times New Roman" w:hAnsi="Times New Roman" w:cs="Times New Roman"/>
          <w:sz w:val="24"/>
          <w:szCs w:val="24"/>
        </w:rPr>
        <w:t>конец</w:t>
      </w:r>
      <w:proofErr w:type="gramEnd"/>
      <w:r w:rsidR="0045501A">
        <w:rPr>
          <w:rFonts w:ascii="Times New Roman" w:hAnsi="Times New Roman" w:cs="Times New Roman"/>
          <w:sz w:val="24"/>
          <w:szCs w:val="24"/>
        </w:rPr>
        <w:t xml:space="preserve"> 2025</w:t>
      </w:r>
      <w:r w:rsidRPr="007F48DF">
        <w:rPr>
          <w:rFonts w:ascii="Times New Roman" w:hAnsi="Times New Roman" w:cs="Times New Roman"/>
          <w:sz w:val="24"/>
          <w:szCs w:val="24"/>
        </w:rPr>
        <w:t xml:space="preserve"> года атт</w:t>
      </w:r>
      <w:r w:rsidR="003C1730" w:rsidRPr="007F48DF">
        <w:rPr>
          <w:rFonts w:ascii="Times New Roman" w:hAnsi="Times New Roman" w:cs="Times New Roman"/>
          <w:sz w:val="24"/>
          <w:szCs w:val="24"/>
        </w:rPr>
        <w:t>естованы все педагогические ра</w:t>
      </w:r>
      <w:r w:rsidRPr="007F48DF">
        <w:rPr>
          <w:rFonts w:ascii="Times New Roman" w:hAnsi="Times New Roman" w:cs="Times New Roman"/>
          <w:sz w:val="24"/>
          <w:szCs w:val="24"/>
        </w:rPr>
        <w:t>ботники, подлежащие аттестации согласно Порядку проведени</w:t>
      </w:r>
      <w:r w:rsidR="00CA63D4" w:rsidRPr="007F48DF">
        <w:rPr>
          <w:rFonts w:ascii="Times New Roman" w:hAnsi="Times New Roman" w:cs="Times New Roman"/>
          <w:sz w:val="24"/>
          <w:szCs w:val="24"/>
        </w:rPr>
        <w:t>я аттестации педагогических ра</w:t>
      </w:r>
      <w:r w:rsidRPr="007F48DF">
        <w:rPr>
          <w:rFonts w:ascii="Times New Roman" w:hAnsi="Times New Roman" w:cs="Times New Roman"/>
          <w:sz w:val="24"/>
          <w:szCs w:val="24"/>
        </w:rPr>
        <w:t>ботников организаций, осуществляющих образовательную дея</w:t>
      </w:r>
      <w:r w:rsidR="00CA63D4" w:rsidRPr="007F48DF">
        <w:rPr>
          <w:rFonts w:ascii="Times New Roman" w:hAnsi="Times New Roman" w:cs="Times New Roman"/>
          <w:sz w:val="24"/>
          <w:szCs w:val="24"/>
        </w:rPr>
        <w:t>тельность (утверждённого прика</w:t>
      </w:r>
      <w:r w:rsidRPr="007F48DF">
        <w:rPr>
          <w:rFonts w:ascii="Times New Roman" w:hAnsi="Times New Roman" w:cs="Times New Roman"/>
          <w:sz w:val="24"/>
          <w:szCs w:val="24"/>
        </w:rPr>
        <w:t xml:space="preserve">зом </w:t>
      </w:r>
      <w:r w:rsidR="007F48DF" w:rsidRPr="007F48DF">
        <w:rPr>
          <w:rFonts w:ascii="Times New Roman" w:hAnsi="Times New Roman" w:cs="Times New Roman"/>
          <w:sz w:val="24"/>
          <w:szCs w:val="24"/>
        </w:rPr>
        <w:t xml:space="preserve">Министерства просвещения </w:t>
      </w:r>
      <w:r w:rsidRPr="007F48DF">
        <w:rPr>
          <w:rFonts w:ascii="Times New Roman" w:hAnsi="Times New Roman" w:cs="Times New Roman"/>
          <w:sz w:val="24"/>
          <w:szCs w:val="24"/>
        </w:rPr>
        <w:t xml:space="preserve"> РФ</w:t>
      </w:r>
      <w:r w:rsidR="007F48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F48DF" w:rsidRPr="007F48DF">
        <w:rPr>
          <w:rFonts w:ascii="Times New Roman" w:hAnsi="Times New Roman" w:cs="Times New Roman"/>
          <w:sz w:val="24"/>
          <w:szCs w:val="24"/>
        </w:rPr>
        <w:t>от 24 марта  2023 г. № 19</w:t>
      </w:r>
      <w:r w:rsidRPr="007F48DF">
        <w:rPr>
          <w:rFonts w:ascii="Times New Roman" w:hAnsi="Times New Roman" w:cs="Times New Roman"/>
          <w:sz w:val="24"/>
          <w:szCs w:val="24"/>
        </w:rPr>
        <w:t>6).</w:t>
      </w:r>
      <w:r w:rsidRPr="001F01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51920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Ежегодно все участники педагогического коллектива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 повышают свою квалификацию по </w:t>
      </w:r>
      <w:r w:rsidRPr="007F48DF">
        <w:rPr>
          <w:rFonts w:ascii="Times New Roman" w:hAnsi="Times New Roman" w:cs="Times New Roman"/>
          <w:sz w:val="24"/>
          <w:szCs w:val="24"/>
        </w:rPr>
        <w:t>разным направлениям деятельности через участие в образоват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ельных программах, в том числе </w:t>
      </w:r>
      <w:r w:rsidRPr="007F48DF">
        <w:rPr>
          <w:rFonts w:ascii="Times New Roman" w:hAnsi="Times New Roman" w:cs="Times New Roman"/>
          <w:sz w:val="24"/>
          <w:szCs w:val="24"/>
        </w:rPr>
        <w:t xml:space="preserve">дистанционных. </w:t>
      </w:r>
    </w:p>
    <w:p w:rsidR="00751920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8DF">
        <w:rPr>
          <w:rFonts w:ascii="Times New Roman" w:hAnsi="Times New Roman" w:cs="Times New Roman"/>
          <w:b/>
          <w:sz w:val="24"/>
          <w:szCs w:val="24"/>
        </w:rPr>
        <w:t xml:space="preserve">2.  Инфраструктура.  </w:t>
      </w:r>
    </w:p>
    <w:p w:rsidR="00751920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В образовательном учреждении производится постоянно</w:t>
      </w:r>
      <w:r w:rsidR="00CA63D4" w:rsidRPr="007F48DF">
        <w:rPr>
          <w:rFonts w:ascii="Times New Roman" w:hAnsi="Times New Roman" w:cs="Times New Roman"/>
          <w:sz w:val="24"/>
          <w:szCs w:val="24"/>
        </w:rPr>
        <w:t>е пополнение базы учебной лите</w:t>
      </w:r>
      <w:r w:rsidRPr="007F48DF">
        <w:rPr>
          <w:rFonts w:ascii="Times New Roman" w:hAnsi="Times New Roman" w:cs="Times New Roman"/>
          <w:sz w:val="24"/>
          <w:szCs w:val="24"/>
        </w:rPr>
        <w:t>ратуры, компьютерной техники, совершенствуется оснащение кабинетов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 в соответствии с требо</w:t>
      </w:r>
      <w:r w:rsidR="00E8200A" w:rsidRPr="007F48DF">
        <w:rPr>
          <w:rFonts w:ascii="Times New Roman" w:hAnsi="Times New Roman" w:cs="Times New Roman"/>
          <w:sz w:val="24"/>
          <w:szCs w:val="24"/>
        </w:rPr>
        <w:t xml:space="preserve">ваниями ФГОС </w:t>
      </w:r>
      <w:r w:rsidR="007F48DF" w:rsidRPr="007F48DF">
        <w:rPr>
          <w:rFonts w:ascii="Times New Roman" w:hAnsi="Times New Roman" w:cs="Times New Roman"/>
          <w:sz w:val="24"/>
          <w:szCs w:val="24"/>
        </w:rPr>
        <w:t>НОО ФГОС ООО, ФГОС СОО.</w:t>
      </w:r>
    </w:p>
    <w:p w:rsidR="00751920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укомплектована </w:t>
      </w:r>
      <w:r w:rsidR="00FC6664">
        <w:rPr>
          <w:rFonts w:ascii="Times New Roman" w:hAnsi="Times New Roman" w:cs="Times New Roman"/>
          <w:sz w:val="24"/>
          <w:szCs w:val="24"/>
        </w:rPr>
        <w:t xml:space="preserve">не в полном объеме </w:t>
      </w:r>
      <w:r w:rsidRPr="007F48DF">
        <w:rPr>
          <w:rFonts w:ascii="Times New Roman" w:hAnsi="Times New Roman" w:cs="Times New Roman"/>
          <w:sz w:val="24"/>
          <w:szCs w:val="24"/>
        </w:rPr>
        <w:t>учебни</w:t>
      </w:r>
      <w:r w:rsidR="00CA63D4" w:rsidRPr="007F48DF">
        <w:rPr>
          <w:rFonts w:ascii="Times New Roman" w:hAnsi="Times New Roman" w:cs="Times New Roman"/>
          <w:sz w:val="24"/>
          <w:szCs w:val="24"/>
        </w:rPr>
        <w:t>ками по учебным предметам учеб</w:t>
      </w:r>
      <w:r w:rsidRPr="007F48DF">
        <w:rPr>
          <w:rFonts w:ascii="Times New Roman" w:hAnsi="Times New Roman" w:cs="Times New Roman"/>
          <w:sz w:val="24"/>
          <w:szCs w:val="24"/>
        </w:rPr>
        <w:t>ного плана, включенными М</w:t>
      </w:r>
      <w:r w:rsidR="007F48DF" w:rsidRPr="007F48DF">
        <w:rPr>
          <w:rFonts w:ascii="Times New Roman" w:hAnsi="Times New Roman" w:cs="Times New Roman"/>
          <w:sz w:val="24"/>
          <w:szCs w:val="24"/>
        </w:rPr>
        <w:t xml:space="preserve">инистерством просвещения </w:t>
      </w:r>
      <w:r w:rsidRPr="007F48DF">
        <w:rPr>
          <w:rFonts w:ascii="Times New Roman" w:hAnsi="Times New Roman" w:cs="Times New Roman"/>
          <w:sz w:val="24"/>
          <w:szCs w:val="24"/>
        </w:rPr>
        <w:t xml:space="preserve"> РФ в Федеральный перечень.   </w:t>
      </w:r>
    </w:p>
    <w:p w:rsidR="00CA63D4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>Библиотечный ф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онд укомплектован печатными изданиями основной </w:t>
      </w:r>
      <w:r w:rsidRPr="007F48DF">
        <w:rPr>
          <w:rFonts w:ascii="Times New Roman" w:hAnsi="Times New Roman" w:cs="Times New Roman"/>
          <w:sz w:val="24"/>
          <w:szCs w:val="24"/>
        </w:rPr>
        <w:t xml:space="preserve">учебной литературы по предметам учебного плана. </w:t>
      </w:r>
      <w:proofErr w:type="gramStart"/>
      <w:r w:rsidRPr="007F48DF">
        <w:rPr>
          <w:rFonts w:ascii="Times New Roman" w:hAnsi="Times New Roman" w:cs="Times New Roman"/>
          <w:sz w:val="24"/>
          <w:szCs w:val="24"/>
        </w:rPr>
        <w:t>Фонд доп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олнительной литературы, помимо </w:t>
      </w:r>
      <w:r w:rsidRPr="007F48DF">
        <w:rPr>
          <w:rFonts w:ascii="Times New Roman" w:hAnsi="Times New Roman" w:cs="Times New Roman"/>
          <w:sz w:val="24"/>
          <w:szCs w:val="24"/>
        </w:rPr>
        <w:t xml:space="preserve">учебной,  включает  справочно-библиографические  издания. </w:t>
      </w:r>
      <w:proofErr w:type="gramEnd"/>
    </w:p>
    <w:p w:rsidR="00751920" w:rsidRPr="007F48DF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8DF">
        <w:rPr>
          <w:rFonts w:ascii="Times New Roman" w:hAnsi="Times New Roman" w:cs="Times New Roman"/>
          <w:sz w:val="24"/>
          <w:szCs w:val="24"/>
        </w:rPr>
        <w:t xml:space="preserve"> В</w:t>
      </w:r>
      <w:r w:rsidR="00CA63D4" w:rsidRPr="007F48DF">
        <w:rPr>
          <w:rFonts w:ascii="Times New Roman" w:hAnsi="Times New Roman" w:cs="Times New Roman"/>
          <w:sz w:val="24"/>
          <w:szCs w:val="24"/>
        </w:rPr>
        <w:t>се  кабинеты  (100%)  оснащены необходимой мебелью</w:t>
      </w:r>
      <w:r w:rsidRPr="007F48DF">
        <w:rPr>
          <w:rFonts w:ascii="Times New Roman" w:hAnsi="Times New Roman" w:cs="Times New Roman"/>
          <w:sz w:val="24"/>
          <w:szCs w:val="24"/>
        </w:rPr>
        <w:t xml:space="preserve">. </w:t>
      </w:r>
      <w:r w:rsidR="00CA63D4" w:rsidRPr="007F48DF">
        <w:rPr>
          <w:rFonts w:ascii="Times New Roman" w:hAnsi="Times New Roman" w:cs="Times New Roman"/>
          <w:sz w:val="24"/>
          <w:szCs w:val="24"/>
        </w:rPr>
        <w:t>Рабо</w:t>
      </w:r>
      <w:r w:rsidRPr="007F48DF">
        <w:rPr>
          <w:rFonts w:ascii="Times New Roman" w:hAnsi="Times New Roman" w:cs="Times New Roman"/>
          <w:sz w:val="24"/>
          <w:szCs w:val="24"/>
        </w:rPr>
        <w:t xml:space="preserve">чие места учителей оснащены необходимым оборудованием, </w:t>
      </w:r>
      <w:r w:rsidR="000F047C" w:rsidRPr="007F48DF">
        <w:rPr>
          <w:rFonts w:ascii="Times New Roman" w:hAnsi="Times New Roman" w:cs="Times New Roman"/>
          <w:sz w:val="24"/>
          <w:szCs w:val="24"/>
        </w:rPr>
        <w:t xml:space="preserve"> 100</w:t>
      </w:r>
      <w:r w:rsidR="003C1730" w:rsidRPr="007F48DF">
        <w:rPr>
          <w:rFonts w:ascii="Times New Roman" w:hAnsi="Times New Roman" w:cs="Times New Roman"/>
          <w:sz w:val="24"/>
          <w:szCs w:val="24"/>
        </w:rPr>
        <w:t>%</w:t>
      </w:r>
      <w:r w:rsidR="00CA63D4" w:rsidRPr="007F48DF">
        <w:rPr>
          <w:rFonts w:ascii="Times New Roman" w:hAnsi="Times New Roman" w:cs="Times New Roman"/>
          <w:sz w:val="24"/>
          <w:szCs w:val="24"/>
        </w:rPr>
        <w:t xml:space="preserve"> - </w:t>
      </w:r>
      <w:r w:rsidRPr="007F48DF">
        <w:rPr>
          <w:rFonts w:ascii="Times New Roman" w:hAnsi="Times New Roman" w:cs="Times New Roman"/>
          <w:sz w:val="24"/>
          <w:szCs w:val="24"/>
        </w:rPr>
        <w:t xml:space="preserve">компьютерной техникой.  </w:t>
      </w:r>
    </w:p>
    <w:p w:rsidR="00751920" w:rsidRPr="00E2256E" w:rsidRDefault="00751920" w:rsidP="00815099">
      <w:pPr>
        <w:tabs>
          <w:tab w:val="left" w:pos="39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6E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E2256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2256E">
        <w:rPr>
          <w:rFonts w:ascii="Times New Roman" w:hAnsi="Times New Roman" w:cs="Times New Roman"/>
          <w:sz w:val="24"/>
          <w:szCs w:val="24"/>
        </w:rPr>
        <w:t xml:space="preserve">    обеспечен доступ к современн</w:t>
      </w:r>
      <w:r w:rsidR="00CA63D4" w:rsidRPr="00E2256E">
        <w:rPr>
          <w:rFonts w:ascii="Times New Roman" w:hAnsi="Times New Roman" w:cs="Times New Roman"/>
          <w:sz w:val="24"/>
          <w:szCs w:val="24"/>
        </w:rPr>
        <w:t xml:space="preserve">ым информационным справочным и </w:t>
      </w:r>
      <w:r w:rsidRPr="00E2256E">
        <w:rPr>
          <w:rFonts w:ascii="Times New Roman" w:hAnsi="Times New Roman" w:cs="Times New Roman"/>
          <w:sz w:val="24"/>
          <w:szCs w:val="24"/>
        </w:rPr>
        <w:t>поисковым системам с использованием сети Интернет. В каче</w:t>
      </w:r>
      <w:r w:rsidR="00CA63D4" w:rsidRPr="00E2256E">
        <w:rPr>
          <w:rFonts w:ascii="Times New Roman" w:hAnsi="Times New Roman" w:cs="Times New Roman"/>
          <w:sz w:val="24"/>
          <w:szCs w:val="24"/>
        </w:rPr>
        <w:t>стве традиционного мультимедий</w:t>
      </w:r>
      <w:r w:rsidRPr="00E2256E">
        <w:rPr>
          <w:rFonts w:ascii="Times New Roman" w:hAnsi="Times New Roman" w:cs="Times New Roman"/>
          <w:sz w:val="24"/>
          <w:szCs w:val="24"/>
        </w:rPr>
        <w:t xml:space="preserve">ного оборудования во всех учебных кабинетах используются </w:t>
      </w:r>
      <w:r w:rsidR="00CA63D4" w:rsidRPr="00E2256E">
        <w:rPr>
          <w:rFonts w:ascii="Times New Roman" w:hAnsi="Times New Roman" w:cs="Times New Roman"/>
          <w:sz w:val="24"/>
          <w:szCs w:val="24"/>
        </w:rPr>
        <w:t xml:space="preserve">  проекторы и персональные ком</w:t>
      </w:r>
      <w:r w:rsidRPr="00E2256E">
        <w:rPr>
          <w:rFonts w:ascii="Times New Roman" w:hAnsi="Times New Roman" w:cs="Times New Roman"/>
          <w:sz w:val="24"/>
          <w:szCs w:val="24"/>
        </w:rPr>
        <w:t>пьютеры.  Эффективное  использование  информационно-образо</w:t>
      </w:r>
      <w:r w:rsidR="00CA63D4" w:rsidRPr="00E2256E">
        <w:rPr>
          <w:rFonts w:ascii="Times New Roman" w:hAnsi="Times New Roman" w:cs="Times New Roman"/>
          <w:sz w:val="24"/>
          <w:szCs w:val="24"/>
        </w:rPr>
        <w:t xml:space="preserve">вательной  среды  предполагает </w:t>
      </w:r>
      <w:r w:rsidRPr="00E2256E">
        <w:rPr>
          <w:rFonts w:ascii="Times New Roman" w:hAnsi="Times New Roman" w:cs="Times New Roman"/>
          <w:sz w:val="24"/>
          <w:szCs w:val="24"/>
        </w:rPr>
        <w:lastRenderedPageBreak/>
        <w:t>компетентность  сотрудников  организации,  осуществляющей  об</w:t>
      </w:r>
      <w:r w:rsidR="00CA63D4" w:rsidRPr="00E2256E">
        <w:rPr>
          <w:rFonts w:ascii="Times New Roman" w:hAnsi="Times New Roman" w:cs="Times New Roman"/>
          <w:sz w:val="24"/>
          <w:szCs w:val="24"/>
        </w:rPr>
        <w:t xml:space="preserve">разовательную  деятельность  в  </w:t>
      </w:r>
      <w:r w:rsidRPr="00E2256E">
        <w:rPr>
          <w:rFonts w:ascii="Times New Roman" w:hAnsi="Times New Roman" w:cs="Times New Roman"/>
          <w:sz w:val="24"/>
          <w:szCs w:val="24"/>
        </w:rPr>
        <w:t>решении профессиональных задач с применением ИКТ, а так</w:t>
      </w:r>
      <w:r w:rsidR="00CA63D4" w:rsidRPr="00E2256E">
        <w:rPr>
          <w:rFonts w:ascii="Times New Roman" w:hAnsi="Times New Roman" w:cs="Times New Roman"/>
          <w:sz w:val="24"/>
          <w:szCs w:val="24"/>
        </w:rPr>
        <w:t>же наличие служб поддержки при</w:t>
      </w:r>
      <w:r w:rsidRPr="00E2256E">
        <w:rPr>
          <w:rFonts w:ascii="Times New Roman" w:hAnsi="Times New Roman" w:cs="Times New Roman"/>
          <w:sz w:val="24"/>
          <w:szCs w:val="24"/>
        </w:rPr>
        <w:t>менения ИКТ.  В текущем году количество ком</w:t>
      </w:r>
      <w:r w:rsidR="003C1730" w:rsidRPr="00E2256E">
        <w:rPr>
          <w:rFonts w:ascii="Times New Roman" w:hAnsi="Times New Roman" w:cs="Times New Roman"/>
          <w:sz w:val="24"/>
          <w:szCs w:val="24"/>
        </w:rPr>
        <w:t>пьютеров в школе увеличилось.</w:t>
      </w:r>
    </w:p>
    <w:sectPr w:rsidR="00751920" w:rsidRPr="00E2256E" w:rsidSect="006E311E">
      <w:footerReference w:type="default" r:id="rId10"/>
      <w:pgSz w:w="11906" w:h="16838"/>
      <w:pgMar w:top="709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5C9" w:rsidRDefault="007335C9" w:rsidP="00E106CA">
      <w:pPr>
        <w:spacing w:after="0" w:line="240" w:lineRule="auto"/>
      </w:pPr>
      <w:r>
        <w:separator/>
      </w:r>
    </w:p>
  </w:endnote>
  <w:endnote w:type="continuationSeparator" w:id="0">
    <w:p w:rsidR="007335C9" w:rsidRDefault="007335C9" w:rsidP="00E10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9728844"/>
      <w:docPartObj>
        <w:docPartGallery w:val="Page Numbers (Bottom of Page)"/>
        <w:docPartUnique/>
      </w:docPartObj>
    </w:sdtPr>
    <w:sdtEndPr/>
    <w:sdtContent>
      <w:p w:rsidR="00815099" w:rsidRDefault="0081509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0CC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15099" w:rsidRDefault="0081509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5C9" w:rsidRDefault="007335C9" w:rsidP="00E106CA">
      <w:pPr>
        <w:spacing w:after="0" w:line="240" w:lineRule="auto"/>
      </w:pPr>
      <w:r>
        <w:separator/>
      </w:r>
    </w:p>
  </w:footnote>
  <w:footnote w:type="continuationSeparator" w:id="0">
    <w:p w:rsidR="007335C9" w:rsidRDefault="007335C9" w:rsidP="00E10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3">
    <w:nsid w:val="3197204F"/>
    <w:multiLevelType w:val="hybridMultilevel"/>
    <w:tmpl w:val="50B6DAA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25EFF"/>
    <w:multiLevelType w:val="multilevel"/>
    <w:tmpl w:val="740C9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F01A82"/>
    <w:multiLevelType w:val="multilevel"/>
    <w:tmpl w:val="60E2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3B41"/>
    <w:rsid w:val="00024F32"/>
    <w:rsid w:val="000265BF"/>
    <w:rsid w:val="00034A00"/>
    <w:rsid w:val="00057363"/>
    <w:rsid w:val="00070B77"/>
    <w:rsid w:val="00087302"/>
    <w:rsid w:val="000970B1"/>
    <w:rsid w:val="000A1200"/>
    <w:rsid w:val="000A4650"/>
    <w:rsid w:val="000A7837"/>
    <w:rsid w:val="000B5360"/>
    <w:rsid w:val="000B72C6"/>
    <w:rsid w:val="000C7245"/>
    <w:rsid w:val="000C7FB5"/>
    <w:rsid w:val="000D6109"/>
    <w:rsid w:val="000E1BB1"/>
    <w:rsid w:val="000E4501"/>
    <w:rsid w:val="000F047C"/>
    <w:rsid w:val="00112590"/>
    <w:rsid w:val="00132F52"/>
    <w:rsid w:val="00150FB7"/>
    <w:rsid w:val="00152208"/>
    <w:rsid w:val="0016313A"/>
    <w:rsid w:val="0016546A"/>
    <w:rsid w:val="00174B74"/>
    <w:rsid w:val="00176792"/>
    <w:rsid w:val="00181A18"/>
    <w:rsid w:val="00186014"/>
    <w:rsid w:val="001A2D85"/>
    <w:rsid w:val="001A3D07"/>
    <w:rsid w:val="001A557B"/>
    <w:rsid w:val="001B56A3"/>
    <w:rsid w:val="001C2FE1"/>
    <w:rsid w:val="001C5E74"/>
    <w:rsid w:val="001D28AD"/>
    <w:rsid w:val="001D3076"/>
    <w:rsid w:val="001E2561"/>
    <w:rsid w:val="001F010A"/>
    <w:rsid w:val="001F44D0"/>
    <w:rsid w:val="00200318"/>
    <w:rsid w:val="00210C18"/>
    <w:rsid w:val="00225FFF"/>
    <w:rsid w:val="00255E59"/>
    <w:rsid w:val="00257EDD"/>
    <w:rsid w:val="002657C8"/>
    <w:rsid w:val="00267221"/>
    <w:rsid w:val="002766E2"/>
    <w:rsid w:val="002801D2"/>
    <w:rsid w:val="00287DFD"/>
    <w:rsid w:val="002A7575"/>
    <w:rsid w:val="002C0919"/>
    <w:rsid w:val="002D7BA9"/>
    <w:rsid w:val="002E0A41"/>
    <w:rsid w:val="00310DE3"/>
    <w:rsid w:val="00310E27"/>
    <w:rsid w:val="00322B2E"/>
    <w:rsid w:val="0032432D"/>
    <w:rsid w:val="003244F3"/>
    <w:rsid w:val="003346C9"/>
    <w:rsid w:val="00345593"/>
    <w:rsid w:val="003509C0"/>
    <w:rsid w:val="0035228E"/>
    <w:rsid w:val="00365495"/>
    <w:rsid w:val="00381A56"/>
    <w:rsid w:val="00383C9B"/>
    <w:rsid w:val="0038636A"/>
    <w:rsid w:val="003944C1"/>
    <w:rsid w:val="003958FD"/>
    <w:rsid w:val="003A17A8"/>
    <w:rsid w:val="003A32D8"/>
    <w:rsid w:val="003C1730"/>
    <w:rsid w:val="003C7EF4"/>
    <w:rsid w:val="003D1FC7"/>
    <w:rsid w:val="003D330B"/>
    <w:rsid w:val="003D52AC"/>
    <w:rsid w:val="003D5CD4"/>
    <w:rsid w:val="003E1937"/>
    <w:rsid w:val="003E1C73"/>
    <w:rsid w:val="003E6222"/>
    <w:rsid w:val="003F58F5"/>
    <w:rsid w:val="00400A7F"/>
    <w:rsid w:val="00403FB9"/>
    <w:rsid w:val="00411315"/>
    <w:rsid w:val="00422375"/>
    <w:rsid w:val="004357E5"/>
    <w:rsid w:val="00441D12"/>
    <w:rsid w:val="0044227D"/>
    <w:rsid w:val="00443F41"/>
    <w:rsid w:val="0044744B"/>
    <w:rsid w:val="0045501A"/>
    <w:rsid w:val="004721FF"/>
    <w:rsid w:val="004748EF"/>
    <w:rsid w:val="00474FBC"/>
    <w:rsid w:val="004843FC"/>
    <w:rsid w:val="004860AC"/>
    <w:rsid w:val="00492243"/>
    <w:rsid w:val="004A172F"/>
    <w:rsid w:val="004A2793"/>
    <w:rsid w:val="004B5CBB"/>
    <w:rsid w:val="004C1609"/>
    <w:rsid w:val="004D79D8"/>
    <w:rsid w:val="005117B7"/>
    <w:rsid w:val="005131C3"/>
    <w:rsid w:val="0051645F"/>
    <w:rsid w:val="00522CDC"/>
    <w:rsid w:val="00524E46"/>
    <w:rsid w:val="00527441"/>
    <w:rsid w:val="00530437"/>
    <w:rsid w:val="005419C3"/>
    <w:rsid w:val="005502AC"/>
    <w:rsid w:val="00552563"/>
    <w:rsid w:val="00555F29"/>
    <w:rsid w:val="00577866"/>
    <w:rsid w:val="00593520"/>
    <w:rsid w:val="005C1D5F"/>
    <w:rsid w:val="005C5847"/>
    <w:rsid w:val="005C5F01"/>
    <w:rsid w:val="005E6912"/>
    <w:rsid w:val="005E7BEF"/>
    <w:rsid w:val="0061220F"/>
    <w:rsid w:val="00613904"/>
    <w:rsid w:val="00625942"/>
    <w:rsid w:val="006376FA"/>
    <w:rsid w:val="00641A0D"/>
    <w:rsid w:val="006546A4"/>
    <w:rsid w:val="00670632"/>
    <w:rsid w:val="00671C78"/>
    <w:rsid w:val="006A0A35"/>
    <w:rsid w:val="006C006F"/>
    <w:rsid w:val="006C699F"/>
    <w:rsid w:val="006D368E"/>
    <w:rsid w:val="006D48C8"/>
    <w:rsid w:val="006E311E"/>
    <w:rsid w:val="006F1C8E"/>
    <w:rsid w:val="00706AEE"/>
    <w:rsid w:val="00710503"/>
    <w:rsid w:val="00713FB1"/>
    <w:rsid w:val="00724151"/>
    <w:rsid w:val="00726953"/>
    <w:rsid w:val="0073005E"/>
    <w:rsid w:val="007335C9"/>
    <w:rsid w:val="00733F5E"/>
    <w:rsid w:val="00746013"/>
    <w:rsid w:val="0074604B"/>
    <w:rsid w:val="00751920"/>
    <w:rsid w:val="007520EE"/>
    <w:rsid w:val="007612FE"/>
    <w:rsid w:val="00770A92"/>
    <w:rsid w:val="0078430E"/>
    <w:rsid w:val="007A0787"/>
    <w:rsid w:val="007A745F"/>
    <w:rsid w:val="007B01F5"/>
    <w:rsid w:val="007B0D36"/>
    <w:rsid w:val="007B4C38"/>
    <w:rsid w:val="007B7AA1"/>
    <w:rsid w:val="007D30B9"/>
    <w:rsid w:val="007F022F"/>
    <w:rsid w:val="007F12D6"/>
    <w:rsid w:val="007F48DF"/>
    <w:rsid w:val="00814C19"/>
    <w:rsid w:val="00815099"/>
    <w:rsid w:val="008177AE"/>
    <w:rsid w:val="0082287B"/>
    <w:rsid w:val="00833B41"/>
    <w:rsid w:val="00837595"/>
    <w:rsid w:val="0083794B"/>
    <w:rsid w:val="008447A4"/>
    <w:rsid w:val="0085440A"/>
    <w:rsid w:val="00856819"/>
    <w:rsid w:val="008679B0"/>
    <w:rsid w:val="00872A1F"/>
    <w:rsid w:val="0088441B"/>
    <w:rsid w:val="0089008F"/>
    <w:rsid w:val="00891B96"/>
    <w:rsid w:val="0089654F"/>
    <w:rsid w:val="008A5A3E"/>
    <w:rsid w:val="008B3C1A"/>
    <w:rsid w:val="008B761B"/>
    <w:rsid w:val="008D48B7"/>
    <w:rsid w:val="008D73FD"/>
    <w:rsid w:val="008E36EC"/>
    <w:rsid w:val="00925B44"/>
    <w:rsid w:val="0093121D"/>
    <w:rsid w:val="0093425F"/>
    <w:rsid w:val="00955D66"/>
    <w:rsid w:val="0095756A"/>
    <w:rsid w:val="00960C04"/>
    <w:rsid w:val="00963854"/>
    <w:rsid w:val="00963EB5"/>
    <w:rsid w:val="00964CAF"/>
    <w:rsid w:val="00970FF9"/>
    <w:rsid w:val="00973AA9"/>
    <w:rsid w:val="009972FB"/>
    <w:rsid w:val="009A5AC0"/>
    <w:rsid w:val="009C27E6"/>
    <w:rsid w:val="009D10C6"/>
    <w:rsid w:val="009E011A"/>
    <w:rsid w:val="009E1118"/>
    <w:rsid w:val="009E7FCE"/>
    <w:rsid w:val="009F68E4"/>
    <w:rsid w:val="00A03FC3"/>
    <w:rsid w:val="00A11CDF"/>
    <w:rsid w:val="00A133B9"/>
    <w:rsid w:val="00A24C03"/>
    <w:rsid w:val="00A4372B"/>
    <w:rsid w:val="00A44E78"/>
    <w:rsid w:val="00A451CF"/>
    <w:rsid w:val="00A4592E"/>
    <w:rsid w:val="00A50300"/>
    <w:rsid w:val="00A53511"/>
    <w:rsid w:val="00A54207"/>
    <w:rsid w:val="00A575DB"/>
    <w:rsid w:val="00A61B85"/>
    <w:rsid w:val="00AC13D9"/>
    <w:rsid w:val="00AC23DE"/>
    <w:rsid w:val="00AD4993"/>
    <w:rsid w:val="00AE2C4E"/>
    <w:rsid w:val="00AE3C92"/>
    <w:rsid w:val="00AF02FB"/>
    <w:rsid w:val="00B27DF7"/>
    <w:rsid w:val="00B5374C"/>
    <w:rsid w:val="00B61677"/>
    <w:rsid w:val="00B61C19"/>
    <w:rsid w:val="00B64B87"/>
    <w:rsid w:val="00B72BF2"/>
    <w:rsid w:val="00B75A69"/>
    <w:rsid w:val="00B76BBA"/>
    <w:rsid w:val="00B85D52"/>
    <w:rsid w:val="00B86599"/>
    <w:rsid w:val="00B9655A"/>
    <w:rsid w:val="00BA1CAD"/>
    <w:rsid w:val="00BA542E"/>
    <w:rsid w:val="00BC026C"/>
    <w:rsid w:val="00BD2A25"/>
    <w:rsid w:val="00BD79D0"/>
    <w:rsid w:val="00BE6C9F"/>
    <w:rsid w:val="00C029EE"/>
    <w:rsid w:val="00C1131B"/>
    <w:rsid w:val="00C15417"/>
    <w:rsid w:val="00C309A8"/>
    <w:rsid w:val="00C32269"/>
    <w:rsid w:val="00C412BB"/>
    <w:rsid w:val="00C419F2"/>
    <w:rsid w:val="00C448D4"/>
    <w:rsid w:val="00C50063"/>
    <w:rsid w:val="00C55368"/>
    <w:rsid w:val="00C65C72"/>
    <w:rsid w:val="00C84039"/>
    <w:rsid w:val="00C921E3"/>
    <w:rsid w:val="00CA63D4"/>
    <w:rsid w:val="00CB05CE"/>
    <w:rsid w:val="00CB7C31"/>
    <w:rsid w:val="00CC519A"/>
    <w:rsid w:val="00CC53DA"/>
    <w:rsid w:val="00CD5F30"/>
    <w:rsid w:val="00CE1EC0"/>
    <w:rsid w:val="00CE3294"/>
    <w:rsid w:val="00CE3E0A"/>
    <w:rsid w:val="00CF1462"/>
    <w:rsid w:val="00D305DC"/>
    <w:rsid w:val="00D30CC4"/>
    <w:rsid w:val="00D357ED"/>
    <w:rsid w:val="00D35C47"/>
    <w:rsid w:val="00D37438"/>
    <w:rsid w:val="00D73A55"/>
    <w:rsid w:val="00D86F3D"/>
    <w:rsid w:val="00D872D2"/>
    <w:rsid w:val="00DA0714"/>
    <w:rsid w:val="00DB5F09"/>
    <w:rsid w:val="00DC0546"/>
    <w:rsid w:val="00DC48D3"/>
    <w:rsid w:val="00DD31E0"/>
    <w:rsid w:val="00DD4369"/>
    <w:rsid w:val="00DE39AB"/>
    <w:rsid w:val="00DF3D89"/>
    <w:rsid w:val="00DF4EFC"/>
    <w:rsid w:val="00E106CA"/>
    <w:rsid w:val="00E12750"/>
    <w:rsid w:val="00E1544E"/>
    <w:rsid w:val="00E2256E"/>
    <w:rsid w:val="00E327EC"/>
    <w:rsid w:val="00E34CFC"/>
    <w:rsid w:val="00E475D9"/>
    <w:rsid w:val="00E61483"/>
    <w:rsid w:val="00E62D13"/>
    <w:rsid w:val="00E656B5"/>
    <w:rsid w:val="00E70E0D"/>
    <w:rsid w:val="00E72709"/>
    <w:rsid w:val="00E8200A"/>
    <w:rsid w:val="00EA69A9"/>
    <w:rsid w:val="00ED708C"/>
    <w:rsid w:val="00EF38F8"/>
    <w:rsid w:val="00F00687"/>
    <w:rsid w:val="00F05F55"/>
    <w:rsid w:val="00F23E2A"/>
    <w:rsid w:val="00F311A6"/>
    <w:rsid w:val="00F370F5"/>
    <w:rsid w:val="00F43D78"/>
    <w:rsid w:val="00F474E4"/>
    <w:rsid w:val="00F70926"/>
    <w:rsid w:val="00F76BCF"/>
    <w:rsid w:val="00F80569"/>
    <w:rsid w:val="00F83EB5"/>
    <w:rsid w:val="00F9092E"/>
    <w:rsid w:val="00FA17EA"/>
    <w:rsid w:val="00FA238F"/>
    <w:rsid w:val="00FA656E"/>
    <w:rsid w:val="00FA6A17"/>
    <w:rsid w:val="00FA79E4"/>
    <w:rsid w:val="00FC1693"/>
    <w:rsid w:val="00FC6664"/>
    <w:rsid w:val="00FD0601"/>
    <w:rsid w:val="00FD3F58"/>
    <w:rsid w:val="00FE23EB"/>
    <w:rsid w:val="00FE4664"/>
    <w:rsid w:val="00FF5034"/>
    <w:rsid w:val="00FF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417"/>
  </w:style>
  <w:style w:type="paragraph" w:styleId="1">
    <w:name w:val="heading 1"/>
    <w:basedOn w:val="a"/>
    <w:next w:val="a"/>
    <w:link w:val="10"/>
    <w:uiPriority w:val="9"/>
    <w:qFormat/>
    <w:rsid w:val="00F7092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F70926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F7092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74604B"/>
    <w:pPr>
      <w:ind w:left="720"/>
      <w:contextualSpacing/>
    </w:pPr>
  </w:style>
  <w:style w:type="character" w:styleId="a5">
    <w:name w:val="Strong"/>
    <w:qFormat/>
    <w:rsid w:val="0074604B"/>
    <w:rPr>
      <w:b/>
      <w:bCs/>
    </w:rPr>
  </w:style>
  <w:style w:type="paragraph" w:customStyle="1" w:styleId="001-">
    <w:name w:val="001-З"/>
    <w:basedOn w:val="a6"/>
    <w:rsid w:val="0074604B"/>
    <w:pPr>
      <w:keepNext/>
      <w:spacing w:after="120" w:line="240" w:lineRule="auto"/>
      <w:jc w:val="center"/>
    </w:pPr>
    <w:rPr>
      <w:rFonts w:eastAsia="Times New Roman"/>
      <w:b/>
      <w:lang w:eastAsia="ru-RU"/>
    </w:rPr>
  </w:style>
  <w:style w:type="paragraph" w:styleId="a6">
    <w:name w:val="Normal (Web)"/>
    <w:aliases w:val="Normal (Web) Char"/>
    <w:basedOn w:val="a"/>
    <w:unhideWhenUsed/>
    <w:qFormat/>
    <w:rsid w:val="0074604B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10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06CA"/>
  </w:style>
  <w:style w:type="paragraph" w:styleId="a9">
    <w:name w:val="footer"/>
    <w:basedOn w:val="a"/>
    <w:link w:val="aa"/>
    <w:uiPriority w:val="99"/>
    <w:unhideWhenUsed/>
    <w:rsid w:val="00E10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06CA"/>
  </w:style>
  <w:style w:type="paragraph" w:styleId="ab">
    <w:name w:val="Body Text Indent"/>
    <w:basedOn w:val="a"/>
    <w:link w:val="ac"/>
    <w:unhideWhenUsed/>
    <w:rsid w:val="00CF146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c">
    <w:name w:val="Основной текст с отступом Знак"/>
    <w:basedOn w:val="a0"/>
    <w:link w:val="ab"/>
    <w:rsid w:val="00CF1462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basedOn w:val="a"/>
    <w:rsid w:val="00CF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CF14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d">
    <w:name w:val="Table Grid"/>
    <w:basedOn w:val="a1"/>
    <w:uiPriority w:val="39"/>
    <w:rsid w:val="00B85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rsid w:val="0089008F"/>
    <w:pPr>
      <w:spacing w:after="120" w:line="240" w:lineRule="auto"/>
      <w:jc w:val="both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F709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pt127">
    <w:name w:val="Стиль 12 pt Первая строка:  127 см"/>
    <w:basedOn w:val="a0"/>
    <w:rsid w:val="00F70926"/>
    <w:rPr>
      <w:sz w:val="24"/>
    </w:rPr>
  </w:style>
  <w:style w:type="character" w:customStyle="1" w:styleId="ae">
    <w:name w:val="Текст выноски Знак"/>
    <w:basedOn w:val="a0"/>
    <w:link w:val="af"/>
    <w:uiPriority w:val="99"/>
    <w:semiHidden/>
    <w:rsid w:val="00F70926"/>
    <w:rPr>
      <w:rFonts w:ascii="Tahoma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F70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f0">
    <w:name w:val="Emphasis"/>
    <w:basedOn w:val="a0"/>
    <w:uiPriority w:val="20"/>
    <w:qFormat/>
    <w:rsid w:val="00F70926"/>
    <w:rPr>
      <w:i/>
      <w:iCs w:val="0"/>
    </w:rPr>
  </w:style>
  <w:style w:type="paragraph" w:styleId="af1">
    <w:name w:val="Body Text"/>
    <w:basedOn w:val="a"/>
    <w:link w:val="af2"/>
    <w:qFormat/>
    <w:rsid w:val="00F709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F709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No Spacing"/>
    <w:link w:val="af4"/>
    <w:uiPriority w:val="1"/>
    <w:qFormat/>
    <w:rsid w:val="00F7092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Без интервала Знак"/>
    <w:link w:val="af3"/>
    <w:uiPriority w:val="1"/>
    <w:rsid w:val="00F70926"/>
    <w:rPr>
      <w:rFonts w:ascii="Calibri" w:eastAsia="Calibri" w:hAnsi="Calibri" w:cs="Times New Roman"/>
    </w:rPr>
  </w:style>
  <w:style w:type="paragraph" w:styleId="af5">
    <w:name w:val="Title"/>
    <w:basedOn w:val="a"/>
    <w:link w:val="af6"/>
    <w:qFormat/>
    <w:rsid w:val="00F709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6">
    <w:name w:val="Название Знак"/>
    <w:basedOn w:val="a0"/>
    <w:link w:val="af5"/>
    <w:rsid w:val="00F7092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44">
    <w:name w:val="Font Style44"/>
    <w:rsid w:val="00F70926"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62">
    <w:name w:val="Font Style62"/>
    <w:rsid w:val="00F70926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FontStyle51">
    <w:name w:val="Font Style51"/>
    <w:rsid w:val="00F7092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yle14">
    <w:name w:val="Style14"/>
    <w:basedOn w:val="a"/>
    <w:next w:val="a"/>
    <w:rsid w:val="00F7092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uk-UA"/>
    </w:rPr>
  </w:style>
  <w:style w:type="paragraph" w:customStyle="1" w:styleId="Style19">
    <w:name w:val="Style19"/>
    <w:basedOn w:val="a"/>
    <w:next w:val="a"/>
    <w:rsid w:val="00F70926"/>
    <w:pPr>
      <w:widowControl w:val="0"/>
      <w:suppressAutoHyphens/>
      <w:spacing w:after="0" w:line="322" w:lineRule="exact"/>
    </w:pPr>
    <w:rPr>
      <w:rFonts w:ascii="Times New Roman" w:eastAsia="Lucida Sans Unicode" w:hAnsi="Times New Roman" w:cs="Times New Roman"/>
      <w:kern w:val="1"/>
      <w:sz w:val="24"/>
      <w:szCs w:val="24"/>
      <w:lang w:eastAsia="uk-UA"/>
    </w:rPr>
  </w:style>
  <w:style w:type="paragraph" w:customStyle="1" w:styleId="Style25">
    <w:name w:val="Style25"/>
    <w:basedOn w:val="a"/>
    <w:next w:val="a"/>
    <w:rsid w:val="00F70926"/>
    <w:pPr>
      <w:widowControl w:val="0"/>
      <w:suppressAutoHyphens/>
      <w:spacing w:after="0" w:line="317" w:lineRule="exact"/>
    </w:pPr>
    <w:rPr>
      <w:rFonts w:ascii="Times New Roman" w:eastAsia="Lucida Sans Unicode" w:hAnsi="Times New Roman" w:cs="Times New Roman"/>
      <w:kern w:val="1"/>
      <w:sz w:val="24"/>
      <w:szCs w:val="24"/>
      <w:lang w:eastAsia="uk-UA"/>
    </w:rPr>
  </w:style>
  <w:style w:type="paragraph" w:customStyle="1" w:styleId="msolistparagraph0">
    <w:name w:val="msolistparagraph"/>
    <w:basedOn w:val="a"/>
    <w:rsid w:val="00F70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0926"/>
  </w:style>
  <w:style w:type="paragraph" w:customStyle="1" w:styleId="p24">
    <w:name w:val="p24"/>
    <w:basedOn w:val="a"/>
    <w:rsid w:val="00F70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1"/>
    <w:basedOn w:val="a"/>
    <w:uiPriority w:val="1"/>
    <w:qFormat/>
    <w:rsid w:val="00F70926"/>
    <w:pPr>
      <w:widowControl w:val="0"/>
      <w:spacing w:after="0" w:line="240" w:lineRule="auto"/>
      <w:ind w:left="383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F70926"/>
    <w:pPr>
      <w:widowControl w:val="0"/>
      <w:spacing w:after="0" w:line="268" w:lineRule="exact"/>
      <w:ind w:left="100"/>
    </w:pPr>
    <w:rPr>
      <w:rFonts w:ascii="Times New Roman" w:eastAsia="Times New Roman" w:hAnsi="Times New Roman" w:cs="Times New Roman"/>
      <w:lang w:val="en-US"/>
    </w:rPr>
  </w:style>
  <w:style w:type="paragraph" w:customStyle="1" w:styleId="Default0">
    <w:name w:val="Default"/>
    <w:rsid w:val="00F709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F7092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11">
    <w:name w:val="Сетка таблицы1"/>
    <w:basedOn w:val="a1"/>
    <w:next w:val="ad"/>
    <w:uiPriority w:val="59"/>
    <w:rsid w:val="00C309A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d"/>
    <w:uiPriority w:val="59"/>
    <w:rsid w:val="00C309A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uiPriority w:val="59"/>
    <w:rsid w:val="003A32D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uiPriority w:val="99"/>
    <w:semiHidden/>
    <w:unhideWhenUsed/>
    <w:rsid w:val="00FA656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qFormat/>
    <w:locked/>
    <w:rsid w:val="008B761B"/>
  </w:style>
  <w:style w:type="paragraph" w:customStyle="1" w:styleId="12">
    <w:name w:val="Абзац списка1"/>
    <w:basedOn w:val="a"/>
    <w:rsid w:val="008B761B"/>
    <w:pPr>
      <w:ind w:left="720"/>
      <w:contextualSpacing/>
    </w:pPr>
    <w:rPr>
      <w:rFonts w:ascii="Calibri" w:eastAsia="Times New Roman" w:hAnsi="Calibri" w:cs="Times New Roman"/>
      <w:lang w:val="uk-UA"/>
    </w:rPr>
  </w:style>
  <w:style w:type="table" w:customStyle="1" w:styleId="TableGrid1">
    <w:name w:val="TableGrid1"/>
    <w:rsid w:val="008B761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56">
    <w:name w:val="c56"/>
    <w:basedOn w:val="a0"/>
    <w:rsid w:val="008B761B"/>
  </w:style>
  <w:style w:type="character" w:customStyle="1" w:styleId="c10">
    <w:name w:val="c10"/>
    <w:basedOn w:val="a0"/>
    <w:rsid w:val="008B761B"/>
  </w:style>
  <w:style w:type="character" w:customStyle="1" w:styleId="CharAttribute501">
    <w:name w:val="CharAttribute501"/>
    <w:uiPriority w:val="99"/>
    <w:rsid w:val="008B761B"/>
    <w:rPr>
      <w:rFonts w:ascii="Times New Roman" w:eastAsia="Times New Roman"/>
      <w:i/>
      <w:sz w:val="28"/>
      <w:u w:val="single"/>
    </w:rPr>
  </w:style>
  <w:style w:type="paragraph" w:customStyle="1" w:styleId="ParaAttribute38">
    <w:name w:val="ParaAttribute38"/>
    <w:rsid w:val="008B761B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8B761B"/>
    <w:rPr>
      <w:rFonts w:ascii="Times New Roman" w:eastAsia="Times New Roman"/>
      <w:i/>
      <w:sz w:val="28"/>
    </w:rPr>
  </w:style>
  <w:style w:type="character" w:customStyle="1" w:styleId="reldate">
    <w:name w:val="rel_date"/>
    <w:basedOn w:val="a0"/>
    <w:rsid w:val="008B761B"/>
  </w:style>
  <w:style w:type="character" w:customStyle="1" w:styleId="c1">
    <w:name w:val="c1"/>
    <w:basedOn w:val="a0"/>
    <w:rsid w:val="008B761B"/>
  </w:style>
  <w:style w:type="character" w:customStyle="1" w:styleId="c4">
    <w:name w:val="c4"/>
    <w:basedOn w:val="a0"/>
    <w:rsid w:val="008B761B"/>
  </w:style>
  <w:style w:type="paragraph" w:customStyle="1" w:styleId="c5">
    <w:name w:val="c5"/>
    <w:basedOn w:val="a"/>
    <w:rsid w:val="008B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8B76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0">
    <w:name w:val="c0"/>
    <w:basedOn w:val="a"/>
    <w:rsid w:val="008B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B761B"/>
  </w:style>
  <w:style w:type="paragraph" w:customStyle="1" w:styleId="23">
    <w:name w:val="Абзац списка2"/>
    <w:basedOn w:val="a"/>
    <w:rsid w:val="008B761B"/>
    <w:pPr>
      <w:ind w:left="720"/>
      <w:contextualSpacing/>
    </w:pPr>
    <w:rPr>
      <w:rFonts w:ascii="Calibri" w:eastAsia="Times New Roman" w:hAnsi="Calibri" w:cs="Times New Roman"/>
      <w:lang w:val="uk-UA"/>
    </w:rPr>
  </w:style>
  <w:style w:type="paragraph" w:customStyle="1" w:styleId="c2">
    <w:name w:val="c2"/>
    <w:basedOn w:val="a"/>
    <w:rsid w:val="008B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B761B"/>
  </w:style>
  <w:style w:type="numbering" w:customStyle="1" w:styleId="13">
    <w:name w:val="Нет списка1"/>
    <w:next w:val="a2"/>
    <w:uiPriority w:val="99"/>
    <w:semiHidden/>
    <w:unhideWhenUsed/>
    <w:rsid w:val="008B761B"/>
  </w:style>
  <w:style w:type="paragraph" w:customStyle="1" w:styleId="30">
    <w:name w:val="Абзац списка3"/>
    <w:basedOn w:val="a"/>
    <w:rsid w:val="008B761B"/>
    <w:pPr>
      <w:ind w:left="720"/>
      <w:contextualSpacing/>
    </w:pPr>
    <w:rPr>
      <w:rFonts w:ascii="Calibri" w:eastAsia="Times New Roman" w:hAnsi="Calibri" w:cs="Times New Roman"/>
      <w:lang w:val="uk-UA"/>
    </w:rPr>
  </w:style>
  <w:style w:type="paragraph" w:customStyle="1" w:styleId="c16">
    <w:name w:val="c16"/>
    <w:basedOn w:val="a"/>
    <w:rsid w:val="008B7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B761B"/>
  </w:style>
  <w:style w:type="paragraph" w:styleId="31">
    <w:name w:val="Body Text 3"/>
    <w:basedOn w:val="a"/>
    <w:link w:val="32"/>
    <w:uiPriority w:val="99"/>
    <w:unhideWhenUsed/>
    <w:rsid w:val="008B761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character" w:customStyle="1" w:styleId="32">
    <w:name w:val="Основной текст 3 Знак"/>
    <w:basedOn w:val="a0"/>
    <w:link w:val="31"/>
    <w:uiPriority w:val="99"/>
    <w:rsid w:val="008B761B"/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paragraph" w:customStyle="1" w:styleId="ParaAttribute5">
    <w:name w:val="ParaAttribute5"/>
    <w:uiPriority w:val="99"/>
    <w:rsid w:val="008B761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8B761B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8B761B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8B761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B761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8B761B"/>
    <w:rPr>
      <w:rFonts w:ascii="Times New Roman" w:eastAsia="Times New Roman"/>
      <w:i/>
      <w:sz w:val="22"/>
    </w:rPr>
  </w:style>
  <w:style w:type="paragraph" w:customStyle="1" w:styleId="4">
    <w:name w:val="Абзац списка4"/>
    <w:basedOn w:val="a"/>
    <w:rsid w:val="008B761B"/>
    <w:pPr>
      <w:ind w:left="720"/>
      <w:contextualSpacing/>
    </w:pPr>
    <w:rPr>
      <w:rFonts w:ascii="Calibri" w:eastAsia="Times New Roman" w:hAnsi="Calibri" w:cs="Times New Roman"/>
      <w:lang w:val="uk-UA"/>
    </w:rPr>
  </w:style>
  <w:style w:type="table" w:customStyle="1" w:styleId="40">
    <w:name w:val="Сетка таблицы4"/>
    <w:basedOn w:val="a1"/>
    <w:next w:val="ad"/>
    <w:uiPriority w:val="59"/>
    <w:rsid w:val="00872A1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d"/>
    <w:uiPriority w:val="59"/>
    <w:rsid w:val="007300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d"/>
    <w:uiPriority w:val="59"/>
    <w:rsid w:val="004922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d"/>
    <w:uiPriority w:val="59"/>
    <w:rsid w:val="00403F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407006415864684E-2"/>
          <c:y val="3.612110986126741E-2"/>
          <c:w val="0.90413003062117536"/>
          <c:h val="0.8270500562429696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60.4</c:v>
                </c:pt>
                <c:pt idx="1">
                  <c:v>33.299999999999997</c:v>
                </c:pt>
                <c:pt idx="2">
                  <c:v>64.3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7407232"/>
        <c:axId val="137838976"/>
        <c:axId val="0"/>
      </c:bar3DChart>
      <c:catAx>
        <c:axId val="87407232"/>
        <c:scaling>
          <c:orientation val="minMax"/>
        </c:scaling>
        <c:delete val="0"/>
        <c:axPos val="b"/>
        <c:majorTickMark val="out"/>
        <c:minorTickMark val="none"/>
        <c:tickLblPos val="nextTo"/>
        <c:crossAx val="137838976"/>
        <c:crosses val="autoZero"/>
        <c:auto val="1"/>
        <c:lblAlgn val="ctr"/>
        <c:lblOffset val="100"/>
        <c:noMultiLvlLbl val="0"/>
      </c:catAx>
      <c:valAx>
        <c:axId val="137838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74072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546FC-4701-42F2-96D2-015C5DCE8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13439</Words>
  <Characters>76606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ДНС</cp:lastModifiedBy>
  <cp:revision>11</cp:revision>
  <cp:lastPrinted>2026-04-20T08:26:00Z</cp:lastPrinted>
  <dcterms:created xsi:type="dcterms:W3CDTF">2026-02-08T15:04:00Z</dcterms:created>
  <dcterms:modified xsi:type="dcterms:W3CDTF">2026-04-20T08:26:00Z</dcterms:modified>
</cp:coreProperties>
</file>