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«Партизанская общеобразовательная школа» </w:t>
      </w:r>
    </w:p>
    <w:p w:rsidR="00C15417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>Кировского района Республики Крым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</w:t>
      </w:r>
      <w:r w:rsidR="00833B41" w:rsidRPr="001F01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1645F" w:rsidRPr="001F010A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на заседании Педагогического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  <w:r w:rsidRPr="001F010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>иректора школы</w:t>
      </w:r>
    </w:p>
    <w:p w:rsidR="0051645F" w:rsidRPr="007B7AA1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совета школы                                                                        ___________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Н.В.Суржина</w:t>
      </w:r>
      <w:proofErr w:type="spellEnd"/>
    </w:p>
    <w:p w:rsidR="0051645F" w:rsidRPr="001F010A" w:rsidRDefault="00833B41" w:rsidP="0051645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F0068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№ 01 от 26.02.</w:t>
      </w:r>
      <w:r w:rsidR="0051645F" w:rsidRPr="00F00687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B7AA1" w:rsidRPr="007B7AA1">
        <w:rPr>
          <w:rFonts w:ascii="Times New Roman" w:hAnsi="Times New Roman" w:cs="Times New Roman"/>
          <w:sz w:val="24"/>
          <w:szCs w:val="24"/>
        </w:rPr>
        <w:t>г.</w:t>
      </w:r>
      <w:r w:rsidRPr="007B7AA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1645F" w:rsidRPr="007B7AA1">
        <w:rPr>
          <w:rFonts w:ascii="Times New Roman" w:hAnsi="Times New Roman" w:cs="Times New Roman"/>
          <w:sz w:val="24"/>
          <w:szCs w:val="24"/>
        </w:rPr>
        <w:t xml:space="preserve"> приказ №</w:t>
      </w:r>
      <w:r w:rsidR="00F00687">
        <w:rPr>
          <w:rFonts w:ascii="Times New Roman" w:hAnsi="Times New Roman" w:cs="Times New Roman"/>
          <w:sz w:val="24"/>
          <w:szCs w:val="24"/>
          <w:u w:val="single"/>
        </w:rPr>
        <w:t xml:space="preserve">39 </w:t>
      </w:r>
      <w:r w:rsidR="0051645F" w:rsidRPr="007B7AA1">
        <w:rPr>
          <w:rFonts w:ascii="Times New Roman" w:hAnsi="Times New Roman" w:cs="Times New Roman"/>
          <w:sz w:val="24"/>
          <w:szCs w:val="24"/>
        </w:rPr>
        <w:t>о/</w:t>
      </w:r>
      <w:proofErr w:type="spellStart"/>
      <w:r w:rsidR="0051645F" w:rsidRPr="007B7AA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1645F" w:rsidRPr="007B7AA1">
        <w:rPr>
          <w:rFonts w:ascii="Times New Roman" w:hAnsi="Times New Roman" w:cs="Times New Roman"/>
          <w:sz w:val="24"/>
          <w:szCs w:val="24"/>
        </w:rPr>
        <w:t xml:space="preserve">  от</w:t>
      </w:r>
      <w:r w:rsidR="00F006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26.02.</w:t>
      </w:r>
      <w:r w:rsidR="0051645F" w:rsidRPr="00F00687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="0051645F" w:rsidRPr="007B7A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F010A">
        <w:rPr>
          <w:rFonts w:ascii="Times New Roman" w:hAnsi="Times New Roman" w:cs="Times New Roman"/>
          <w:b/>
          <w:sz w:val="72"/>
          <w:szCs w:val="72"/>
        </w:rPr>
        <w:t xml:space="preserve">Отчет о результатах </w:t>
      </w:r>
      <w:proofErr w:type="spellStart"/>
      <w:r w:rsidRPr="001F010A">
        <w:rPr>
          <w:rFonts w:ascii="Times New Roman" w:hAnsi="Times New Roman" w:cs="Times New Roman"/>
          <w:b/>
          <w:sz w:val="72"/>
          <w:szCs w:val="72"/>
        </w:rPr>
        <w:t>самообследования</w:t>
      </w:r>
      <w:proofErr w:type="spellEnd"/>
    </w:p>
    <w:p w:rsidR="00833B41" w:rsidRPr="001F010A" w:rsidRDefault="001F010A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F010A">
        <w:rPr>
          <w:rFonts w:ascii="Times New Roman" w:hAnsi="Times New Roman" w:cs="Times New Roman"/>
          <w:b/>
          <w:sz w:val="72"/>
          <w:szCs w:val="72"/>
        </w:rPr>
        <w:t>за 2023</w:t>
      </w:r>
      <w:r w:rsidR="00833B41" w:rsidRPr="001F010A">
        <w:rPr>
          <w:rFonts w:ascii="Times New Roman" w:hAnsi="Times New Roman" w:cs="Times New Roman"/>
          <w:b/>
          <w:sz w:val="72"/>
          <w:szCs w:val="72"/>
        </w:rPr>
        <w:t xml:space="preserve"> год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833B41" w:rsidRPr="001F010A" w:rsidRDefault="00833B41" w:rsidP="00833B41">
      <w:pPr>
        <w:tabs>
          <w:tab w:val="left" w:pos="3909"/>
        </w:tabs>
        <w:rPr>
          <w:rFonts w:ascii="Times New Roman" w:hAnsi="Times New Roman" w:cs="Times New Roman"/>
          <w:color w:val="FF0000"/>
          <w:sz w:val="72"/>
          <w:szCs w:val="72"/>
        </w:rPr>
      </w:pPr>
    </w:p>
    <w:p w:rsidR="00833B41" w:rsidRPr="001F010A" w:rsidRDefault="00833B41" w:rsidP="00833B41">
      <w:pPr>
        <w:tabs>
          <w:tab w:val="left" w:pos="3909"/>
        </w:tabs>
        <w:rPr>
          <w:rFonts w:ascii="Times New Roman" w:hAnsi="Times New Roman" w:cs="Times New Roman"/>
          <w:color w:val="FF0000"/>
          <w:sz w:val="72"/>
          <w:szCs w:val="72"/>
        </w:rPr>
      </w:pPr>
    </w:p>
    <w:p w:rsidR="003F58F5" w:rsidRPr="001F010A" w:rsidRDefault="003F58F5" w:rsidP="003F58F5">
      <w:pPr>
        <w:tabs>
          <w:tab w:val="left" w:pos="3909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F58F5" w:rsidRPr="001F010A" w:rsidRDefault="003F58F5" w:rsidP="003F58F5">
      <w:pPr>
        <w:tabs>
          <w:tab w:val="left" w:pos="39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010A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1F010A">
        <w:rPr>
          <w:rFonts w:ascii="Times New Roman" w:hAnsi="Times New Roman" w:cs="Times New Roman"/>
          <w:sz w:val="28"/>
          <w:szCs w:val="28"/>
        </w:rPr>
        <w:t>.</w:t>
      </w:r>
      <w:r w:rsidR="00FA238F" w:rsidRPr="001F010A">
        <w:rPr>
          <w:rFonts w:ascii="Times New Roman" w:hAnsi="Times New Roman" w:cs="Times New Roman"/>
          <w:sz w:val="28"/>
          <w:szCs w:val="28"/>
        </w:rPr>
        <w:t xml:space="preserve"> </w:t>
      </w:r>
      <w:r w:rsidR="00833B41" w:rsidRPr="001F010A">
        <w:rPr>
          <w:rFonts w:ascii="Times New Roman" w:hAnsi="Times New Roman" w:cs="Times New Roman"/>
          <w:sz w:val="28"/>
          <w:szCs w:val="28"/>
        </w:rPr>
        <w:t>Партизаны</w:t>
      </w:r>
    </w:p>
    <w:p w:rsidR="00833B41" w:rsidRPr="001F010A" w:rsidRDefault="00833B41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  <w:r w:rsidRPr="001F010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1. Оценка о</w:t>
      </w:r>
      <w:r w:rsidR="00B85D52" w:rsidRPr="001F010A">
        <w:rPr>
          <w:rFonts w:ascii="Times New Roman" w:hAnsi="Times New Roman" w:cs="Times New Roman"/>
          <w:sz w:val="24"/>
          <w:szCs w:val="24"/>
        </w:rPr>
        <w:t>бразовательной деятельности  и организации учебного процесса</w:t>
      </w:r>
      <w:r w:rsidR="005C5847" w:rsidRPr="001F010A">
        <w:rPr>
          <w:rFonts w:ascii="Times New Roman" w:hAnsi="Times New Roman" w:cs="Times New Roman"/>
          <w:sz w:val="24"/>
          <w:szCs w:val="24"/>
        </w:rPr>
        <w:t>………..</w:t>
      </w:r>
      <w:r w:rsidRPr="001F010A">
        <w:rPr>
          <w:rFonts w:ascii="Times New Roman" w:hAnsi="Times New Roman" w:cs="Times New Roman"/>
          <w:sz w:val="24"/>
          <w:szCs w:val="24"/>
        </w:rPr>
        <w:t>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A745F" w:rsidRPr="001F010A">
        <w:rPr>
          <w:rFonts w:ascii="Times New Roman" w:hAnsi="Times New Roman" w:cs="Times New Roman"/>
          <w:sz w:val="24"/>
          <w:szCs w:val="24"/>
        </w:rPr>
        <w:t>….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13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2. Оценка</w:t>
      </w:r>
      <w:r w:rsidR="005C5847" w:rsidRPr="001F010A">
        <w:rPr>
          <w:rFonts w:ascii="Times New Roman" w:hAnsi="Times New Roman" w:cs="Times New Roman"/>
          <w:sz w:val="24"/>
          <w:szCs w:val="24"/>
        </w:rPr>
        <w:t xml:space="preserve"> системы управления образовательной  организации </w:t>
      </w:r>
      <w:r w:rsidRPr="001F010A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="007A745F" w:rsidRPr="001F010A">
        <w:rPr>
          <w:rFonts w:ascii="Times New Roman" w:hAnsi="Times New Roman" w:cs="Times New Roman"/>
          <w:sz w:val="24"/>
          <w:szCs w:val="24"/>
        </w:rPr>
        <w:t>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46013" w:rsidRPr="001F010A">
        <w:rPr>
          <w:rFonts w:ascii="Times New Roman" w:hAnsi="Times New Roman" w:cs="Times New Roman"/>
          <w:sz w:val="24"/>
          <w:szCs w:val="24"/>
        </w:rPr>
        <w:t>5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474FBC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FBC">
        <w:rPr>
          <w:rFonts w:ascii="Times New Roman" w:hAnsi="Times New Roman" w:cs="Times New Roman"/>
          <w:sz w:val="24"/>
          <w:szCs w:val="24"/>
        </w:rPr>
        <w:t xml:space="preserve">3. Оценка содержания </w:t>
      </w:r>
      <w:r w:rsidR="00132F52" w:rsidRPr="00474FBC">
        <w:rPr>
          <w:rFonts w:ascii="Times New Roman" w:hAnsi="Times New Roman" w:cs="Times New Roman"/>
          <w:sz w:val="24"/>
          <w:szCs w:val="24"/>
        </w:rPr>
        <w:t xml:space="preserve"> и качества </w:t>
      </w:r>
      <w:r w:rsidRPr="00474FBC">
        <w:rPr>
          <w:rFonts w:ascii="Times New Roman" w:hAnsi="Times New Roman" w:cs="Times New Roman"/>
          <w:sz w:val="24"/>
          <w:szCs w:val="24"/>
        </w:rPr>
        <w:t xml:space="preserve">подготовки  </w:t>
      </w:r>
      <w:proofErr w:type="gramStart"/>
      <w:r w:rsidRPr="00474F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FBC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="00132F52" w:rsidRPr="00474FBC">
        <w:rPr>
          <w:rFonts w:ascii="Times New Roman" w:hAnsi="Times New Roman" w:cs="Times New Roman"/>
          <w:sz w:val="24"/>
          <w:szCs w:val="24"/>
        </w:rPr>
        <w:t>....................</w:t>
      </w:r>
      <w:r w:rsidR="007A745F" w:rsidRPr="00474FBC">
        <w:rPr>
          <w:rFonts w:ascii="Times New Roman" w:hAnsi="Times New Roman" w:cs="Times New Roman"/>
          <w:sz w:val="24"/>
          <w:szCs w:val="24"/>
        </w:rPr>
        <w:t>....</w:t>
      </w:r>
      <w:r w:rsidR="003C7EF4" w:rsidRPr="00474FBC">
        <w:rPr>
          <w:rFonts w:ascii="Times New Roman" w:hAnsi="Times New Roman" w:cs="Times New Roman"/>
          <w:sz w:val="24"/>
          <w:szCs w:val="24"/>
        </w:rPr>
        <w:t>..</w:t>
      </w:r>
      <w:r w:rsidR="00C921E3" w:rsidRPr="00474FBC">
        <w:rPr>
          <w:rFonts w:ascii="Times New Roman" w:hAnsi="Times New Roman" w:cs="Times New Roman"/>
          <w:sz w:val="24"/>
          <w:szCs w:val="24"/>
        </w:rPr>
        <w:t xml:space="preserve"> 9</w:t>
      </w:r>
      <w:r w:rsidRPr="00474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32432D" w:rsidRDefault="0062594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32D">
        <w:rPr>
          <w:rFonts w:ascii="Times New Roman" w:hAnsi="Times New Roman" w:cs="Times New Roman"/>
          <w:sz w:val="24"/>
          <w:szCs w:val="24"/>
        </w:rPr>
        <w:t>4</w:t>
      </w:r>
      <w:r w:rsidR="00833B41" w:rsidRPr="0032432D">
        <w:rPr>
          <w:rFonts w:ascii="Times New Roman" w:hAnsi="Times New Roman" w:cs="Times New Roman"/>
          <w:sz w:val="24"/>
          <w:szCs w:val="24"/>
        </w:rPr>
        <w:t>. Оценка качества кадрового обеспечения .........................................................................</w:t>
      </w:r>
      <w:r w:rsidR="002766E2" w:rsidRPr="0032432D">
        <w:rPr>
          <w:rFonts w:ascii="Times New Roman" w:hAnsi="Times New Roman" w:cs="Times New Roman"/>
          <w:sz w:val="24"/>
          <w:szCs w:val="24"/>
        </w:rPr>
        <w:t>.....</w:t>
      </w:r>
      <w:r w:rsidR="0032432D" w:rsidRPr="0032432D">
        <w:rPr>
          <w:rFonts w:ascii="Times New Roman" w:hAnsi="Times New Roman" w:cs="Times New Roman"/>
          <w:sz w:val="24"/>
          <w:szCs w:val="24"/>
        </w:rPr>
        <w:t>...... 28</w:t>
      </w:r>
    </w:p>
    <w:p w:rsidR="00833B41" w:rsidRPr="00593520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5</w:t>
      </w:r>
      <w:r w:rsidR="00833B41" w:rsidRPr="00593520">
        <w:rPr>
          <w:rFonts w:ascii="Times New Roman" w:hAnsi="Times New Roman" w:cs="Times New Roman"/>
          <w:sz w:val="24"/>
          <w:szCs w:val="24"/>
        </w:rPr>
        <w:t>. Оценка качества  учебно-методического</w:t>
      </w:r>
      <w:r w:rsidRPr="00593520">
        <w:rPr>
          <w:rFonts w:ascii="Times New Roman" w:hAnsi="Times New Roman" w:cs="Times New Roman"/>
          <w:sz w:val="24"/>
          <w:szCs w:val="24"/>
        </w:rPr>
        <w:t xml:space="preserve"> и  библиотечно-информационного обеспечения</w:t>
      </w:r>
      <w:r w:rsidR="00833B41" w:rsidRPr="00593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33B41" w:rsidRPr="00593520">
        <w:rPr>
          <w:rFonts w:ascii="Times New Roman" w:hAnsi="Times New Roman" w:cs="Times New Roman"/>
          <w:sz w:val="24"/>
          <w:szCs w:val="24"/>
        </w:rPr>
        <w:t>обеспечения</w:t>
      </w:r>
      <w:proofErr w:type="spellEnd"/>
      <w:proofErr w:type="gramEnd"/>
      <w:r w:rsidR="00833B41" w:rsidRPr="0059352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  <w:r w:rsidR="002766E2" w:rsidRPr="00593520">
        <w:rPr>
          <w:rFonts w:ascii="Times New Roman" w:hAnsi="Times New Roman" w:cs="Times New Roman"/>
          <w:sz w:val="24"/>
          <w:szCs w:val="24"/>
        </w:rPr>
        <w:t>....</w:t>
      </w:r>
      <w:r w:rsidRPr="00593520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82287B" w:rsidRPr="00593520">
        <w:rPr>
          <w:rFonts w:ascii="Times New Roman" w:hAnsi="Times New Roman" w:cs="Times New Roman"/>
          <w:sz w:val="24"/>
          <w:szCs w:val="24"/>
        </w:rPr>
        <w:t>............................</w:t>
      </w:r>
      <w:r w:rsidR="00593520" w:rsidRPr="00593520">
        <w:rPr>
          <w:rFonts w:ascii="Times New Roman" w:hAnsi="Times New Roman" w:cs="Times New Roman"/>
          <w:sz w:val="24"/>
          <w:szCs w:val="24"/>
        </w:rPr>
        <w:t>. 30</w:t>
      </w:r>
      <w:r w:rsidR="00833B41"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1B56A3" w:rsidRDefault="003C7EF4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6</w:t>
      </w:r>
      <w:r w:rsidR="00833B41" w:rsidRPr="001B56A3">
        <w:rPr>
          <w:rFonts w:ascii="Times New Roman" w:hAnsi="Times New Roman" w:cs="Times New Roman"/>
          <w:sz w:val="24"/>
          <w:szCs w:val="24"/>
        </w:rPr>
        <w:t>. Оценка качества материально-технической базы........................................................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....</w:t>
      </w:r>
      <w:r w:rsidRPr="001B56A3">
        <w:rPr>
          <w:rFonts w:ascii="Times New Roman" w:hAnsi="Times New Roman" w:cs="Times New Roman"/>
          <w:sz w:val="24"/>
          <w:szCs w:val="24"/>
        </w:rPr>
        <w:t>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   32</w:t>
      </w:r>
      <w:r w:rsidR="00833B41" w:rsidRPr="001B5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A50300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7. 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Оценка функционирования внутренней системы оценки качества образования ..... </w:t>
      </w:r>
      <w:r w:rsidR="002766E2" w:rsidRPr="007B7AA1">
        <w:rPr>
          <w:rFonts w:ascii="Times New Roman" w:hAnsi="Times New Roman" w:cs="Times New Roman"/>
          <w:sz w:val="24"/>
          <w:szCs w:val="24"/>
        </w:rPr>
        <w:t>…</w:t>
      </w:r>
      <w:r w:rsidR="007B7AA1" w:rsidRPr="007B7AA1">
        <w:rPr>
          <w:rFonts w:ascii="Times New Roman" w:hAnsi="Times New Roman" w:cs="Times New Roman"/>
          <w:sz w:val="24"/>
          <w:szCs w:val="24"/>
        </w:rPr>
        <w:t>…. …34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1.  Показатели  деятельности  общеобразовательной  организации,  подлежащей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</w:t>
      </w:r>
      <w:r w:rsidR="002766E2" w:rsidRPr="007B7AA1">
        <w:rPr>
          <w:rFonts w:ascii="Times New Roman" w:hAnsi="Times New Roman" w:cs="Times New Roman"/>
          <w:sz w:val="24"/>
          <w:szCs w:val="24"/>
        </w:rPr>
        <w:t>.......</w:t>
      </w:r>
      <w:r w:rsidR="007B7AA1" w:rsidRPr="007B7AA1">
        <w:rPr>
          <w:rFonts w:ascii="Times New Roman" w:hAnsi="Times New Roman" w:cs="Times New Roman"/>
          <w:sz w:val="24"/>
          <w:szCs w:val="24"/>
        </w:rPr>
        <w:t>.......36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E2256E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2. Анализ показателей деятельности организации, подлежащей </w:t>
      </w:r>
      <w:proofErr w:type="spellStart"/>
      <w:r w:rsidRPr="00E2256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2256E">
        <w:rPr>
          <w:rFonts w:ascii="Times New Roman" w:hAnsi="Times New Roman" w:cs="Times New Roman"/>
          <w:sz w:val="24"/>
          <w:szCs w:val="24"/>
        </w:rPr>
        <w:t xml:space="preserve"> ... </w:t>
      </w:r>
      <w:r w:rsidR="002766E2" w:rsidRPr="00E2256E">
        <w:rPr>
          <w:rFonts w:ascii="Times New Roman" w:hAnsi="Times New Roman" w:cs="Times New Roman"/>
          <w:sz w:val="24"/>
          <w:szCs w:val="24"/>
        </w:rPr>
        <w:t>…</w:t>
      </w:r>
      <w:r w:rsidR="00E2256E">
        <w:rPr>
          <w:rFonts w:ascii="Times New Roman" w:hAnsi="Times New Roman" w:cs="Times New Roman"/>
          <w:sz w:val="24"/>
          <w:szCs w:val="24"/>
        </w:rPr>
        <w:t>……4</w:t>
      </w:r>
      <w:r w:rsidR="00F00687">
        <w:rPr>
          <w:rFonts w:ascii="Times New Roman" w:hAnsi="Times New Roman" w:cs="Times New Roman"/>
          <w:sz w:val="24"/>
          <w:szCs w:val="24"/>
        </w:rPr>
        <w:t>1</w:t>
      </w:r>
      <w:r w:rsidRPr="00E2256E">
        <w:rPr>
          <w:rFonts w:ascii="Times New Roman" w:hAnsi="Times New Roman" w:cs="Times New Roman"/>
          <w:sz w:val="24"/>
          <w:szCs w:val="24"/>
        </w:rPr>
        <w:t xml:space="preserve"> </w:t>
      </w:r>
      <w:r w:rsidRPr="00E2256E">
        <w:rPr>
          <w:rFonts w:ascii="Times New Roman" w:hAnsi="Times New Roman" w:cs="Times New Roman"/>
          <w:sz w:val="24"/>
          <w:szCs w:val="24"/>
        </w:rPr>
        <w:cr/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F58F5" w:rsidRPr="001F010A" w:rsidRDefault="003F58F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029EE" w:rsidRPr="001F010A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63EB5" w:rsidRPr="001F010A" w:rsidRDefault="00963EB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 xml:space="preserve">1. Оценка образовательной деятельности организации </w:t>
      </w:r>
      <w:r w:rsidR="00B85D52" w:rsidRPr="001F010A">
        <w:rPr>
          <w:rFonts w:ascii="Times New Roman" w:hAnsi="Times New Roman" w:cs="Times New Roman"/>
          <w:b/>
          <w:sz w:val="24"/>
          <w:szCs w:val="24"/>
        </w:rPr>
        <w:t>и организации учебного процесса</w:t>
      </w:r>
    </w:p>
    <w:p w:rsidR="0074604B" w:rsidRPr="001F010A" w:rsidRDefault="0074604B" w:rsidP="0074604B">
      <w:pPr>
        <w:pStyle w:val="a3"/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7" w:type="dxa"/>
        <w:jc w:val="center"/>
        <w:tblInd w:w="-496" w:type="dxa"/>
        <w:tblCellMar>
          <w:top w:w="9" w:type="dxa"/>
          <w:left w:w="107" w:type="dxa"/>
          <w:right w:w="87" w:type="dxa"/>
        </w:tblCellMar>
        <w:tblLook w:val="04A0"/>
      </w:tblPr>
      <w:tblGrid>
        <w:gridCol w:w="4277"/>
        <w:gridCol w:w="6070"/>
      </w:tblGrid>
      <w:tr w:rsidR="0074604B" w:rsidRPr="001F010A" w:rsidTr="0083794B">
        <w:trPr>
          <w:trHeight w:val="284"/>
          <w:jc w:val="center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74604B" w:rsidRPr="001F010A" w:rsidRDefault="0074604B" w:rsidP="00837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74604B" w:rsidRPr="001F010A" w:rsidTr="0083794B">
        <w:trPr>
          <w:trHeight w:val="1114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(по уставу)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«Партизанская общеобразовательная школа» Кировского района Республики Крым 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 и вид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E106CA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общео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бразовательное 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</w:t>
            </w:r>
          </w:p>
        </w:tc>
      </w:tr>
      <w:tr w:rsidR="0074604B" w:rsidRPr="001F010A" w:rsidTr="0083794B">
        <w:trPr>
          <w:trHeight w:val="31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Кировского района 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297340 Р Крым, Кировский район, с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артизаны, ул. Суворова,3  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sz w:val="24"/>
                <w:szCs w:val="24"/>
                <w:u w:val="single"/>
              </w:rPr>
              <w:t xml:space="preserve"> 9-06-25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shkola-kirov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604B" w:rsidRPr="001F010A" w:rsidTr="0083794B">
        <w:trPr>
          <w:trHeight w:val="28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</w:t>
            </w:r>
          </w:p>
        </w:tc>
      </w:tr>
      <w:tr w:rsidR="0074604B" w:rsidRPr="001F010A" w:rsidTr="0083794B">
        <w:trPr>
          <w:trHeight w:val="370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1F010A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Суржина</w:t>
            </w:r>
            <w:proofErr w:type="spellEnd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</w:tr>
      <w:tr w:rsidR="0074604B" w:rsidRPr="001F010A" w:rsidTr="0083794B">
        <w:trPr>
          <w:trHeight w:val="605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регистрации (номер, дата выдачи, кем выдано)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№1149102178510 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выдачи:04 января 2015г.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№4 по Республике Крым.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91 №001724015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Лицензия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Лицензия № 1385 от 14 августа 2018г.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82Л01 № 0001483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Аккредитация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№ 0553 от 25 октября 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2018г.</w:t>
            </w:r>
          </w:p>
          <w:p w:rsidR="0074604B" w:rsidRPr="001F010A" w:rsidRDefault="0074604B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82А01 № 0000588</w:t>
            </w:r>
          </w:p>
        </w:tc>
      </w:tr>
    </w:tbl>
    <w:p w:rsidR="00CF1462" w:rsidRPr="001F010A" w:rsidRDefault="00CF1462" w:rsidP="00CF1462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F1462" w:rsidRPr="001F010A" w:rsidRDefault="001F010A" w:rsidP="00CF146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gramStart"/>
      <w:r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Партизанская</w:t>
      </w:r>
      <w:proofErr w:type="gramEnd"/>
      <w:r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ОШ» в 2023</w:t>
      </w:r>
      <w:r w:rsidR="00CF1462"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году реализовала следующие образовательные программы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1.Начального общего образования (1-4) классы.</w:t>
      </w:r>
    </w:p>
    <w:p w:rsidR="00CF1462" w:rsidRPr="001F010A" w:rsidRDefault="00CF1462" w:rsidP="0067063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2. Основного</w:t>
      </w:r>
      <w:r w:rsidR="00670632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(5-9)</w:t>
      </w: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классы</w:t>
      </w:r>
    </w:p>
    <w:p w:rsidR="00CF1462" w:rsidRPr="001F010A" w:rsidRDefault="0067063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.С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реднего общего образования  (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ы</w:t>
      </w:r>
    </w:p>
    <w:p w:rsidR="003F58F5" w:rsidRPr="001F010A" w:rsidRDefault="003F58F5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4. Дополнительного образования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форма обучения – </w:t>
      </w:r>
      <w:proofErr w:type="gramStart"/>
      <w:r w:rsidRPr="001F010A">
        <w:rPr>
          <w:rFonts w:ascii="Times New Roman" w:hAnsi="Times New Roman" w:cs="Times New Roman"/>
          <w:sz w:val="24"/>
          <w:szCs w:val="24"/>
          <w:lang w:eastAsia="ru-RU"/>
        </w:rPr>
        <w:t>очное</w:t>
      </w:r>
      <w:proofErr w:type="gramEnd"/>
      <w:r w:rsidRPr="001F0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632" w:rsidRPr="001F010A" w:rsidRDefault="00CF1462" w:rsidP="00670632">
      <w:pPr>
        <w:spacing w:line="240" w:lineRule="auto"/>
        <w:jc w:val="both"/>
      </w:pPr>
      <w:r w:rsidRPr="001F010A">
        <w:rPr>
          <w:rFonts w:ascii="Times New Roman" w:hAnsi="Times New Roman" w:cs="Times New Roman"/>
          <w:sz w:val="24"/>
          <w:szCs w:val="24"/>
        </w:rPr>
        <w:t>Работа МБОУ «Партизанская ОШ» осуществлялась в соот</w:t>
      </w:r>
      <w:r w:rsidR="001F010A" w:rsidRPr="001F010A">
        <w:rPr>
          <w:rFonts w:ascii="Times New Roman" w:hAnsi="Times New Roman" w:cs="Times New Roman"/>
          <w:sz w:val="24"/>
          <w:szCs w:val="24"/>
        </w:rPr>
        <w:t>ветствии с поставленными на 2023</w:t>
      </w:r>
      <w:r w:rsidRPr="001F010A">
        <w:rPr>
          <w:rFonts w:ascii="Times New Roman" w:hAnsi="Times New Roman" w:cs="Times New Roman"/>
          <w:sz w:val="24"/>
          <w:szCs w:val="24"/>
        </w:rPr>
        <w:t xml:space="preserve"> год задачами:</w:t>
      </w:r>
      <w:r w:rsidRPr="001F010A">
        <w:t xml:space="preserve"> </w:t>
      </w:r>
    </w:p>
    <w:p w:rsidR="001F010A" w:rsidRPr="001F010A" w:rsidRDefault="001F010A" w:rsidP="00A575DB">
      <w:pPr>
        <w:numPr>
          <w:ilvl w:val="0"/>
          <w:numId w:val="4"/>
        </w:numPr>
        <w:tabs>
          <w:tab w:val="left" w:pos="883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Совершенствовать условия для реализации ФГОС начального образования (НОО - обновлённое содержание) и ФГОС основного общего образования (ООО – обновлённое </w:t>
      </w:r>
      <w:r w:rsidRPr="001F010A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содержание), совершенствовать качество </w:t>
      </w:r>
      <w:proofErr w:type="spellStart"/>
      <w:r w:rsidRPr="001F010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F010A">
        <w:rPr>
          <w:rFonts w:ascii="Times New Roman" w:hAnsi="Times New Roman" w:cs="Times New Roman"/>
          <w:sz w:val="24"/>
          <w:szCs w:val="24"/>
        </w:rPr>
        <w:t xml:space="preserve"> выпускников на ступени среднего общего образования (СОО).</w:t>
      </w:r>
    </w:p>
    <w:p w:rsidR="001F010A" w:rsidRPr="001F010A" w:rsidRDefault="001F010A" w:rsidP="00A575DB">
      <w:pPr>
        <w:numPr>
          <w:ilvl w:val="0"/>
          <w:numId w:val="4"/>
        </w:numPr>
        <w:tabs>
          <w:tab w:val="left" w:pos="880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1F010A" w:rsidRPr="001F010A" w:rsidRDefault="001F010A" w:rsidP="00A575DB">
      <w:pPr>
        <w:numPr>
          <w:ilvl w:val="0"/>
          <w:numId w:val="4"/>
        </w:numPr>
        <w:tabs>
          <w:tab w:val="left" w:pos="880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F010A">
        <w:rPr>
          <w:rFonts w:ascii="Times New Roman" w:hAnsi="Times New Roman" w:cs="Times New Roman"/>
          <w:sz w:val="24"/>
          <w:szCs w:val="24"/>
        </w:rPr>
        <w:t>Совершенствовать методический уровень педагогов в овладении новыми педагогическими технологиями (НСУР</w:t>
      </w:r>
      <w:proofErr w:type="gramEnd"/>
    </w:p>
    <w:p w:rsidR="001F010A" w:rsidRPr="001F010A" w:rsidRDefault="001F010A" w:rsidP="001F010A">
      <w:pPr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– национальная система учительского роста).</w:t>
      </w:r>
    </w:p>
    <w:p w:rsidR="001F010A" w:rsidRPr="001F010A" w:rsidRDefault="001F010A" w:rsidP="001F010A">
      <w:pPr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-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F010A" w:rsidRPr="001F010A" w:rsidRDefault="001F010A" w:rsidP="001F010A">
      <w:pPr>
        <w:tabs>
          <w:tab w:val="left" w:pos="142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F010A" w:rsidRPr="001F010A" w:rsidRDefault="001F010A" w:rsidP="001F010A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Обеспечивать методическое сопровождение работы с молодыми и вновь принятыми специалистами.</w:t>
      </w:r>
    </w:p>
    <w:p w:rsidR="001F010A" w:rsidRPr="001F010A" w:rsidRDefault="001F010A" w:rsidP="001F010A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Создавать условия для самореализации учащихся в образовательной деятельности и развития ключевых компетенций учащихся.</w:t>
      </w:r>
    </w:p>
    <w:p w:rsidR="001F010A" w:rsidRPr="001F010A" w:rsidRDefault="001F010A" w:rsidP="001F010A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Развивать и совершенствовать систему работы с детьми, имеющими повышенные интеллектуальные способности.</w:t>
      </w:r>
    </w:p>
    <w:p w:rsidR="001F010A" w:rsidRPr="001F010A" w:rsidRDefault="001F010A" w:rsidP="001F010A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CF1462" w:rsidRPr="001F010A" w:rsidRDefault="00CF1462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Cambria" w:hAnsi="Cambria"/>
          <w:color w:val="FF0000"/>
        </w:rPr>
        <w:t xml:space="preserve"> </w:t>
      </w:r>
      <w:r w:rsidRPr="001F010A">
        <w:rPr>
          <w:rFonts w:ascii="Times New Roman" w:hAnsi="Times New Roman" w:cs="Times New Roman"/>
          <w:sz w:val="24"/>
          <w:szCs w:val="24"/>
        </w:rPr>
        <w:t xml:space="preserve">В школе 11 классов-комплектов. Все классы </w:t>
      </w:r>
      <w:r w:rsidR="001F010A" w:rsidRPr="001F010A">
        <w:rPr>
          <w:rFonts w:ascii="Times New Roman" w:hAnsi="Times New Roman" w:cs="Times New Roman"/>
          <w:sz w:val="24"/>
          <w:szCs w:val="24"/>
        </w:rPr>
        <w:t>занимались в одну смену. Учебные</w:t>
      </w:r>
      <w:r w:rsidRPr="001F010A">
        <w:rPr>
          <w:rFonts w:ascii="Times New Roman" w:hAnsi="Times New Roman" w:cs="Times New Roman"/>
          <w:sz w:val="24"/>
          <w:szCs w:val="24"/>
        </w:rPr>
        <w:t xml:space="preserve"> план</w:t>
      </w:r>
      <w:r w:rsidR="001F010A" w:rsidRPr="001F010A">
        <w:rPr>
          <w:rFonts w:ascii="Times New Roman" w:hAnsi="Times New Roman" w:cs="Times New Roman"/>
          <w:sz w:val="24"/>
          <w:szCs w:val="24"/>
        </w:rPr>
        <w:t>ы</w:t>
      </w:r>
      <w:r w:rsidRPr="001F010A">
        <w:rPr>
          <w:rFonts w:ascii="Times New Roman" w:hAnsi="Times New Roman" w:cs="Times New Roman"/>
          <w:sz w:val="24"/>
          <w:szCs w:val="24"/>
        </w:rPr>
        <w:t xml:space="preserve"> школы предусматривал</w:t>
      </w:r>
      <w:r w:rsidR="001F010A" w:rsidRPr="001F010A">
        <w:rPr>
          <w:rFonts w:ascii="Times New Roman" w:hAnsi="Times New Roman" w:cs="Times New Roman"/>
          <w:sz w:val="24"/>
          <w:szCs w:val="24"/>
        </w:rPr>
        <w:t>и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Учебный план позволяет реализовать цели образования на современном этапе, отвечает запросам общества и </w:t>
      </w:r>
      <w:proofErr w:type="gramStart"/>
      <w:r w:rsidRPr="001F010A">
        <w:t>родителей</w:t>
      </w:r>
      <w:proofErr w:type="gramEnd"/>
      <w:r w:rsidRPr="001F010A">
        <w:t xml:space="preserve"> обучающихся и направлен на: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выполнение государственных образовательных стандартов;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создание условий для </w:t>
      </w:r>
      <w:proofErr w:type="spellStart"/>
      <w:r w:rsidRPr="001F010A">
        <w:t>профориентационной</w:t>
      </w:r>
      <w:proofErr w:type="spellEnd"/>
      <w:r w:rsidRPr="001F010A">
        <w:t xml:space="preserve"> деятельности, способствующей самоопределению через реализацию программы </w:t>
      </w:r>
      <w:proofErr w:type="spellStart"/>
      <w:r w:rsidRPr="001F010A">
        <w:t>предпрофильной</w:t>
      </w:r>
      <w:proofErr w:type="spellEnd"/>
      <w:r w:rsidRPr="001F010A">
        <w:t xml:space="preserve"> подготовки; </w:t>
      </w:r>
    </w:p>
    <w:p w:rsidR="00CF1462" w:rsidRPr="001F010A" w:rsidRDefault="00CF1462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- создание условий для удовлетворения потребностей обучающихся в профильных образовательных траекториях. </w:t>
      </w:r>
    </w:p>
    <w:p w:rsidR="00CF1462" w:rsidRPr="001F010A" w:rsidRDefault="001F010A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При составлении учебных планов</w:t>
      </w:r>
      <w:r w:rsidR="00CF1462" w:rsidRPr="001F010A">
        <w:rPr>
          <w:rFonts w:ascii="Times New Roman" w:hAnsi="Times New Roman" w:cs="Times New Roman"/>
          <w:sz w:val="24"/>
          <w:szCs w:val="24"/>
        </w:rPr>
        <w:t xml:space="preserve">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lastRenderedPageBreak/>
        <w:t>Численность обучающихся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 202</w:t>
      </w:r>
      <w:r w:rsidR="001F010A" w:rsidRPr="001F010A">
        <w:rPr>
          <w:rFonts w:ascii="Times New Roman" w:hAnsi="Times New Roman" w:cs="Times New Roman"/>
          <w:sz w:val="24"/>
          <w:szCs w:val="24"/>
        </w:rPr>
        <w:t>2</w:t>
      </w:r>
      <w:r w:rsidRPr="001F010A">
        <w:rPr>
          <w:rFonts w:ascii="Times New Roman" w:hAnsi="Times New Roman" w:cs="Times New Roman"/>
          <w:sz w:val="24"/>
          <w:szCs w:val="24"/>
        </w:rPr>
        <w:t>-202</w:t>
      </w:r>
      <w:r w:rsidR="001F010A" w:rsidRPr="001F010A">
        <w:rPr>
          <w:rFonts w:ascii="Times New Roman" w:hAnsi="Times New Roman" w:cs="Times New Roman"/>
          <w:sz w:val="24"/>
          <w:szCs w:val="24"/>
        </w:rPr>
        <w:t>3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1F010A" w:rsidRPr="001F010A">
        <w:rPr>
          <w:rFonts w:ascii="Times New Roman" w:hAnsi="Times New Roman" w:cs="Times New Roman"/>
          <w:sz w:val="24"/>
          <w:szCs w:val="24"/>
        </w:rPr>
        <w:t>у</w:t>
      </w:r>
      <w:r w:rsidR="00443F41">
        <w:rPr>
          <w:rFonts w:ascii="Times New Roman" w:hAnsi="Times New Roman" w:cs="Times New Roman"/>
          <w:sz w:val="24"/>
          <w:szCs w:val="24"/>
        </w:rPr>
        <w:t>чебном  году на начало  года 175</w:t>
      </w:r>
      <w:r w:rsidRPr="001F010A">
        <w:rPr>
          <w:rFonts w:ascii="Times New Roman" w:hAnsi="Times New Roman" w:cs="Times New Roman"/>
          <w:sz w:val="24"/>
          <w:szCs w:val="24"/>
        </w:rPr>
        <w:t xml:space="preserve">  человек.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</w:t>
      </w:r>
      <w:r w:rsidRPr="001F010A">
        <w:rPr>
          <w:rFonts w:ascii="Times New Roman" w:hAnsi="Times New Roman" w:cs="Times New Roman"/>
          <w:b/>
          <w:sz w:val="24"/>
          <w:szCs w:val="24"/>
        </w:rPr>
        <w:t xml:space="preserve">Количество классов-комплектов:  </w:t>
      </w:r>
      <w:r w:rsidRPr="001F010A">
        <w:rPr>
          <w:rFonts w:ascii="Times New Roman" w:hAnsi="Times New Roman" w:cs="Times New Roman"/>
          <w:sz w:val="24"/>
          <w:szCs w:val="24"/>
        </w:rPr>
        <w:t xml:space="preserve"> 11: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из них в начальной школе - 4, в основной школе – 5, в старшей – 2.</w:t>
      </w:r>
      <w:proofErr w:type="gramEnd"/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Наполняемос</w:t>
      </w:r>
      <w:r w:rsidR="001F010A" w:rsidRPr="001F010A">
        <w:rPr>
          <w:rFonts w:ascii="Times New Roman" w:hAnsi="Times New Roman" w:cs="Times New Roman"/>
          <w:sz w:val="24"/>
          <w:szCs w:val="24"/>
        </w:rPr>
        <w:t>т</w:t>
      </w:r>
      <w:r w:rsidR="00443F41">
        <w:rPr>
          <w:rFonts w:ascii="Times New Roman" w:hAnsi="Times New Roman" w:cs="Times New Roman"/>
          <w:sz w:val="24"/>
          <w:szCs w:val="24"/>
        </w:rPr>
        <w:t>ь начальной школы: 1 класс -  18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2 класс – </w:t>
      </w:r>
      <w:r w:rsidR="00443F41">
        <w:rPr>
          <w:rFonts w:ascii="Times New Roman" w:hAnsi="Times New Roman" w:cs="Times New Roman"/>
          <w:sz w:val="24"/>
          <w:szCs w:val="24"/>
        </w:rPr>
        <w:t>18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3 класс – </w:t>
      </w:r>
      <w:r w:rsidR="00443F41">
        <w:rPr>
          <w:rFonts w:ascii="Times New Roman" w:hAnsi="Times New Roman" w:cs="Times New Roman"/>
          <w:sz w:val="24"/>
          <w:szCs w:val="24"/>
        </w:rPr>
        <w:t>23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4 класс – </w:t>
      </w:r>
      <w:r w:rsidR="00443F41">
        <w:rPr>
          <w:rFonts w:ascii="Times New Roman" w:hAnsi="Times New Roman" w:cs="Times New Roman"/>
          <w:sz w:val="24"/>
          <w:szCs w:val="24"/>
        </w:rPr>
        <w:t>17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Итого -  </w:t>
      </w:r>
      <w:r w:rsidR="00443F41">
        <w:rPr>
          <w:rFonts w:ascii="Times New Roman" w:hAnsi="Times New Roman" w:cs="Times New Roman"/>
          <w:sz w:val="24"/>
          <w:szCs w:val="24"/>
        </w:rPr>
        <w:t>76</w:t>
      </w:r>
      <w:r w:rsidR="001F010A" w:rsidRPr="001F010A">
        <w:rPr>
          <w:rFonts w:ascii="Times New Roman" w:hAnsi="Times New Roman" w:cs="Times New Roman"/>
          <w:sz w:val="24"/>
          <w:szCs w:val="24"/>
        </w:rPr>
        <w:t xml:space="preserve"> обучающий</w:t>
      </w:r>
      <w:r w:rsidRPr="001F010A">
        <w:rPr>
          <w:rFonts w:ascii="Times New Roman" w:hAnsi="Times New Roman" w:cs="Times New Roman"/>
          <w:sz w:val="24"/>
          <w:szCs w:val="24"/>
        </w:rPr>
        <w:t>ся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1F010A">
        <w:rPr>
          <w:rFonts w:ascii="Times New Roman" w:hAnsi="Times New Roman" w:cs="Times New Roman"/>
          <w:sz w:val="24"/>
          <w:szCs w:val="24"/>
        </w:rPr>
        <w:t xml:space="preserve">Наполняемость основной школы:  5 класс – </w:t>
      </w:r>
      <w:r w:rsidR="00443F41">
        <w:rPr>
          <w:rFonts w:ascii="Times New Roman" w:hAnsi="Times New Roman" w:cs="Times New Roman"/>
          <w:sz w:val="24"/>
          <w:szCs w:val="24"/>
        </w:rPr>
        <w:t>23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6 класс – </w:t>
      </w:r>
      <w:r w:rsidR="001F010A" w:rsidRPr="001F010A">
        <w:rPr>
          <w:rFonts w:ascii="Times New Roman" w:hAnsi="Times New Roman" w:cs="Times New Roman"/>
          <w:sz w:val="24"/>
          <w:szCs w:val="24"/>
        </w:rPr>
        <w:t>13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F010A" w:rsidRPr="001F010A">
        <w:rPr>
          <w:rFonts w:ascii="Times New Roman" w:hAnsi="Times New Roman" w:cs="Times New Roman"/>
          <w:sz w:val="24"/>
          <w:szCs w:val="24"/>
        </w:rPr>
        <w:t xml:space="preserve">                     7 класс – 23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8 класс – </w:t>
      </w:r>
      <w:r w:rsidR="001F010A" w:rsidRPr="001F010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43F41">
        <w:rPr>
          <w:rFonts w:ascii="Times New Roman" w:hAnsi="Times New Roman" w:cs="Times New Roman"/>
          <w:sz w:val="24"/>
          <w:szCs w:val="24"/>
        </w:rPr>
        <w:t>2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9 класс – </w:t>
      </w:r>
      <w:r w:rsidR="00443F41">
        <w:rPr>
          <w:rFonts w:ascii="Times New Roman" w:hAnsi="Times New Roman" w:cs="Times New Roman"/>
          <w:sz w:val="24"/>
          <w:szCs w:val="24"/>
        </w:rPr>
        <w:t>12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Итого – </w:t>
      </w:r>
      <w:r w:rsidR="00443F41">
        <w:rPr>
          <w:rFonts w:ascii="Times New Roman" w:hAnsi="Times New Roman" w:cs="Times New Roman"/>
          <w:sz w:val="24"/>
          <w:szCs w:val="24"/>
        </w:rPr>
        <w:t>83</w:t>
      </w:r>
      <w:r w:rsidRPr="001F010A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Наполняемость средней школы: 10 класс – </w:t>
      </w:r>
      <w:r w:rsidRPr="001F010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11 класс – 8 человек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010A">
        <w:rPr>
          <w:rFonts w:ascii="Times New Roman" w:hAnsi="Times New Roman" w:cs="Times New Roman"/>
          <w:sz w:val="24"/>
          <w:szCs w:val="24"/>
        </w:rPr>
        <w:t>Итого  – 1</w:t>
      </w:r>
      <w:r w:rsidRPr="001F010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F010A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CF1462" w:rsidRPr="001F010A" w:rsidRDefault="003D52AC" w:rsidP="00CF1462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>П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рофильное обучение </w:t>
      </w:r>
      <w:r w:rsidR="00CF1462" w:rsidRPr="001F010A">
        <w:rPr>
          <w:rFonts w:ascii="Times New Roman" w:hAnsi="Times New Roman" w:cs="Times New Roman"/>
          <w:b w:val="0"/>
          <w:sz w:val="24"/>
          <w:szCs w:val="24"/>
        </w:rPr>
        <w:t xml:space="preserve"> организовано в 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10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 xml:space="preserve"> и 11 классах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по </w:t>
      </w:r>
      <w:proofErr w:type="spellStart"/>
      <w:proofErr w:type="gramStart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естественно-научному</w:t>
      </w:r>
      <w:proofErr w:type="spellEnd"/>
      <w:proofErr w:type="gramEnd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профилю, открыт агра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рный класс. Углубленно изучалис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ь в 10 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и 11 классах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биология, химия и математика.</w:t>
      </w:r>
    </w:p>
    <w:p w:rsidR="00CF1462" w:rsidRPr="001F010A" w:rsidRDefault="00CF1462" w:rsidP="00CF1462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Промежуточная аттестация – это оценка за год.</w:t>
      </w:r>
    </w:p>
    <w:p w:rsidR="0074604B" w:rsidRPr="001F010A" w:rsidRDefault="0074604B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B85D52" w:rsidP="0083794B">
      <w:pPr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В МБОУ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обучающихся с ограниченными возможностями здоровья не было.</w:t>
      </w:r>
    </w:p>
    <w:p w:rsidR="0074604B" w:rsidRPr="001F010A" w:rsidRDefault="005C5847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2. Оценка системы управления образовательной организации</w:t>
      </w:r>
    </w:p>
    <w:p w:rsidR="005C5847" w:rsidRPr="001F010A" w:rsidRDefault="005C5847" w:rsidP="005C584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Управление  МБОУ  «Партизанская ОШ»  осуществляется  в соответствии  с  законодательством  РФ  и  Уставом  школы  на  принципах демократичности,  открытости,  свободного  развития  личности,  а  также  на  основе сочетания  принципов  самоуправления  и  единоначалия.  Органы  самоуправления действуют  согласно  разработанной  и  утвержденной  в  МБОУ 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 нормативно-правовой базе.  Все значимые для учреждения вопросы и  решения  обсуждаются  и  согласовываются  на  общем  собрании  трудового коллектива  школы. Кроме того, постоянно действующим органом  самоуправления  является  педагогический  совет.  Важным  элементом системы  управления  является  открытая  информационная  среда  школы.  Большое значение  в  образовательной  организации  уделяется  развитию  ученического самоуправления.  В школе действует «Школьный парламент».  </w:t>
      </w:r>
    </w:p>
    <w:tbl>
      <w:tblPr>
        <w:tblStyle w:val="ad"/>
        <w:tblW w:w="0" w:type="auto"/>
        <w:tblLook w:val="04A0"/>
      </w:tblPr>
      <w:tblGrid>
        <w:gridCol w:w="2943"/>
        <w:gridCol w:w="7194"/>
      </w:tblGrid>
      <w:tr w:rsidR="00A53511" w:rsidRPr="001F010A" w:rsidTr="00DF4EFC">
        <w:tc>
          <w:tcPr>
            <w:tcW w:w="10137" w:type="dxa"/>
            <w:gridSpan w:val="2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управления, действующие в школе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1F010A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 школы</w:t>
            </w:r>
          </w:p>
          <w:p w:rsidR="00A53511" w:rsidRPr="00BA542E" w:rsidRDefault="001F010A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Суржина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,  в должности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директора с 2016г.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структурных подразделений, утверждает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расписание, отчетные документы, осуществляет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общее руководство Школой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 развития ОО, финансово­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деятельности,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организацией, рассматривает вопросы развития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услуг, разработки образовательных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выбора учебных пособий, аттестации, повышения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право работников участвовать в управлении ОО,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коллективного договора, Правил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распорядка, локальных актов</w:t>
            </w:r>
          </w:p>
        </w:tc>
      </w:tr>
    </w:tbl>
    <w:p w:rsidR="005C5847" w:rsidRPr="001F010A" w:rsidRDefault="005C5847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3C9B" w:rsidRPr="00BA542E" w:rsidRDefault="00BA542E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В 2023</w:t>
      </w:r>
      <w:r w:rsidR="00FF6567" w:rsidRPr="00BA5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C9B" w:rsidRPr="00BA542E">
        <w:rPr>
          <w:rFonts w:ascii="Times New Roman" w:hAnsi="Times New Roman" w:cs="Times New Roman"/>
          <w:b/>
          <w:sz w:val="24"/>
          <w:szCs w:val="24"/>
        </w:rPr>
        <w:t xml:space="preserve"> году на заседаниях Совета школы были рассмотрены вопросы:</w:t>
      </w:r>
    </w:p>
    <w:tbl>
      <w:tblPr>
        <w:tblStyle w:val="ad"/>
        <w:tblW w:w="0" w:type="auto"/>
        <w:tblLook w:val="04A0"/>
      </w:tblPr>
      <w:tblGrid>
        <w:gridCol w:w="1384"/>
        <w:gridCol w:w="4111"/>
        <w:gridCol w:w="3403"/>
      </w:tblGrid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  <w:r w:rsidR="003A32D8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(апрель)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расходов сре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торжественных меропри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ятий, посвященных окончанию 2022/2023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звонок, выпускной вечер)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учебного года. Ремонт кабинетов школы.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Летнее оздоровление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3A32D8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  <w:r w:rsidR="00670632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(июль)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итогах 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 Совета школы в 2022/2023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публичного доклада директора школ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об итогах работы школы за 2022/2023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>, председатель Совета школы</w:t>
            </w:r>
          </w:p>
        </w:tc>
      </w:tr>
    </w:tbl>
    <w:tbl>
      <w:tblPr>
        <w:tblStyle w:val="3"/>
        <w:tblW w:w="0" w:type="auto"/>
        <w:tblLook w:val="04A0"/>
      </w:tblPr>
      <w:tblGrid>
        <w:gridCol w:w="1384"/>
        <w:gridCol w:w="4111"/>
        <w:gridCol w:w="3403"/>
      </w:tblGrid>
      <w:tr w:rsidR="003A32D8" w:rsidRPr="00BA542E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 (август)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>лана работы Совета школы на 2023/2024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Члены Совета школы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учебных планов  и календарных учебных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3A32D8" w:rsidRPr="00BA542E">
              <w:rPr>
                <w:rFonts w:ascii="Times New Roman" w:hAnsi="Times New Roman" w:cs="Times New Roman"/>
                <w:sz w:val="24"/>
                <w:szCs w:val="24"/>
              </w:rPr>
              <w:t>, члены Совета школы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учащихся начальных классов и бесплатное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 детей из малоимущих семей.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  <w:r w:rsidR="003A32D8" w:rsidRPr="00BA542E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учащихся, поставленных</w:t>
            </w:r>
          </w:p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Информация по Всеобучу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3A32D8" w:rsidRPr="001F010A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(ноябрь)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развития материально-технической базы учреждения образования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 школы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рамках новогодних праздников.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школы по профилактике правонарушений и преступлений среди учащихся.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Рейды проверки работы  столовой, буфета. Гигиенические требования.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Члены Совета школы</w:t>
            </w:r>
          </w:p>
        </w:tc>
      </w:tr>
    </w:tbl>
    <w:p w:rsidR="00670632" w:rsidRPr="001F010A" w:rsidRDefault="00670632" w:rsidP="003A32D8">
      <w:pPr>
        <w:pStyle w:val="af5"/>
        <w:jc w:val="left"/>
        <w:rPr>
          <w:color w:val="FF0000"/>
          <w:szCs w:val="24"/>
        </w:rPr>
      </w:pPr>
    </w:p>
    <w:p w:rsidR="00383C9B" w:rsidRPr="00BA542E" w:rsidRDefault="00383C9B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В  состав  Педагогического  совета  входят  все  педагогические  работники  школы,  для которых работа в школе  является основным местом работы, в том числе директор школы, заместители директора. На заседаниях педсовета рассматриваются вопросы в соответствии с годовым планом школы.</w:t>
      </w:r>
    </w:p>
    <w:p w:rsidR="00DF4EFC" w:rsidRPr="00BA542E" w:rsidRDefault="00DF4EFC" w:rsidP="00C309A8">
      <w:pPr>
        <w:pStyle w:val="ab"/>
        <w:ind w:left="0"/>
        <w:rPr>
          <w:b/>
          <w:i/>
          <w:lang w:val="ru-RU"/>
        </w:rPr>
      </w:pPr>
    </w:p>
    <w:p w:rsidR="005C5847" w:rsidRPr="00BA542E" w:rsidRDefault="005C5847" w:rsidP="005C5847">
      <w:pPr>
        <w:pStyle w:val="ab"/>
        <w:ind w:left="360"/>
        <w:jc w:val="center"/>
        <w:rPr>
          <w:b/>
          <w:i/>
        </w:rPr>
      </w:pPr>
      <w:proofErr w:type="spellStart"/>
      <w:r w:rsidRPr="00BA542E">
        <w:rPr>
          <w:b/>
          <w:i/>
        </w:rPr>
        <w:t>Работа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органов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ученического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самоуправления</w:t>
      </w:r>
      <w:proofErr w:type="spellEnd"/>
      <w:r w:rsidRPr="00BA542E">
        <w:rPr>
          <w:b/>
          <w:i/>
        </w:rPr>
        <w:t>.</w:t>
      </w:r>
    </w:p>
    <w:p w:rsidR="005C5847" w:rsidRPr="00BA542E" w:rsidRDefault="00C309A8" w:rsidP="005C5847">
      <w:pPr>
        <w:pStyle w:val="a6"/>
      </w:pPr>
      <w:r w:rsidRPr="00BA542E">
        <w:t xml:space="preserve">В </w:t>
      </w:r>
      <w:r w:rsidR="00BA542E" w:rsidRPr="00BA542E">
        <w:t>2023</w:t>
      </w:r>
      <w:r w:rsidR="00383C9B" w:rsidRPr="00BA542E">
        <w:t xml:space="preserve"> </w:t>
      </w:r>
      <w:r w:rsidR="005C5847" w:rsidRPr="00BA542E">
        <w:t xml:space="preserve"> году педагогический коллектив продолжил работу по  вопросам организации </w:t>
      </w:r>
      <w:proofErr w:type="gramStart"/>
      <w:r w:rsidR="005C5847" w:rsidRPr="00BA542E">
        <w:t>самоуправления</w:t>
      </w:r>
      <w:proofErr w:type="gramEnd"/>
      <w:r w:rsidR="005C5847" w:rsidRPr="00BA542E">
        <w:t xml:space="preserve"> как на школьном уровне, так и в классных коллективах. </w:t>
      </w:r>
    </w:p>
    <w:p w:rsidR="00C921E3" w:rsidRPr="00BA542E" w:rsidRDefault="00BA542E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В 2022 -2023</w:t>
      </w:r>
      <w:r w:rsidR="00C921E3"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через  школьное ученическое самоуправление решались следующие задачи: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-Привлечение малоактивных детей в процесс работы ШУС.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-Адаптация мероприятий, проводимых ШУС к условиям режима ограничений.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-Создание благоприятных условий для всестороннего развития личности.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-Представление интересов учащихся в процессе управления ШУС.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-Поддержка и развитие интересов учащихся в школьной жизни.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-Творческое развитие учащихся.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-Помощь учащимся в реализации своих способностей в различных видах деятельности.</w:t>
      </w:r>
    </w:p>
    <w:p w:rsidR="00C921E3" w:rsidRPr="00BA542E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Была введена структура работы ШУС по различным направлениям. Сложившаяся структура школьного ученического самоуправления себя оправдывает. Собрание ШУС всегда было не только активным участником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активных учеников школы. Президентом  школьного ученическ</w:t>
      </w:r>
      <w:r w:rsidR="00BA542E" w:rsidRPr="00BA542E">
        <w:rPr>
          <w:rFonts w:ascii="Times New Roman" w:hAnsi="Times New Roman" w:cs="Times New Roman"/>
          <w:sz w:val="24"/>
          <w:szCs w:val="24"/>
          <w:lang w:eastAsia="ru-RU"/>
        </w:rPr>
        <w:t>ого самоуправления  на 2021-2023</w:t>
      </w:r>
      <w:r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 была избрана (путем тайного голосования) – </w:t>
      </w:r>
      <w:proofErr w:type="spellStart"/>
      <w:r w:rsidRPr="00BA54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МамбетоваЭмнегуль</w:t>
      </w:r>
      <w:proofErr w:type="spellEnd"/>
      <w:r w:rsidRPr="00BA542E">
        <w:rPr>
          <w:rFonts w:ascii="Times New Roman" w:hAnsi="Times New Roman" w:cs="Times New Roman"/>
          <w:sz w:val="24"/>
          <w:szCs w:val="24"/>
          <w:lang w:eastAsia="ru-RU"/>
        </w:rPr>
        <w:t>, 30 октября 2021 года.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В сентябре 2023 года прошли выборы нового президента школьного ученического самоуправления. На этом посту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Мамбетову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Эмнегуль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сенила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ученица 9 класса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Джамбас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FBC">
        <w:rPr>
          <w:rFonts w:ascii="Times New Roman" w:hAnsi="Times New Roman" w:cs="Times New Roman"/>
          <w:sz w:val="24"/>
          <w:szCs w:val="24"/>
          <w:lang w:eastAsia="ru-RU"/>
        </w:rPr>
        <w:t>Мелек</w:t>
      </w:r>
      <w:proofErr w:type="spellEnd"/>
      <w:r w:rsidR="00474F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 учетом плана воспитательной работы школы был составлен план работы Совета.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течение года проводятся заседания органа ученического самоуправления, где рассматривается план работы.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У Школьного Ученического Самоуправления есть  следующие направления деятельности: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«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Министерство труда и правопорядка» - планирует и организует рейды проверки дневников, дежурство по школе, следит за санитарным состоянием классных кабинетов.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Сектор «Министерство культуры» - планирует и организует проведение школьных праздников. Организует все </w:t>
      </w:r>
      <w:proofErr w:type="spell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развлекательно-досуговые</w:t>
      </w:r>
      <w:proofErr w:type="spell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 в школе (с привлечением классных коллективов).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«Министерство здравоохранения и спорта» - планирует и проводит массово-оздоровительные мероприятия, спортивные праздники, спартакиады и др. Готовит информацию о том, как прошло мероприятие, отмечает наиболее отличившихся ребят.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Сектор «Министерство образования» - занимается планированием и проведением мероприятий, посвященных учебе. </w:t>
      </w:r>
    </w:p>
    <w:p w:rsidR="00C921E3" w:rsidRPr="00474FBC" w:rsidRDefault="00C921E3" w:rsidP="00A575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«СМИ» -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отвечает за выпуск школьной стенгазеты, освещая на ее страницах прошедшие мероприятия, составляет фот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>  и видеоотчет о школьной жизни, организует тематические выставки рисунков, плакатов. Ведет соц. сети школы.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этом учебном году приняли активное участие во многих школьных мероприятиях: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-Поздравление учителей с Днём Учителя и 8 Марта.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-Конкурс праздничных стенгазет, посвященных Дню Учителя.</w:t>
      </w:r>
    </w:p>
    <w:p w:rsidR="00C921E3" w:rsidRPr="00474FBC" w:rsidRDefault="00474FBC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Участие 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акция «Большая перемена</w:t>
      </w:r>
      <w:r w:rsidR="00C921E3" w:rsidRPr="00474FB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-Акции «Добрая суббота», «Окна Победы», «День скорби», «Окна России», «</w:t>
      </w:r>
      <w:proofErr w:type="spell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Эко-сборы</w:t>
      </w:r>
      <w:proofErr w:type="spell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>: макулатура».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-Новогодние классные часы.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-Общешкольный субботник по благоустройству школьного двора и прилегающей территории.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-Участие в муниципальных сборах лидеров ШУС.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</w:t>
      </w: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систематизировать работу, организовывать больше мероприятий по всем направлениям воспитательной работы.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Анализируя работу ШУС, следует отметить следующие положительные результаты: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Вовлечение более 50% учащихся в школьные мероприятия.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При подведении итогов работы ШУС, следует отметить выявленные проблемы: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Информирование о деятельности ШУС на сайте образовательной организации и СМИ.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Недостаточное взаимодействие между всеми участниками школьного самоуправления, вне зависимости от возраста и класса.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Исходя из полученных положительных результатов реализации целей и задач работы школьного ученического самоупр</w:t>
      </w:r>
      <w:r w:rsidR="00474FBC" w:rsidRPr="00474FBC">
        <w:rPr>
          <w:rFonts w:ascii="Times New Roman" w:hAnsi="Times New Roman" w:cs="Times New Roman"/>
          <w:sz w:val="24"/>
          <w:szCs w:val="24"/>
          <w:lang w:eastAsia="ru-RU"/>
        </w:rPr>
        <w:t>авления 2022-2023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года, а также на основании выделенных проблем, определить</w:t>
      </w:r>
      <w:r w:rsidR="00474FBC"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цели и задачи на 2023-2024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 школьного уч</w:t>
      </w:r>
      <w:r w:rsidR="00474FBC" w:rsidRPr="00474FBC">
        <w:rPr>
          <w:rFonts w:ascii="Times New Roman" w:hAnsi="Times New Roman" w:cs="Times New Roman"/>
          <w:sz w:val="24"/>
          <w:szCs w:val="24"/>
          <w:lang w:eastAsia="ru-RU"/>
        </w:rPr>
        <w:t>енического самоуправления в 2023-2024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C921E3" w:rsidRPr="00474FBC" w:rsidRDefault="00C921E3" w:rsidP="00C921E3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921E3" w:rsidRPr="00474FBC" w:rsidRDefault="00C921E3" w:rsidP="00A575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C921E3" w:rsidRPr="00474FBC" w:rsidRDefault="00C921E3" w:rsidP="00A575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Способствовать повышению уровня воспитанности учащихся, повышению роли ученического самоуправления.</w:t>
      </w:r>
    </w:p>
    <w:p w:rsidR="00C921E3" w:rsidRPr="001F010A" w:rsidRDefault="00C921E3" w:rsidP="005C5847">
      <w:pPr>
        <w:pStyle w:val="a6"/>
        <w:rPr>
          <w:color w:val="FF0000"/>
        </w:rPr>
      </w:pPr>
    </w:p>
    <w:p w:rsidR="007A745F" w:rsidRPr="00150FB7" w:rsidRDefault="00132F52" w:rsidP="007A745F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3.</w:t>
      </w: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50FB7">
        <w:rPr>
          <w:rFonts w:ascii="Times New Roman" w:hAnsi="Times New Roman" w:cs="Times New Roman"/>
          <w:b/>
          <w:sz w:val="24"/>
          <w:szCs w:val="24"/>
        </w:rPr>
        <w:t xml:space="preserve">Оценка содержания  и качества подготовки  </w:t>
      </w:r>
      <w:proofErr w:type="gramStart"/>
      <w:r w:rsidRPr="00150FB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b/>
          <w:sz w:val="24"/>
          <w:szCs w:val="24"/>
        </w:rPr>
        <w:t>.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  <w:t xml:space="preserve"> </w:t>
      </w:r>
    </w:p>
    <w:p w:rsidR="0089008F" w:rsidRPr="00150FB7" w:rsidRDefault="007A745F" w:rsidP="003A32D8">
      <w:pPr>
        <w:pStyle w:val="NoSpacing1"/>
        <w:spacing w:line="276" w:lineRule="auto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08F" w:rsidRPr="00150FB7">
        <w:rPr>
          <w:rFonts w:ascii="Times New Roman" w:hAnsi="Times New Roman" w:cs="Times New Roman"/>
          <w:sz w:val="24"/>
          <w:szCs w:val="24"/>
        </w:rPr>
        <w:t>В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бразовательном учреждении </w:t>
      </w:r>
      <w:r w:rsidR="00474FBC" w:rsidRPr="00150FB7">
        <w:rPr>
          <w:rFonts w:ascii="Times New Roman" w:hAnsi="Times New Roman" w:cs="Times New Roman"/>
          <w:sz w:val="24"/>
          <w:szCs w:val="24"/>
        </w:rPr>
        <w:t>в 2023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  году проводилась целенаправленная работа по формированию личности гражданина, готовой к самоопределению своей роли в творческом преобразовании новой России, к постоянному саморазвитию.</w:t>
      </w:r>
      <w:r w:rsidR="0089008F"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9008F" w:rsidRPr="00150FB7" w:rsidRDefault="0089008F" w:rsidP="0089008F">
      <w:pPr>
        <w:pStyle w:val="NoSpacing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  Педагогический коллектив </w:t>
      </w:r>
      <w:r w:rsidRPr="00150FB7">
        <w:rPr>
          <w:rFonts w:ascii="Times New Roman" w:hAnsi="Times New Roman" w:cs="Times New Roman"/>
          <w:bCs/>
          <w:sz w:val="24"/>
          <w:szCs w:val="24"/>
        </w:rPr>
        <w:t>стремился</w:t>
      </w:r>
      <w:r w:rsidRPr="00150FB7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150FB7">
        <w:rPr>
          <w:rFonts w:ascii="Times New Roman" w:hAnsi="Times New Roman" w:cs="Times New Roman"/>
          <w:sz w:val="24"/>
          <w:szCs w:val="24"/>
        </w:rPr>
        <w:t xml:space="preserve">беспечить качественную реализацию ключевых направлений деятельности школы через решение следующих задач: </w:t>
      </w:r>
    </w:p>
    <w:p w:rsidR="00150FB7" w:rsidRPr="001F010A" w:rsidRDefault="00150FB7" w:rsidP="00A575DB">
      <w:pPr>
        <w:numPr>
          <w:ilvl w:val="0"/>
          <w:numId w:val="4"/>
        </w:numPr>
        <w:tabs>
          <w:tab w:val="left" w:pos="883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Совершенствовать условия для реализации ФГОС начального образования (НОО - обновлённое содержание) и ФГОС основного общего образования (ООО – обновлённое содержание), совершенствовать качество </w:t>
      </w:r>
      <w:proofErr w:type="spellStart"/>
      <w:r w:rsidRPr="00150FB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50FB7">
        <w:rPr>
          <w:rFonts w:ascii="Times New Roman" w:hAnsi="Times New Roman" w:cs="Times New Roman"/>
          <w:sz w:val="24"/>
          <w:szCs w:val="24"/>
        </w:rPr>
        <w:t xml:space="preserve"> выпускников на</w:t>
      </w:r>
      <w:r w:rsidRPr="001F010A">
        <w:rPr>
          <w:rFonts w:ascii="Times New Roman" w:hAnsi="Times New Roman" w:cs="Times New Roman"/>
          <w:sz w:val="24"/>
          <w:szCs w:val="24"/>
        </w:rPr>
        <w:t xml:space="preserve"> ступени среднего общего образования (СОО).</w:t>
      </w:r>
    </w:p>
    <w:p w:rsidR="00150FB7" w:rsidRPr="001F010A" w:rsidRDefault="00150FB7" w:rsidP="00A575DB">
      <w:pPr>
        <w:numPr>
          <w:ilvl w:val="0"/>
          <w:numId w:val="4"/>
        </w:numPr>
        <w:tabs>
          <w:tab w:val="left" w:pos="880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150FB7" w:rsidRPr="001F010A" w:rsidRDefault="00150FB7" w:rsidP="00A575DB">
      <w:pPr>
        <w:numPr>
          <w:ilvl w:val="0"/>
          <w:numId w:val="4"/>
        </w:numPr>
        <w:tabs>
          <w:tab w:val="left" w:pos="880"/>
        </w:tabs>
        <w:spacing w:after="0" w:line="240" w:lineRule="auto"/>
        <w:ind w:right="140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F010A">
        <w:rPr>
          <w:rFonts w:ascii="Times New Roman" w:hAnsi="Times New Roman" w:cs="Times New Roman"/>
          <w:sz w:val="24"/>
          <w:szCs w:val="24"/>
        </w:rPr>
        <w:lastRenderedPageBreak/>
        <w:t>Совершенствовать методический уровень педагогов в овладении новыми педагогическими технологиями (НСУР</w:t>
      </w:r>
      <w:proofErr w:type="gramEnd"/>
    </w:p>
    <w:p w:rsidR="00150FB7" w:rsidRPr="001F010A" w:rsidRDefault="00150FB7" w:rsidP="00150FB7">
      <w:pPr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– национальная система учительского роста).</w:t>
      </w:r>
    </w:p>
    <w:p w:rsidR="00150FB7" w:rsidRPr="001F010A" w:rsidRDefault="00150FB7" w:rsidP="00150FB7">
      <w:pPr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        -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50FB7" w:rsidRPr="001F010A" w:rsidRDefault="00150FB7" w:rsidP="00150FB7">
      <w:pPr>
        <w:tabs>
          <w:tab w:val="left" w:pos="142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50FB7" w:rsidRPr="001F010A" w:rsidRDefault="00150FB7" w:rsidP="00150FB7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Обеспечивать методическое сопровождение работы с молодыми и вновь принятыми специалистами.</w:t>
      </w:r>
    </w:p>
    <w:p w:rsidR="00150FB7" w:rsidRPr="001F010A" w:rsidRDefault="00150FB7" w:rsidP="00150FB7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Создавать условия для самореализации учащихся в образовательной деятельности и развития ключевых компетенций учащихся.</w:t>
      </w:r>
    </w:p>
    <w:p w:rsidR="00150FB7" w:rsidRPr="001F010A" w:rsidRDefault="00150FB7" w:rsidP="00150FB7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Развивать и совершенствовать систему работы с детьми, имеющими повышенные интеллектуальные способности.</w:t>
      </w:r>
    </w:p>
    <w:p w:rsidR="00150FB7" w:rsidRPr="001F010A" w:rsidRDefault="00150FB7" w:rsidP="00150FB7">
      <w:pPr>
        <w:tabs>
          <w:tab w:val="left" w:pos="946"/>
        </w:tabs>
        <w:ind w:left="714" w:right="20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89008F" w:rsidRPr="00150FB7" w:rsidRDefault="0089008F" w:rsidP="0089008F">
      <w:pPr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Решение данных задач направлено на реализацию цели:</w:t>
      </w:r>
    </w:p>
    <w:p w:rsidR="003A32D8" w:rsidRPr="00150FB7" w:rsidRDefault="0089008F" w:rsidP="003A32D8">
      <w:pPr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«</w:t>
      </w:r>
      <w:r w:rsidR="003A32D8" w:rsidRPr="00150FB7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профессиональных компетентностей педагогов как фактор эффективного образования и </w:t>
      </w:r>
      <w:proofErr w:type="gramStart"/>
      <w:r w:rsidR="003A32D8" w:rsidRPr="00150FB7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="003A32D8" w:rsidRPr="00150FB7">
        <w:rPr>
          <w:rFonts w:ascii="Times New Roman" w:hAnsi="Times New Roman" w:cs="Times New Roman"/>
          <w:sz w:val="24"/>
          <w:szCs w:val="24"/>
        </w:rPr>
        <w:t xml:space="preserve"> обучающихся в условиях успешной реализации ФГОС в школе».</w:t>
      </w:r>
    </w:p>
    <w:p w:rsidR="007A745F" w:rsidRPr="00150FB7" w:rsidRDefault="007A745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У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чебный план </w:t>
      </w:r>
      <w:r w:rsidRPr="00150FB7">
        <w:rPr>
          <w:rFonts w:ascii="Times New Roman" w:hAnsi="Times New Roman" w:cs="Times New Roman"/>
          <w:sz w:val="24"/>
          <w:szCs w:val="24"/>
        </w:rPr>
        <w:t xml:space="preserve"> направлен </w:t>
      </w:r>
      <w:proofErr w:type="gramStart"/>
      <w:r w:rsidRPr="00150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0F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 качества  образовательных  услуг,  включая:  расширение  использования современных образовательных технологий, обеспечивающих формирование у выпускников школы ключевых компетентностей как важнейшего результата образования.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общего образования вне зависимости от доходов и местожительства обучающихся и их роди</w:t>
      </w:r>
      <w:r w:rsidR="00DE39AB" w:rsidRPr="00150FB7">
        <w:rPr>
          <w:rFonts w:ascii="Times New Roman" w:hAnsi="Times New Roman" w:cs="Times New Roman"/>
          <w:sz w:val="24"/>
          <w:szCs w:val="24"/>
        </w:rPr>
        <w:t>телей (законных представителей).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в образовательном учреждении системы педагогической поддержки одаренных детей и талантливой молодежи: эффективное сопровождение индивидуальных образовательных потребностей обучающихся на всех уровнях образования.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Реализация в образовательно</w:t>
      </w:r>
      <w:r w:rsidR="00C921E3" w:rsidRPr="00150FB7">
        <w:rPr>
          <w:rFonts w:ascii="Times New Roman" w:hAnsi="Times New Roman" w:cs="Times New Roman"/>
          <w:sz w:val="24"/>
          <w:szCs w:val="24"/>
        </w:rPr>
        <w:t>м процессе требований ФГОС НОО,  ФГОС ООО, ФГОС СОО.</w:t>
      </w:r>
    </w:p>
    <w:p w:rsidR="007A745F" w:rsidRPr="00150FB7" w:rsidRDefault="007A745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Основным  подходом  в  реализации  содержания  образования  является  </w:t>
      </w:r>
      <w:proofErr w:type="spellStart"/>
      <w:r w:rsidRPr="00150FB7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150FB7">
        <w:rPr>
          <w:rFonts w:ascii="Times New Roman" w:hAnsi="Times New Roman" w:cs="Times New Roman"/>
          <w:sz w:val="24"/>
          <w:szCs w:val="24"/>
        </w:rPr>
        <w:t xml:space="preserve"> подход предполагающий: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Формирование и развитие в ходе образовательного процесса качеств личности, отвечающих  потребностям  «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»  общества,  инновационной  экономики,  демократического строя и многофункционального, поликультурного и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российского общества;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постоянной внутренней мотивации к учению, умения общаться, чувства ответственности и личной перспективы, социальной мобильности, социального оптимизма;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Обучение  обучающихся  способам  самостоятельного  конструирования  своих  знаний, необходимых для решения возникающих перед ними задач, способности объединять различные элементы знаний в нужные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знаниевые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комбинации, в новое знание; </w:t>
      </w:r>
    </w:p>
    <w:p w:rsidR="007A745F" w:rsidRPr="00150FB7" w:rsidRDefault="0089008F" w:rsidP="0089008F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Общекультурное  и  личностное  развитие  </w:t>
      </w:r>
      <w:proofErr w:type="gramStart"/>
      <w:r w:rsidR="007A745F" w:rsidRPr="00150F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,  не  только  обеспечивающее успешное освоение содержание общего образования, но и создающее функциональный базис для непрерывного самообразования и профессиональной деятельности; </w:t>
      </w:r>
    </w:p>
    <w:p w:rsidR="00DE39AB" w:rsidRPr="00150FB7" w:rsidRDefault="00DE39AB" w:rsidP="00DE39A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Понимание  актуального  для  современного  российского  общества  ценностно-нравственного значения образования. 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</w:r>
    </w:p>
    <w:p w:rsidR="00DE39AB" w:rsidRPr="00150FB7" w:rsidRDefault="00DE39AB" w:rsidP="00DE39A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F70926" w:rsidRPr="00150FB7" w:rsidRDefault="00F70926" w:rsidP="00F70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F70926" w:rsidRPr="00150FB7" w:rsidRDefault="00F70926" w:rsidP="00F70926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150FB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</w:t>
      </w:r>
      <w:r w:rsidR="00150FB7" w:rsidRPr="00150FB7">
        <w:rPr>
          <w:rFonts w:ascii="Times New Roman" w:hAnsi="Times New Roman" w:cs="Times New Roman"/>
          <w:sz w:val="24"/>
          <w:szCs w:val="24"/>
        </w:rPr>
        <w:t>от 31.05.2021 № 286</w:t>
      </w:r>
      <w:r w:rsidRPr="00150FB7">
        <w:rPr>
          <w:rFonts w:ascii="Times New Roman" w:hAnsi="Times New Roman" w:cs="Times New Roman"/>
          <w:sz w:val="24"/>
          <w:szCs w:val="24"/>
        </w:rPr>
        <w:t>,  основная образовательная программа начального общего образования в 1 – 4  классах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, </w:t>
      </w:r>
      <w:r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Pr="00150FB7">
        <w:rPr>
          <w:rStyle w:val="12pt127"/>
          <w:rFonts w:ascii="Times New Roman" w:hAnsi="Times New Roman" w:cs="Times New Roman"/>
        </w:rPr>
        <w:t>ом</w:t>
      </w:r>
      <w:r w:rsidRPr="00150FB7">
        <w:rPr>
          <w:rStyle w:val="12pt127"/>
          <w:rFonts w:ascii="Times New Roman" w:eastAsia="Calibri" w:hAnsi="Times New Roman" w:cs="Times New Roman"/>
        </w:rPr>
        <w:t xml:space="preserve"> основного общего образования (приказ Министерства образования и науки Российско</w:t>
      </w:r>
      <w:r w:rsidR="00150FB7" w:rsidRPr="00150FB7">
        <w:rPr>
          <w:rStyle w:val="12pt127"/>
          <w:rFonts w:ascii="Times New Roman" w:eastAsia="Calibri" w:hAnsi="Times New Roman" w:cs="Times New Roman"/>
        </w:rPr>
        <w:t>й Федерации от 31.05.2021  №287</w:t>
      </w:r>
      <w:r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Pr="00150FB7">
        <w:rPr>
          <w:rFonts w:ascii="Times New Roman" w:hAnsi="Times New Roman" w:cs="Times New Roman"/>
          <w:sz w:val="24"/>
          <w:szCs w:val="24"/>
        </w:rPr>
        <w:t>ос</w:t>
      </w:r>
      <w:r w:rsidR="00DB5F09" w:rsidRPr="00150FB7">
        <w:rPr>
          <w:rFonts w:ascii="Times New Roman" w:hAnsi="Times New Roman" w:cs="Times New Roman"/>
          <w:sz w:val="24"/>
          <w:szCs w:val="24"/>
        </w:rPr>
        <w:t>новного общего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бразования в 5-9 классах, </w:t>
      </w:r>
      <w:r w:rsidR="00C921E3"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="00C921E3"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="00C921E3" w:rsidRPr="00150FB7">
        <w:rPr>
          <w:rStyle w:val="12pt127"/>
          <w:rFonts w:ascii="Times New Roman" w:hAnsi="Times New Roman" w:cs="Times New Roman"/>
        </w:rPr>
        <w:t>ом</w:t>
      </w:r>
      <w:proofErr w:type="gramEnd"/>
      <w:r w:rsidR="00C921E3" w:rsidRPr="00150FB7">
        <w:rPr>
          <w:rStyle w:val="12pt127"/>
          <w:rFonts w:ascii="Times New Roman" w:eastAsia="Calibri" w:hAnsi="Times New Roman" w:cs="Times New Roman"/>
        </w:rPr>
        <w:t xml:space="preserve"> </w:t>
      </w:r>
      <w:proofErr w:type="gramStart"/>
      <w:r w:rsidR="00C921E3" w:rsidRPr="00150FB7">
        <w:rPr>
          <w:rStyle w:val="12pt127"/>
          <w:rFonts w:ascii="Times New Roman" w:eastAsia="Calibri" w:hAnsi="Times New Roman" w:cs="Times New Roman"/>
        </w:rPr>
        <w:t>среднего  общего образования (приказ Министерства образования и науки Рос</w:t>
      </w:r>
      <w:r w:rsidR="00150FB7" w:rsidRPr="00150FB7">
        <w:rPr>
          <w:rStyle w:val="12pt127"/>
          <w:rFonts w:ascii="Times New Roman" w:eastAsia="Calibri" w:hAnsi="Times New Roman" w:cs="Times New Roman"/>
        </w:rPr>
        <w:t xml:space="preserve">сийской Федерации от 12.08.2022  № 732 </w:t>
      </w:r>
      <w:r w:rsidR="00C921E3"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среднего  общего образования в 10 </w:t>
      </w:r>
      <w:r w:rsidR="00150FB7" w:rsidRPr="00150FB7">
        <w:rPr>
          <w:rFonts w:ascii="Times New Roman" w:hAnsi="Times New Roman" w:cs="Times New Roman"/>
          <w:sz w:val="24"/>
          <w:szCs w:val="24"/>
        </w:rPr>
        <w:t xml:space="preserve">и 11 классах в 2022-2023 </w:t>
      </w:r>
      <w:r w:rsidRPr="00150FB7">
        <w:rPr>
          <w:rFonts w:ascii="Times New Roman" w:hAnsi="Times New Roman" w:cs="Times New Roman"/>
          <w:sz w:val="24"/>
          <w:szCs w:val="24"/>
        </w:rPr>
        <w:t xml:space="preserve"> учебном году  реализовалась  через учебный план и внеурочную деятельность с соблюдением требований санитарно-эпидемиологических правил и нормативов. </w:t>
      </w:r>
      <w:proofErr w:type="gramEnd"/>
    </w:p>
    <w:p w:rsidR="00F70926" w:rsidRPr="001F010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0926" w:rsidRPr="00FA17E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</w:t>
      </w:r>
      <w:r w:rsidR="00FA17EA">
        <w:rPr>
          <w:rFonts w:ascii="Times New Roman" w:hAnsi="Times New Roman" w:cs="Times New Roman"/>
          <w:sz w:val="24"/>
          <w:szCs w:val="24"/>
        </w:rPr>
        <w:t xml:space="preserve">ГОС НОО, ООО, СОО </w:t>
      </w:r>
      <w:r w:rsidRPr="00FA17EA">
        <w:rPr>
          <w:rFonts w:ascii="Times New Roman" w:hAnsi="Times New Roman" w:cs="Times New Roman"/>
          <w:sz w:val="24"/>
          <w:szCs w:val="24"/>
        </w:rPr>
        <w:t>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образовательной программы.</w:t>
      </w:r>
      <w:proofErr w:type="gramEnd"/>
      <w:r w:rsidRPr="00FA17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Внеурочная деятельность –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  <w:proofErr w:type="gramEnd"/>
    </w:p>
    <w:p w:rsidR="00F70926" w:rsidRPr="00FA17E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7EA">
        <w:rPr>
          <w:rFonts w:ascii="Times New Roman" w:hAnsi="Times New Roman" w:cs="Times New Roman"/>
          <w:sz w:val="24"/>
          <w:szCs w:val="24"/>
        </w:rPr>
        <w:t xml:space="preserve">             В  </w:t>
      </w:r>
      <w:r w:rsidR="00FA17EA" w:rsidRPr="00FA17EA">
        <w:rPr>
          <w:rFonts w:ascii="Times New Roman" w:hAnsi="Times New Roman" w:cs="Times New Roman"/>
          <w:sz w:val="24"/>
          <w:szCs w:val="24"/>
        </w:rPr>
        <w:t>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2022-2023 учебном году внеурочная деятельность реализовывалась через модель дополнительного образования.</w:t>
      </w:r>
    </w:p>
    <w:p w:rsidR="00F70926" w:rsidRDefault="00F70926" w:rsidP="00F70926">
      <w:pPr>
        <w:rPr>
          <w:rStyle w:val="12pt127"/>
          <w:rFonts w:ascii="Times New Roman" w:hAnsi="Times New Roman" w:cs="Times New Roman"/>
          <w:szCs w:val="24"/>
        </w:rPr>
      </w:pPr>
      <w:r w:rsidRPr="00FA17EA">
        <w:t xml:space="preserve">              </w:t>
      </w:r>
      <w:r w:rsidRPr="00FA17EA">
        <w:rPr>
          <w:rStyle w:val="12pt127"/>
        </w:rPr>
        <w:t xml:space="preserve"> </w:t>
      </w:r>
      <w:r w:rsidRPr="00FA17EA">
        <w:rPr>
          <w:rStyle w:val="12pt127"/>
          <w:rFonts w:ascii="Times New Roman" w:hAnsi="Times New Roman" w:cs="Times New Roman"/>
          <w:szCs w:val="24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FA17EA">
        <w:rPr>
          <w:rStyle w:val="12pt127"/>
          <w:rFonts w:ascii="Times New Roman" w:hAnsi="Times New Roman" w:cs="Times New Roman"/>
          <w:szCs w:val="24"/>
        </w:rPr>
        <w:t>потребностей</w:t>
      </w:r>
      <w:proofErr w:type="gramEnd"/>
      <w:r w:rsidRPr="00FA17EA">
        <w:rPr>
          <w:rStyle w:val="12pt127"/>
          <w:rFonts w:ascii="Times New Roman" w:hAnsi="Times New Roman" w:cs="Times New Roman"/>
          <w:szCs w:val="24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личности:</w:t>
      </w:r>
    </w:p>
    <w:p w:rsidR="00FA17EA" w:rsidRDefault="00FA17EA" w:rsidP="00F70926">
      <w:pPr>
        <w:rPr>
          <w:rStyle w:val="12pt127"/>
          <w:rFonts w:ascii="Times New Roman" w:hAnsi="Times New Roman" w:cs="Times New Roman"/>
          <w:szCs w:val="24"/>
        </w:rPr>
      </w:pPr>
      <w:r>
        <w:rPr>
          <w:rStyle w:val="12pt127"/>
          <w:rFonts w:ascii="Times New Roman" w:hAnsi="Times New Roman" w:cs="Times New Roman"/>
          <w:szCs w:val="24"/>
        </w:rPr>
        <w:t>- Инфор</w:t>
      </w:r>
      <w:r w:rsidR="00AC23DE">
        <w:rPr>
          <w:rStyle w:val="12pt127"/>
          <w:rFonts w:ascii="Times New Roman" w:hAnsi="Times New Roman" w:cs="Times New Roman"/>
          <w:szCs w:val="24"/>
        </w:rPr>
        <w:t xml:space="preserve">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="00AC23DE">
        <w:rPr>
          <w:rStyle w:val="12pt127"/>
          <w:rFonts w:ascii="Times New Roman" w:hAnsi="Times New Roman" w:cs="Times New Roman"/>
          <w:szCs w:val="24"/>
        </w:rPr>
        <w:t>важном</w:t>
      </w:r>
      <w:proofErr w:type="gramEnd"/>
      <w:r w:rsidR="00AC23DE">
        <w:rPr>
          <w:rStyle w:val="12pt127"/>
          <w:rFonts w:ascii="Times New Roman" w:hAnsi="Times New Roman" w:cs="Times New Roman"/>
          <w:szCs w:val="24"/>
        </w:rPr>
        <w:t>».</w:t>
      </w:r>
    </w:p>
    <w:p w:rsidR="00AC23DE" w:rsidRDefault="00AC23DE" w:rsidP="00F70926">
      <w:pPr>
        <w:rPr>
          <w:rStyle w:val="12pt127"/>
          <w:rFonts w:ascii="Times New Roman" w:hAnsi="Times New Roman" w:cs="Times New Roman"/>
          <w:szCs w:val="24"/>
        </w:rPr>
      </w:pPr>
      <w:r>
        <w:rPr>
          <w:rStyle w:val="12pt127"/>
          <w:rFonts w:ascii="Times New Roman" w:hAnsi="Times New Roman" w:cs="Times New Roman"/>
          <w:szCs w:val="24"/>
        </w:rPr>
        <w:t xml:space="preserve">- Занятия по формированию финансовой грамотности </w:t>
      </w:r>
      <w:proofErr w:type="gramStart"/>
      <w:r>
        <w:rPr>
          <w:rStyle w:val="12pt127"/>
          <w:rFonts w:ascii="Times New Roman" w:hAnsi="Times New Roman" w:cs="Times New Roman"/>
          <w:szCs w:val="24"/>
        </w:rPr>
        <w:t>обучающихся</w:t>
      </w:r>
      <w:proofErr w:type="gramEnd"/>
      <w:r>
        <w:rPr>
          <w:rStyle w:val="12pt127"/>
          <w:rFonts w:ascii="Times New Roman" w:hAnsi="Times New Roman" w:cs="Times New Roman"/>
          <w:szCs w:val="24"/>
        </w:rPr>
        <w:t>.</w:t>
      </w:r>
    </w:p>
    <w:p w:rsidR="00AC23DE" w:rsidRDefault="00AC23DE" w:rsidP="00F70926">
      <w:pPr>
        <w:rPr>
          <w:rStyle w:val="12pt127"/>
          <w:rFonts w:ascii="Times New Roman" w:hAnsi="Times New Roman" w:cs="Times New Roman"/>
          <w:szCs w:val="24"/>
        </w:rPr>
      </w:pPr>
      <w:r>
        <w:rPr>
          <w:rStyle w:val="12pt127"/>
          <w:rFonts w:ascii="Times New Roman" w:hAnsi="Times New Roman" w:cs="Times New Roman"/>
          <w:szCs w:val="24"/>
        </w:rPr>
        <w:lastRenderedPageBreak/>
        <w:t xml:space="preserve">- Занятия, направленные на удовлетворение интересов и </w:t>
      </w:r>
      <w:proofErr w:type="gramStart"/>
      <w:r>
        <w:rPr>
          <w:rStyle w:val="12pt127"/>
          <w:rFonts w:ascii="Times New Roman" w:hAnsi="Times New Roman" w:cs="Times New Roman"/>
          <w:szCs w:val="24"/>
        </w:rPr>
        <w:t>потребностей</w:t>
      </w:r>
      <w:proofErr w:type="gramEnd"/>
      <w:r>
        <w:rPr>
          <w:rStyle w:val="12pt127"/>
          <w:rFonts w:ascii="Times New Roman" w:hAnsi="Times New Roman" w:cs="Times New Roman"/>
          <w:szCs w:val="24"/>
        </w:rPr>
        <w:t xml:space="preserve"> обучающихся в физическом развитии.</w:t>
      </w:r>
    </w:p>
    <w:p w:rsidR="00AC23DE" w:rsidRDefault="00AC23DE" w:rsidP="00F70926">
      <w:pPr>
        <w:rPr>
          <w:rStyle w:val="12pt127"/>
          <w:rFonts w:ascii="Times New Roman" w:hAnsi="Times New Roman" w:cs="Times New Roman"/>
          <w:szCs w:val="24"/>
        </w:rPr>
      </w:pPr>
      <w:r>
        <w:rPr>
          <w:rStyle w:val="12pt127"/>
          <w:rFonts w:ascii="Times New Roman" w:hAnsi="Times New Roman" w:cs="Times New Roman"/>
          <w:szCs w:val="24"/>
        </w:rPr>
        <w:t>- Занятия, направленные на удовлетворение социальных интересов и потребностей окружающих.</w:t>
      </w:r>
    </w:p>
    <w:p w:rsidR="00AC23DE" w:rsidRPr="00FA17EA" w:rsidRDefault="00AC23DE" w:rsidP="00F70926">
      <w:pPr>
        <w:rPr>
          <w:rStyle w:val="12pt127"/>
          <w:rFonts w:ascii="Times New Roman" w:hAnsi="Times New Roman" w:cs="Times New Roman"/>
          <w:szCs w:val="24"/>
        </w:rPr>
      </w:pPr>
      <w:r>
        <w:rPr>
          <w:rStyle w:val="12pt127"/>
          <w:rFonts w:ascii="Times New Roman" w:hAnsi="Times New Roman" w:cs="Times New Roman"/>
          <w:szCs w:val="24"/>
        </w:rPr>
        <w:t xml:space="preserve">- Занятия, направленные на удовлетворение интересов и </w:t>
      </w:r>
      <w:proofErr w:type="gramStart"/>
      <w:r>
        <w:rPr>
          <w:rStyle w:val="12pt127"/>
          <w:rFonts w:ascii="Times New Roman" w:hAnsi="Times New Roman" w:cs="Times New Roman"/>
          <w:szCs w:val="24"/>
        </w:rPr>
        <w:t>потребностей</w:t>
      </w:r>
      <w:proofErr w:type="gramEnd"/>
      <w:r>
        <w:rPr>
          <w:rStyle w:val="12pt127"/>
          <w:rFonts w:ascii="Times New Roman" w:hAnsi="Times New Roman" w:cs="Times New Roman"/>
          <w:szCs w:val="24"/>
        </w:rPr>
        <w:t xml:space="preserve"> обучающихся в творческом и духовно-нравственном развитии</w:t>
      </w:r>
    </w:p>
    <w:p w:rsidR="00F70926" w:rsidRPr="00AC23DE" w:rsidRDefault="00F70926" w:rsidP="00F70926">
      <w:pPr>
        <w:spacing w:line="240" w:lineRule="auto"/>
        <w:ind w:left="360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в таких формах как </w:t>
      </w:r>
      <w:r w:rsidRPr="00AC23DE">
        <w:rPr>
          <w:rFonts w:ascii="Times New Roman" w:hAnsi="Times New Roman" w:cs="Times New Roman"/>
          <w:bCs/>
          <w:sz w:val="24"/>
          <w:szCs w:val="24"/>
        </w:rPr>
        <w:t>кружки, секции, школьные научные общества, соревнования,</w:t>
      </w:r>
      <w:r w:rsidRPr="00AC2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3DE">
        <w:rPr>
          <w:rStyle w:val="12pt127"/>
          <w:rFonts w:ascii="Times New Roman" w:hAnsi="Times New Roman" w:cs="Times New Roman"/>
          <w:szCs w:val="24"/>
        </w:rPr>
        <w:t>другие формы на добровольной основе в соответствии с выбором участников образовательных отношений.</w:t>
      </w:r>
    </w:p>
    <w:p w:rsidR="00F70926" w:rsidRPr="00AC23DE" w:rsidRDefault="00F70926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       Виды  занятий внеурочной деятельности для каждого обучающегося определяется его родителями (законными представителями) с учётом занятости обучающихся во второй половине дня.</w:t>
      </w:r>
    </w:p>
    <w:p w:rsidR="00F70926" w:rsidRPr="00AC23DE" w:rsidRDefault="00F70926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            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AC23DE">
        <w:rPr>
          <w:rStyle w:val="12pt127"/>
          <w:rFonts w:ascii="Times New Roman" w:hAnsi="Times New Roman" w:cs="Times New Roman"/>
          <w:szCs w:val="24"/>
        </w:rPr>
        <w:t>обучающихся</w:t>
      </w:r>
      <w:proofErr w:type="gramEnd"/>
      <w:r w:rsidRPr="00AC23DE">
        <w:rPr>
          <w:rStyle w:val="12pt127"/>
          <w:rFonts w:ascii="Times New Roman" w:hAnsi="Times New Roman" w:cs="Times New Roman"/>
          <w:szCs w:val="24"/>
        </w:rPr>
        <w:t>.</w:t>
      </w:r>
    </w:p>
    <w:p w:rsidR="00F70926" w:rsidRPr="00AC23DE" w:rsidRDefault="003A32D8" w:rsidP="00F70926">
      <w:pPr>
        <w:spacing w:line="240" w:lineRule="auto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</w:t>
      </w:r>
      <w:r w:rsidR="00F70926" w:rsidRPr="00AC23DE">
        <w:rPr>
          <w:rStyle w:val="12pt127"/>
          <w:rFonts w:ascii="Times New Roman" w:hAnsi="Times New Roman" w:cs="Times New Roman"/>
          <w:szCs w:val="24"/>
        </w:rPr>
        <w:t xml:space="preserve"> Расписание занятий внеурочной деятельности формируется отдельное от расписания уроков. Продолжительность занятия внеурочной деятельности составляет 45 минут. Для обучающихся 1 классов в первом полугодии продолжительность занятия внеурочной деятельности не превышает 35 минут.</w:t>
      </w:r>
    </w:p>
    <w:p w:rsidR="00F70926" w:rsidRPr="00AC23DE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Style w:val="12pt127"/>
          <w:szCs w:val="24"/>
        </w:rPr>
        <w:t xml:space="preserve">              </w:t>
      </w:r>
      <w:r w:rsidRPr="00AC23DE">
        <w:rPr>
          <w:rFonts w:ascii="Times New Roman" w:hAnsi="Times New Roman" w:cs="Times New Roman"/>
          <w:sz w:val="24"/>
          <w:szCs w:val="24"/>
        </w:rPr>
        <w:t>Внеурочная деятельность в МБОУ школе «Партизанская ОШ» осуществляется непосредственно в образовательной организации.</w:t>
      </w:r>
    </w:p>
    <w:p w:rsidR="00F70926" w:rsidRPr="00AC23DE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Fonts w:ascii="Times New Roman" w:hAnsi="Times New Roman" w:cs="Times New Roman"/>
          <w:sz w:val="24"/>
          <w:szCs w:val="24"/>
        </w:rPr>
        <w:t xml:space="preserve">          Все курсы внеурочной деятельности обеспечены  рабочими программами, разработанными преподавателями школы.</w:t>
      </w:r>
    </w:p>
    <w:p w:rsidR="00F70926" w:rsidRPr="001F010A" w:rsidRDefault="00F70926" w:rsidP="00F7092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0926" w:rsidRPr="00891B96" w:rsidRDefault="00F70926" w:rsidP="00F70926">
      <w:pPr>
        <w:pStyle w:val="a3"/>
        <w:spacing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91B96">
        <w:rPr>
          <w:rFonts w:ascii="Times New Roman" w:hAnsi="Times New Roman" w:cs="Times New Roman"/>
          <w:b/>
          <w:sz w:val="24"/>
          <w:szCs w:val="24"/>
        </w:rPr>
        <w:t>Анализ результатов  выполнения учебных программ.</w:t>
      </w:r>
    </w:p>
    <w:p w:rsidR="00F70926" w:rsidRPr="00891B96" w:rsidRDefault="00F70926" w:rsidP="00F7092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hAnsi="Times New Roman" w:cs="Times New Roman"/>
          <w:sz w:val="24"/>
          <w:szCs w:val="24"/>
        </w:rPr>
        <w:t>1.</w:t>
      </w:r>
      <w:r w:rsidRPr="00891B96">
        <w:rPr>
          <w:rFonts w:ascii="Times New Roman" w:eastAsia="Calibri" w:hAnsi="Times New Roman" w:cs="Times New Roman"/>
          <w:sz w:val="24"/>
          <w:szCs w:val="24"/>
        </w:rPr>
        <w:t>По окончании учебного года были проверены рабочие программы и классные журналы по предметам. В ходе проверки выявлено, что рабочие программы  выполнены  полностью во всех классах по всем предметам.</w:t>
      </w:r>
    </w:p>
    <w:p w:rsidR="00F70926" w:rsidRPr="00891B96" w:rsidRDefault="00F70926" w:rsidP="00F7092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eastAsia="Calibri" w:hAnsi="Times New Roman" w:cs="Times New Roman"/>
          <w:sz w:val="24"/>
          <w:szCs w:val="24"/>
        </w:rPr>
        <w:t>2.Педагогами своевременно осуществлялась  корректировка рабочих программ по уточнению сроков изучения материала, вариантов подачи материала (объединение тем,  оптимальное сокращение сроков изучения той или иной темы).</w:t>
      </w:r>
    </w:p>
    <w:p w:rsidR="00BC026C" w:rsidRPr="007B4C38" w:rsidRDefault="00F70926" w:rsidP="00BC026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Своевременно осуществлялось  уплотнение </w:t>
      </w:r>
      <w:r w:rsidRPr="007B4C3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>уроков в тематическом планировании рабочих программ с целью её качественного выполнения.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 соответствии с планом работы</w:t>
      </w:r>
      <w:r w:rsidR="00891B96" w:rsidRPr="007B4C3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891B96" w:rsidRPr="007B4C38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891B96" w:rsidRPr="007B4C38">
        <w:rPr>
          <w:rFonts w:ascii="Times New Roman" w:hAnsi="Times New Roman" w:cs="Times New Roman"/>
          <w:sz w:val="24"/>
          <w:szCs w:val="24"/>
        </w:rPr>
        <w:t xml:space="preserve"> ОШ»  на 2022-2023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  был  проведен  анализ выполнения  учебного плана и образовательных программ. Анализ проведен на основании  выполнения рабочих программ предметов и курсов.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Цель  мониторинга    –  установление  выполнение  программного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материала по </w:t>
      </w:r>
      <w:r w:rsidR="00891B96" w:rsidRPr="007B4C38">
        <w:rPr>
          <w:rFonts w:ascii="Times New Roman" w:hAnsi="Times New Roman" w:cs="Times New Roman"/>
          <w:sz w:val="24"/>
          <w:szCs w:val="24"/>
        </w:rPr>
        <w:t>предметам учебного плана за 2022-2023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Методы  мониторинга  –  сопоставление  записей  в  классных  журналах  с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собеседование с учителями. </w:t>
      </w:r>
    </w:p>
    <w:p w:rsidR="00BC026C" w:rsidRPr="007B4C38" w:rsidRDefault="00BC026C" w:rsidP="00BC02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Выполнение Учебного плана и образовательных программ   представлено в таблице</w:t>
      </w:r>
    </w:p>
    <w:p w:rsidR="007B4C38" w:rsidRPr="001F010A" w:rsidRDefault="007B4C38" w:rsidP="00BC026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d"/>
        <w:tblpPr w:leftFromText="180" w:rightFromText="180" w:vertAnchor="text" w:horzAnchor="page" w:tblpX="971" w:tblpY="208"/>
        <w:tblW w:w="9464" w:type="dxa"/>
        <w:tblLook w:val="04A0"/>
      </w:tblPr>
      <w:tblGrid>
        <w:gridCol w:w="2122"/>
        <w:gridCol w:w="2551"/>
        <w:gridCol w:w="2835"/>
        <w:gridCol w:w="1956"/>
      </w:tblGrid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запланированных часов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фактически проведенных  учебных часов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выполнения учебного плана 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НОО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3242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3224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99,4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Итого п</w:t>
            </w:r>
            <w:proofErr w:type="gramStart"/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о ООО</w:t>
            </w:r>
            <w:proofErr w:type="gramEnd"/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5542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5371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96,9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</w:tr>
      <w:tr w:rsidR="00641A0D" w:rsidRPr="001F010A" w:rsidTr="00641A0D">
        <w:trPr>
          <w:trHeight w:val="190"/>
        </w:trPr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СОО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2280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2222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</w:tr>
      <w:tr w:rsidR="00641A0D" w:rsidRPr="001F010A" w:rsidTr="00641A0D">
        <w:tc>
          <w:tcPr>
            <w:tcW w:w="2122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школе:</w:t>
            </w:r>
          </w:p>
        </w:tc>
        <w:tc>
          <w:tcPr>
            <w:tcW w:w="2551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11064</w:t>
            </w:r>
          </w:p>
        </w:tc>
        <w:tc>
          <w:tcPr>
            <w:tcW w:w="2835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10817</w:t>
            </w:r>
          </w:p>
        </w:tc>
        <w:tc>
          <w:tcPr>
            <w:tcW w:w="1956" w:type="dxa"/>
          </w:tcPr>
          <w:p w:rsidR="00641A0D" w:rsidRPr="007B4C38" w:rsidRDefault="00641A0D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b/>
                <w:sz w:val="24"/>
                <w:szCs w:val="24"/>
              </w:rPr>
              <w:t>97,8</w:t>
            </w:r>
          </w:p>
        </w:tc>
      </w:tr>
    </w:tbl>
    <w:p w:rsidR="00C029EE" w:rsidRPr="001F010A" w:rsidRDefault="00C029EE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1F010A" w:rsidRDefault="00641A0D" w:rsidP="00FA238F">
      <w:pPr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641A0D" w:rsidRPr="007B4C38" w:rsidRDefault="00641A0D" w:rsidP="00641A0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Из таблицы видно, что выполнение часов учебного плана по уровням образования  находится на оптимальном уровне. Процент выполнения учебного плана по школе составляет 97,8 %. Подробно выполнение  учебного плана по классам и по предметам представлено в таблице ниже. Основными причинами невыполнения часов учебных планов в полном объёме были: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 длительная болезнь учителей,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 курсы повышения квалификации в течение учебного года,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 проверка работ итогового сочинения.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Программы   выполнялись за счёт: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-замещения пропущенных часов,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 корректировки учебных программ путем объединения смежных тем,</w:t>
      </w:r>
    </w:p>
    <w:p w:rsidR="00641A0D" w:rsidRPr="007B4C38" w:rsidRDefault="00641A0D" w:rsidP="00641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 проведения дополнительных уроков.</w:t>
      </w:r>
    </w:p>
    <w:p w:rsidR="00641A0D" w:rsidRPr="001F010A" w:rsidRDefault="00641A0D" w:rsidP="00641A0D">
      <w:pPr>
        <w:spacing w:line="240" w:lineRule="auto"/>
        <w:ind w:right="-2"/>
        <w:rPr>
          <w:rFonts w:ascii="Times New Roman" w:hAnsi="Times New Roman" w:cs="Times New Roman"/>
          <w:color w:val="FF0000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Внеурочная  деятельность   МБОУ «Партизанская ОШ» направлена на  реализацию образовательных потребностей и запросов обучающихся. Основные направления внеурочной деятельности: </w:t>
      </w:r>
      <w:proofErr w:type="spellStart"/>
      <w:r w:rsidRPr="007B4C3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B4C38">
        <w:rPr>
          <w:rFonts w:ascii="Times New Roman" w:hAnsi="Times New Roman" w:cs="Times New Roman"/>
          <w:sz w:val="24"/>
          <w:szCs w:val="24"/>
        </w:rPr>
        <w:t>, общекультурное, спортивно - оздоровительное, духовное и социальное. Программ</w:t>
      </w:r>
      <w:r w:rsidR="007B4C38" w:rsidRPr="007B4C38">
        <w:rPr>
          <w:rFonts w:ascii="Times New Roman" w:hAnsi="Times New Roman" w:cs="Times New Roman"/>
          <w:sz w:val="24"/>
          <w:szCs w:val="24"/>
        </w:rPr>
        <w:t>ы внеурочной деятельности в 1-11 классах в  2022-2023</w:t>
      </w:r>
      <w:r w:rsidRPr="007B4C38">
        <w:rPr>
          <w:rFonts w:ascii="Times New Roman" w:hAnsi="Times New Roman" w:cs="Times New Roman"/>
          <w:sz w:val="24"/>
          <w:szCs w:val="24"/>
        </w:rPr>
        <w:t xml:space="preserve">  учебном  году  выполнены в полном объёме.  Таким образом,  в </w:t>
      </w:r>
      <w:r w:rsidR="007B4C38" w:rsidRPr="007B4C38">
        <w:rPr>
          <w:rFonts w:ascii="Times New Roman" w:hAnsi="Times New Roman" w:cs="Times New Roman"/>
          <w:sz w:val="24"/>
          <w:szCs w:val="24"/>
        </w:rPr>
        <w:t>2022-2023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учебном году основные образовательные программы НОО, ООО и СОО  можно считать выполненными  в полном объёме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4592E" w:rsidRPr="007B4C38" w:rsidRDefault="00641A0D" w:rsidP="00AC13D9">
      <w:pPr>
        <w:pStyle w:val="a3"/>
        <w:spacing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Анализ результатов государственной (итоговой) аттестации выпускников 9,11 классов.</w:t>
      </w:r>
    </w:p>
    <w:p w:rsidR="007B4C38" w:rsidRPr="007B4C3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 2022-2023 учебном году основное общее образование (9 классов) завершили 11 человек, среднее общее образование  8 человек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из них :</w:t>
      </w:r>
    </w:p>
    <w:tbl>
      <w:tblPr>
        <w:tblStyle w:val="ad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B4C38" w:rsidRPr="007B4C38" w:rsidTr="0078430E"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На «4-5»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Не допущен к </w:t>
            </w:r>
            <w:r w:rsidRPr="007B4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ГИА 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успев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качества </w:t>
            </w:r>
          </w:p>
        </w:tc>
      </w:tr>
      <w:tr w:rsidR="007B4C38" w:rsidRPr="007B4C38" w:rsidTr="0078430E"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7B4C38" w:rsidRPr="007B4C38" w:rsidTr="0078430E"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A4592E" w:rsidRPr="007B4C38" w:rsidRDefault="00A4592E" w:rsidP="00A4592E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C38">
        <w:rPr>
          <w:rFonts w:ascii="Times New Roman" w:hAnsi="Times New Roman" w:cs="Times New Roman"/>
          <w:sz w:val="24"/>
          <w:szCs w:val="24"/>
          <w:lang w:eastAsia="ru-RU"/>
        </w:rPr>
        <w:t>К итоговой аттестации были допущены все обучающиеся 11 класса в количестве 8 человек и все обуч</w:t>
      </w:r>
      <w:r w:rsidR="007B4C38" w:rsidRPr="007B4C38">
        <w:rPr>
          <w:rFonts w:ascii="Times New Roman" w:hAnsi="Times New Roman" w:cs="Times New Roman"/>
          <w:sz w:val="24"/>
          <w:szCs w:val="24"/>
          <w:lang w:eastAsia="ru-RU"/>
        </w:rPr>
        <w:t>ающиеся 9 класса в количестве 11</w:t>
      </w:r>
      <w:r w:rsidRPr="007B4C3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7B4C38" w:rsidRPr="007B4C3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Выпускники 9 класса сдавали ГИА в форме ОГЭ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2 обязательных предмета: русский язык и математику, и предметы по выбору. Для сдачи экзаменов по выбору были определены : обществознание, химия, биология, география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B4C38" w:rsidRPr="007B4C3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Выпускники 11 класса сдавали ГИА в форме ЕГЭ: 2 обязательных предмета: русский язык  и математику, необходимые для получения аттестата о среднем образовании  и  предметы по выбору. Для сдачи экзаменов по выбору были определены : обществознание, биология, химия, история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B4C38" w:rsidRPr="007B4C38" w:rsidRDefault="007B4C38" w:rsidP="007B4C38">
      <w:pPr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 xml:space="preserve">Результаты итоговой аттестации в 9 классе </w:t>
      </w:r>
    </w:p>
    <w:tbl>
      <w:tblPr>
        <w:tblStyle w:val="ad"/>
        <w:tblW w:w="0" w:type="auto"/>
        <w:tblLook w:val="04A0"/>
      </w:tblPr>
      <w:tblGrid>
        <w:gridCol w:w="959"/>
        <w:gridCol w:w="2977"/>
        <w:gridCol w:w="2268"/>
        <w:gridCol w:w="2268"/>
      </w:tblGrid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ГИА 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7B4C38" w:rsidRPr="007B4C38" w:rsidRDefault="007B4C38" w:rsidP="007B4C38">
      <w:pPr>
        <w:rPr>
          <w:rFonts w:ascii="Times New Roman" w:hAnsi="Times New Roman" w:cs="Times New Roman"/>
          <w:b/>
          <w:sz w:val="24"/>
          <w:szCs w:val="24"/>
        </w:rPr>
      </w:pPr>
    </w:p>
    <w:p w:rsidR="007B4C38" w:rsidRPr="007B4C38" w:rsidRDefault="007B4C38" w:rsidP="007B4C38">
      <w:pPr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 xml:space="preserve">Результаты итоговой аттестации в 11 классе </w:t>
      </w:r>
    </w:p>
    <w:tbl>
      <w:tblPr>
        <w:tblStyle w:val="ad"/>
        <w:tblW w:w="0" w:type="auto"/>
        <w:tblLook w:val="04A0"/>
      </w:tblPr>
      <w:tblGrid>
        <w:gridCol w:w="959"/>
        <w:gridCol w:w="2977"/>
        <w:gridCol w:w="2268"/>
        <w:gridCol w:w="2268"/>
      </w:tblGrid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Средний балл ГИА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B4C38" w:rsidRPr="007B4C38" w:rsidTr="0078430E">
        <w:tc>
          <w:tcPr>
            <w:tcW w:w="959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B4C38" w:rsidRPr="007B4C38" w:rsidRDefault="007B4C38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3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A4592E" w:rsidRDefault="00A4592E" w:rsidP="00AC13D9">
      <w:pPr>
        <w:pStyle w:val="a3"/>
        <w:spacing w:after="100" w:afterAutospacing="1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4C38" w:rsidRDefault="007B4C38" w:rsidP="00AC13D9">
      <w:pPr>
        <w:pStyle w:val="a3"/>
        <w:spacing w:after="100" w:afterAutospacing="1"/>
        <w:ind w:left="0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Два обучающихся 11 класса не сдали ГИА по математике в основной период, получили неудовлетворительные результаты. Не смогли сдать ЕГЭ по математике и в резервные сроки, и в дополнительный период. В результате аттестаты о среднем общем образовании получили 6 выпускников, два человека получили справки. </w:t>
      </w:r>
    </w:p>
    <w:p w:rsidR="007B4C38" w:rsidRPr="007B4C38" w:rsidRDefault="007B4C38" w:rsidP="007B4C38">
      <w:pPr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Благодаря организации  работы по повышению профессионального уровня педагогов учащиеся 9 класса успешно сдали  основной  государственный экзамен.</w:t>
      </w:r>
    </w:p>
    <w:p w:rsidR="007B4C38" w:rsidRPr="007B4C38" w:rsidRDefault="007B4C38" w:rsidP="007B4C3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7B4C38" w:rsidRPr="007B4C38" w:rsidRDefault="007B4C38" w:rsidP="007B4C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Все участники образовательного процесса были ознакомлены с нормативной базой проведения ЕГЭ и ОГЭ.</w:t>
      </w:r>
    </w:p>
    <w:p w:rsidR="007B4C38" w:rsidRPr="007B4C38" w:rsidRDefault="007B4C38" w:rsidP="00AC13D9">
      <w:pPr>
        <w:pStyle w:val="a3"/>
        <w:spacing w:after="100" w:afterAutospacing="1"/>
        <w:ind w:left="0"/>
        <w:rPr>
          <w:rFonts w:ascii="Times New Roman" w:hAnsi="Times New Roman" w:cs="Times New Roman"/>
          <w:sz w:val="24"/>
          <w:szCs w:val="24"/>
        </w:rPr>
        <w:sectPr w:rsidR="007B4C38" w:rsidRPr="007B4C38" w:rsidSect="00963EB5">
          <w:footerReference w:type="default" r:id="rId8"/>
          <w:pgSz w:w="11906" w:h="16838"/>
          <w:pgMar w:top="1134" w:right="568" w:bottom="1134" w:left="850" w:header="708" w:footer="708" w:gutter="0"/>
          <w:cols w:space="708"/>
          <w:titlePg/>
          <w:docGrid w:linePitch="360"/>
        </w:sectPr>
      </w:pPr>
    </w:p>
    <w:p w:rsidR="00625942" w:rsidRPr="007B4C38" w:rsidRDefault="00057363" w:rsidP="006259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lastRenderedPageBreak/>
        <w:t xml:space="preserve">           2.Все у</w:t>
      </w:r>
      <w:r w:rsidR="00625942" w:rsidRPr="007B4C38">
        <w:rPr>
          <w:rFonts w:ascii="Times New Roman" w:hAnsi="Times New Roman" w:cs="Times New Roman"/>
          <w:sz w:val="24"/>
          <w:szCs w:val="24"/>
        </w:rPr>
        <w:t xml:space="preserve">чащиеся 9 класса </w:t>
      </w:r>
      <w:r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показали хороший уровень подготовленности к ГИА и </w:t>
      </w:r>
      <w:r w:rsidRPr="007B4C38">
        <w:rPr>
          <w:rFonts w:ascii="Times New Roman" w:hAnsi="Times New Roman" w:cs="Times New Roman"/>
          <w:sz w:val="24"/>
          <w:szCs w:val="24"/>
        </w:rPr>
        <w:t>получили аттестаты об основном общем образовании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в основной период</w:t>
      </w:r>
      <w:r w:rsidRPr="007B4C38">
        <w:rPr>
          <w:rFonts w:ascii="Times New Roman" w:hAnsi="Times New Roman" w:cs="Times New Roman"/>
          <w:sz w:val="24"/>
          <w:szCs w:val="24"/>
        </w:rPr>
        <w:t>.</w:t>
      </w:r>
    </w:p>
    <w:p w:rsidR="006E311E" w:rsidRPr="007B4C38" w:rsidRDefault="00625942" w:rsidP="0005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           3.Учащиеся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>11 класса показали хороший уров</w:t>
      </w:r>
      <w:r w:rsidR="00D37438" w:rsidRPr="007B4C38">
        <w:rPr>
          <w:rFonts w:ascii="Times New Roman" w:hAnsi="Times New Roman" w:cs="Times New Roman"/>
          <w:sz w:val="24"/>
          <w:szCs w:val="24"/>
        </w:rPr>
        <w:t>ень подготовленност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и по всем предметам, кроме обществознания </w:t>
      </w:r>
      <w:r w:rsidR="007B4C38" w:rsidRPr="007B4C38">
        <w:rPr>
          <w:rFonts w:ascii="Times New Roman" w:hAnsi="Times New Roman" w:cs="Times New Roman"/>
          <w:sz w:val="24"/>
          <w:szCs w:val="24"/>
        </w:rPr>
        <w:t xml:space="preserve">и математики, два человека не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получили аттестаты о среднем общ</w:t>
      </w:r>
      <w:r w:rsidR="007B4C38" w:rsidRPr="007B4C38">
        <w:rPr>
          <w:rFonts w:ascii="Times New Roman" w:hAnsi="Times New Roman" w:cs="Times New Roman"/>
          <w:sz w:val="24"/>
          <w:szCs w:val="24"/>
        </w:rPr>
        <w:t>ем образовании</w:t>
      </w:r>
      <w:r w:rsidR="000A4650" w:rsidRPr="007B4C38">
        <w:rPr>
          <w:rFonts w:ascii="Times New Roman" w:hAnsi="Times New Roman" w:cs="Times New Roman"/>
          <w:sz w:val="24"/>
          <w:szCs w:val="24"/>
        </w:rPr>
        <w:t>.</w:t>
      </w:r>
    </w:p>
    <w:p w:rsidR="00625942" w:rsidRPr="007B4C38" w:rsidRDefault="00625942" w:rsidP="0062594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625942" w:rsidRPr="007B4C38" w:rsidRDefault="00625942" w:rsidP="0062594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Уделять серьезное внимание качественной информационно-разъяснительной работе среди всех категорий образовательного процесса</w:t>
      </w:r>
      <w:r w:rsidRPr="007B4C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2.Рассматривать и утверждать план мероприятий по подготовке и проведению государственной (итоговой) аттестации выпускников 9,11-х классов в начале учебного года.</w:t>
      </w:r>
    </w:p>
    <w:p w:rsidR="00625942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3.На заседаниях ШМО обсудить результаты государственной (итог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овой) аттестации  выпускников </w:t>
      </w:r>
      <w:r w:rsidR="00FA656E" w:rsidRPr="007B4C38">
        <w:rPr>
          <w:rFonts w:ascii="Times New Roman" w:hAnsi="Times New Roman" w:cs="Times New Roman"/>
          <w:sz w:val="24"/>
          <w:szCs w:val="24"/>
        </w:rPr>
        <w:t>9,11-го классов</w:t>
      </w:r>
      <w:r w:rsidRPr="007B4C38">
        <w:rPr>
          <w:rFonts w:ascii="Times New Roman" w:hAnsi="Times New Roman" w:cs="Times New Roman"/>
          <w:sz w:val="24"/>
          <w:szCs w:val="24"/>
        </w:rPr>
        <w:t xml:space="preserve">, а также результаты проводимых контрольных срезов и  намечать пути  по ликвидации возникающих  у учащихся затруднений.  </w:t>
      </w:r>
    </w:p>
    <w:p w:rsidR="00625942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4.Спланировать методическую работу ШМО с учётом выявленных проблем; а именно, применение технологий обучения, обеспечивающих индивидуальную динамику развития учащихся.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5.  Включить в план работы ШМО деятельность по работе с 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обучающимися.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6.Учителям – предметникам: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-выявлять пробелы в знаниях и умениях у учащихся посредством мониторинга индивидуальных учебных траекторий обучающихся;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-оперативно проводить консультационные мероприятия, обучающие самостоятельные работы;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-подвергать корректировке календарно - тематическое планирование  с учетом «проблемных тем»;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-предупреждать формальное усвоение учебного материала; учить школьников приемам самоконтроля, умению оценивать результаты выполнения действий с точки зрения здравого смысла;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-уделять особое внимание при обучении решению задач повышенного уровня сложности именно обучению процессу поиска решений, а не показу готовых алгоритмов. При этом необходимо учить грамотному применению теории в решении и оформлении решения сложных задач исследовательского характера.</w:t>
      </w:r>
    </w:p>
    <w:p w:rsidR="00DF4EFC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7. Обеспечить участие педагогов в обучающих семинарах по вопросу подготовки ОГЭ и ЕГЭ на различных уровнях.</w:t>
      </w:r>
    </w:p>
    <w:p w:rsidR="00FA656E" w:rsidRPr="007B0D36" w:rsidRDefault="00FA656E" w:rsidP="007B0D36">
      <w:pPr>
        <w:tabs>
          <w:tab w:val="left" w:pos="5263"/>
        </w:tabs>
        <w:rPr>
          <w:color w:val="FF0000"/>
        </w:rPr>
      </w:pPr>
      <w:r w:rsidRPr="001F010A">
        <w:rPr>
          <w:color w:val="FF0000"/>
        </w:rPr>
        <w:t xml:space="preserve">          </w:t>
      </w:r>
      <w:r w:rsidR="007B0D36">
        <w:rPr>
          <w:color w:val="FF0000"/>
        </w:rPr>
        <w:t xml:space="preserve">                                                                                              </w:t>
      </w:r>
      <w:r w:rsidRPr="00A03FC3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по итогам Всероссийских проверочных работ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обучающихся 4,</w:t>
      </w:r>
      <w:r w:rsidR="00A03FC3">
        <w:rPr>
          <w:rFonts w:ascii="Times New Roman" w:hAnsi="Times New Roman" w:cs="Times New Roman"/>
          <w:b/>
          <w:sz w:val="24"/>
          <w:szCs w:val="24"/>
        </w:rPr>
        <w:t xml:space="preserve"> 5, 6, 7, 8  и 11 классов в 2023</w:t>
      </w:r>
      <w:r w:rsidRPr="00A03F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A656E" w:rsidRPr="00F43D78" w:rsidRDefault="00F43D78" w:rsidP="007B0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4A74">
        <w:rPr>
          <w:rFonts w:ascii="Times New Roman" w:hAnsi="Times New Roman" w:cs="Times New Roman"/>
          <w:bCs/>
          <w:sz w:val="24"/>
          <w:szCs w:val="24"/>
        </w:rPr>
        <w:t xml:space="preserve">На основании приказа Министерства образования, науки и молодёжи Республики Крым </w:t>
      </w:r>
      <w:r w:rsidRPr="00F43D78">
        <w:rPr>
          <w:rFonts w:ascii="Times New Roman" w:hAnsi="Times New Roman" w:cs="Times New Roman"/>
          <w:bCs/>
          <w:sz w:val="24"/>
          <w:szCs w:val="24"/>
        </w:rPr>
        <w:t>от 03.02.202</w:t>
      </w:r>
      <w:r w:rsidRPr="00F43D7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F43D78">
        <w:rPr>
          <w:rFonts w:ascii="Times New Roman" w:hAnsi="Times New Roman" w:cs="Times New Roman"/>
          <w:bCs/>
          <w:sz w:val="24"/>
          <w:szCs w:val="24"/>
        </w:rPr>
        <w:t xml:space="preserve"> г. № 218 «О</w:t>
      </w:r>
      <w:r w:rsidRPr="00294A74">
        <w:rPr>
          <w:rFonts w:ascii="Times New Roman" w:hAnsi="Times New Roman" w:cs="Times New Roman"/>
          <w:bCs/>
          <w:sz w:val="24"/>
          <w:szCs w:val="24"/>
        </w:rPr>
        <w:t xml:space="preserve"> проведении мониторинга качества подготовки обучающихся общеобразовательных организаций Республики Крым в форме всерос</w:t>
      </w:r>
      <w:r>
        <w:rPr>
          <w:rFonts w:ascii="Times New Roman" w:hAnsi="Times New Roman" w:cs="Times New Roman"/>
          <w:bCs/>
          <w:sz w:val="24"/>
          <w:szCs w:val="24"/>
        </w:rPr>
        <w:t>сийских проверочных работ в 202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294A74">
        <w:rPr>
          <w:rFonts w:ascii="Times New Roman" w:hAnsi="Times New Roman" w:cs="Times New Roman"/>
          <w:bCs/>
          <w:sz w:val="24"/>
          <w:szCs w:val="24"/>
        </w:rPr>
        <w:t xml:space="preserve"> году», приказа Федеральной службы по надзору в сфере образова</w:t>
      </w:r>
      <w:r>
        <w:rPr>
          <w:rFonts w:ascii="Times New Roman" w:hAnsi="Times New Roman" w:cs="Times New Roman"/>
          <w:bCs/>
          <w:sz w:val="24"/>
          <w:szCs w:val="24"/>
        </w:rPr>
        <w:t>ния и науки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Рособрнадзор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от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№ 1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282</w:t>
      </w:r>
      <w:r w:rsidRPr="00294A74">
        <w:rPr>
          <w:rFonts w:ascii="Times New Roman" w:hAnsi="Times New Roman" w:cs="Times New Roman"/>
          <w:bCs/>
          <w:sz w:val="24"/>
          <w:szCs w:val="24"/>
        </w:rPr>
        <w:t xml:space="preserve"> «О проведении Федеральной службой по надзору в сфере </w:t>
      </w:r>
      <w:r w:rsidRPr="00294A74">
        <w:rPr>
          <w:rFonts w:ascii="Times New Roman" w:hAnsi="Times New Roman" w:cs="Times New Roman"/>
          <w:bCs/>
          <w:sz w:val="24"/>
          <w:szCs w:val="24"/>
        </w:rPr>
        <w:lastRenderedPageBreak/>
        <w:t>образования и науки мониторинга качества</w:t>
      </w:r>
      <w:proofErr w:type="gramEnd"/>
      <w:r w:rsidRPr="00294A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94A74">
        <w:rPr>
          <w:rFonts w:ascii="Times New Roman" w:hAnsi="Times New Roman" w:cs="Times New Roman"/>
          <w:bCs/>
          <w:sz w:val="24"/>
          <w:szCs w:val="24"/>
        </w:rPr>
        <w:t>подготовки обучающихся общеобразовательных организаций в форме всерос</w:t>
      </w:r>
      <w:r>
        <w:rPr>
          <w:rFonts w:ascii="Times New Roman" w:hAnsi="Times New Roman" w:cs="Times New Roman"/>
          <w:bCs/>
          <w:sz w:val="24"/>
          <w:szCs w:val="24"/>
        </w:rPr>
        <w:t>сийских проверочных работ в 202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году»</w:t>
      </w:r>
      <w:r w:rsidRPr="00294A74">
        <w:rPr>
          <w:rFonts w:ascii="Times New Roman" w:hAnsi="Times New Roman" w:cs="Times New Roman"/>
          <w:sz w:val="24"/>
          <w:szCs w:val="24"/>
        </w:rPr>
        <w:t>, в соответствии с приказом Отдела образования, молодёжи и спорта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истрации Кировского </w:t>
      </w:r>
      <w:r w:rsidRPr="00F43D78">
        <w:rPr>
          <w:rFonts w:ascii="Times New Roman" w:hAnsi="Times New Roman" w:cs="Times New Roman"/>
          <w:sz w:val="24"/>
          <w:szCs w:val="24"/>
        </w:rPr>
        <w:t>района от</w:t>
      </w:r>
      <w:r w:rsidRPr="00F43D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3D78">
        <w:rPr>
          <w:rFonts w:ascii="Times New Roman" w:hAnsi="Times New Roman" w:cs="Times New Roman"/>
          <w:sz w:val="24"/>
          <w:szCs w:val="24"/>
        </w:rPr>
        <w:t>05.02.</w:t>
      </w:r>
      <w:r w:rsidRPr="00F43D78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F43D78">
        <w:rPr>
          <w:rFonts w:ascii="Times New Roman" w:hAnsi="Times New Roman" w:cs="Times New Roman"/>
          <w:sz w:val="24"/>
          <w:szCs w:val="24"/>
        </w:rPr>
        <w:t>02</w:t>
      </w:r>
      <w:r w:rsidRPr="00F43D7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F43D78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294A74">
        <w:rPr>
          <w:rFonts w:ascii="Times New Roman" w:hAnsi="Times New Roman" w:cs="Times New Roman"/>
          <w:sz w:val="24"/>
          <w:szCs w:val="24"/>
        </w:rPr>
        <w:t xml:space="preserve"> </w:t>
      </w:r>
      <w:r w:rsidRPr="00294A74">
        <w:rPr>
          <w:rFonts w:ascii="Times New Roman" w:hAnsi="Times New Roman" w:cs="Times New Roman"/>
          <w:bCs/>
          <w:sz w:val="24"/>
          <w:szCs w:val="24"/>
        </w:rPr>
        <w:t>«</w:t>
      </w:r>
      <w:r w:rsidRPr="00294A74">
        <w:rPr>
          <w:rFonts w:ascii="Times New Roman" w:hAnsi="Times New Roman" w:cs="Times New Roman"/>
          <w:sz w:val="24"/>
          <w:szCs w:val="24"/>
        </w:rPr>
        <w:t>О проведении мониторинга качества подготовки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A74">
        <w:rPr>
          <w:rFonts w:ascii="Times New Roman" w:hAnsi="Times New Roman" w:cs="Times New Roman"/>
          <w:sz w:val="24"/>
          <w:szCs w:val="24"/>
        </w:rPr>
        <w:t>общеобразовательных учреждений Кировского района в форме  всерос</w:t>
      </w:r>
      <w:r>
        <w:rPr>
          <w:rFonts w:ascii="Times New Roman" w:hAnsi="Times New Roman" w:cs="Times New Roman"/>
          <w:sz w:val="24"/>
          <w:szCs w:val="24"/>
        </w:rPr>
        <w:t>сийских проверочных работ в 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94A74">
        <w:rPr>
          <w:rFonts w:ascii="Times New Roman" w:hAnsi="Times New Roman" w:cs="Times New Roman"/>
          <w:sz w:val="24"/>
          <w:szCs w:val="24"/>
        </w:rPr>
        <w:t xml:space="preserve">  году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294A74">
        <w:rPr>
          <w:rFonts w:ascii="Times New Roman" w:hAnsi="Times New Roman" w:cs="Times New Roman"/>
          <w:sz w:val="24"/>
          <w:szCs w:val="24"/>
        </w:rPr>
        <w:t xml:space="preserve"> в целях совершенствования и реализации процедур оценки степени и уровня освоения образовательных программ</w:t>
      </w:r>
      <w:proofErr w:type="gramEnd"/>
      <w:r w:rsidRPr="00294A74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proofErr w:type="gramStart"/>
      <w:r w:rsidRPr="00294A7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94A7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D78">
        <w:rPr>
          <w:rFonts w:ascii="Times New Roman" w:hAnsi="Times New Roman" w:cs="Times New Roman"/>
          <w:sz w:val="24"/>
          <w:szCs w:val="24"/>
        </w:rPr>
        <w:t>бы</w:t>
      </w:r>
      <w:r w:rsidR="00FA656E" w:rsidRPr="00F43D78">
        <w:rPr>
          <w:rFonts w:ascii="Times New Roman" w:hAnsi="Times New Roman" w:cs="Times New Roman"/>
          <w:sz w:val="24"/>
          <w:szCs w:val="24"/>
        </w:rPr>
        <w:t>л проведен м</w:t>
      </w:r>
      <w:r w:rsidR="00FA656E" w:rsidRPr="00F43D78">
        <w:rPr>
          <w:rFonts w:ascii="Times New Roman" w:hAnsi="Times New Roman" w:cs="Times New Roman"/>
          <w:sz w:val="24"/>
          <w:szCs w:val="24"/>
          <w:lang w:val="tt-RU"/>
        </w:rPr>
        <w:t xml:space="preserve">ониторинг качества подготовки в форме </w:t>
      </w:r>
      <w:r w:rsidR="00FA656E" w:rsidRPr="00F43D78">
        <w:rPr>
          <w:rFonts w:ascii="Times New Roman" w:hAnsi="Times New Roman" w:cs="Times New Roman"/>
          <w:sz w:val="24"/>
          <w:szCs w:val="24"/>
        </w:rPr>
        <w:t>Всероссийских проверочных работ среди обучающихся 4,5, 6, 7, 8 и 11 классов в МБОУ «Партизанская ОШ»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3D78">
        <w:rPr>
          <w:rFonts w:ascii="Times New Roman" w:hAnsi="Times New Roman" w:cs="Times New Roman"/>
          <w:sz w:val="24"/>
          <w:szCs w:val="24"/>
        </w:rPr>
        <w:t>с 06.03.2023 по 25.04.2023</w:t>
      </w:r>
      <w:r w:rsidR="00FA656E" w:rsidRPr="00F43D78">
        <w:rPr>
          <w:rFonts w:ascii="Times New Roman" w:hAnsi="Times New Roman" w:cs="Times New Roman"/>
          <w:sz w:val="24"/>
          <w:szCs w:val="24"/>
        </w:rPr>
        <w:t xml:space="preserve"> года.</w:t>
      </w:r>
      <w:r w:rsidR="00FA656E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A656E" w:rsidRPr="00F43D78" w:rsidRDefault="00FA656E" w:rsidP="00F43D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D78">
        <w:rPr>
          <w:rFonts w:ascii="Times New Roman" w:hAnsi="Times New Roman" w:cs="Times New Roman"/>
          <w:sz w:val="24"/>
          <w:szCs w:val="24"/>
        </w:rPr>
        <w:t>Для успешного проведения Всероссийских проверочных работ был издан приказ по школе № 22 о/</w:t>
      </w:r>
      <w:proofErr w:type="spellStart"/>
      <w:r w:rsidRPr="00F43D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43D78">
        <w:rPr>
          <w:rFonts w:ascii="Times New Roman" w:hAnsi="Times New Roman" w:cs="Times New Roman"/>
          <w:sz w:val="24"/>
          <w:szCs w:val="24"/>
        </w:rPr>
        <w:t xml:space="preserve"> от 25 февраля  2021 года «О проведении мониторинга качества подготовки обучающихся школы в форме всерос</w:t>
      </w:r>
      <w:r w:rsidR="00F43D78" w:rsidRPr="00F43D78">
        <w:rPr>
          <w:rFonts w:ascii="Times New Roman" w:hAnsi="Times New Roman" w:cs="Times New Roman"/>
          <w:sz w:val="24"/>
          <w:szCs w:val="24"/>
        </w:rPr>
        <w:t>сийских проверочных работ в 2023</w:t>
      </w:r>
      <w:r w:rsidRPr="00F43D78">
        <w:rPr>
          <w:rFonts w:ascii="Times New Roman" w:hAnsi="Times New Roman" w:cs="Times New Roman"/>
          <w:sz w:val="24"/>
          <w:szCs w:val="24"/>
        </w:rPr>
        <w:t xml:space="preserve">  году».</w:t>
      </w:r>
    </w:p>
    <w:p w:rsidR="00FA656E" w:rsidRPr="008B761B" w:rsidRDefault="00FA656E" w:rsidP="00FA656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761B">
        <w:rPr>
          <w:rFonts w:ascii="Times New Roman" w:hAnsi="Times New Roman" w:cs="Times New Roman"/>
          <w:sz w:val="24"/>
          <w:szCs w:val="24"/>
        </w:rPr>
        <w:t xml:space="preserve">В соответствии с этим приказом был назначен   школьный координатор по  проведению Всероссийских проверочных работ - заместитель </w:t>
      </w:r>
      <w:r w:rsidR="008B761B" w:rsidRPr="008B761B"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proofErr w:type="spellStart"/>
      <w:r w:rsidR="008B761B" w:rsidRPr="008B761B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8B761B" w:rsidRPr="008B761B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A656E" w:rsidRPr="008B761B" w:rsidRDefault="00FA656E" w:rsidP="00FA656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61B">
        <w:rPr>
          <w:rFonts w:ascii="Times New Roman" w:hAnsi="Times New Roman" w:cs="Times New Roman"/>
          <w:sz w:val="24"/>
          <w:szCs w:val="24"/>
        </w:rPr>
        <w:t>Цель проведения: совершенствования преподавания учебных предметов и повышения качества образования в школе.  Проведение Всероссийских проверочных работ осуществлялось в соответствии с Порядком проведения ВПР  и Пла</w:t>
      </w:r>
      <w:r w:rsidR="008B761B" w:rsidRPr="008B761B">
        <w:rPr>
          <w:rFonts w:ascii="Times New Roman" w:hAnsi="Times New Roman" w:cs="Times New Roman"/>
          <w:sz w:val="24"/>
          <w:szCs w:val="24"/>
        </w:rPr>
        <w:t>ном-графиком проведения ВПР 2023</w:t>
      </w:r>
      <w:r w:rsidRPr="008B761B">
        <w:rPr>
          <w:rFonts w:ascii="Times New Roman" w:hAnsi="Times New Roman" w:cs="Times New Roman"/>
          <w:sz w:val="24"/>
          <w:szCs w:val="24"/>
        </w:rPr>
        <w:t>.</w:t>
      </w:r>
    </w:p>
    <w:p w:rsidR="00FA656E" w:rsidRPr="008B761B" w:rsidRDefault="00FA656E" w:rsidP="00FA65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B761B" w:rsidRPr="008B761B" w:rsidRDefault="008B761B" w:rsidP="008B76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61B">
        <w:rPr>
          <w:rFonts w:ascii="Times New Roman" w:hAnsi="Times New Roman" w:cs="Times New Roman"/>
          <w:b/>
          <w:sz w:val="24"/>
          <w:szCs w:val="24"/>
        </w:rPr>
        <w:t>Результаты ВПР по русскому языку в 4 классе  следующие.</w:t>
      </w:r>
      <w:r w:rsidRPr="008B761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</w:t>
      </w:r>
    </w:p>
    <w:tbl>
      <w:tblPr>
        <w:tblStyle w:val="ad"/>
        <w:tblW w:w="0" w:type="auto"/>
        <w:tblInd w:w="-176" w:type="dxa"/>
        <w:tblLook w:val="04A0"/>
      </w:tblPr>
      <w:tblGrid>
        <w:gridCol w:w="1362"/>
        <w:gridCol w:w="1056"/>
        <w:gridCol w:w="860"/>
        <w:gridCol w:w="569"/>
        <w:gridCol w:w="636"/>
        <w:gridCol w:w="569"/>
        <w:gridCol w:w="636"/>
        <w:gridCol w:w="569"/>
        <w:gridCol w:w="636"/>
        <w:gridCol w:w="569"/>
        <w:gridCol w:w="636"/>
        <w:gridCol w:w="1166"/>
        <w:gridCol w:w="992"/>
      </w:tblGrid>
      <w:tr w:rsidR="008B761B" w:rsidRPr="008B761B" w:rsidTr="008B761B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8B761B" w:rsidTr="008B761B"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 ИА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8B761B" w:rsidRPr="008B761B" w:rsidTr="008B761B"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68.0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8B761B" w:rsidRPr="008B761B" w:rsidTr="008B761B"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61B" w:rsidRPr="008B761B" w:rsidRDefault="008B761B" w:rsidP="008B761B">
      <w:pPr>
        <w:jc w:val="both"/>
        <w:rPr>
          <w:b/>
        </w:rPr>
      </w:pPr>
    </w:p>
    <w:p w:rsidR="008B761B" w:rsidRPr="008B761B" w:rsidRDefault="008B761B" w:rsidP="008B76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61B">
        <w:rPr>
          <w:rFonts w:ascii="Times New Roman" w:hAnsi="Times New Roman" w:cs="Times New Roman"/>
          <w:b/>
          <w:sz w:val="24"/>
          <w:szCs w:val="24"/>
        </w:rPr>
        <w:t>Результаты ВПР по математике в 4 классе  следующие.</w:t>
      </w:r>
      <w:r w:rsidRPr="008B761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16"/>
        <w:gridCol w:w="1056"/>
        <w:gridCol w:w="856"/>
        <w:gridCol w:w="560"/>
        <w:gridCol w:w="636"/>
        <w:gridCol w:w="560"/>
        <w:gridCol w:w="636"/>
        <w:gridCol w:w="560"/>
        <w:gridCol w:w="636"/>
        <w:gridCol w:w="560"/>
        <w:gridCol w:w="548"/>
        <w:gridCol w:w="1166"/>
        <w:gridCol w:w="991"/>
      </w:tblGrid>
      <w:tr w:rsidR="008B761B" w:rsidRPr="008B761B" w:rsidTr="008B761B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proofErr w:type="gram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28.03.23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B761B" w:rsidRPr="008B761B" w:rsidRDefault="008B761B" w:rsidP="008B76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</w:t>
      </w:r>
      <w:r w:rsidRPr="008B761B">
        <w:rPr>
          <w:rFonts w:ascii="Times New Roman" w:hAnsi="Times New Roman" w:cs="Times New Roman"/>
          <w:b/>
          <w:sz w:val="24"/>
          <w:szCs w:val="24"/>
        </w:rPr>
        <w:t>Результаты ВПР по окружающему миру в 4 классе  следующие.</w:t>
      </w:r>
      <w:r w:rsidRPr="008B761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</w:p>
    <w:tbl>
      <w:tblPr>
        <w:tblStyle w:val="ad"/>
        <w:tblW w:w="10880" w:type="dxa"/>
        <w:tblInd w:w="-176" w:type="dxa"/>
        <w:tblLook w:val="04A0"/>
      </w:tblPr>
      <w:tblGrid>
        <w:gridCol w:w="2115"/>
        <w:gridCol w:w="1056"/>
        <w:gridCol w:w="856"/>
        <w:gridCol w:w="560"/>
        <w:gridCol w:w="636"/>
        <w:gridCol w:w="560"/>
        <w:gridCol w:w="636"/>
        <w:gridCol w:w="560"/>
        <w:gridCol w:w="636"/>
        <w:gridCol w:w="560"/>
        <w:gridCol w:w="548"/>
        <w:gridCol w:w="1166"/>
        <w:gridCol w:w="991"/>
      </w:tblGrid>
      <w:tr w:rsidR="008B761B" w:rsidRPr="008B761B" w:rsidTr="008B761B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8B761B" w:rsidTr="008B761B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proofErr w:type="gram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30.03.23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B761B" w:rsidRPr="008B761B" w:rsidTr="008B761B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8B761B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8B761B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8B761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B761B" w:rsidRPr="008B761B" w:rsidRDefault="008B761B" w:rsidP="008B76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61B" w:rsidRPr="0078430E" w:rsidRDefault="008B761B" w:rsidP="007843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30E">
        <w:rPr>
          <w:rFonts w:ascii="Times New Roman" w:hAnsi="Times New Roman" w:cs="Times New Roman"/>
          <w:b/>
          <w:sz w:val="24"/>
          <w:szCs w:val="24"/>
        </w:rPr>
        <w:t>Результаты ВПР  по русскому языку в 5 классе  следующие</w:t>
      </w:r>
      <w:r w:rsidRPr="0078430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</w:t>
      </w:r>
    </w:p>
    <w:tbl>
      <w:tblPr>
        <w:tblStyle w:val="ad"/>
        <w:tblW w:w="10880" w:type="dxa"/>
        <w:tblInd w:w="-176" w:type="dxa"/>
        <w:tblLook w:val="04A0"/>
      </w:tblPr>
      <w:tblGrid>
        <w:gridCol w:w="2124"/>
        <w:gridCol w:w="1056"/>
        <w:gridCol w:w="855"/>
        <w:gridCol w:w="557"/>
        <w:gridCol w:w="552"/>
        <w:gridCol w:w="557"/>
        <w:gridCol w:w="636"/>
        <w:gridCol w:w="557"/>
        <w:gridCol w:w="636"/>
        <w:gridCol w:w="557"/>
        <w:gridCol w:w="636"/>
        <w:gridCol w:w="1166"/>
        <w:gridCol w:w="991"/>
      </w:tblGrid>
      <w:tr w:rsidR="008B761B" w:rsidRPr="0078430E" w:rsidTr="0078430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78430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78430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78430E" w:rsidTr="0078430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Аблялимова</w:t>
            </w:r>
            <w:proofErr w:type="spellEnd"/>
            <w:r w:rsidRPr="0078430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4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78430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B761B" w:rsidRPr="00784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61B" w:rsidRPr="0078430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78430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78430E" w:rsidRDefault="0078430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B761B" w:rsidRPr="0078430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78430E" w:rsidRPr="0078430E" w:rsidRDefault="0078430E" w:rsidP="008B76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61B" w:rsidRPr="00E1544E" w:rsidRDefault="008B761B" w:rsidP="00E154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44E">
        <w:rPr>
          <w:rFonts w:ascii="Times New Roman" w:hAnsi="Times New Roman" w:cs="Times New Roman"/>
          <w:b/>
          <w:sz w:val="24"/>
          <w:szCs w:val="24"/>
        </w:rPr>
        <w:t>Результаты ВПР по биологии в 5 классе  следующие</w:t>
      </w:r>
      <w:r w:rsidRPr="00E1544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15"/>
        <w:gridCol w:w="1057"/>
        <w:gridCol w:w="856"/>
        <w:gridCol w:w="560"/>
        <w:gridCol w:w="548"/>
        <w:gridCol w:w="560"/>
        <w:gridCol w:w="636"/>
        <w:gridCol w:w="560"/>
        <w:gridCol w:w="636"/>
        <w:gridCol w:w="560"/>
        <w:gridCol w:w="636"/>
        <w:gridCol w:w="1166"/>
        <w:gridCol w:w="991"/>
      </w:tblGrid>
      <w:tr w:rsidR="008B761B" w:rsidRPr="00E1544E" w:rsidTr="0078430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1544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78430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З.Э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72.7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E1544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B761B" w:rsidRPr="00E1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761B" w:rsidRPr="00E1544E" w:rsidTr="0078430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</w:tbl>
    <w:p w:rsidR="008B761B" w:rsidRPr="00E1544E" w:rsidRDefault="00E1544E" w:rsidP="00E154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</w:t>
      </w:r>
      <w:r w:rsidR="008B761B" w:rsidRPr="00E1544E">
        <w:rPr>
          <w:rFonts w:ascii="Times New Roman" w:hAnsi="Times New Roman" w:cs="Times New Roman"/>
          <w:b/>
          <w:sz w:val="24"/>
          <w:szCs w:val="24"/>
        </w:rPr>
        <w:t>Результаты ВПР по истории в 5  классе  следующие</w:t>
      </w:r>
      <w:r w:rsidR="008B761B" w:rsidRPr="00E1544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16"/>
        <w:gridCol w:w="1056"/>
        <w:gridCol w:w="855"/>
        <w:gridCol w:w="559"/>
        <w:gridCol w:w="553"/>
        <w:gridCol w:w="559"/>
        <w:gridCol w:w="636"/>
        <w:gridCol w:w="559"/>
        <w:gridCol w:w="636"/>
        <w:gridCol w:w="559"/>
        <w:gridCol w:w="636"/>
        <w:gridCol w:w="1166"/>
        <w:gridCol w:w="991"/>
      </w:tblGrid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Меджидов Э.</w:t>
            </w:r>
            <w:proofErr w:type="gram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30.03.23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E1544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B761B" w:rsidRPr="00E154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61.0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</w:tbl>
    <w:p w:rsidR="008B761B" w:rsidRDefault="008B761B" w:rsidP="008B761B"/>
    <w:p w:rsidR="008B761B" w:rsidRPr="00E1544E" w:rsidRDefault="008B761B" w:rsidP="008B76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44E">
        <w:rPr>
          <w:rFonts w:ascii="Times New Roman" w:hAnsi="Times New Roman" w:cs="Times New Roman"/>
          <w:b/>
          <w:sz w:val="24"/>
          <w:szCs w:val="24"/>
        </w:rPr>
        <w:t xml:space="preserve">Результаты ВПР по математике в 5 классе  </w:t>
      </w:r>
      <w:r w:rsidR="00E1544E" w:rsidRPr="00E1544E">
        <w:rPr>
          <w:rFonts w:ascii="Times New Roman" w:hAnsi="Times New Roman" w:cs="Times New Roman"/>
          <w:b/>
          <w:sz w:val="24"/>
          <w:szCs w:val="24"/>
        </w:rPr>
        <w:t>следующие</w:t>
      </w:r>
    </w:p>
    <w:tbl>
      <w:tblPr>
        <w:tblStyle w:val="ad"/>
        <w:tblW w:w="10879" w:type="dxa"/>
        <w:tblInd w:w="-176" w:type="dxa"/>
        <w:tblLook w:val="04A0"/>
      </w:tblPr>
      <w:tblGrid>
        <w:gridCol w:w="2122"/>
        <w:gridCol w:w="1057"/>
        <w:gridCol w:w="855"/>
        <w:gridCol w:w="557"/>
        <w:gridCol w:w="552"/>
        <w:gridCol w:w="557"/>
        <w:gridCol w:w="636"/>
        <w:gridCol w:w="557"/>
        <w:gridCol w:w="636"/>
        <w:gridCol w:w="557"/>
        <w:gridCol w:w="636"/>
        <w:gridCol w:w="1166"/>
        <w:gridCol w:w="991"/>
      </w:tblGrid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E15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Садрединов</w:t>
            </w:r>
            <w:proofErr w:type="spell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29.03.23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E1544E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761B" w:rsidRPr="00E154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E1544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61B" w:rsidRPr="00E1544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8B761B" w:rsidRPr="00E1544E" w:rsidRDefault="00E1544E" w:rsidP="00E154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</w:t>
      </w:r>
      <w:r w:rsidR="008B761B" w:rsidRPr="00E1544E">
        <w:rPr>
          <w:rFonts w:ascii="Times New Roman" w:hAnsi="Times New Roman" w:cs="Times New Roman"/>
          <w:b/>
          <w:sz w:val="24"/>
          <w:szCs w:val="24"/>
        </w:rPr>
        <w:t>Результаты ВПР по географии  в 6 классе  следующие</w:t>
      </w:r>
      <w:r w:rsidR="008B761B" w:rsidRPr="00E1544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</w:t>
      </w:r>
    </w:p>
    <w:tbl>
      <w:tblPr>
        <w:tblStyle w:val="ad"/>
        <w:tblW w:w="10831" w:type="dxa"/>
        <w:tblInd w:w="-176" w:type="dxa"/>
        <w:tblLook w:val="04A0"/>
      </w:tblPr>
      <w:tblGrid>
        <w:gridCol w:w="2139"/>
        <w:gridCol w:w="1057"/>
        <w:gridCol w:w="857"/>
        <w:gridCol w:w="562"/>
        <w:gridCol w:w="550"/>
        <w:gridCol w:w="562"/>
        <w:gridCol w:w="636"/>
        <w:gridCol w:w="562"/>
        <w:gridCol w:w="636"/>
        <w:gridCol w:w="562"/>
        <w:gridCol w:w="550"/>
        <w:gridCol w:w="1166"/>
        <w:gridCol w:w="992"/>
      </w:tblGrid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E1544E"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З.Э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54.0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06.04.23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</w:tbl>
    <w:p w:rsidR="008B761B" w:rsidRPr="00E1544E" w:rsidRDefault="00E1544E" w:rsidP="00E154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44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B761B" w:rsidRPr="00E1544E">
        <w:rPr>
          <w:rFonts w:ascii="Times New Roman" w:hAnsi="Times New Roman" w:cs="Times New Roman"/>
          <w:b/>
          <w:sz w:val="24"/>
          <w:szCs w:val="24"/>
        </w:rPr>
        <w:t>Результаты ВПР</w:t>
      </w:r>
      <w:r w:rsidRPr="00E15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61B" w:rsidRPr="00E1544E">
        <w:rPr>
          <w:rFonts w:ascii="Times New Roman" w:hAnsi="Times New Roman" w:cs="Times New Roman"/>
          <w:b/>
          <w:sz w:val="24"/>
          <w:szCs w:val="24"/>
        </w:rPr>
        <w:t xml:space="preserve">по обществознанию  в 6 классе  </w:t>
      </w:r>
      <w:r w:rsidRPr="00E1544E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8B761B" w:rsidRPr="00E1544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21"/>
        <w:gridCol w:w="1056"/>
        <w:gridCol w:w="856"/>
        <w:gridCol w:w="559"/>
        <w:gridCol w:w="636"/>
        <w:gridCol w:w="559"/>
        <w:gridCol w:w="636"/>
        <w:gridCol w:w="559"/>
        <w:gridCol w:w="636"/>
        <w:gridCol w:w="559"/>
        <w:gridCol w:w="547"/>
        <w:gridCol w:w="1166"/>
        <w:gridCol w:w="991"/>
      </w:tblGrid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1544E" w:rsidTr="00E1544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Меджидов</w:t>
            </w:r>
            <w:proofErr w:type="gram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8B761B" w:rsidRPr="00E1544E" w:rsidTr="00E1544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1544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1544E" w:rsidRDefault="00E1544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B761B" w:rsidRPr="00E1544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B761B" w:rsidRDefault="008B761B" w:rsidP="008B761B"/>
    <w:p w:rsidR="008B761B" w:rsidRPr="00186014" w:rsidRDefault="008B761B" w:rsidP="001860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014">
        <w:rPr>
          <w:rFonts w:ascii="Times New Roman" w:hAnsi="Times New Roman" w:cs="Times New Roman"/>
          <w:b/>
          <w:sz w:val="24"/>
          <w:szCs w:val="24"/>
        </w:rPr>
        <w:t xml:space="preserve">Результаты ВПР по русскому языку  в 6 классе  </w:t>
      </w:r>
      <w:r w:rsidR="00E1544E" w:rsidRPr="00186014">
        <w:rPr>
          <w:rFonts w:ascii="Times New Roman" w:hAnsi="Times New Roman" w:cs="Times New Roman"/>
          <w:b/>
          <w:sz w:val="24"/>
          <w:szCs w:val="24"/>
        </w:rPr>
        <w:t>следующие</w:t>
      </w:r>
    </w:p>
    <w:tbl>
      <w:tblPr>
        <w:tblStyle w:val="ad"/>
        <w:tblW w:w="10931" w:type="dxa"/>
        <w:tblInd w:w="-176" w:type="dxa"/>
        <w:tblLook w:val="04A0"/>
      </w:tblPr>
      <w:tblGrid>
        <w:gridCol w:w="2091"/>
        <w:gridCol w:w="1056"/>
        <w:gridCol w:w="855"/>
        <w:gridCol w:w="557"/>
        <w:gridCol w:w="636"/>
        <w:gridCol w:w="557"/>
        <w:gridCol w:w="636"/>
        <w:gridCol w:w="557"/>
        <w:gridCol w:w="636"/>
        <w:gridCol w:w="557"/>
        <w:gridCol w:w="636"/>
        <w:gridCol w:w="1166"/>
        <w:gridCol w:w="991"/>
      </w:tblGrid>
      <w:tr w:rsidR="008B761B" w:rsidRPr="00186014" w:rsidTr="00186014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186014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186014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186014" w:rsidTr="00186014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Аксенова С.Н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29.03.23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761B" w:rsidRPr="00186014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61B" w:rsidRPr="00186014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014" w:rsidRPr="00186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761B" w:rsidRPr="001860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B761B" w:rsidRPr="00186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186014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B761B" w:rsidRPr="00186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186014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86014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B761B" w:rsidRPr="001860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B761B" w:rsidRPr="00F9092E" w:rsidRDefault="00186014" w:rsidP="001860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</w:t>
      </w:r>
      <w:r w:rsidR="008B761B" w:rsidRPr="00F9092E">
        <w:rPr>
          <w:rFonts w:ascii="Times New Roman" w:hAnsi="Times New Roman" w:cs="Times New Roman"/>
          <w:b/>
          <w:sz w:val="24"/>
          <w:szCs w:val="24"/>
        </w:rPr>
        <w:t xml:space="preserve">Результаты ВПР по математике в 6 классе  </w:t>
      </w:r>
      <w:r w:rsidRPr="00F9092E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</w:t>
      </w:r>
      <w:r w:rsidR="008B761B"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</w:p>
    <w:tbl>
      <w:tblPr>
        <w:tblStyle w:val="ad"/>
        <w:tblW w:w="10696" w:type="dxa"/>
        <w:tblInd w:w="-176" w:type="dxa"/>
        <w:tblLook w:val="04A0"/>
      </w:tblPr>
      <w:tblGrid>
        <w:gridCol w:w="2070"/>
        <w:gridCol w:w="1057"/>
        <w:gridCol w:w="835"/>
        <w:gridCol w:w="509"/>
        <w:gridCol w:w="636"/>
        <w:gridCol w:w="509"/>
        <w:gridCol w:w="636"/>
        <w:gridCol w:w="509"/>
        <w:gridCol w:w="636"/>
        <w:gridCol w:w="509"/>
        <w:gridCol w:w="636"/>
        <w:gridCol w:w="1166"/>
        <w:gridCol w:w="988"/>
      </w:tblGrid>
      <w:tr w:rsidR="008B761B" w:rsidRPr="00F9092E" w:rsidTr="00186014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9092E" w:rsidRPr="00F9092E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014" w:rsidRPr="00F9092E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014" w:rsidRPr="00F9092E" w:rsidTr="00186014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Абдулджелилова</w:t>
            </w:r>
            <w:proofErr w:type="spell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Н.А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31.03.23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186014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</w:tr>
      <w:tr w:rsidR="00186014" w:rsidRPr="00F9092E" w:rsidTr="00186014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186014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8B761B" w:rsidRPr="00F909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B761B" w:rsidRPr="00F9092E" w:rsidRDefault="00F9092E" w:rsidP="00F909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</w:t>
      </w:r>
      <w:r w:rsidR="008B761B" w:rsidRPr="00F9092E">
        <w:rPr>
          <w:rFonts w:ascii="Times New Roman" w:hAnsi="Times New Roman" w:cs="Times New Roman"/>
          <w:b/>
          <w:sz w:val="24"/>
          <w:szCs w:val="24"/>
        </w:rPr>
        <w:t xml:space="preserve">Результаты ВПР математике  в 7 классе  </w:t>
      </w:r>
      <w:r w:rsidRPr="00F9092E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</w:t>
      </w:r>
      <w:r w:rsidR="008B761B"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27"/>
        <w:gridCol w:w="1056"/>
        <w:gridCol w:w="855"/>
        <w:gridCol w:w="558"/>
        <w:gridCol w:w="546"/>
        <w:gridCol w:w="558"/>
        <w:gridCol w:w="636"/>
        <w:gridCol w:w="558"/>
        <w:gridCol w:w="636"/>
        <w:gridCol w:w="558"/>
        <w:gridCol w:w="636"/>
        <w:gridCol w:w="1166"/>
        <w:gridCol w:w="991"/>
      </w:tblGrid>
      <w:tr w:rsidR="008B761B" w:rsidRPr="00F9092E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F9092E">
            <w:pPr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F9092E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Садрединов</w:t>
            </w:r>
            <w:proofErr w:type="spell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05.04.23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63.0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F9092E"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</w:tr>
    </w:tbl>
    <w:p w:rsidR="008B761B" w:rsidRDefault="008B761B" w:rsidP="008B761B">
      <w:pPr>
        <w:pStyle w:val="a3"/>
        <w:ind w:left="2325"/>
      </w:pPr>
    </w:p>
    <w:p w:rsidR="008B761B" w:rsidRPr="00F9092E" w:rsidRDefault="008B761B" w:rsidP="00F909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92E">
        <w:rPr>
          <w:rFonts w:ascii="Times New Roman" w:hAnsi="Times New Roman" w:cs="Times New Roman"/>
          <w:b/>
          <w:sz w:val="24"/>
          <w:szCs w:val="24"/>
        </w:rPr>
        <w:t xml:space="preserve">Результаты ВПР по русскому языку  в 7 классе  </w:t>
      </w:r>
      <w:r w:rsidR="00F9092E" w:rsidRPr="00F9092E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F9092E"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</w:t>
      </w:r>
      <w:r w:rsidRPr="00F909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</w:t>
      </w:r>
    </w:p>
    <w:tbl>
      <w:tblPr>
        <w:tblStyle w:val="ad"/>
        <w:tblW w:w="10831" w:type="dxa"/>
        <w:tblInd w:w="-176" w:type="dxa"/>
        <w:tblLook w:val="04A0"/>
      </w:tblPr>
      <w:tblGrid>
        <w:gridCol w:w="2144"/>
        <w:gridCol w:w="1056"/>
        <w:gridCol w:w="856"/>
        <w:gridCol w:w="560"/>
        <w:gridCol w:w="553"/>
        <w:gridCol w:w="560"/>
        <w:gridCol w:w="636"/>
        <w:gridCol w:w="560"/>
        <w:gridCol w:w="636"/>
        <w:gridCol w:w="560"/>
        <w:gridCol w:w="553"/>
        <w:gridCol w:w="1166"/>
        <w:gridCol w:w="991"/>
      </w:tblGrid>
      <w:tr w:rsidR="008B761B" w:rsidRPr="00F9092E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F9092E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12.04.23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8B761B" w:rsidRPr="00F9092E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F9092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B761B" w:rsidRPr="00F90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F9092E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B761B" w:rsidRPr="00F909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F9092E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F9092E" w:rsidRDefault="00F9092E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B761B" w:rsidRPr="00F909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B761B" w:rsidRDefault="008B761B" w:rsidP="008B761B">
      <w:pPr>
        <w:pStyle w:val="a3"/>
        <w:ind w:left="2325"/>
      </w:pPr>
    </w:p>
    <w:p w:rsidR="008B761B" w:rsidRPr="003D1FC7" w:rsidRDefault="008B761B" w:rsidP="00F909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FC7">
        <w:rPr>
          <w:rFonts w:ascii="Times New Roman" w:hAnsi="Times New Roman" w:cs="Times New Roman"/>
          <w:b/>
          <w:sz w:val="24"/>
          <w:szCs w:val="24"/>
        </w:rPr>
        <w:t xml:space="preserve">Результаты ВПР по физике в 7 классе  </w:t>
      </w:r>
      <w:r w:rsidR="00F9092E" w:rsidRPr="003D1FC7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F9092E" w:rsidRPr="003D1FC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</w:t>
      </w:r>
      <w:r w:rsidRPr="003D1FC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</w:t>
      </w:r>
    </w:p>
    <w:tbl>
      <w:tblPr>
        <w:tblStyle w:val="ad"/>
        <w:tblW w:w="10878" w:type="dxa"/>
        <w:tblInd w:w="-176" w:type="dxa"/>
        <w:tblLook w:val="04A0"/>
      </w:tblPr>
      <w:tblGrid>
        <w:gridCol w:w="2113"/>
        <w:gridCol w:w="1056"/>
        <w:gridCol w:w="856"/>
        <w:gridCol w:w="560"/>
        <w:gridCol w:w="636"/>
        <w:gridCol w:w="560"/>
        <w:gridCol w:w="636"/>
        <w:gridCol w:w="560"/>
        <w:gridCol w:w="636"/>
        <w:gridCol w:w="560"/>
        <w:gridCol w:w="548"/>
        <w:gridCol w:w="1166"/>
        <w:gridCol w:w="991"/>
      </w:tblGrid>
      <w:tr w:rsidR="008B761B" w:rsidRPr="003D1FC7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3D1FC7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D1FC7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D1FC7" w:rsidTr="00F9092E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Аблаев</w:t>
            </w:r>
            <w:proofErr w:type="spellEnd"/>
            <w:r w:rsidRPr="003D1FC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D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11.04.22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B761B" w:rsidRPr="003D1FC7" w:rsidTr="00F9092E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D1FC7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D1FC7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</w:tr>
    </w:tbl>
    <w:p w:rsidR="008B761B" w:rsidRDefault="008B761B" w:rsidP="008B761B">
      <w:pPr>
        <w:pStyle w:val="a3"/>
        <w:ind w:left="2325"/>
      </w:pPr>
    </w:p>
    <w:p w:rsidR="008B761B" w:rsidRPr="00A03FC3" w:rsidRDefault="008B761B" w:rsidP="003D1FC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 xml:space="preserve">Результаты ВПР по обществознанию  в 7 классе  </w:t>
      </w:r>
      <w:r w:rsidR="003D1FC7" w:rsidRPr="00A03FC3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3D1FC7" w:rsidRPr="00A03FC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</w:t>
      </w:r>
      <w:r w:rsidRPr="00A03FC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</w:t>
      </w:r>
    </w:p>
    <w:tbl>
      <w:tblPr>
        <w:tblStyle w:val="ad"/>
        <w:tblW w:w="10828" w:type="dxa"/>
        <w:tblInd w:w="-176" w:type="dxa"/>
        <w:tblLook w:val="04A0"/>
      </w:tblPr>
      <w:tblGrid>
        <w:gridCol w:w="2082"/>
        <w:gridCol w:w="1056"/>
        <w:gridCol w:w="854"/>
        <w:gridCol w:w="555"/>
        <w:gridCol w:w="551"/>
        <w:gridCol w:w="555"/>
        <w:gridCol w:w="636"/>
        <w:gridCol w:w="555"/>
        <w:gridCol w:w="636"/>
        <w:gridCol w:w="555"/>
        <w:gridCol w:w="636"/>
        <w:gridCol w:w="1166"/>
        <w:gridCol w:w="991"/>
      </w:tblGrid>
      <w:tr w:rsidR="008B761B" w:rsidRPr="00A03FC3" w:rsidTr="003D1FC7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A03FC3" w:rsidTr="003D1FC7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A03FC3" w:rsidTr="003D1FC7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A03FC3" w:rsidTr="003D1FC7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Меджидов</w:t>
            </w:r>
            <w:proofErr w:type="gramStart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3D1FC7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B761B" w:rsidRPr="00A03FC3">
              <w:rPr>
                <w:rFonts w:ascii="Times New Roman" w:hAnsi="Times New Roman" w:cs="Times New Roman"/>
                <w:sz w:val="24"/>
                <w:szCs w:val="24"/>
              </w:rPr>
              <w:t>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A03FC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D1FC7" w:rsidRPr="00A03F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3D1FC7" w:rsidP="003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    10,5</w:t>
            </w:r>
          </w:p>
        </w:tc>
      </w:tr>
      <w:tr w:rsidR="008B761B" w:rsidRPr="00A03FC3" w:rsidTr="003D1FC7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A03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A03FC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A03FC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C3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</w:tbl>
    <w:p w:rsidR="008B761B" w:rsidRPr="00A03FC3" w:rsidRDefault="008B761B" w:rsidP="008B761B">
      <w:pPr>
        <w:pStyle w:val="a3"/>
        <w:ind w:left="2325"/>
        <w:rPr>
          <w:rFonts w:ascii="Times New Roman" w:hAnsi="Times New Roman" w:cs="Times New Roman"/>
          <w:sz w:val="24"/>
          <w:szCs w:val="24"/>
        </w:rPr>
      </w:pPr>
    </w:p>
    <w:p w:rsidR="003D1FC7" w:rsidRDefault="003D1FC7" w:rsidP="008B761B">
      <w:pPr>
        <w:pStyle w:val="a3"/>
        <w:jc w:val="both"/>
        <w:rPr>
          <w:b/>
        </w:rPr>
      </w:pPr>
    </w:p>
    <w:p w:rsidR="008B761B" w:rsidRPr="00345593" w:rsidRDefault="008B761B" w:rsidP="003455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593">
        <w:rPr>
          <w:rFonts w:ascii="Times New Roman" w:hAnsi="Times New Roman" w:cs="Times New Roman"/>
          <w:b/>
          <w:sz w:val="24"/>
          <w:szCs w:val="24"/>
        </w:rPr>
        <w:t>Результаты ВПР по русскому языку в 8 классе  следующие</w:t>
      </w:r>
      <w:r w:rsidRPr="0034559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</w:p>
    <w:tbl>
      <w:tblPr>
        <w:tblStyle w:val="ad"/>
        <w:tblW w:w="10881" w:type="dxa"/>
        <w:tblInd w:w="-176" w:type="dxa"/>
        <w:tblLook w:val="04A0"/>
      </w:tblPr>
      <w:tblGrid>
        <w:gridCol w:w="2116"/>
        <w:gridCol w:w="1056"/>
        <w:gridCol w:w="856"/>
        <w:gridCol w:w="560"/>
        <w:gridCol w:w="548"/>
        <w:gridCol w:w="560"/>
        <w:gridCol w:w="636"/>
        <w:gridCol w:w="560"/>
        <w:gridCol w:w="636"/>
        <w:gridCol w:w="560"/>
        <w:gridCol w:w="636"/>
        <w:gridCol w:w="1166"/>
        <w:gridCol w:w="991"/>
      </w:tblGrid>
      <w:tr w:rsidR="008B761B" w:rsidRPr="00345593" w:rsidTr="00A03FC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</w:tr>
      <w:tr w:rsidR="008B761B" w:rsidRPr="00345593" w:rsidTr="00A03FC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A03FC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A03FC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Аксенова С.Н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19.04.23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34559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761B" w:rsidRPr="003455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B761B" w:rsidRPr="00345593" w:rsidTr="00A03FC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34559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B761B" w:rsidRPr="003455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B761B" w:rsidRDefault="008B761B" w:rsidP="008B761B">
      <w:pPr>
        <w:pStyle w:val="a3"/>
        <w:ind w:left="2325"/>
      </w:pPr>
    </w:p>
    <w:p w:rsidR="008B761B" w:rsidRPr="00345593" w:rsidRDefault="008B761B" w:rsidP="003455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593">
        <w:rPr>
          <w:rFonts w:ascii="Times New Roman" w:hAnsi="Times New Roman" w:cs="Times New Roman"/>
          <w:b/>
          <w:sz w:val="24"/>
          <w:szCs w:val="24"/>
        </w:rPr>
        <w:t xml:space="preserve">Результаты ВПР по химии  в 8 классе  </w:t>
      </w:r>
      <w:r w:rsidR="00345593" w:rsidRPr="00345593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345593" w:rsidRPr="0034559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</w:t>
      </w:r>
      <w:r w:rsidRPr="0034559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</w:t>
      </w:r>
    </w:p>
    <w:tbl>
      <w:tblPr>
        <w:tblStyle w:val="ad"/>
        <w:tblW w:w="10831" w:type="dxa"/>
        <w:tblInd w:w="-176" w:type="dxa"/>
        <w:tblLook w:val="04A0"/>
      </w:tblPr>
      <w:tblGrid>
        <w:gridCol w:w="2139"/>
        <w:gridCol w:w="1057"/>
        <w:gridCol w:w="857"/>
        <w:gridCol w:w="562"/>
        <w:gridCol w:w="550"/>
        <w:gridCol w:w="562"/>
        <w:gridCol w:w="636"/>
        <w:gridCol w:w="562"/>
        <w:gridCol w:w="636"/>
        <w:gridCol w:w="562"/>
        <w:gridCol w:w="550"/>
        <w:gridCol w:w="1166"/>
        <w:gridCol w:w="992"/>
      </w:tblGrid>
      <w:tr w:rsidR="008B761B" w:rsidRPr="00345593" w:rsidTr="0034559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34559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Шульц Т.</w:t>
            </w:r>
            <w:proofErr w:type="gramStart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34559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</w:tbl>
    <w:p w:rsidR="008B761B" w:rsidRPr="00345593" w:rsidRDefault="00345593" w:rsidP="003455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B761B" w:rsidRPr="00345593">
        <w:rPr>
          <w:rFonts w:ascii="Times New Roman" w:hAnsi="Times New Roman" w:cs="Times New Roman"/>
          <w:b/>
          <w:sz w:val="24"/>
          <w:szCs w:val="24"/>
        </w:rPr>
        <w:t>Результаты ВПР</w:t>
      </w:r>
      <w:r w:rsidRPr="00345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61B" w:rsidRPr="00345593">
        <w:rPr>
          <w:rFonts w:ascii="Times New Roman" w:hAnsi="Times New Roman" w:cs="Times New Roman"/>
          <w:b/>
          <w:sz w:val="24"/>
          <w:szCs w:val="24"/>
        </w:rPr>
        <w:t xml:space="preserve">по географии  в 8 классе  </w:t>
      </w:r>
      <w:r w:rsidRPr="00345593">
        <w:rPr>
          <w:rFonts w:ascii="Times New Roman" w:hAnsi="Times New Roman" w:cs="Times New Roman"/>
          <w:b/>
          <w:sz w:val="24"/>
          <w:szCs w:val="24"/>
        </w:rPr>
        <w:t>следующие</w:t>
      </w:r>
      <w:r w:rsidR="008B761B" w:rsidRPr="0034559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</w:t>
      </w:r>
    </w:p>
    <w:tbl>
      <w:tblPr>
        <w:tblStyle w:val="ad"/>
        <w:tblW w:w="10829" w:type="dxa"/>
        <w:tblInd w:w="-176" w:type="dxa"/>
        <w:tblLook w:val="04A0"/>
      </w:tblPr>
      <w:tblGrid>
        <w:gridCol w:w="2130"/>
        <w:gridCol w:w="1056"/>
        <w:gridCol w:w="857"/>
        <w:gridCol w:w="562"/>
        <w:gridCol w:w="554"/>
        <w:gridCol w:w="562"/>
        <w:gridCol w:w="636"/>
        <w:gridCol w:w="562"/>
        <w:gridCol w:w="636"/>
        <w:gridCol w:w="562"/>
        <w:gridCol w:w="554"/>
        <w:gridCol w:w="1166"/>
        <w:gridCol w:w="992"/>
      </w:tblGrid>
      <w:tr w:rsidR="008B761B" w:rsidRPr="00345593" w:rsidTr="0034559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345593" w:rsidTr="00345593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 З.Э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14.04.23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34559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B761B" w:rsidRPr="003455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61B" w:rsidRPr="00345593" w:rsidTr="00345593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345593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345593" w:rsidRDefault="00345593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</w:tbl>
    <w:p w:rsidR="008B761B" w:rsidRDefault="008B761B" w:rsidP="008B761B">
      <w:pPr>
        <w:pStyle w:val="a3"/>
        <w:ind w:left="2325"/>
      </w:pPr>
    </w:p>
    <w:p w:rsidR="00F9092E" w:rsidRPr="001D3076" w:rsidRDefault="008B761B" w:rsidP="00ED7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Результаты ВПР по математике в 8 классе  </w:t>
      </w:r>
      <w:r w:rsidR="00ED708C" w:rsidRPr="001D3076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1D307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</w:t>
      </w:r>
    </w:p>
    <w:tbl>
      <w:tblPr>
        <w:tblStyle w:val="ad"/>
        <w:tblW w:w="10878" w:type="dxa"/>
        <w:tblInd w:w="-176" w:type="dxa"/>
        <w:tblLook w:val="04A0"/>
      </w:tblPr>
      <w:tblGrid>
        <w:gridCol w:w="2153"/>
        <w:gridCol w:w="1103"/>
        <w:gridCol w:w="850"/>
        <w:gridCol w:w="544"/>
        <w:gridCol w:w="532"/>
        <w:gridCol w:w="544"/>
        <w:gridCol w:w="636"/>
        <w:gridCol w:w="544"/>
        <w:gridCol w:w="636"/>
        <w:gridCol w:w="544"/>
        <w:gridCol w:w="636"/>
        <w:gridCol w:w="1166"/>
        <w:gridCol w:w="990"/>
      </w:tblGrid>
      <w:tr w:rsidR="008B761B" w:rsidRPr="001D3076" w:rsidTr="00ED708C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1D3076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1D3076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1D3076" w:rsidTr="00ED708C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Абдулджелилова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Н.А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1D3076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ED708C" w:rsidRPr="001D3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61B" w:rsidRPr="001D3076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ED708C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1D3076" w:rsidRDefault="001D3076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1D3076" w:rsidRDefault="001D3076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</w:tbl>
    <w:p w:rsidR="008B761B" w:rsidRPr="001D3076" w:rsidRDefault="008B761B" w:rsidP="008B761B">
      <w:pPr>
        <w:pStyle w:val="a3"/>
        <w:ind w:left="2325"/>
        <w:rPr>
          <w:rFonts w:ascii="Times New Roman" w:hAnsi="Times New Roman" w:cs="Times New Roman"/>
          <w:sz w:val="24"/>
          <w:szCs w:val="24"/>
        </w:rPr>
      </w:pPr>
    </w:p>
    <w:p w:rsidR="008B761B" w:rsidRPr="00ED708C" w:rsidRDefault="008B761B" w:rsidP="00ED708C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D708C">
        <w:rPr>
          <w:rFonts w:ascii="Times New Roman" w:hAnsi="Times New Roman" w:cs="Times New Roman"/>
          <w:b/>
          <w:sz w:val="24"/>
          <w:szCs w:val="24"/>
        </w:rPr>
        <w:t>Результаты ВПР по географии  в  11 классе  следующие</w:t>
      </w:r>
      <w:r w:rsidR="00345593" w:rsidRPr="00ED708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</w:p>
    <w:tbl>
      <w:tblPr>
        <w:tblStyle w:val="ad"/>
        <w:tblW w:w="10927" w:type="dxa"/>
        <w:tblInd w:w="-176" w:type="dxa"/>
        <w:tblLook w:val="04A0"/>
      </w:tblPr>
      <w:tblGrid>
        <w:gridCol w:w="2083"/>
        <w:gridCol w:w="1056"/>
        <w:gridCol w:w="855"/>
        <w:gridCol w:w="558"/>
        <w:gridCol w:w="636"/>
        <w:gridCol w:w="558"/>
        <w:gridCol w:w="636"/>
        <w:gridCol w:w="558"/>
        <w:gridCol w:w="636"/>
        <w:gridCol w:w="558"/>
        <w:gridCol w:w="636"/>
        <w:gridCol w:w="1166"/>
        <w:gridCol w:w="991"/>
      </w:tblGrid>
      <w:tr w:rsidR="008B761B" w:rsidRPr="00ED708C" w:rsidTr="00ED708C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761B" w:rsidRPr="00ED708C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D708C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61B" w:rsidRPr="00ED708C" w:rsidTr="00ED708C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ED708C">
              <w:rPr>
                <w:rFonts w:ascii="Times New Roman" w:hAnsi="Times New Roman" w:cs="Times New Roman"/>
                <w:sz w:val="24"/>
                <w:szCs w:val="24"/>
              </w:rPr>
              <w:t xml:space="preserve"> З.Э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06.03.23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ED708C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B761B" w:rsidRPr="00ED70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61B" w:rsidRPr="00ED708C" w:rsidTr="00ED708C"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1B" w:rsidRPr="00ED708C" w:rsidRDefault="008B761B" w:rsidP="0078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1B" w:rsidRPr="00ED708C" w:rsidRDefault="008B761B" w:rsidP="00784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FA656E" w:rsidRPr="001F010A" w:rsidRDefault="00FA656E" w:rsidP="00287DF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656E" w:rsidRPr="00F9092E" w:rsidRDefault="00FA656E" w:rsidP="00FA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2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A656E" w:rsidRPr="00F9092E" w:rsidRDefault="00FA656E" w:rsidP="00FA656E">
      <w:pPr>
        <w:rPr>
          <w:rFonts w:ascii="Times New Roman" w:hAnsi="Times New Roman" w:cs="Times New Roman"/>
          <w:sz w:val="24"/>
          <w:szCs w:val="24"/>
        </w:rPr>
      </w:pPr>
      <w:r w:rsidRPr="00F9092E">
        <w:rPr>
          <w:rFonts w:ascii="Times New Roman" w:hAnsi="Times New Roman" w:cs="Times New Roman"/>
          <w:sz w:val="24"/>
          <w:szCs w:val="24"/>
        </w:rPr>
        <w:t>По</w:t>
      </w:r>
      <w:r w:rsidR="0078430E" w:rsidRPr="00F9092E">
        <w:rPr>
          <w:rFonts w:ascii="Times New Roman" w:hAnsi="Times New Roman" w:cs="Times New Roman"/>
          <w:sz w:val="24"/>
          <w:szCs w:val="24"/>
        </w:rPr>
        <w:t xml:space="preserve"> результатам проведенных  в 2023  году </w:t>
      </w:r>
      <w:r w:rsidR="00F9092E" w:rsidRPr="00F9092E">
        <w:rPr>
          <w:rFonts w:ascii="Times New Roman" w:hAnsi="Times New Roman" w:cs="Times New Roman"/>
          <w:sz w:val="24"/>
          <w:szCs w:val="24"/>
        </w:rPr>
        <w:t xml:space="preserve"> ВПР видим снижение или повышение  качества знаний в классах по предметам.  Сравнительные данные видны из</w:t>
      </w:r>
      <w:r w:rsidRPr="00F9092E">
        <w:rPr>
          <w:rFonts w:ascii="Times New Roman" w:hAnsi="Times New Roman" w:cs="Times New Roman"/>
          <w:sz w:val="24"/>
          <w:szCs w:val="24"/>
        </w:rPr>
        <w:t xml:space="preserve"> следующих таблиц. </w:t>
      </w:r>
    </w:p>
    <w:p w:rsidR="00FA656E" w:rsidRPr="007B0D36" w:rsidRDefault="00287DFD" w:rsidP="00FA656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</w:t>
      </w:r>
      <w:r w:rsidR="007B0D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</w:t>
      </w:r>
      <w:r w:rsidR="001D30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A656E" w:rsidRPr="0078430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78430E" w:rsidTr="00641A0D">
        <w:tc>
          <w:tcPr>
            <w:tcW w:w="1941" w:type="dxa"/>
            <w:vMerge w:val="restart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78430E" w:rsidRDefault="007B0D36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Качество знаний, %</w:t>
            </w:r>
          </w:p>
        </w:tc>
      </w:tr>
      <w:tr w:rsidR="00FA656E" w:rsidRPr="0078430E" w:rsidTr="00641A0D">
        <w:tc>
          <w:tcPr>
            <w:tcW w:w="1941" w:type="dxa"/>
            <w:vMerge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78430E" w:rsidRDefault="00FA656E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914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78430E" w:rsidTr="00287DFD">
        <w:trPr>
          <w:trHeight w:val="449"/>
        </w:trPr>
        <w:tc>
          <w:tcPr>
            <w:tcW w:w="1941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761B" w:rsidRPr="00784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A656E" w:rsidRPr="0078430E" w:rsidRDefault="008B761B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FA656E" w:rsidRPr="0078430E" w:rsidTr="00641A0D">
        <w:tc>
          <w:tcPr>
            <w:tcW w:w="1941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14" w:type="dxa"/>
          </w:tcPr>
          <w:p w:rsidR="00FA656E" w:rsidRPr="0078430E" w:rsidRDefault="008B761B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FA656E" w:rsidRPr="0078430E" w:rsidRDefault="008B761B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FA656E" w:rsidRPr="0078430E" w:rsidTr="00641A0D">
        <w:tc>
          <w:tcPr>
            <w:tcW w:w="1941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761B" w:rsidRPr="00784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761B" w:rsidRPr="00784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A656E" w:rsidRPr="0078430E" w:rsidRDefault="008B761B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430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Наблюдаем повышение </w:t>
      </w:r>
      <w:r w:rsidR="00FA656E" w:rsidRPr="0078430E">
        <w:rPr>
          <w:rFonts w:ascii="Times New Roman" w:eastAsia="Times New Roman" w:hAnsi="Times New Roman" w:cs="Times New Roman"/>
          <w:bCs/>
          <w:sz w:val="24"/>
          <w:szCs w:val="24"/>
        </w:rPr>
        <w:t>кач</w:t>
      </w:r>
      <w:r w:rsidR="0078430E" w:rsidRPr="0078430E">
        <w:rPr>
          <w:rFonts w:ascii="Times New Roman" w:eastAsia="Times New Roman" w:hAnsi="Times New Roman" w:cs="Times New Roman"/>
          <w:bCs/>
          <w:sz w:val="24"/>
          <w:szCs w:val="24"/>
        </w:rPr>
        <w:t>ества знаний по математике на 18,8% по сравнению с 3 четвертью и качества знаний по русскому языку на 14,6%.</w:t>
      </w:r>
    </w:p>
    <w:p w:rsidR="00FA656E" w:rsidRPr="0078430E" w:rsidRDefault="00287DFD" w:rsidP="00287DFD">
      <w:pPr>
        <w:shd w:val="clear" w:color="auto" w:fill="FFFFFF"/>
        <w:spacing w:after="17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3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FA656E" w:rsidRPr="0078430E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1F010A" w:rsidTr="00641A0D">
        <w:tc>
          <w:tcPr>
            <w:tcW w:w="1941" w:type="dxa"/>
            <w:vMerge w:val="restart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</w:tr>
      <w:tr w:rsidR="00FA656E" w:rsidRPr="001F010A" w:rsidTr="00641A0D">
        <w:tc>
          <w:tcPr>
            <w:tcW w:w="1941" w:type="dxa"/>
            <w:vMerge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78430E" w:rsidRDefault="00FA656E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914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78430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FA656E" w:rsidRPr="0078430E" w:rsidRDefault="0078430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914" w:type="dxa"/>
          </w:tcPr>
          <w:p w:rsidR="00FA656E" w:rsidRPr="0078430E" w:rsidRDefault="0078430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656E" w:rsidRPr="0078430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</w:tr>
    </w:tbl>
    <w:p w:rsidR="00FA656E" w:rsidRPr="00E1544E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544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Наблюдаем снижение качества знаний по </w:t>
      </w:r>
      <w:r w:rsidR="00E1544E" w:rsidRPr="00E1544E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всем предметам: по биологии  на 21,4% , по русскому языку на 7,8 %, по математике на 33,8 и по истории на 19 % </w:t>
      </w:r>
      <w:r w:rsidRPr="00E1544E">
        <w:rPr>
          <w:rFonts w:ascii="Times New Roman" w:eastAsia="Times New Roman" w:hAnsi="Times New Roman" w:cs="Times New Roman"/>
          <w:bCs/>
          <w:sz w:val="24"/>
          <w:szCs w:val="24"/>
        </w:rPr>
        <w:t>по сравнению с 3 четвертью.</w:t>
      </w:r>
    </w:p>
    <w:p w:rsidR="00FA656E" w:rsidRPr="00186014" w:rsidRDefault="00287DFD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6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FA656E" w:rsidRPr="00186014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186014" w:rsidTr="00641A0D">
        <w:tc>
          <w:tcPr>
            <w:tcW w:w="1941" w:type="dxa"/>
            <w:vMerge w:val="restart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</w:tr>
      <w:tr w:rsidR="00FA656E" w:rsidRPr="00186014" w:rsidTr="00641A0D">
        <w:tc>
          <w:tcPr>
            <w:tcW w:w="1941" w:type="dxa"/>
            <w:vMerge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186014" w:rsidRDefault="00FA656E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914" w:type="dxa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186014" w:rsidTr="00641A0D">
        <w:tc>
          <w:tcPr>
            <w:tcW w:w="1941" w:type="dxa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FA656E" w:rsidRPr="00186014" w:rsidRDefault="00186014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914" w:type="dxa"/>
          </w:tcPr>
          <w:p w:rsidR="00FA656E" w:rsidRPr="00186014" w:rsidRDefault="00186014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FA656E" w:rsidRPr="00186014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6014" w:rsidRPr="0018601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14" w:type="dxa"/>
          </w:tcPr>
          <w:p w:rsidR="00FA656E" w:rsidRPr="00186014" w:rsidRDefault="00186014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1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14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544E" w:rsidRPr="00E15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FA656E" w:rsidRPr="00E1544E" w:rsidTr="00641A0D">
        <w:tc>
          <w:tcPr>
            <w:tcW w:w="1941" w:type="dxa"/>
          </w:tcPr>
          <w:p w:rsidR="00FA656E" w:rsidRPr="00E1544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4" w:type="dxa"/>
          </w:tcPr>
          <w:p w:rsidR="00FA656E" w:rsidRPr="00E1544E" w:rsidRDefault="00E1544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287DFD" w:rsidRPr="00F9092E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92E">
        <w:rPr>
          <w:rFonts w:ascii="Times New Roman" w:eastAsia="Times New Roman" w:hAnsi="Times New Roman" w:cs="Times New Roman"/>
          <w:bCs/>
          <w:sz w:val="24"/>
          <w:szCs w:val="24"/>
        </w:rPr>
        <w:t>Наблюдаем снижение к</w:t>
      </w:r>
      <w:r w:rsidR="00186014" w:rsidRPr="00F9092E">
        <w:rPr>
          <w:rFonts w:ascii="Times New Roman" w:eastAsia="Times New Roman" w:hAnsi="Times New Roman" w:cs="Times New Roman"/>
          <w:bCs/>
          <w:sz w:val="24"/>
          <w:szCs w:val="24"/>
        </w:rPr>
        <w:t>ачества знаний по математике</w:t>
      </w:r>
      <w:r w:rsidRPr="00F9092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</w:t>
      </w:r>
      <w:r w:rsidR="00186014" w:rsidRPr="00F9092E">
        <w:rPr>
          <w:rFonts w:ascii="Times New Roman" w:eastAsia="Times New Roman" w:hAnsi="Times New Roman" w:cs="Times New Roman"/>
          <w:bCs/>
          <w:sz w:val="24"/>
          <w:szCs w:val="24"/>
        </w:rPr>
        <w:t xml:space="preserve">30,9%, по обществознанию на 31 %, повышение качества знания по русскому языку на 7,5 %, </w:t>
      </w:r>
      <w:r w:rsidR="00F9092E" w:rsidRPr="00F9092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географии на 4,3 % </w:t>
      </w:r>
      <w:r w:rsidRPr="00F9092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сравнению с 3 четвертью.</w:t>
      </w:r>
    </w:p>
    <w:p w:rsidR="00FA656E" w:rsidRPr="00F9092E" w:rsidRDefault="00287DFD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9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FA656E" w:rsidRPr="00F9092E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1F010A" w:rsidTr="00641A0D">
        <w:tc>
          <w:tcPr>
            <w:tcW w:w="1941" w:type="dxa"/>
            <w:vMerge w:val="restart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</w:tr>
      <w:tr w:rsidR="00FA656E" w:rsidRPr="001F010A" w:rsidTr="00641A0D">
        <w:tc>
          <w:tcPr>
            <w:tcW w:w="1941" w:type="dxa"/>
            <w:vMerge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F9092E" w:rsidRDefault="00FA656E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914" w:type="dxa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FA656E" w:rsidRPr="00F9092E" w:rsidRDefault="00F9092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FA656E" w:rsidRPr="00F9092E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092E" w:rsidRPr="00F90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A656E" w:rsidRPr="00F9092E" w:rsidRDefault="00F9092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E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3D1FC7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FA656E" w:rsidRPr="003D1FC7" w:rsidRDefault="003D1FC7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4" w:type="dxa"/>
          </w:tcPr>
          <w:p w:rsidR="00FA656E" w:rsidRPr="003D1FC7" w:rsidRDefault="003D1FC7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FA656E" w:rsidRPr="003D1FC7" w:rsidTr="00641A0D">
        <w:tc>
          <w:tcPr>
            <w:tcW w:w="1941" w:type="dxa"/>
          </w:tcPr>
          <w:p w:rsidR="00FA656E" w:rsidRPr="003D1FC7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FA656E" w:rsidRPr="003D1FC7" w:rsidRDefault="003D1FC7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4" w:type="dxa"/>
          </w:tcPr>
          <w:p w:rsidR="00FA656E" w:rsidRPr="003D1FC7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1FC7" w:rsidRPr="003D1F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A656E" w:rsidRPr="00345593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593">
        <w:rPr>
          <w:rFonts w:ascii="Times New Roman" w:eastAsia="Times New Roman" w:hAnsi="Times New Roman" w:cs="Times New Roman"/>
          <w:bCs/>
          <w:sz w:val="24"/>
          <w:szCs w:val="24"/>
        </w:rPr>
        <w:t>Наблюдаем сниже</w:t>
      </w:r>
      <w:r w:rsidR="00A03FC3" w:rsidRPr="00345593">
        <w:rPr>
          <w:rFonts w:ascii="Times New Roman" w:eastAsia="Times New Roman" w:hAnsi="Times New Roman" w:cs="Times New Roman"/>
          <w:bCs/>
          <w:sz w:val="24"/>
          <w:szCs w:val="24"/>
        </w:rPr>
        <w:t>ние качества знаний по русскому языку на 25</w:t>
      </w:r>
      <w:r w:rsidRPr="00345593">
        <w:rPr>
          <w:rFonts w:ascii="Times New Roman" w:eastAsia="Times New Roman" w:hAnsi="Times New Roman" w:cs="Times New Roman"/>
          <w:bCs/>
          <w:sz w:val="24"/>
          <w:szCs w:val="24"/>
        </w:rPr>
        <w:t xml:space="preserve">% , по обществознанию </w:t>
      </w:r>
      <w:r w:rsidR="00A03FC3" w:rsidRPr="0034559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50,5 %, по математике на 25,5% </w:t>
      </w:r>
      <w:r w:rsidR="00345593" w:rsidRPr="00345593">
        <w:rPr>
          <w:rFonts w:ascii="Times New Roman" w:eastAsia="Times New Roman" w:hAnsi="Times New Roman" w:cs="Times New Roman"/>
          <w:bCs/>
          <w:sz w:val="24"/>
          <w:szCs w:val="24"/>
        </w:rPr>
        <w:t>и физике  на 27</w:t>
      </w:r>
      <w:r w:rsidRPr="00345593">
        <w:rPr>
          <w:rFonts w:ascii="Times New Roman" w:eastAsia="Times New Roman" w:hAnsi="Times New Roman" w:cs="Times New Roman"/>
          <w:bCs/>
          <w:sz w:val="24"/>
          <w:szCs w:val="24"/>
        </w:rPr>
        <w:t xml:space="preserve"> %, по сравнению с 3 четвертью.</w:t>
      </w:r>
    </w:p>
    <w:p w:rsidR="00FA656E" w:rsidRPr="00345593" w:rsidRDefault="00287DFD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FA656E" w:rsidRPr="00345593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345593" w:rsidTr="00641A0D">
        <w:tc>
          <w:tcPr>
            <w:tcW w:w="1941" w:type="dxa"/>
            <w:vMerge w:val="restart"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</w:tr>
      <w:tr w:rsidR="00FA656E" w:rsidRPr="00345593" w:rsidTr="00641A0D">
        <w:tc>
          <w:tcPr>
            <w:tcW w:w="1941" w:type="dxa"/>
            <w:vMerge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345593" w:rsidRDefault="00FA656E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914" w:type="dxa"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345593" w:rsidTr="00641A0D">
        <w:tc>
          <w:tcPr>
            <w:tcW w:w="1941" w:type="dxa"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FA656E" w:rsidRPr="00345593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5593" w:rsidRPr="0034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FA656E" w:rsidRPr="001D3076" w:rsidRDefault="001D3076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914" w:type="dxa"/>
          </w:tcPr>
          <w:p w:rsidR="00FA656E" w:rsidRPr="001D3076" w:rsidRDefault="001D3076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914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FA656E" w:rsidRPr="001F010A" w:rsidTr="00641A0D">
        <w:tc>
          <w:tcPr>
            <w:tcW w:w="1941" w:type="dxa"/>
          </w:tcPr>
          <w:p w:rsidR="00FA656E" w:rsidRPr="00345593" w:rsidRDefault="00345593" w:rsidP="0034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FA656E" w:rsidRPr="00345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914" w:type="dxa"/>
          </w:tcPr>
          <w:p w:rsidR="00FA656E" w:rsidRPr="00345593" w:rsidRDefault="00345593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593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</w:tbl>
    <w:p w:rsidR="007B0D36" w:rsidRDefault="001D3076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bCs/>
          <w:sz w:val="24"/>
          <w:szCs w:val="24"/>
        </w:rPr>
        <w:t>Наблюдаем повышение</w:t>
      </w:r>
      <w:r w:rsidR="00FA656E" w:rsidRPr="001D3076">
        <w:rPr>
          <w:rFonts w:ascii="Times New Roman" w:eastAsia="Times New Roman" w:hAnsi="Times New Roman" w:cs="Times New Roman"/>
          <w:bCs/>
          <w:sz w:val="24"/>
          <w:szCs w:val="24"/>
        </w:rPr>
        <w:t xml:space="preserve"> к</w:t>
      </w:r>
      <w:r w:rsidRPr="001D3076">
        <w:rPr>
          <w:rFonts w:ascii="Times New Roman" w:eastAsia="Times New Roman" w:hAnsi="Times New Roman" w:cs="Times New Roman"/>
          <w:bCs/>
          <w:sz w:val="24"/>
          <w:szCs w:val="24"/>
        </w:rPr>
        <w:t>ачества знаний по всем предметам</w:t>
      </w:r>
      <w:r w:rsidR="00FA656E" w:rsidRPr="001D3076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по сравнению с 3 четвертью.</w:t>
      </w:r>
    </w:p>
    <w:p w:rsidR="00FA656E" w:rsidRPr="007B0D36" w:rsidRDefault="007B0D36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  <w:r w:rsidR="00FA656E" w:rsidRPr="00ED708C">
        <w:rPr>
          <w:rFonts w:ascii="Times New Roman" w:eastAsia="Times New Roman" w:hAnsi="Times New Roman" w:cs="Times New Roman"/>
          <w:b/>
          <w:bCs/>
          <w:sz w:val="24"/>
          <w:szCs w:val="24"/>
        </w:rPr>
        <w:t>11 класс</w:t>
      </w:r>
    </w:p>
    <w:tbl>
      <w:tblPr>
        <w:tblStyle w:val="ad"/>
        <w:tblW w:w="0" w:type="auto"/>
        <w:tblLook w:val="04A0"/>
      </w:tblPr>
      <w:tblGrid>
        <w:gridCol w:w="1941"/>
        <w:gridCol w:w="1914"/>
        <w:gridCol w:w="1914"/>
      </w:tblGrid>
      <w:tr w:rsidR="00FA656E" w:rsidRPr="00ED708C" w:rsidTr="00641A0D">
        <w:tc>
          <w:tcPr>
            <w:tcW w:w="1941" w:type="dxa"/>
            <w:vMerge w:val="restart"/>
          </w:tcPr>
          <w:p w:rsidR="00FA656E" w:rsidRPr="00ED708C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gridSpan w:val="2"/>
          </w:tcPr>
          <w:p w:rsidR="00FA656E" w:rsidRPr="00ED708C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</w:tr>
      <w:tr w:rsidR="00FA656E" w:rsidRPr="00ED708C" w:rsidTr="00641A0D">
        <w:tc>
          <w:tcPr>
            <w:tcW w:w="1941" w:type="dxa"/>
            <w:vMerge/>
          </w:tcPr>
          <w:p w:rsidR="00FA656E" w:rsidRPr="00ED708C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A656E" w:rsidRPr="00ED708C" w:rsidRDefault="00ED708C" w:rsidP="00641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914" w:type="dxa"/>
          </w:tcPr>
          <w:p w:rsidR="00FA656E" w:rsidRPr="00ED708C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FA656E" w:rsidRPr="00ED708C" w:rsidTr="00641A0D">
        <w:tc>
          <w:tcPr>
            <w:tcW w:w="1941" w:type="dxa"/>
          </w:tcPr>
          <w:p w:rsidR="00FA656E" w:rsidRPr="00ED708C" w:rsidRDefault="00FA656E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914" w:type="dxa"/>
          </w:tcPr>
          <w:p w:rsidR="00FA656E" w:rsidRPr="00ED708C" w:rsidRDefault="00ED708C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FA656E" w:rsidRPr="00ED708C" w:rsidRDefault="00ED708C" w:rsidP="00641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08C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</w:tbl>
    <w:p w:rsidR="00FA656E" w:rsidRPr="001D3076" w:rsidRDefault="00ED708C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bCs/>
          <w:sz w:val="24"/>
          <w:szCs w:val="24"/>
        </w:rPr>
        <w:t>Наблюдаем рост</w:t>
      </w:r>
      <w:r w:rsidR="00FA656E" w:rsidRPr="001D307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</w:t>
      </w:r>
      <w:r w:rsidRPr="001D3076">
        <w:rPr>
          <w:rFonts w:ascii="Times New Roman" w:eastAsia="Times New Roman" w:hAnsi="Times New Roman" w:cs="Times New Roman"/>
          <w:bCs/>
          <w:sz w:val="24"/>
          <w:szCs w:val="24"/>
        </w:rPr>
        <w:t>чества знаний по географии на 12</w:t>
      </w:r>
      <w:r w:rsidR="00FA656E" w:rsidRPr="001D3076">
        <w:rPr>
          <w:rFonts w:ascii="Times New Roman" w:eastAsia="Times New Roman" w:hAnsi="Times New Roman" w:cs="Times New Roman"/>
          <w:bCs/>
          <w:sz w:val="24"/>
          <w:szCs w:val="24"/>
        </w:rPr>
        <w:t>,5%  по сравнению с 3 четвертью.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iCs/>
          <w:sz w:val="24"/>
          <w:szCs w:val="24"/>
        </w:rPr>
        <w:t>Педагогам, реализующим программы начального, основного и среднего общего образования: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-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1D3076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proofErr w:type="gramEnd"/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как для каждого учащегося, так и для класса в целом;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- проектировать и проводить уроки в логике </w:t>
      </w:r>
      <w:proofErr w:type="spellStart"/>
      <w:r w:rsidRPr="001D3076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-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- на уроках включать упражнения из примерных проверочных работ, тренировать учащихся в выполнении подобных заданий;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>-проводить работу по консультированию родителей обучающихся;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076">
        <w:rPr>
          <w:rFonts w:ascii="Times New Roman" w:eastAsia="Times New Roman" w:hAnsi="Times New Roman" w:cs="Times New Roman"/>
          <w:sz w:val="24"/>
          <w:szCs w:val="24"/>
        </w:rPr>
        <w:t>-использовать Интернет при работе обучающихся на уроках (презентации, интерактивные задания из проверочных работ);</w:t>
      </w:r>
      <w:proofErr w:type="gramEnd"/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-на родительских собраниях своевременно освещать вопросы по подготовке к ВПР учащихся. </w:t>
      </w:r>
    </w:p>
    <w:p w:rsidR="00FA656E" w:rsidRPr="001D3076" w:rsidRDefault="00FA656E" w:rsidP="00FA656E">
      <w:pPr>
        <w:shd w:val="clear" w:color="auto" w:fill="FFFFFF"/>
        <w:spacing w:after="171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ШМО: </w:t>
      </w:r>
    </w:p>
    <w:p w:rsidR="00FA656E" w:rsidRPr="001D3076" w:rsidRDefault="00FA656E" w:rsidP="001D30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>- рассмотреть и провести детальный анализ результатов ВПР на за</w:t>
      </w:r>
      <w:r w:rsidR="001D3076" w:rsidRPr="001D3076">
        <w:rPr>
          <w:rFonts w:ascii="Times New Roman" w:eastAsia="Times New Roman" w:hAnsi="Times New Roman" w:cs="Times New Roman"/>
          <w:sz w:val="24"/>
          <w:szCs w:val="24"/>
        </w:rPr>
        <w:t>седании предметных МО в мае 2024</w:t>
      </w: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A656E" w:rsidRPr="001D3076" w:rsidRDefault="00FA656E" w:rsidP="001D30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директору по УВР </w:t>
      </w:r>
      <w:proofErr w:type="spellStart"/>
      <w:r w:rsidRPr="001D3076">
        <w:rPr>
          <w:rFonts w:ascii="Times New Roman" w:eastAsia="Times New Roman" w:hAnsi="Times New Roman" w:cs="Times New Roman"/>
          <w:sz w:val="24"/>
          <w:szCs w:val="24"/>
        </w:rPr>
        <w:t>Пестриковой</w:t>
      </w:r>
      <w:proofErr w:type="spellEnd"/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Л.А.:</w:t>
      </w:r>
    </w:p>
    <w:p w:rsidR="00FA656E" w:rsidRPr="001D3076" w:rsidRDefault="00FA656E" w:rsidP="001D30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D3076">
        <w:rPr>
          <w:rFonts w:ascii="Times New Roman" w:eastAsia="Times New Roman" w:hAnsi="Times New Roman" w:cs="Times New Roman"/>
          <w:sz w:val="24"/>
          <w:szCs w:val="24"/>
        </w:rPr>
        <w:t>-составить общий план мероприятий по повышению качества предметного образования и подготовки к  всероссий</w:t>
      </w:r>
      <w:r w:rsidR="001D3076" w:rsidRPr="001D3076">
        <w:rPr>
          <w:rFonts w:ascii="Times New Roman" w:eastAsia="Times New Roman" w:hAnsi="Times New Roman" w:cs="Times New Roman"/>
          <w:sz w:val="24"/>
          <w:szCs w:val="24"/>
        </w:rPr>
        <w:t>ским проверочным работам на 202</w:t>
      </w:r>
      <w:r w:rsidR="001D307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076" w:rsidRPr="001D307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D307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30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по повышению качества предметного образования и подготовки </w:t>
      </w:r>
      <w:proofErr w:type="gramStart"/>
      <w:r w:rsidRPr="001D307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FA656E" w:rsidRPr="001D3076" w:rsidRDefault="00FA656E" w:rsidP="001D3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Всероссийским проверочным </w:t>
      </w:r>
      <w:r w:rsidR="001D3076" w:rsidRPr="001D3076">
        <w:rPr>
          <w:rFonts w:ascii="Times New Roman" w:hAnsi="Times New Roman" w:cs="Times New Roman"/>
          <w:b/>
          <w:sz w:val="24"/>
          <w:szCs w:val="24"/>
        </w:rPr>
        <w:t xml:space="preserve">работам </w:t>
      </w:r>
    </w:p>
    <w:p w:rsidR="00FA656E" w:rsidRPr="001D3076" w:rsidRDefault="00FA656E" w:rsidP="001D3076">
      <w:pPr>
        <w:spacing w:after="0"/>
      </w:pP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  - создание оптимальных условий для качественной подготовки учащихся к ВПР.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Развитие  и  совершенствование    системы  оценки  качества </w:t>
      </w:r>
    </w:p>
    <w:p w:rsidR="00FA656E" w:rsidRPr="001D3076" w:rsidRDefault="00FA656E" w:rsidP="001D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образования  через  выстраивание  системы  диагностики  учебных  достижений обучающихся, модернизацию системы промежуточной аттестации обучающихся; </w:t>
      </w:r>
    </w:p>
    <w:p w:rsidR="00FA656E" w:rsidRPr="001D3076" w:rsidRDefault="00FA656E" w:rsidP="00FA656E">
      <w:pPr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создание  условий  (организационных,  кадровых,  психолого-педагогических, информационно-методических)  для  проведения  ВПР  и  обеспечение  динамики образовательных результатов обучающихся.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положительная динамика учебных достижений школьников;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повышение  методической  компетенции  учителей-предметников  при  подготовке учащихся к ВПР; </w:t>
      </w:r>
    </w:p>
    <w:p w:rsidR="00FA656E" w:rsidRPr="001D3076" w:rsidRDefault="00FA656E" w:rsidP="001D3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формирование позитивного отношения </w:t>
      </w:r>
      <w:proofErr w:type="gramStart"/>
      <w:r w:rsidRPr="001D30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3076">
        <w:rPr>
          <w:rFonts w:ascii="Times New Roman" w:hAnsi="Times New Roman" w:cs="Times New Roman"/>
          <w:sz w:val="24"/>
          <w:szCs w:val="24"/>
        </w:rPr>
        <w:t xml:space="preserve">  к проведению ВПР. </w:t>
      </w:r>
    </w:p>
    <w:tbl>
      <w:tblPr>
        <w:tblStyle w:val="ad"/>
        <w:tblW w:w="0" w:type="auto"/>
        <w:tblLook w:val="04A0"/>
      </w:tblPr>
      <w:tblGrid>
        <w:gridCol w:w="959"/>
        <w:gridCol w:w="3825"/>
        <w:gridCol w:w="2393"/>
        <w:gridCol w:w="2393"/>
      </w:tblGrid>
      <w:tr w:rsidR="00FA656E" w:rsidRPr="001F010A" w:rsidTr="00641A0D">
        <w:tc>
          <w:tcPr>
            <w:tcW w:w="959" w:type="dxa"/>
          </w:tcPr>
          <w:p w:rsidR="00FA656E" w:rsidRPr="001D3076" w:rsidRDefault="00FA656E" w:rsidP="001D3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Нормативно-правовое, инструктивно-методическое обеспечение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 плана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мероприятий по подготовке к проведению  ВПР- 202</w:t>
            </w:r>
            <w:r w:rsidR="001D3076" w:rsidRPr="001D3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анализа результатов, подготовки,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МКУ «Центр по обеспечению деятельности образовательных учреждений Кировского района» по вопросам подготовки, проведения, анализа результатов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Обновление банка контрольно-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измерительных материалов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ВПР 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2. Повышение качества преподавания учебных предметов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 проверочных работ  в 4, 5, 6, 7,8 и 11 классах с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последующей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работой по ликвидации недостатков в формировании предметных компетенций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 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 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занятий с учащимися «группы риска»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подготовки учащихся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руководящих работников, участие в семинарах,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заседаниях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методических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 учителей-предметников по вопросу повышения качества образования обучающихся 4, 5,6,7,8  и  11-х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самоанализа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проблем в освоении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школьниками образовательных программ  и в педагогических практиках конкретных учителей.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1. Коррекция планов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и планов руководителей  ШМО по  определению решений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выявленных проблем.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2 .Осуществление контроля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практик конкретных учителей.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ШМО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Мероприятия по организационно-технологическому обеспечению проведения ВПР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регистрация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spellStart"/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интернет-портале</w:t>
            </w:r>
            <w:proofErr w:type="spellEnd"/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направление заявки на участие 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получение (загрузка) результатов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в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- за мониторинг и использование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образовательных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Интернет-ресурсов по вопросам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проверочным работам; 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- за подготовку к ВПР учащихся 4, 5,6, 7, 8 и  11-х классов в части методической и  информационно-разъяснительной работы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 участниками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1D3076" w:rsidRPr="00310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ВПР, структуре и содержанию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проверочных работ, системе оценивания.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системная, в том числе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 информационно-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(законными представителями) учащихся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в которых проводится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по соответствующим учебным предметам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Руководители ШМО, классные руководители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Анализ результатов и подведение итогов ВПР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ВПР   </w:t>
            </w:r>
          </w:p>
        </w:tc>
        <w:tc>
          <w:tcPr>
            <w:tcW w:w="2393" w:type="dxa"/>
          </w:tcPr>
          <w:p w:rsidR="00FA656E" w:rsidRPr="00310DE3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практико-ориентированного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семинара по вопросам оценки качества  общего образования</w:t>
            </w:r>
          </w:p>
        </w:tc>
        <w:tc>
          <w:tcPr>
            <w:tcW w:w="2393" w:type="dxa"/>
          </w:tcPr>
          <w:p w:rsidR="00FA656E" w:rsidRPr="00310DE3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</w:tbl>
    <w:p w:rsidR="00A451CF" w:rsidRPr="00310DE3" w:rsidRDefault="00A451CF" w:rsidP="00A451CF">
      <w:pPr>
        <w:jc w:val="center"/>
        <w:rPr>
          <w:b/>
        </w:rPr>
      </w:pPr>
    </w:p>
    <w:p w:rsidR="00310DE3" w:rsidRPr="00310DE3" w:rsidRDefault="00310DE3" w:rsidP="00310DE3">
      <w:pPr>
        <w:rPr>
          <w:rFonts w:ascii="Times New Roman" w:hAnsi="Times New Roman" w:cs="Times New Roman"/>
          <w:b/>
          <w:sz w:val="24"/>
          <w:szCs w:val="24"/>
        </w:rPr>
      </w:pPr>
      <w:r w:rsidRPr="00310D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</w:t>
      </w:r>
      <w:r w:rsidRPr="00310DE3">
        <w:rPr>
          <w:rFonts w:ascii="Times New Roman" w:hAnsi="Times New Roman" w:cs="Times New Roman"/>
          <w:b/>
          <w:sz w:val="24"/>
          <w:szCs w:val="24"/>
        </w:rPr>
        <w:t xml:space="preserve">Итоги успеваемости  за 2022-2023 учебный год    </w:t>
      </w:r>
    </w:p>
    <w:tbl>
      <w:tblPr>
        <w:tblStyle w:val="ad"/>
        <w:tblW w:w="0" w:type="auto"/>
        <w:tblLook w:val="04A0"/>
      </w:tblPr>
      <w:tblGrid>
        <w:gridCol w:w="1156"/>
        <w:gridCol w:w="1214"/>
        <w:gridCol w:w="1104"/>
        <w:gridCol w:w="847"/>
        <w:gridCol w:w="802"/>
        <w:gridCol w:w="1182"/>
        <w:gridCol w:w="1319"/>
        <w:gridCol w:w="1616"/>
        <w:gridCol w:w="1181"/>
      </w:tblGrid>
      <w:tr w:rsidR="00310DE3" w:rsidRPr="008E5A3A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4 и 5 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Не успевают 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аттестован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% успеваемости 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качества 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98,2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56,1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98,7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28,1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310DE3" w:rsidTr="0051645F">
        <w:tc>
          <w:tcPr>
            <w:tcW w:w="1195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 того по школе </w:t>
            </w:r>
          </w:p>
        </w:tc>
        <w:tc>
          <w:tcPr>
            <w:tcW w:w="1214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93" w:type="dxa"/>
          </w:tcPr>
          <w:p w:rsidR="00310DE3" w:rsidRPr="00310DE3" w:rsidRDefault="00310DE3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</w:tr>
    </w:tbl>
    <w:p w:rsidR="00726953" w:rsidRPr="001F010A" w:rsidRDefault="00726953" w:rsidP="00225FF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 выше представленных  таблицах видно, что:</w:t>
      </w:r>
    </w:p>
    <w:p w:rsidR="00DF4EFC" w:rsidRPr="00310DE3" w:rsidRDefault="00310DE3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качество обучения   в 7 классе  низкое (13,0</w:t>
      </w:r>
      <w:r w:rsidR="00A451CF" w:rsidRPr="00310DE3">
        <w:rPr>
          <w:rFonts w:ascii="Times New Roman" w:hAnsi="Times New Roman" w:cs="Times New Roman"/>
          <w:sz w:val="24"/>
          <w:szCs w:val="24"/>
        </w:rPr>
        <w:t xml:space="preserve"> %), </w:t>
      </w:r>
      <w:r w:rsidRPr="00310DE3">
        <w:rPr>
          <w:rFonts w:ascii="Times New Roman" w:hAnsi="Times New Roman" w:cs="Times New Roman"/>
          <w:sz w:val="24"/>
          <w:szCs w:val="24"/>
        </w:rPr>
        <w:t>в 5 классе – 21,7%. в среднем по школе – 35,8</w:t>
      </w:r>
      <w:r w:rsidR="00DF4EFC" w:rsidRPr="00310DE3">
        <w:rPr>
          <w:rFonts w:ascii="Times New Roman" w:hAnsi="Times New Roman" w:cs="Times New Roman"/>
          <w:sz w:val="24"/>
          <w:szCs w:val="24"/>
        </w:rPr>
        <w:t>%. Прослеживается падение от начального звена к основному и н</w:t>
      </w:r>
      <w:r w:rsidR="005117B7" w:rsidRPr="00310DE3">
        <w:rPr>
          <w:rFonts w:ascii="Times New Roman" w:hAnsi="Times New Roman" w:cs="Times New Roman"/>
          <w:sz w:val="24"/>
          <w:szCs w:val="24"/>
        </w:rPr>
        <w:t>ебол</w:t>
      </w:r>
      <w:r w:rsidR="005131C3" w:rsidRPr="00310DE3">
        <w:rPr>
          <w:rFonts w:ascii="Times New Roman" w:hAnsi="Times New Roman" w:cs="Times New Roman"/>
          <w:sz w:val="24"/>
          <w:szCs w:val="24"/>
        </w:rPr>
        <w:t>ьш</w:t>
      </w:r>
      <w:r w:rsidRPr="00310DE3">
        <w:rPr>
          <w:rFonts w:ascii="Times New Roman" w:hAnsi="Times New Roman" w:cs="Times New Roman"/>
          <w:sz w:val="24"/>
          <w:szCs w:val="24"/>
        </w:rPr>
        <w:t>ой рост  далее  к среднему: 56,1 ---- 28,1 ---- 35,8</w:t>
      </w:r>
      <w:r w:rsidR="00DF4EFC" w:rsidRPr="00310DE3">
        <w:rPr>
          <w:rFonts w:ascii="Times New Roman" w:hAnsi="Times New Roman" w:cs="Times New Roman"/>
          <w:sz w:val="24"/>
          <w:szCs w:val="24"/>
        </w:rPr>
        <w:t>.</w:t>
      </w:r>
    </w:p>
    <w:p w:rsidR="00DF4EFC" w:rsidRPr="001F010A" w:rsidRDefault="00DF4EFC" w:rsidP="00DF4EFC">
      <w:pPr>
        <w:rPr>
          <w:color w:val="FF0000"/>
        </w:rPr>
      </w:pPr>
      <w:r w:rsidRPr="001F010A">
        <w:rPr>
          <w:noProof/>
          <w:color w:val="FF0000"/>
          <w:lang w:eastAsia="ru-RU"/>
        </w:rPr>
        <w:lastRenderedPageBreak/>
        <w:drawing>
          <wp:inline distT="0" distB="0" distL="0" distR="0">
            <wp:extent cx="4476750" cy="24479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6953" w:rsidRPr="001F010A" w:rsidRDefault="00726953" w:rsidP="00DF4EF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131C3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Возможные причины:</w:t>
      </w:r>
    </w:p>
    <w:p w:rsidR="00DF4EFC" w:rsidRPr="00310DE3" w:rsidRDefault="005131C3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низкая учебная мотивация учащихся;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-низкий общий уровень развития учащихся;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низкая заинтересованность родителей успеваемостью своих детей;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неоправданные пропуски уроков со стороны учащихся;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-отсутствие навыка самостоятельной работы;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невозможность найти индивидуальный подход к конкретному учащемуся.</w:t>
      </w:r>
    </w:p>
    <w:p w:rsidR="00DF4EFC" w:rsidRPr="00310DE3" w:rsidRDefault="00310DE3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 2023-2024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году необходимо со стороны </w:t>
      </w:r>
      <w:proofErr w:type="spellStart"/>
      <w:r w:rsidR="00DF4EFC" w:rsidRPr="00310DE3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усилить работу со </w:t>
      </w:r>
      <w:proofErr w:type="gramStart"/>
      <w:r w:rsidR="00DF4EFC" w:rsidRPr="00310DE3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обучающимися путём:          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-дифференциации заданий;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-организации индивидуального подхода;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повышение мотивации к обучению.</w:t>
      </w:r>
    </w:p>
    <w:p w:rsidR="00837595" w:rsidRPr="00310DE3" w:rsidRDefault="00DF4EFC" w:rsidP="00FA238F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 Но без заинтересованности и помощи родителей и самих учеников ничего  изменить будет нельзя, т.к. учеба – это совместный процесс  учителей, учеников и родителей (законных представителей).</w:t>
      </w:r>
    </w:p>
    <w:p w:rsidR="00CC519A" w:rsidRPr="00310DE3" w:rsidRDefault="00CC519A" w:rsidP="00CC519A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>Анализ по предметам учебного плана по итогам отче</w:t>
      </w:r>
      <w:r w:rsidR="00310DE3" w:rsidRPr="00310DE3">
        <w:rPr>
          <w:rFonts w:ascii="Times New Roman" w:hAnsi="Times New Roman" w:cs="Times New Roman"/>
          <w:b/>
          <w:i/>
          <w:iCs/>
          <w:sz w:val="24"/>
          <w:szCs w:val="24"/>
        </w:rPr>
        <w:t>тного промежутка времени за 2022-2023</w:t>
      </w: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учебный год</w:t>
      </w:r>
    </w:p>
    <w:tbl>
      <w:tblPr>
        <w:tblStyle w:val="ad"/>
        <w:tblW w:w="0" w:type="auto"/>
        <w:tblInd w:w="-34" w:type="dxa"/>
        <w:tblLook w:val="04A0"/>
      </w:tblPr>
      <w:tblGrid>
        <w:gridCol w:w="3261"/>
        <w:gridCol w:w="1701"/>
        <w:gridCol w:w="1843"/>
      </w:tblGrid>
      <w:tr w:rsidR="00310DE3" w:rsidTr="0051645F">
        <w:trPr>
          <w:trHeight w:val="230"/>
        </w:trPr>
        <w:tc>
          <w:tcPr>
            <w:tcW w:w="3261" w:type="dxa"/>
            <w:vMerge w:val="restart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НОО</w:t>
            </w:r>
          </w:p>
        </w:tc>
      </w:tr>
      <w:tr w:rsidR="00310DE3" w:rsidTr="0051645F">
        <w:trPr>
          <w:trHeight w:val="582"/>
        </w:trPr>
        <w:tc>
          <w:tcPr>
            <w:tcW w:w="3261" w:type="dxa"/>
            <w:vMerge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82.4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атар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(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атар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русский)</w:t>
            </w: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0DE3" w:rsidTr="0051645F">
        <w:tc>
          <w:tcPr>
            <w:tcW w:w="326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на родном язык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русском) </w:t>
            </w:r>
          </w:p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843" w:type="dxa"/>
          </w:tcPr>
          <w:p w:rsidR="00310DE3" w:rsidRPr="00310DE3" w:rsidRDefault="00310DE3" w:rsidP="005164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</w:tr>
    </w:tbl>
    <w:p w:rsidR="00CC519A" w:rsidRDefault="00CC519A" w:rsidP="00310E27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D4369">
        <w:rPr>
          <w:rFonts w:ascii="Times New Roman" w:hAnsi="Times New Roman" w:cs="Times New Roman"/>
          <w:b/>
          <w:i/>
          <w:iCs/>
          <w:sz w:val="24"/>
          <w:szCs w:val="24"/>
        </w:rPr>
        <w:t>Анализ по предметам учебного плана по итогам отче</w:t>
      </w:r>
      <w:r w:rsidR="00DD4369" w:rsidRPr="00DD4369">
        <w:rPr>
          <w:rFonts w:ascii="Times New Roman" w:hAnsi="Times New Roman" w:cs="Times New Roman"/>
          <w:b/>
          <w:i/>
          <w:iCs/>
          <w:sz w:val="24"/>
          <w:szCs w:val="24"/>
        </w:rPr>
        <w:t>тного промежутка времени за 2022-</w:t>
      </w:r>
      <w:r w:rsidR="00310E2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DD4369" w:rsidRPr="00DD4369">
        <w:rPr>
          <w:rFonts w:ascii="Times New Roman" w:hAnsi="Times New Roman" w:cs="Times New Roman"/>
          <w:b/>
          <w:i/>
          <w:iCs/>
          <w:sz w:val="24"/>
          <w:szCs w:val="24"/>
        </w:rPr>
        <w:t>2023</w:t>
      </w:r>
      <w:r w:rsidRPr="00DD436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учебный год</w:t>
      </w:r>
    </w:p>
    <w:tbl>
      <w:tblPr>
        <w:tblStyle w:val="ad"/>
        <w:tblW w:w="0" w:type="auto"/>
        <w:tblLook w:val="04A0"/>
      </w:tblPr>
      <w:tblGrid>
        <w:gridCol w:w="2468"/>
        <w:gridCol w:w="1640"/>
        <w:gridCol w:w="2286"/>
        <w:gridCol w:w="1944"/>
        <w:gridCol w:w="2083"/>
      </w:tblGrid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ООО</w:t>
            </w:r>
          </w:p>
        </w:tc>
        <w:tc>
          <w:tcPr>
            <w:tcW w:w="4218" w:type="dxa"/>
            <w:gridSpan w:val="2"/>
          </w:tcPr>
          <w:p w:rsidR="00DD4369" w:rsidRPr="00DD4369" w:rsidRDefault="00DD4369" w:rsidP="0051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СОО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( русский)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русская)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крымсктат</w:t>
            </w:r>
            <w:proofErr w:type="spellEnd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 тат)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Э/к</w:t>
            </w:r>
            <w:proofErr w:type="gramStart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ндивидуальный проект»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4369" w:rsidRPr="00DD4369" w:rsidTr="0051645F">
        <w:tc>
          <w:tcPr>
            <w:tcW w:w="124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э/</w:t>
            </w:r>
            <w:proofErr w:type="spellStart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кПредпрофильная</w:t>
            </w:r>
            <w:proofErr w:type="spellEnd"/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396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2039" w:type="dxa"/>
            <w:tcBorders>
              <w:righ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left w:val="single" w:sz="4" w:space="0" w:color="auto"/>
            </w:tcBorders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D4369" w:rsidRPr="00DD4369" w:rsidRDefault="00DD4369" w:rsidP="00DD4369">
      <w:pPr>
        <w:rPr>
          <w:rFonts w:ascii="Times New Roman" w:hAnsi="Times New Roman" w:cs="Times New Roman"/>
          <w:sz w:val="24"/>
          <w:szCs w:val="24"/>
        </w:rPr>
      </w:pPr>
      <w:r w:rsidRPr="00DD4369">
        <w:rPr>
          <w:rFonts w:ascii="Times New Roman" w:hAnsi="Times New Roman" w:cs="Times New Roman"/>
          <w:sz w:val="24"/>
          <w:szCs w:val="24"/>
        </w:rPr>
        <w:t>В течение  2022-2023 учебного года обучающиеся школы  принимали участие  во Всероссийских предметных ученических олимпиадах. Результаты муниципального этапа олимпиад отражены в таблице.</w:t>
      </w:r>
    </w:p>
    <w:p w:rsidR="00DD4369" w:rsidRPr="00DD4369" w:rsidRDefault="00DD4369" w:rsidP="00DD4369">
      <w:pPr>
        <w:rPr>
          <w:rFonts w:ascii="Times New Roman" w:hAnsi="Times New Roman" w:cs="Times New Roman"/>
          <w:b/>
          <w:sz w:val="24"/>
          <w:szCs w:val="24"/>
        </w:rPr>
      </w:pPr>
      <w:r w:rsidRPr="00DD43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предметных олимпиад </w:t>
      </w:r>
    </w:p>
    <w:tbl>
      <w:tblPr>
        <w:tblStyle w:val="a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D4369" w:rsidRPr="00DD4369" w:rsidTr="0051645F">
        <w:tc>
          <w:tcPr>
            <w:tcW w:w="239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D4369" w:rsidRPr="00DD4369" w:rsidTr="0051645F">
        <w:tc>
          <w:tcPr>
            <w:tcW w:w="2392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 xml:space="preserve">1обучающийся </w:t>
            </w:r>
          </w:p>
        </w:tc>
        <w:tc>
          <w:tcPr>
            <w:tcW w:w="2393" w:type="dxa"/>
          </w:tcPr>
          <w:p w:rsidR="00DD4369" w:rsidRPr="00DD4369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69">
              <w:rPr>
                <w:rFonts w:ascii="Times New Roman" w:hAnsi="Times New Roman" w:cs="Times New Roman"/>
                <w:sz w:val="24"/>
                <w:szCs w:val="24"/>
              </w:rPr>
              <w:t>1 обучающийся</w:t>
            </w:r>
          </w:p>
        </w:tc>
      </w:tr>
    </w:tbl>
    <w:p w:rsidR="00DD4369" w:rsidRPr="00D35C47" w:rsidRDefault="00DD4369" w:rsidP="00DD4369">
      <w:pPr>
        <w:rPr>
          <w:rFonts w:ascii="Times New Roman" w:hAnsi="Times New Roman" w:cs="Times New Roman"/>
          <w:sz w:val="24"/>
          <w:szCs w:val="24"/>
        </w:rPr>
      </w:pPr>
      <w:r w:rsidRPr="00D35C47">
        <w:rPr>
          <w:rFonts w:ascii="Times New Roman" w:hAnsi="Times New Roman" w:cs="Times New Roman"/>
          <w:sz w:val="24"/>
          <w:szCs w:val="24"/>
        </w:rPr>
        <w:t>Победители и призеры  муниципального этапа Всероссийской олимпиады школ</w:t>
      </w:r>
      <w:r w:rsidR="00D35C47">
        <w:rPr>
          <w:rFonts w:ascii="Times New Roman" w:hAnsi="Times New Roman" w:cs="Times New Roman"/>
          <w:sz w:val="24"/>
          <w:szCs w:val="24"/>
        </w:rPr>
        <w:t>ьников в 2022-2023 учебном году</w:t>
      </w:r>
    </w:p>
    <w:tbl>
      <w:tblPr>
        <w:tblStyle w:val="ad"/>
        <w:tblW w:w="0" w:type="auto"/>
        <w:tblLook w:val="04A0"/>
      </w:tblPr>
      <w:tblGrid>
        <w:gridCol w:w="1476"/>
        <w:gridCol w:w="1589"/>
        <w:gridCol w:w="1579"/>
        <w:gridCol w:w="1508"/>
        <w:gridCol w:w="1524"/>
        <w:gridCol w:w="1895"/>
      </w:tblGrid>
      <w:tr w:rsidR="00DD4369" w:rsidRPr="00D35C47" w:rsidTr="0051645F">
        <w:tc>
          <w:tcPr>
            <w:tcW w:w="1476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589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79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Ф И </w:t>
            </w:r>
          </w:p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08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4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95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gramStart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подготовившего  к олимпиаде </w:t>
            </w:r>
          </w:p>
        </w:tc>
      </w:tr>
      <w:tr w:rsidR="00DD4369" w:rsidRPr="00D35C47" w:rsidTr="0051645F">
        <w:tc>
          <w:tcPr>
            <w:tcW w:w="1476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79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Иванов Вадим Викторович </w:t>
            </w:r>
          </w:p>
        </w:tc>
        <w:tc>
          <w:tcPr>
            <w:tcW w:w="1508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95" w:type="dxa"/>
          </w:tcPr>
          <w:p w:rsidR="00DD4369" w:rsidRPr="00D35C47" w:rsidRDefault="00DD4369" w:rsidP="0051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47">
              <w:rPr>
                <w:rFonts w:ascii="Times New Roman" w:hAnsi="Times New Roman" w:cs="Times New Roman"/>
                <w:sz w:val="24"/>
                <w:szCs w:val="24"/>
              </w:rPr>
              <w:t xml:space="preserve">Асанов Ю.А </w:t>
            </w:r>
          </w:p>
        </w:tc>
      </w:tr>
    </w:tbl>
    <w:p w:rsidR="00D35C47" w:rsidRPr="0051645F" w:rsidRDefault="00D35C47" w:rsidP="00D35C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645F">
        <w:rPr>
          <w:rFonts w:ascii="Times New Roman" w:hAnsi="Times New Roman" w:cs="Times New Roman"/>
          <w:sz w:val="24"/>
          <w:szCs w:val="24"/>
        </w:rPr>
        <w:t xml:space="preserve">Кроме этого активизирована работа  по участию обучающихся МБОУ « Партизанская ОШ»  в конкурсе по защите научно- исследовательских работ учащихся – членов МАН. </w:t>
      </w:r>
      <w:proofErr w:type="gramEnd"/>
    </w:p>
    <w:p w:rsidR="00D35C47" w:rsidRPr="0051645F" w:rsidRDefault="00D35C47" w:rsidP="00D35C47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 2022-2023 учебном году на конкурс было представлено 5 работ. Все участники стали победителями муниципального этапа  данного конкурса.</w:t>
      </w:r>
    </w:p>
    <w:p w:rsidR="00CC519A" w:rsidRPr="0051645F" w:rsidRDefault="00D35C47" w:rsidP="0051645F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 секции русский язык  2 место заняла Шульц Елизавета с работой на тему «Прошлое, настоящее и будущее писем</w:t>
      </w:r>
      <w:proofErr w:type="gramStart"/>
      <w:r w:rsidRPr="0051645F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51645F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Аблялимова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В Р ). </w:t>
      </w:r>
      <w:proofErr w:type="gramStart"/>
      <w:r w:rsidRPr="0051645F">
        <w:rPr>
          <w:rFonts w:ascii="Times New Roman" w:hAnsi="Times New Roman" w:cs="Times New Roman"/>
          <w:sz w:val="24"/>
          <w:szCs w:val="24"/>
        </w:rPr>
        <w:t xml:space="preserve">В секции « Математика» 3 место заняла обучающаяся 10 класса 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Мамбетова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Эмнегуль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с работой на тему «Различные методы  решения уравнений и неравенств» (руководитель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Абдулджелилова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Н.А.)  .В секции « Прикладная математика» 1 место заняла обучающаяся 11 класса Рощина Евгения с работой на тему «Случайные события и их математическое описание» (руководитель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Абдулджелилова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Н.А.) . В секции « Экономика»  3 место заняла обучающаяся 11 класса</w:t>
      </w:r>
      <w:proofErr w:type="gramEnd"/>
      <w:r w:rsidRPr="0051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Веисова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Салие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с работой на тему «Финансовая грамотность будущих студентов»</w:t>
      </w:r>
      <w:proofErr w:type="gramStart"/>
      <w:r w:rsidRPr="005164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1645F">
        <w:rPr>
          <w:rFonts w:ascii="Times New Roman" w:hAnsi="Times New Roman" w:cs="Times New Roman"/>
          <w:sz w:val="24"/>
          <w:szCs w:val="24"/>
        </w:rPr>
        <w:t xml:space="preserve"> В секции «Безопасность информационных и телекоммуникационных систем»  2 место занял обучающийся 8 класса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Мамбетов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Али с работой на тему «Безопасна ли информация в социальных сетях и на телеканалах» (руководитель </w:t>
      </w:r>
      <w:proofErr w:type="spellStart"/>
      <w:r w:rsidRPr="0051645F">
        <w:rPr>
          <w:rFonts w:ascii="Times New Roman" w:hAnsi="Times New Roman" w:cs="Times New Roman"/>
          <w:sz w:val="24"/>
          <w:szCs w:val="24"/>
        </w:rPr>
        <w:t>Абдулджелилова</w:t>
      </w:r>
      <w:proofErr w:type="spellEnd"/>
      <w:r w:rsidRPr="0051645F">
        <w:rPr>
          <w:rFonts w:ascii="Times New Roman" w:hAnsi="Times New Roman" w:cs="Times New Roman"/>
          <w:sz w:val="24"/>
          <w:szCs w:val="24"/>
        </w:rPr>
        <w:t xml:space="preserve"> Н.А .)</w:t>
      </w:r>
    </w:p>
    <w:p w:rsidR="00310E27" w:rsidRDefault="00310E27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595" w:rsidRPr="0051645F" w:rsidRDefault="00837595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51645F">
        <w:rPr>
          <w:rFonts w:ascii="Times New Roman" w:hAnsi="Times New Roman" w:cs="Times New Roman"/>
          <w:b/>
          <w:sz w:val="24"/>
          <w:szCs w:val="24"/>
        </w:rPr>
        <w:t>востребованности</w:t>
      </w:r>
      <w:proofErr w:type="spellEnd"/>
      <w:r w:rsidRPr="0051645F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:rsidR="00625942" w:rsidRPr="0051645F" w:rsidRDefault="00625942" w:rsidP="006259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Определение выпускников 9-х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6"/>
        <w:gridCol w:w="1243"/>
        <w:gridCol w:w="709"/>
        <w:gridCol w:w="1243"/>
        <w:gridCol w:w="756"/>
        <w:gridCol w:w="1243"/>
        <w:gridCol w:w="756"/>
      </w:tblGrid>
      <w:tr w:rsidR="0051645F" w:rsidRPr="001F010A" w:rsidTr="00B61677">
        <w:trPr>
          <w:trHeight w:val="7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1F010A" w:rsidRDefault="0051645F" w:rsidP="0062594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2020/2021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1645F" w:rsidRPr="001F010A" w:rsidTr="00B6167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E27" w:rsidRPr="00310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45F" w:rsidRPr="001F010A" w:rsidTr="00B6167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51645F" w:rsidRPr="001F010A" w:rsidTr="00B6167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Другие школы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645F" w:rsidRPr="001F010A" w:rsidTr="00B6167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51645F" w:rsidRDefault="0051645F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5F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5F" w:rsidRPr="00310E27" w:rsidRDefault="00310E27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</w:tbl>
    <w:p w:rsidR="00625942" w:rsidRDefault="00625942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Pr="001F010A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25942" w:rsidRPr="00310E27" w:rsidRDefault="00625942" w:rsidP="006259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E27">
        <w:rPr>
          <w:rFonts w:ascii="Times New Roman" w:hAnsi="Times New Roman" w:cs="Times New Roman"/>
          <w:b/>
          <w:sz w:val="24"/>
          <w:szCs w:val="24"/>
        </w:rPr>
        <w:t>Определение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7"/>
        <w:gridCol w:w="1063"/>
        <w:gridCol w:w="1033"/>
        <w:gridCol w:w="1204"/>
        <w:gridCol w:w="1201"/>
        <w:gridCol w:w="942"/>
        <w:gridCol w:w="1033"/>
      </w:tblGrid>
      <w:tr w:rsidR="00310E27" w:rsidRPr="001F010A" w:rsidTr="00310E27">
        <w:trPr>
          <w:trHeight w:val="70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E27" w:rsidRPr="001F010A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</w:tr>
      <w:tr w:rsidR="00310E27" w:rsidRPr="001F010A" w:rsidTr="00310E27"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1F010A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10E27" w:rsidRPr="001F010A" w:rsidTr="00310E27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E27" w:rsidRPr="001F010A" w:rsidTr="00310E27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7D30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E27" w:rsidRPr="001F010A" w:rsidTr="00310E27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7D30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7D30B9" w:rsidRDefault="007D30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7" w:rsidRPr="00310E27" w:rsidRDefault="00310E27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5942" w:rsidRPr="001F010A" w:rsidRDefault="00625942" w:rsidP="0062594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E6222" w:rsidRPr="007D30B9" w:rsidRDefault="00837595" w:rsidP="00B61677">
      <w:pPr>
        <w:tabs>
          <w:tab w:val="left" w:pos="3909"/>
        </w:tabs>
        <w:spacing w:line="240" w:lineRule="auto"/>
      </w:pPr>
      <w:r w:rsidRPr="007D30B9">
        <w:rPr>
          <w:rFonts w:ascii="Times New Roman" w:hAnsi="Times New Roman" w:cs="Times New Roman"/>
          <w:sz w:val="24"/>
          <w:szCs w:val="24"/>
        </w:rPr>
        <w:t xml:space="preserve">Выпускники обладают спектром социально значимых и личностных качеств, демонстрируют социальную зрелость, высокую степень социальной активности и способность адаптироваться в изменяющихся условиях. </w:t>
      </w:r>
      <w:r w:rsidRPr="007D30B9">
        <w:rPr>
          <w:rFonts w:ascii="Times New Roman" w:hAnsi="Times New Roman" w:cs="Times New Roman"/>
          <w:sz w:val="24"/>
          <w:szCs w:val="24"/>
        </w:rPr>
        <w:cr/>
      </w:r>
      <w:r w:rsidR="00625942" w:rsidRPr="007D30B9">
        <w:t xml:space="preserve"> </w:t>
      </w:r>
    </w:p>
    <w:p w:rsidR="00625942" w:rsidRPr="0051645F" w:rsidRDefault="00181A18" w:rsidP="00181A18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4.</w:t>
      </w:r>
      <w:r w:rsidR="00625942" w:rsidRPr="0051645F">
        <w:rPr>
          <w:rFonts w:ascii="Times New Roman" w:hAnsi="Times New Roman" w:cs="Times New Roman"/>
          <w:b/>
          <w:sz w:val="24"/>
          <w:szCs w:val="24"/>
        </w:rPr>
        <w:t>Оценка качества кадрового обеспечения</w:t>
      </w:r>
    </w:p>
    <w:p w:rsidR="00DF3D89" w:rsidRPr="0051645F" w:rsidRDefault="00DF3D89" w:rsidP="00DF3D8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Анализируя кадровый потенциал образовательного учреждения, можно выделить следующие характеристики: обеспеченность кадрами составляет 100%, вакансии отсутствуют в течение нескольких лет. </w:t>
      </w:r>
    </w:p>
    <w:p w:rsidR="00DF3D89" w:rsidRPr="0051645F" w:rsidRDefault="00DF3D89" w:rsidP="00DF3D8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</w:t>
      </w:r>
      <w:r w:rsidR="0051645F" w:rsidRPr="0051645F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51645F" w:rsidRPr="0051645F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51645F" w:rsidRPr="0051645F">
        <w:rPr>
          <w:rFonts w:ascii="Times New Roman" w:hAnsi="Times New Roman" w:cs="Times New Roman"/>
          <w:sz w:val="24"/>
          <w:szCs w:val="24"/>
        </w:rPr>
        <w:t xml:space="preserve"> ОШ»  в  2023</w:t>
      </w:r>
      <w:r w:rsidR="00B61677" w:rsidRPr="0051645F">
        <w:rPr>
          <w:rFonts w:ascii="Times New Roman" w:hAnsi="Times New Roman" w:cs="Times New Roman"/>
          <w:sz w:val="24"/>
          <w:szCs w:val="24"/>
        </w:rPr>
        <w:t xml:space="preserve"> году работало 18</w:t>
      </w:r>
      <w:r w:rsidRPr="0051645F">
        <w:rPr>
          <w:rFonts w:ascii="Times New Roman" w:hAnsi="Times New Roman" w:cs="Times New Roman"/>
          <w:sz w:val="24"/>
          <w:szCs w:val="24"/>
        </w:rPr>
        <w:t xml:space="preserve">  педа</w:t>
      </w:r>
      <w:r w:rsidR="00B61677" w:rsidRPr="0051645F">
        <w:rPr>
          <w:rFonts w:ascii="Times New Roman" w:hAnsi="Times New Roman" w:cs="Times New Roman"/>
          <w:sz w:val="24"/>
          <w:szCs w:val="24"/>
        </w:rPr>
        <w:t>гогических работников, из них 16</w:t>
      </w:r>
      <w:r w:rsidRPr="0051645F">
        <w:rPr>
          <w:rFonts w:ascii="Times New Roman" w:hAnsi="Times New Roman" w:cs="Times New Roman"/>
          <w:sz w:val="24"/>
          <w:szCs w:val="24"/>
        </w:rPr>
        <w:t xml:space="preserve"> педагогов и 2 члена АУА.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педагогическому стажу:</w:t>
      </w:r>
    </w:p>
    <w:p w:rsidR="00DF3D89" w:rsidRPr="0051645F" w:rsidRDefault="00E475D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- от 1 до 10 лет – 6</w:t>
      </w:r>
      <w:r w:rsidR="00DF3D89" w:rsidRPr="0051645F">
        <w:rPr>
          <w:rFonts w:ascii="Times New Roman" w:hAnsi="Times New Roman" w:cs="Times New Roman"/>
          <w:sz w:val="24"/>
          <w:szCs w:val="24"/>
        </w:rPr>
        <w:t xml:space="preserve"> педагогов (3</w:t>
      </w:r>
      <w:r w:rsidRPr="0051645F">
        <w:rPr>
          <w:rFonts w:ascii="Times New Roman" w:hAnsi="Times New Roman" w:cs="Times New Roman"/>
          <w:sz w:val="24"/>
          <w:szCs w:val="24"/>
        </w:rPr>
        <w:t>3,3</w:t>
      </w:r>
      <w:r w:rsidR="00DF3D89"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-  от</w:t>
      </w:r>
      <w:r w:rsidR="00E475D9" w:rsidRPr="0051645F">
        <w:rPr>
          <w:rFonts w:ascii="Times New Roman" w:hAnsi="Times New Roman" w:cs="Times New Roman"/>
          <w:sz w:val="24"/>
          <w:szCs w:val="24"/>
        </w:rPr>
        <w:t xml:space="preserve"> 10 до 20 лет –  4  педагога (22,2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- </w:t>
      </w:r>
      <w:r w:rsidR="00E475D9" w:rsidRPr="0051645F">
        <w:rPr>
          <w:rFonts w:ascii="Times New Roman" w:hAnsi="Times New Roman" w:cs="Times New Roman"/>
          <w:sz w:val="24"/>
          <w:szCs w:val="24"/>
        </w:rPr>
        <w:t>от 20  и более – 8 педагогов (44, 5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образованию:</w:t>
      </w:r>
    </w:p>
    <w:p w:rsidR="00DF3D89" w:rsidRPr="0051645F" w:rsidRDefault="00E475D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1645F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51645F">
        <w:rPr>
          <w:rFonts w:ascii="Times New Roman" w:hAnsi="Times New Roman" w:cs="Times New Roman"/>
          <w:sz w:val="24"/>
          <w:szCs w:val="24"/>
        </w:rPr>
        <w:t xml:space="preserve"> – 16 педагога (88,8</w:t>
      </w:r>
      <w:r w:rsidR="00DF3D89"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- ср</w:t>
      </w:r>
      <w:r w:rsidR="00E475D9" w:rsidRPr="0051645F">
        <w:rPr>
          <w:rFonts w:ascii="Times New Roman" w:hAnsi="Times New Roman" w:cs="Times New Roman"/>
          <w:sz w:val="24"/>
          <w:szCs w:val="24"/>
        </w:rPr>
        <w:t>еднее специальное – 2педагога (11,2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Квалификацио</w:t>
      </w:r>
      <w:r w:rsidR="0051645F" w:rsidRPr="0051645F">
        <w:rPr>
          <w:rFonts w:ascii="Times New Roman" w:hAnsi="Times New Roman" w:cs="Times New Roman"/>
          <w:b/>
          <w:sz w:val="24"/>
          <w:szCs w:val="24"/>
        </w:rPr>
        <w:t>нные категории учителей на  2023</w:t>
      </w:r>
      <w:r w:rsidRPr="0051645F">
        <w:rPr>
          <w:rFonts w:ascii="Times New Roman" w:hAnsi="Times New Roman" w:cs="Times New Roman"/>
          <w:b/>
          <w:sz w:val="24"/>
          <w:szCs w:val="24"/>
        </w:rPr>
        <w:t xml:space="preserve">  год: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высшая квалификаци</w:t>
      </w:r>
      <w:r w:rsidR="00E475D9" w:rsidRPr="0051645F">
        <w:rPr>
          <w:rFonts w:ascii="Times New Roman" w:hAnsi="Times New Roman" w:cs="Times New Roman"/>
          <w:sz w:val="24"/>
          <w:szCs w:val="24"/>
        </w:rPr>
        <w:t>онная категория – 1 педагог (5, 55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1-я</w:t>
      </w:r>
      <w:r w:rsidR="00E475D9" w:rsidRPr="0051645F">
        <w:rPr>
          <w:rFonts w:ascii="Times New Roman" w:hAnsi="Times New Roman" w:cs="Times New Roman"/>
          <w:sz w:val="24"/>
          <w:szCs w:val="24"/>
        </w:rPr>
        <w:t xml:space="preserve"> квалификацион</w:t>
      </w:r>
      <w:r w:rsidR="0085440A" w:rsidRPr="0051645F">
        <w:rPr>
          <w:rFonts w:ascii="Times New Roman" w:hAnsi="Times New Roman" w:cs="Times New Roman"/>
          <w:sz w:val="24"/>
          <w:szCs w:val="24"/>
        </w:rPr>
        <w:t>ная категория –  6 педагогов (33,3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СЗД                       </w:t>
      </w:r>
      <w:r w:rsidR="00E475D9" w:rsidRPr="0051645F">
        <w:rPr>
          <w:rFonts w:ascii="Times New Roman" w:hAnsi="Times New Roman" w:cs="Times New Roman"/>
          <w:sz w:val="24"/>
          <w:szCs w:val="24"/>
        </w:rPr>
        <w:t xml:space="preserve">                            - 11 педагогов (61,1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3C7EF4" w:rsidRPr="0051645F" w:rsidRDefault="00DF3D89" w:rsidP="00181A18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 учитель имеет звание «Отличник образования Украины».</w:t>
      </w:r>
    </w:p>
    <w:p w:rsidR="007D30B9" w:rsidRDefault="007D30B9" w:rsidP="00DF3D8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62D13" w:rsidRPr="007D30B9" w:rsidRDefault="00181A18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7D30B9">
        <w:rPr>
          <w:rFonts w:ascii="Times New Roman" w:hAnsi="Times New Roman" w:cs="Times New Roman"/>
          <w:b/>
          <w:sz w:val="24"/>
          <w:szCs w:val="24"/>
        </w:rPr>
        <w:lastRenderedPageBreak/>
        <w:t>Система повышения квали</w:t>
      </w:r>
      <w:r w:rsidR="007D30B9" w:rsidRPr="007D30B9">
        <w:rPr>
          <w:rFonts w:ascii="Times New Roman" w:hAnsi="Times New Roman" w:cs="Times New Roman"/>
          <w:b/>
          <w:sz w:val="24"/>
          <w:szCs w:val="24"/>
        </w:rPr>
        <w:t>фикации учителей в течение 2023</w:t>
      </w:r>
      <w:r w:rsidRPr="007D30B9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E62D13" w:rsidRPr="007D30B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d"/>
        <w:tblW w:w="0" w:type="auto"/>
        <w:tblLook w:val="04A0"/>
      </w:tblPr>
      <w:tblGrid>
        <w:gridCol w:w="767"/>
        <w:gridCol w:w="2071"/>
        <w:gridCol w:w="1991"/>
        <w:gridCol w:w="1865"/>
        <w:gridCol w:w="2975"/>
      </w:tblGrid>
      <w:tr w:rsidR="00E475D9" w:rsidRPr="007D30B9" w:rsidTr="00AE3C92">
        <w:tc>
          <w:tcPr>
            <w:tcW w:w="767" w:type="dxa"/>
          </w:tcPr>
          <w:p w:rsidR="00E475D9" w:rsidRPr="007D30B9" w:rsidRDefault="00E475D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2071" w:type="dxa"/>
          </w:tcPr>
          <w:p w:rsidR="00E475D9" w:rsidRPr="007D30B9" w:rsidRDefault="00E475D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91" w:type="dxa"/>
          </w:tcPr>
          <w:p w:rsidR="00E475D9" w:rsidRPr="007D30B9" w:rsidRDefault="00E475D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65" w:type="dxa"/>
          </w:tcPr>
          <w:p w:rsidR="00E475D9" w:rsidRPr="007D30B9" w:rsidRDefault="00E475D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30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975" w:type="dxa"/>
          </w:tcPr>
          <w:p w:rsidR="00E475D9" w:rsidRPr="007D30B9" w:rsidRDefault="00E475D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</w:tr>
      <w:tr w:rsidR="00E475D9" w:rsidRPr="007D30B9" w:rsidTr="00AE3C92">
        <w:tc>
          <w:tcPr>
            <w:tcW w:w="767" w:type="dxa"/>
          </w:tcPr>
          <w:p w:rsidR="00E475D9" w:rsidRPr="007D30B9" w:rsidRDefault="00E475D9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1" w:type="dxa"/>
          </w:tcPr>
          <w:p w:rsidR="00E475D9" w:rsidRPr="007D30B9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991" w:type="dxa"/>
          </w:tcPr>
          <w:p w:rsidR="00E475D9" w:rsidRPr="007D30B9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865" w:type="dxa"/>
          </w:tcPr>
          <w:p w:rsidR="00E475D9" w:rsidRPr="007D30B9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27.03.2023-31.03</w:t>
            </w:r>
            <w:r w:rsidR="0085440A" w:rsidRPr="007D30B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E475D9" w:rsidRPr="007D30B9" w:rsidRDefault="0085440A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</w:t>
            </w:r>
            <w:r w:rsidR="007D30B9" w:rsidRPr="007D30B9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(председателей и членов) </w:t>
            </w: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предметных комиссий по проверке</w:t>
            </w:r>
            <w:r w:rsidR="003E1937" w:rsidRPr="007D3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0B9" w:rsidRPr="007D30B9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с развернутым от</w:t>
            </w:r>
            <w:r w:rsidR="003E1937" w:rsidRPr="007D30B9">
              <w:rPr>
                <w:rFonts w:ascii="Times New Roman" w:hAnsi="Times New Roman" w:cs="Times New Roman"/>
                <w:sz w:val="24"/>
                <w:szCs w:val="24"/>
              </w:rPr>
              <w:t>ветом экзам</w:t>
            </w:r>
            <w:r w:rsidR="007D30B9" w:rsidRPr="007D30B9">
              <w:rPr>
                <w:rFonts w:ascii="Times New Roman" w:hAnsi="Times New Roman" w:cs="Times New Roman"/>
                <w:sz w:val="24"/>
                <w:szCs w:val="24"/>
              </w:rPr>
              <w:t>енационных работ ОГЭ (обществознание</w:t>
            </w:r>
            <w:r w:rsidR="003E1937" w:rsidRPr="007D3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5D9" w:rsidRPr="001F010A" w:rsidTr="00AE3C92">
        <w:tc>
          <w:tcPr>
            <w:tcW w:w="767" w:type="dxa"/>
          </w:tcPr>
          <w:p w:rsidR="00E475D9" w:rsidRPr="00530437" w:rsidRDefault="00E475D9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1" w:type="dxa"/>
          </w:tcPr>
          <w:p w:rsidR="00E475D9" w:rsidRPr="00530437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991" w:type="dxa"/>
          </w:tcPr>
          <w:p w:rsidR="00E475D9" w:rsidRPr="00530437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259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7D30B9" w:rsidRPr="00530437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65" w:type="dxa"/>
          </w:tcPr>
          <w:p w:rsidR="00E475D9" w:rsidRPr="00530437" w:rsidRDefault="007D30B9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29.05.2023-02.06</w:t>
            </w:r>
            <w:r w:rsidR="003E1937" w:rsidRPr="0053043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E475D9" w:rsidRPr="00530437" w:rsidRDefault="007D30B9" w:rsidP="003E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Актуальные вопросы дополнительного образования детей (туристско-краеведческая направленность)</w:t>
            </w:r>
          </w:p>
        </w:tc>
      </w:tr>
      <w:tr w:rsidR="00E475D9" w:rsidRPr="001F010A" w:rsidTr="00AE3C92">
        <w:tc>
          <w:tcPr>
            <w:tcW w:w="767" w:type="dxa"/>
          </w:tcPr>
          <w:p w:rsidR="00E475D9" w:rsidRPr="00530437" w:rsidRDefault="00E475D9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1" w:type="dxa"/>
          </w:tcPr>
          <w:p w:rsidR="00E475D9" w:rsidRPr="00530437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Аксёнова С.Н.</w:t>
            </w:r>
          </w:p>
        </w:tc>
        <w:tc>
          <w:tcPr>
            <w:tcW w:w="1991" w:type="dxa"/>
          </w:tcPr>
          <w:p w:rsidR="00E475D9" w:rsidRPr="00530437" w:rsidRDefault="003E19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30437" w:rsidRPr="00530437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865" w:type="dxa"/>
          </w:tcPr>
          <w:p w:rsidR="00E475D9" w:rsidRPr="00530437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06.02.2023-10.02</w:t>
            </w:r>
            <w:r w:rsidR="003E1937" w:rsidRPr="0053043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E475D9" w:rsidRPr="001F010A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выполненных заданий с развернутым ответом экзаменационных работ ОГЭ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5D9" w:rsidRPr="001F010A" w:rsidTr="00AE3C92">
        <w:tc>
          <w:tcPr>
            <w:tcW w:w="767" w:type="dxa"/>
          </w:tcPr>
          <w:p w:rsidR="00E475D9" w:rsidRPr="00530437" w:rsidRDefault="00E475D9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1" w:type="dxa"/>
          </w:tcPr>
          <w:p w:rsidR="00E475D9" w:rsidRPr="00530437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530437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91" w:type="dxa"/>
          </w:tcPr>
          <w:p w:rsidR="00E475D9" w:rsidRPr="00530437" w:rsidRDefault="003E19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30437" w:rsidRPr="00530437">
              <w:rPr>
                <w:rFonts w:ascii="Times New Roman" w:hAnsi="Times New Roman" w:cs="Times New Roman"/>
                <w:sz w:val="24"/>
                <w:szCs w:val="24"/>
              </w:rPr>
              <w:t>географии и химии</w:t>
            </w:r>
          </w:p>
        </w:tc>
        <w:tc>
          <w:tcPr>
            <w:tcW w:w="1865" w:type="dxa"/>
          </w:tcPr>
          <w:p w:rsidR="00E475D9" w:rsidRPr="00530437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24.08.2022-31.05</w:t>
            </w:r>
            <w:r w:rsidR="003E1937" w:rsidRPr="0053043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E475D9" w:rsidRPr="00530437" w:rsidRDefault="0053043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437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образовательных организациях</w:t>
            </w:r>
          </w:p>
        </w:tc>
      </w:tr>
      <w:tr w:rsidR="00E475D9" w:rsidRPr="001F010A" w:rsidTr="00AE3C92">
        <w:tc>
          <w:tcPr>
            <w:tcW w:w="767" w:type="dxa"/>
          </w:tcPr>
          <w:p w:rsidR="00E475D9" w:rsidRPr="00112590" w:rsidRDefault="00E475D9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1" w:type="dxa"/>
          </w:tcPr>
          <w:p w:rsidR="00E475D9" w:rsidRPr="00112590" w:rsidRDefault="007F022F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Садрединов</w:t>
            </w:r>
            <w:proofErr w:type="spellEnd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991" w:type="dxa"/>
          </w:tcPr>
          <w:p w:rsidR="00112590" w:rsidRPr="00112590" w:rsidRDefault="00112590" w:rsidP="00112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E475D9" w:rsidRPr="00112590" w:rsidRDefault="00112590" w:rsidP="00112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865" w:type="dxa"/>
          </w:tcPr>
          <w:p w:rsidR="00E475D9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29.11.2023-18.12.2023</w:t>
            </w:r>
          </w:p>
        </w:tc>
        <w:tc>
          <w:tcPr>
            <w:tcW w:w="2975" w:type="dxa"/>
          </w:tcPr>
          <w:p w:rsidR="00E475D9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по настольному теннису</w:t>
            </w:r>
          </w:p>
        </w:tc>
      </w:tr>
      <w:tr w:rsidR="00E475D9" w:rsidRPr="001F010A" w:rsidTr="00AE3C92">
        <w:tc>
          <w:tcPr>
            <w:tcW w:w="767" w:type="dxa"/>
          </w:tcPr>
          <w:p w:rsidR="00E475D9" w:rsidRPr="00112590" w:rsidRDefault="00AE3C92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2590" w:rsidRPr="00112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E475D9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Садрединов</w:t>
            </w:r>
            <w:proofErr w:type="spellEnd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  <w:r w:rsidR="000A1200"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</w:tcPr>
          <w:p w:rsidR="00112590" w:rsidRPr="00112590" w:rsidRDefault="00112590" w:rsidP="00112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E475D9" w:rsidRPr="00112590" w:rsidRDefault="00112590" w:rsidP="00112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65" w:type="dxa"/>
          </w:tcPr>
          <w:p w:rsidR="00E475D9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15.12.2023-09.01.2024</w:t>
            </w:r>
          </w:p>
        </w:tc>
        <w:tc>
          <w:tcPr>
            <w:tcW w:w="2975" w:type="dxa"/>
          </w:tcPr>
          <w:p w:rsidR="00E475D9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Тренер преподаватель по физической культуре и спорту</w:t>
            </w:r>
          </w:p>
        </w:tc>
      </w:tr>
      <w:tr w:rsidR="009E7FCE" w:rsidRPr="001F010A" w:rsidTr="00AE3C92">
        <w:tc>
          <w:tcPr>
            <w:tcW w:w="767" w:type="dxa"/>
          </w:tcPr>
          <w:p w:rsidR="009E7FCE" w:rsidRPr="00112590" w:rsidRDefault="00AE3C92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590" w:rsidRPr="00112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9E7FCE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91" w:type="dxa"/>
          </w:tcPr>
          <w:p w:rsidR="009E7FCE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Учитель химии и географии</w:t>
            </w:r>
          </w:p>
        </w:tc>
        <w:tc>
          <w:tcPr>
            <w:tcW w:w="1865" w:type="dxa"/>
          </w:tcPr>
          <w:p w:rsidR="009E7FCE" w:rsidRPr="00112590" w:rsidRDefault="00112590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24.08.2022-31.05.2023</w:t>
            </w:r>
          </w:p>
        </w:tc>
        <w:tc>
          <w:tcPr>
            <w:tcW w:w="2975" w:type="dxa"/>
          </w:tcPr>
          <w:p w:rsidR="009E7FCE" w:rsidRPr="00112590" w:rsidRDefault="00112590" w:rsidP="009E7F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90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реализация обновленного ФГОС ООО</w:t>
            </w:r>
            <w:r w:rsidR="000A1200" w:rsidRPr="00112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FCE" w:rsidRPr="001F010A" w:rsidTr="00AE3C92">
        <w:tc>
          <w:tcPr>
            <w:tcW w:w="767" w:type="dxa"/>
          </w:tcPr>
          <w:p w:rsidR="009E7FCE" w:rsidRPr="00AE3C92" w:rsidRDefault="00AE3C92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FCE" w:rsidRPr="00AE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</w:tcPr>
          <w:p w:rsidR="009E7FCE" w:rsidRPr="00AE3C92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AE3C92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91" w:type="dxa"/>
          </w:tcPr>
          <w:p w:rsidR="009E7FCE" w:rsidRPr="00AE3C92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1865" w:type="dxa"/>
          </w:tcPr>
          <w:p w:rsidR="009E7FCE" w:rsidRPr="00AE3C92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16.02.2023-07.06.2023</w:t>
            </w:r>
          </w:p>
        </w:tc>
        <w:tc>
          <w:tcPr>
            <w:tcW w:w="2975" w:type="dxa"/>
          </w:tcPr>
          <w:p w:rsidR="00AE3C92" w:rsidRPr="00AE3C92" w:rsidRDefault="00AE3C92" w:rsidP="009E7F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сдаче ОГЭ по географии</w:t>
            </w:r>
          </w:p>
        </w:tc>
      </w:tr>
      <w:tr w:rsidR="000D6109" w:rsidRPr="001F010A" w:rsidTr="00AE3C92">
        <w:tc>
          <w:tcPr>
            <w:tcW w:w="767" w:type="dxa"/>
          </w:tcPr>
          <w:p w:rsidR="000D6109" w:rsidRPr="00AE3C92" w:rsidRDefault="00AE3C92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0D6109" w:rsidRPr="001F010A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 w:rsidRPr="00AE3C92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91" w:type="dxa"/>
          </w:tcPr>
          <w:p w:rsidR="000D6109" w:rsidRPr="001F010A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865" w:type="dxa"/>
          </w:tcPr>
          <w:p w:rsidR="000D6109" w:rsidRPr="001F010A" w:rsidRDefault="00AE3C92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>16.02.2023-07.06.2023</w:t>
            </w:r>
          </w:p>
        </w:tc>
        <w:tc>
          <w:tcPr>
            <w:tcW w:w="2975" w:type="dxa"/>
          </w:tcPr>
          <w:p w:rsidR="000D6109" w:rsidRPr="001F010A" w:rsidRDefault="00AE3C92" w:rsidP="009E7F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3C9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подготовки к сдаче ОГЭ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</w:tr>
      <w:tr w:rsidR="000D6109" w:rsidRPr="001F010A" w:rsidTr="00AE3C92">
        <w:tc>
          <w:tcPr>
            <w:tcW w:w="767" w:type="dxa"/>
          </w:tcPr>
          <w:p w:rsidR="000D6109" w:rsidRPr="00FA6A17" w:rsidRDefault="00AE3C92" w:rsidP="000D610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71" w:type="dxa"/>
          </w:tcPr>
          <w:p w:rsidR="000D6109" w:rsidRPr="00FA6A17" w:rsidRDefault="00FA6A1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FA6A1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991" w:type="dxa"/>
          </w:tcPr>
          <w:p w:rsidR="000D6109" w:rsidRPr="00FA6A17" w:rsidRDefault="00FA6A1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и </w:t>
            </w:r>
            <w:proofErr w:type="gramStart"/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65" w:type="dxa"/>
          </w:tcPr>
          <w:p w:rsidR="000D6109" w:rsidRPr="00FA6A17" w:rsidRDefault="00FA6A17" w:rsidP="000D6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2975" w:type="dxa"/>
          </w:tcPr>
          <w:p w:rsidR="000D6109" w:rsidRPr="00FA6A17" w:rsidRDefault="00FA6A17" w:rsidP="009E7F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профессмональной</w:t>
            </w:r>
            <w:proofErr w:type="spellEnd"/>
            <w:r w:rsidRPr="00FA6A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в области ИКТ. Текстовый процессор </w:t>
            </w:r>
            <w:r w:rsidRPr="00FA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</w:t>
            </w:r>
            <w:proofErr w:type="spellStart"/>
            <w:r w:rsidRPr="00FA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Offis</w:t>
            </w:r>
            <w:proofErr w:type="spellEnd"/>
            <w:r w:rsidRPr="00FA6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</w:t>
            </w:r>
            <w:r w:rsidRPr="00FA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1645F" w:rsidRPr="0032432D" w:rsidRDefault="000D6109" w:rsidP="00181A1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81A18"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A61B85" w:rsidRPr="0032432D">
        <w:rPr>
          <w:rFonts w:ascii="Times New Roman" w:hAnsi="Times New Roman" w:cs="Times New Roman"/>
          <w:sz w:val="24"/>
          <w:szCs w:val="24"/>
          <w:lang w:eastAsia="ru-RU"/>
        </w:rPr>
        <w:t>Кроме этого весь педагогический состав в период летних каникул прошёл курсовую переподготовку по оказанию первой медицинской помощи детям и курсы по противопожарному минимуму.</w:t>
      </w:r>
    </w:p>
    <w:p w:rsidR="00181A18" w:rsidRPr="0032432D" w:rsidRDefault="00A61B85" w:rsidP="00181A1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32D">
        <w:rPr>
          <w:lang w:eastAsia="ru-RU"/>
        </w:rPr>
        <w:t xml:space="preserve"> 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 целенаправленно работает над повышением профессионального мастерства. Программа развития школы предполагает дальнейшее совершенствование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учебно-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воспитательного процесса 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основе реализации </w:t>
      </w:r>
      <w:proofErr w:type="spellStart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системно-деятельностного</w:t>
      </w:r>
      <w:proofErr w:type="spellEnd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подхода путём внедрения инновационных технологий обучения и воспитания в условиях нового содержания образования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. Для повышения квалификации учителей школы используются возможности КРИПП</w:t>
      </w:r>
      <w:r w:rsidR="0032432D">
        <w:rPr>
          <w:rFonts w:ascii="Times New Roman" w:hAnsi="Times New Roman" w:cs="Times New Roman"/>
          <w:sz w:val="24"/>
          <w:szCs w:val="24"/>
          <w:lang w:eastAsia="ru-RU"/>
        </w:rPr>
        <w:t>О, методические семинары школы, семинары-практикумы, проводимые МКУ «Центр по обеспечению деятельности образовательных учреждений Кировского района Республики Крым».</w:t>
      </w:r>
    </w:p>
    <w:p w:rsidR="0032432D" w:rsidRPr="0032432D" w:rsidRDefault="0032432D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32D">
        <w:rPr>
          <w:rFonts w:ascii="Times New Roman" w:hAnsi="Times New Roman" w:cs="Times New Roman"/>
          <w:sz w:val="24"/>
          <w:szCs w:val="24"/>
        </w:rPr>
        <w:t xml:space="preserve">  В 2023</w:t>
      </w:r>
      <w:r w:rsidR="00625942" w:rsidRPr="0032432D">
        <w:rPr>
          <w:rFonts w:ascii="Times New Roman" w:hAnsi="Times New Roman" w:cs="Times New Roman"/>
          <w:sz w:val="24"/>
          <w:szCs w:val="24"/>
        </w:rPr>
        <w:t xml:space="preserve"> году в аттестационных</w:t>
      </w:r>
      <w:r w:rsidR="006C699F" w:rsidRPr="0032432D">
        <w:rPr>
          <w:rFonts w:ascii="Times New Roman" w:hAnsi="Times New Roman" w:cs="Times New Roman"/>
          <w:sz w:val="24"/>
          <w:szCs w:val="24"/>
        </w:rPr>
        <w:t xml:space="preserve"> процедурах </w:t>
      </w:r>
      <w:r w:rsidRPr="0032432D">
        <w:rPr>
          <w:rFonts w:ascii="Times New Roman" w:hAnsi="Times New Roman" w:cs="Times New Roman"/>
          <w:sz w:val="24"/>
          <w:szCs w:val="24"/>
        </w:rPr>
        <w:t>никто из педагогических работников участие не принимал</w:t>
      </w:r>
      <w:r>
        <w:rPr>
          <w:rFonts w:ascii="Times New Roman" w:hAnsi="Times New Roman" w:cs="Times New Roman"/>
          <w:sz w:val="24"/>
          <w:szCs w:val="24"/>
        </w:rPr>
        <w:t>, т.к. это предусматривал перспективный план – график прохождения аттестации педагогическими работниками школы на 2021-2026 годы.</w:t>
      </w:r>
    </w:p>
    <w:p w:rsidR="00625942" w:rsidRPr="00593520" w:rsidRDefault="00181A18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Таким образом, в образовательной организации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на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конец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32432D" w:rsidRPr="00593520">
        <w:rPr>
          <w:rFonts w:ascii="Times New Roman" w:hAnsi="Times New Roman" w:cs="Times New Roman"/>
          <w:sz w:val="24"/>
          <w:szCs w:val="24"/>
        </w:rPr>
        <w:t>2023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года аттестованы все педа</w:t>
      </w:r>
      <w:r w:rsidR="00625942" w:rsidRPr="00593520">
        <w:rPr>
          <w:rFonts w:ascii="Times New Roman" w:hAnsi="Times New Roman" w:cs="Times New Roman"/>
          <w:sz w:val="24"/>
          <w:szCs w:val="24"/>
        </w:rPr>
        <w:t>гогические работники, подлежащие аттестации согласно Порядк</w:t>
      </w:r>
      <w:r w:rsidRPr="00593520">
        <w:rPr>
          <w:rFonts w:ascii="Times New Roman" w:hAnsi="Times New Roman" w:cs="Times New Roman"/>
          <w:sz w:val="24"/>
          <w:szCs w:val="24"/>
        </w:rPr>
        <w:t>у проведения аттестации педаго</w:t>
      </w:r>
      <w:r w:rsidR="00625942" w:rsidRPr="00593520">
        <w:rPr>
          <w:rFonts w:ascii="Times New Roman" w:hAnsi="Times New Roman" w:cs="Times New Roman"/>
          <w:sz w:val="24"/>
          <w:szCs w:val="24"/>
        </w:rPr>
        <w:t>гических работников организаций, осуществляющих образоват</w:t>
      </w:r>
      <w:r w:rsidRPr="00593520">
        <w:rPr>
          <w:rFonts w:ascii="Times New Roman" w:hAnsi="Times New Roman" w:cs="Times New Roman"/>
          <w:sz w:val="24"/>
          <w:szCs w:val="24"/>
        </w:rPr>
        <w:t>ельную деятельность (утверждён</w:t>
      </w:r>
      <w:r w:rsidR="00625942" w:rsidRPr="00593520">
        <w:rPr>
          <w:rFonts w:ascii="Times New Roman" w:hAnsi="Times New Roman" w:cs="Times New Roman"/>
          <w:sz w:val="24"/>
          <w:szCs w:val="24"/>
        </w:rPr>
        <w:t>ного приказом Министер</w:t>
      </w:r>
      <w:r w:rsidR="00593520" w:rsidRPr="00593520">
        <w:rPr>
          <w:rFonts w:ascii="Times New Roman" w:hAnsi="Times New Roman" w:cs="Times New Roman"/>
          <w:sz w:val="24"/>
          <w:szCs w:val="24"/>
        </w:rPr>
        <w:t>ства просвещения  РФ от 24 марта 2023 г. № 19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6). </w:t>
      </w:r>
    </w:p>
    <w:p w:rsidR="00625942" w:rsidRPr="00593520" w:rsidRDefault="00E62D13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 образователь</w:t>
      </w:r>
      <w:r w:rsidR="00CD5F30" w:rsidRPr="00593520">
        <w:rPr>
          <w:rFonts w:ascii="Times New Roman" w:hAnsi="Times New Roman" w:cs="Times New Roman"/>
          <w:sz w:val="24"/>
          <w:szCs w:val="24"/>
        </w:rPr>
        <w:t xml:space="preserve">ной  организации развиты формы профессионального взаимодействия педагогов, такие как семинары, совещания,  педагогические советы. В подготовке мероприятий принимают участие не только представители администрации школы, но и непосредственно </w:t>
      </w:r>
      <w:r w:rsidR="00625942" w:rsidRPr="00593520">
        <w:rPr>
          <w:rFonts w:ascii="Times New Roman" w:hAnsi="Times New Roman" w:cs="Times New Roman"/>
          <w:sz w:val="24"/>
          <w:szCs w:val="24"/>
        </w:rPr>
        <w:t>сами педагоги, представ</w:t>
      </w:r>
      <w:r w:rsidR="00CD5F30" w:rsidRPr="00593520">
        <w:rPr>
          <w:rFonts w:ascii="Times New Roman" w:hAnsi="Times New Roman" w:cs="Times New Roman"/>
          <w:sz w:val="24"/>
          <w:szCs w:val="24"/>
        </w:rPr>
        <w:t>ляя опыт своей деятельности пе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дагогическому сообществу школы. </w:t>
      </w:r>
    </w:p>
    <w:p w:rsidR="00625942" w:rsidRPr="00593520" w:rsidRDefault="0082287B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593520" w:rsidRPr="00593520">
        <w:rPr>
          <w:rFonts w:ascii="Times New Roman" w:hAnsi="Times New Roman" w:cs="Times New Roman"/>
          <w:sz w:val="24"/>
          <w:szCs w:val="24"/>
        </w:rPr>
        <w:t>В 2023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proofErr w:type="spellStart"/>
      <w:r w:rsidR="00625942" w:rsidRPr="0059352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повышения квалификации были рассмотрены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>-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3520">
        <w:rPr>
          <w:rFonts w:ascii="Times New Roman" w:hAnsi="Times New Roman" w:cs="Times New Roman"/>
          <w:sz w:val="24"/>
          <w:szCs w:val="24"/>
        </w:rPr>
        <w:t>просы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F30" w:rsidRPr="00593520" w:rsidRDefault="00CD5F30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- Содержа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ние и технология введения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 Н</w:t>
      </w:r>
      <w:r w:rsidRPr="00593520">
        <w:rPr>
          <w:rFonts w:ascii="Times New Roman" w:hAnsi="Times New Roman" w:cs="Times New Roman"/>
          <w:sz w:val="24"/>
          <w:szCs w:val="24"/>
        </w:rPr>
        <w:t>ОО</w:t>
      </w:r>
      <w:r w:rsidR="00593520" w:rsidRPr="00593520">
        <w:rPr>
          <w:rFonts w:ascii="Times New Roman" w:hAnsi="Times New Roman" w:cs="Times New Roman"/>
          <w:sz w:val="24"/>
          <w:szCs w:val="24"/>
        </w:rPr>
        <w:t xml:space="preserve"> и ФГОС ООО</w:t>
      </w:r>
      <w:r w:rsidRPr="00593520">
        <w:rPr>
          <w:rFonts w:ascii="Times New Roman" w:hAnsi="Times New Roman" w:cs="Times New Roman"/>
          <w:sz w:val="24"/>
          <w:szCs w:val="24"/>
        </w:rPr>
        <w:t>, требования к условиям реализации образовательн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ого процесса при введении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</w:t>
      </w:r>
      <w:r w:rsidRPr="0059352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совершенствование подготовки выпускников к ЕГЭ и ОГЭ по математике и русскому языку;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подготовка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520">
        <w:rPr>
          <w:rFonts w:ascii="Times New Roman" w:hAnsi="Times New Roman" w:cs="Times New Roman"/>
          <w:sz w:val="24"/>
          <w:szCs w:val="24"/>
        </w:rPr>
        <w:t xml:space="preserve"> к проведению устного собеседования по русскому языку; </w:t>
      </w:r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3520">
        <w:rPr>
          <w:rFonts w:ascii="Times New Roman" w:hAnsi="Times New Roman" w:cs="Times New Roman"/>
          <w:sz w:val="24"/>
          <w:szCs w:val="24"/>
        </w:rPr>
        <w:t>- обсуждение новых вариант</w:t>
      </w:r>
      <w:r w:rsidR="00593520">
        <w:rPr>
          <w:rFonts w:ascii="Times New Roman" w:hAnsi="Times New Roman" w:cs="Times New Roman"/>
          <w:sz w:val="24"/>
          <w:szCs w:val="24"/>
        </w:rPr>
        <w:t>ов КИМ для проведения ГИА в 2023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году (новые модели КИМ в со-</w:t>
      </w:r>
      <w:proofErr w:type="gramEnd"/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3520">
        <w:rPr>
          <w:rFonts w:ascii="Times New Roman" w:hAnsi="Times New Roman" w:cs="Times New Roman"/>
          <w:sz w:val="24"/>
          <w:szCs w:val="24"/>
        </w:rPr>
        <w:t>ответствии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 с ФГОС); </w:t>
      </w:r>
      <w:proofErr w:type="gramEnd"/>
    </w:p>
    <w:p w:rsidR="00625942" w:rsidRPr="00593520" w:rsidRDefault="00625942" w:rsidP="00625942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использование активных и интерактивных методов обучения на уроках. </w:t>
      </w:r>
    </w:p>
    <w:p w:rsidR="00C029EE" w:rsidRPr="00593520" w:rsidRDefault="00625942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593520">
        <w:rPr>
          <w:rFonts w:ascii="Times New Roman" w:hAnsi="Times New Roman" w:cs="Times New Roman"/>
          <w:sz w:val="24"/>
          <w:szCs w:val="24"/>
        </w:rPr>
        <w:t>Педагоги образовательного  учреждения являются  уча</w:t>
      </w:r>
      <w:r w:rsidR="00CD5F30" w:rsidRPr="00593520">
        <w:rPr>
          <w:rFonts w:ascii="Times New Roman" w:hAnsi="Times New Roman" w:cs="Times New Roman"/>
          <w:sz w:val="24"/>
          <w:szCs w:val="24"/>
        </w:rPr>
        <w:t>стниками профессиональных сооб</w:t>
      </w:r>
      <w:r w:rsidRPr="00593520">
        <w:rPr>
          <w:rFonts w:ascii="Times New Roman" w:hAnsi="Times New Roman" w:cs="Times New Roman"/>
          <w:sz w:val="24"/>
          <w:szCs w:val="24"/>
        </w:rPr>
        <w:t>ществ в сети Инт</w:t>
      </w:r>
      <w:r w:rsidR="00CD5F30" w:rsidRPr="00593520">
        <w:rPr>
          <w:rFonts w:ascii="Times New Roman" w:hAnsi="Times New Roman" w:cs="Times New Roman"/>
          <w:sz w:val="24"/>
          <w:szCs w:val="24"/>
        </w:rPr>
        <w:t>ернет («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 xml:space="preserve">», «Учительский портал», «Портал образования», «Урок РФ» </w:t>
      </w:r>
      <w:r w:rsidRPr="00593520">
        <w:rPr>
          <w:rFonts w:ascii="Times New Roman" w:hAnsi="Times New Roman" w:cs="Times New Roman"/>
          <w:sz w:val="24"/>
          <w:szCs w:val="24"/>
        </w:rPr>
        <w:t xml:space="preserve">и другие). </w:t>
      </w:r>
      <w:r w:rsidRPr="00593520">
        <w:rPr>
          <w:rFonts w:ascii="Times New Roman" w:hAnsi="Times New Roman" w:cs="Times New Roman"/>
          <w:sz w:val="24"/>
          <w:szCs w:val="24"/>
        </w:rPr>
        <w:cr/>
      </w:r>
    </w:p>
    <w:p w:rsidR="00C029EE" w:rsidRPr="00593520" w:rsidRDefault="0016313A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520">
        <w:rPr>
          <w:rFonts w:ascii="Times New Roman" w:hAnsi="Times New Roman" w:cs="Times New Roman"/>
          <w:b/>
          <w:sz w:val="24"/>
          <w:szCs w:val="24"/>
        </w:rPr>
        <w:t>5. Оценка качества  учебно-методического и  библиотечно-информац</w:t>
      </w:r>
      <w:r w:rsidR="00200318" w:rsidRPr="00593520">
        <w:rPr>
          <w:rFonts w:ascii="Times New Roman" w:hAnsi="Times New Roman" w:cs="Times New Roman"/>
          <w:b/>
          <w:sz w:val="24"/>
          <w:szCs w:val="24"/>
        </w:rPr>
        <w:t xml:space="preserve">ионного обеспечения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Для  реализации  ООП  НОО, ООП  ООО,  ООП СОО  обра</w:t>
      </w:r>
      <w:r w:rsidR="0016313A" w:rsidRPr="00593520">
        <w:rPr>
          <w:rFonts w:ascii="Times New Roman" w:hAnsi="Times New Roman" w:cs="Times New Roman"/>
          <w:sz w:val="24"/>
          <w:szCs w:val="24"/>
        </w:rPr>
        <w:t>зовательная  организация  уком</w:t>
      </w:r>
      <w:r w:rsidRPr="00593520">
        <w:rPr>
          <w:rFonts w:ascii="Times New Roman" w:hAnsi="Times New Roman" w:cs="Times New Roman"/>
          <w:sz w:val="24"/>
          <w:szCs w:val="24"/>
        </w:rPr>
        <w:t xml:space="preserve">плектована  учебниками по  учебным предметам инвариантной </w:t>
      </w:r>
      <w:r w:rsidR="0016313A" w:rsidRPr="00593520">
        <w:rPr>
          <w:rFonts w:ascii="Times New Roman" w:hAnsi="Times New Roman" w:cs="Times New Roman"/>
          <w:sz w:val="24"/>
          <w:szCs w:val="24"/>
        </w:rPr>
        <w:t>части  учебного плана, включен</w:t>
      </w:r>
      <w:r w:rsidRPr="00593520">
        <w:rPr>
          <w:rFonts w:ascii="Times New Roman" w:hAnsi="Times New Roman" w:cs="Times New Roman"/>
          <w:sz w:val="24"/>
          <w:szCs w:val="24"/>
        </w:rPr>
        <w:t xml:space="preserve">ными Министерством образования и науки РФ в федеральный перечень. При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реализации ФГОС </w:t>
      </w:r>
      <w:r w:rsidRPr="00593520">
        <w:rPr>
          <w:rFonts w:ascii="Times New Roman" w:hAnsi="Times New Roman" w:cs="Times New Roman"/>
          <w:sz w:val="24"/>
          <w:szCs w:val="24"/>
        </w:rPr>
        <w:t>НОО используется метод</w:t>
      </w:r>
      <w:r w:rsidR="0016313A" w:rsidRPr="00593520">
        <w:rPr>
          <w:rFonts w:ascii="Times New Roman" w:hAnsi="Times New Roman" w:cs="Times New Roman"/>
          <w:sz w:val="24"/>
          <w:szCs w:val="24"/>
        </w:rPr>
        <w:t>ический комплекс «Школа России».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Библиотечный фонд укомплектов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ан печатными изданиями основной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Фонд доп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учебной, включает справочно-библиографические издания.   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6"/>
        <w:gridCol w:w="6292"/>
        <w:gridCol w:w="3093"/>
      </w:tblGrid>
      <w:tr w:rsidR="00CC53DA" w:rsidRPr="00593520" w:rsidTr="003C7EF4">
        <w:trPr>
          <w:trHeight w:val="337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3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352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93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Вид образовательных ресурсов</w:t>
            </w:r>
          </w:p>
        </w:tc>
        <w:tc>
          <w:tcPr>
            <w:tcW w:w="1484" w:type="pct"/>
          </w:tcPr>
          <w:p w:rsidR="00CC53DA" w:rsidRPr="00593520" w:rsidRDefault="00CC53DA" w:rsidP="003C7EF4">
            <w:pPr>
              <w:pStyle w:val="af1"/>
              <w:snapToGrid w:val="0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Количество экземпляров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Учебники (печатные)</w:t>
            </w:r>
          </w:p>
        </w:tc>
        <w:tc>
          <w:tcPr>
            <w:tcW w:w="1484" w:type="pct"/>
          </w:tcPr>
          <w:p w:rsidR="00CC53DA" w:rsidRPr="00593520" w:rsidRDefault="00726953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</w:t>
            </w:r>
            <w:r w:rsidR="0044227D" w:rsidRPr="00593520">
              <w:rPr>
                <w:bCs/>
                <w:sz w:val="24"/>
                <w:szCs w:val="24"/>
              </w:rPr>
              <w:t>460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Учебно-методические пособия (печатные)</w:t>
            </w:r>
          </w:p>
        </w:tc>
        <w:tc>
          <w:tcPr>
            <w:tcW w:w="1484" w:type="pct"/>
          </w:tcPr>
          <w:p w:rsidR="00CC53DA" w:rsidRPr="00593520" w:rsidRDefault="0044227D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620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3C7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19" w:type="pct"/>
          </w:tcPr>
          <w:p w:rsidR="00CC53DA" w:rsidRPr="00593520" w:rsidRDefault="00CC53DA" w:rsidP="003C7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484" w:type="pct"/>
          </w:tcPr>
          <w:p w:rsidR="00CC53DA" w:rsidRPr="00593520" w:rsidRDefault="00200318" w:rsidP="003C7EF4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4224</w:t>
            </w:r>
          </w:p>
        </w:tc>
      </w:tr>
    </w:tbl>
    <w:p w:rsidR="00CC53DA" w:rsidRDefault="00CC53D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93520" w:rsidRPr="001B56A3" w:rsidRDefault="00593520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 рамках школьного инициативного </w:t>
      </w:r>
      <w:proofErr w:type="spellStart"/>
      <w:r w:rsidRPr="001B56A3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1B56A3">
        <w:rPr>
          <w:rFonts w:ascii="Times New Roman" w:hAnsi="Times New Roman" w:cs="Times New Roman"/>
          <w:sz w:val="24"/>
          <w:szCs w:val="24"/>
        </w:rPr>
        <w:t xml:space="preserve"> </w:t>
      </w:r>
      <w:r w:rsidR="001B56A3" w:rsidRPr="001B56A3">
        <w:rPr>
          <w:rFonts w:ascii="Times New Roman" w:hAnsi="Times New Roman" w:cs="Times New Roman"/>
          <w:sz w:val="24"/>
          <w:szCs w:val="24"/>
        </w:rPr>
        <w:t>в 2023 году победил проект «Библиотека моей мечты», который был реализован участниками проекта. В школе отремонтирована и оборудована новым оснащением школьная библиотека.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Формирование  единого  информационного  пространства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,  объединяющего  деятельность </w:t>
      </w:r>
      <w:r w:rsidRPr="00593520">
        <w:rPr>
          <w:rFonts w:ascii="Times New Roman" w:hAnsi="Times New Roman" w:cs="Times New Roman"/>
          <w:sz w:val="24"/>
          <w:szCs w:val="24"/>
        </w:rPr>
        <w:t>педагогов,  обучающихся  и  их  родителей  с  целью  обеспечен</w:t>
      </w:r>
      <w:r w:rsidR="0016313A" w:rsidRPr="00593520">
        <w:rPr>
          <w:rFonts w:ascii="Times New Roman" w:hAnsi="Times New Roman" w:cs="Times New Roman"/>
          <w:sz w:val="24"/>
          <w:szCs w:val="24"/>
        </w:rPr>
        <w:t>ия  информационного  взаимодей</w:t>
      </w:r>
      <w:r w:rsidRPr="00593520">
        <w:rPr>
          <w:rFonts w:ascii="Times New Roman" w:hAnsi="Times New Roman" w:cs="Times New Roman"/>
          <w:sz w:val="24"/>
          <w:szCs w:val="24"/>
        </w:rPr>
        <w:t xml:space="preserve">ствия, направлено на решение следующих основных задач: </w:t>
      </w:r>
    </w:p>
    <w:p w:rsidR="00C029EE" w:rsidRPr="00593520" w:rsidRDefault="00C029EE" w:rsidP="0016313A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1.  Оптимизация и улучшение качес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тва образовательного процесса.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2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 Освещение общественной, культурной, образовательной, </w:t>
      </w:r>
      <w:r w:rsidRPr="00593520">
        <w:rPr>
          <w:rFonts w:ascii="Times New Roman" w:hAnsi="Times New Roman" w:cs="Times New Roman"/>
          <w:sz w:val="24"/>
          <w:szCs w:val="24"/>
        </w:rPr>
        <w:t>научной и другого рода деятель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ности образовательной организации.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3</w:t>
      </w:r>
      <w:r w:rsidR="00C029EE" w:rsidRPr="00593520">
        <w:rPr>
          <w:rFonts w:ascii="Times New Roman" w:hAnsi="Times New Roman" w:cs="Times New Roman"/>
          <w:sz w:val="24"/>
          <w:szCs w:val="24"/>
        </w:rPr>
        <w:t>.  Обеспечение быстрого защищенного и беспрепятственн</w:t>
      </w:r>
      <w:r w:rsidRPr="00593520">
        <w:rPr>
          <w:rFonts w:ascii="Times New Roman" w:hAnsi="Times New Roman" w:cs="Times New Roman"/>
          <w:sz w:val="24"/>
          <w:szCs w:val="24"/>
        </w:rPr>
        <w:t>ого доступа к информации, элек</w:t>
      </w:r>
      <w:r w:rsidR="00C029EE" w:rsidRPr="00593520">
        <w:rPr>
          <w:rFonts w:ascii="Times New Roman" w:hAnsi="Times New Roman" w:cs="Times New Roman"/>
          <w:sz w:val="24"/>
          <w:szCs w:val="24"/>
        </w:rPr>
        <w:t>тронным образовательным ресурсам и ресурсам сети И</w:t>
      </w:r>
      <w:r w:rsidRPr="00593520">
        <w:rPr>
          <w:rFonts w:ascii="Times New Roman" w:hAnsi="Times New Roman" w:cs="Times New Roman"/>
          <w:sz w:val="24"/>
          <w:szCs w:val="24"/>
        </w:rPr>
        <w:t>нтернет обучающимися и работниками в пределах МБОУ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9EE" w:rsidRPr="00593520" w:rsidRDefault="0016313A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4</w:t>
      </w:r>
      <w:r w:rsidR="00C029EE" w:rsidRPr="00593520">
        <w:rPr>
          <w:rFonts w:ascii="Times New Roman" w:hAnsi="Times New Roman" w:cs="Times New Roman"/>
          <w:sz w:val="24"/>
          <w:szCs w:val="24"/>
        </w:rPr>
        <w:t>.  Создание, накопление и ведение банков и баз данных, о</w:t>
      </w:r>
      <w:r w:rsidRPr="00593520">
        <w:rPr>
          <w:rFonts w:ascii="Times New Roman" w:hAnsi="Times New Roman" w:cs="Times New Roman"/>
          <w:sz w:val="24"/>
          <w:szCs w:val="24"/>
        </w:rPr>
        <w:t xml:space="preserve">беспечивающих систематизацию и 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каталогизацию информационных ресурсов образовательного процесса. </w:t>
      </w:r>
    </w:p>
    <w:p w:rsidR="00C029EE" w:rsidRPr="00593520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каче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стве традиционного </w:t>
      </w:r>
      <w:proofErr w:type="spellStart"/>
      <w:r w:rsidR="0016313A" w:rsidRPr="00593520">
        <w:rPr>
          <w:rFonts w:ascii="Times New Roman" w:hAnsi="Times New Roman" w:cs="Times New Roman"/>
          <w:sz w:val="24"/>
          <w:szCs w:val="24"/>
        </w:rPr>
        <w:t>мультимедий</w:t>
      </w:r>
      <w:r w:rsidRPr="00593520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 оборудования во всех учебных кабинетах используются   проекторы и персональ</w:t>
      </w:r>
      <w:r w:rsidR="0016313A" w:rsidRPr="00593520">
        <w:rPr>
          <w:rFonts w:ascii="Times New Roman" w:hAnsi="Times New Roman" w:cs="Times New Roman"/>
          <w:sz w:val="24"/>
          <w:szCs w:val="24"/>
        </w:rPr>
        <w:t>ные ком</w:t>
      </w:r>
      <w:r w:rsidRPr="00593520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593520">
        <w:rPr>
          <w:rFonts w:ascii="Times New Roman" w:hAnsi="Times New Roman" w:cs="Times New Roman"/>
          <w:sz w:val="24"/>
          <w:szCs w:val="24"/>
        </w:rPr>
        <w:t>компетентность  сотрудников  организации,  осуществляющей  об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</w:t>
      </w:r>
      <w:r w:rsidRPr="00593520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также наличи</w:t>
      </w:r>
      <w:r w:rsidR="0016313A" w:rsidRPr="00593520">
        <w:rPr>
          <w:rFonts w:ascii="Times New Roman" w:hAnsi="Times New Roman" w:cs="Times New Roman"/>
          <w:sz w:val="24"/>
          <w:szCs w:val="24"/>
        </w:rPr>
        <w:t>е служб поддержки при</w:t>
      </w:r>
      <w:r w:rsidRPr="00593520">
        <w:rPr>
          <w:rFonts w:ascii="Times New Roman" w:hAnsi="Times New Roman" w:cs="Times New Roman"/>
          <w:sz w:val="24"/>
          <w:szCs w:val="24"/>
        </w:rPr>
        <w:t xml:space="preserve">менения ИКТ.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Учителя-предметники  делают компьютерные уроки-презентации, тесты, кроссворды, используя приложения MS </w:t>
      </w:r>
      <w:proofErr w:type="spellStart"/>
      <w:r w:rsidR="0016313A" w:rsidRPr="00593520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16313A" w:rsidRPr="00593520">
        <w:rPr>
          <w:rFonts w:ascii="Times New Roman" w:hAnsi="Times New Roman" w:cs="Times New Roman"/>
          <w:sz w:val="24"/>
          <w:szCs w:val="24"/>
        </w:rPr>
        <w:t xml:space="preserve"> и Интернет ресурсы.</w:t>
      </w:r>
    </w:p>
    <w:p w:rsidR="0016313A" w:rsidRPr="00593520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Однако работа в данном направлении будет продолжена. Планируется: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систематизация, обновление и пополнение информационных ресурсов образовательного процесса;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расширение использования информационно-компьютерных технологий в учебно-образовательном процессе;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разработка системы организации консультативной методической поддержки в области повышения информационной компетентности педагогов; </w:t>
      </w:r>
    </w:p>
    <w:p w:rsidR="0016313A" w:rsidRPr="001B56A3" w:rsidRDefault="0016313A" w:rsidP="001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создание банка компьютерных обучающих программ, дидактических и методических материалов по использованию информационных технологий. </w:t>
      </w:r>
    </w:p>
    <w:p w:rsidR="00CC53DA" w:rsidRPr="001B56A3" w:rsidRDefault="00CC53DA" w:rsidP="00CC53DA">
      <w:pPr>
        <w:pStyle w:val="a6"/>
      </w:pPr>
      <w:r w:rsidRPr="001B56A3">
        <w:t>активизировать читательскую активность у школьников, находить новые формы приобщения обучающихся к чтению.</w:t>
      </w:r>
    </w:p>
    <w:p w:rsidR="00CC53DA" w:rsidRPr="001B56A3" w:rsidRDefault="00CC53DA" w:rsidP="00CC53DA">
      <w:pPr>
        <w:pStyle w:val="a6"/>
      </w:pPr>
      <w:r w:rsidRPr="001B56A3">
        <w:t>пополнять фонд новой художественной и детской литературой, раз в год проводить акцию «Подари книгу школе».</w:t>
      </w:r>
    </w:p>
    <w:p w:rsidR="00CC53DA" w:rsidRPr="001B56A3" w:rsidRDefault="00CC53DA" w:rsidP="0082287B">
      <w:pPr>
        <w:pStyle w:val="a6"/>
      </w:pPr>
      <w:r w:rsidRPr="001B56A3">
        <w:t>продолжить работу над повышением качества и доступности информации, качеством обслуживания пользователей.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Сайт школы – информац</w:t>
      </w:r>
      <w:r w:rsidR="001B56A3" w:rsidRPr="001B56A3">
        <w:rPr>
          <w:rFonts w:ascii="Times New Roman" w:hAnsi="Times New Roman" w:cs="Times New Roman"/>
          <w:sz w:val="24"/>
          <w:szCs w:val="24"/>
        </w:rPr>
        <w:t>ионный ресурс, который создан</w:t>
      </w:r>
      <w:r w:rsidRPr="001B56A3">
        <w:rPr>
          <w:rFonts w:ascii="Times New Roman" w:hAnsi="Times New Roman" w:cs="Times New Roman"/>
          <w:sz w:val="24"/>
          <w:szCs w:val="24"/>
        </w:rPr>
        <w:t xml:space="preserve"> в целях расширения информационного пространства образовательного учреждения и   решает следующие задачи:    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информационное обеспечение участников образовательного процесса;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lastRenderedPageBreak/>
        <w:t>·        повышение открытости и доступности образовательного процесса;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создание условий для использования новых форм, методов обучения и  воспитания;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комплексной информационной среды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положительного имиджа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распространение инновационного опыта образовательного учреждения;</w:t>
      </w:r>
    </w:p>
    <w:p w:rsidR="0016313A" w:rsidRPr="001B56A3" w:rsidRDefault="0016313A" w:rsidP="0016313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осуществление обратной связи с участниками образовательного процесса.</w:t>
      </w:r>
    </w:p>
    <w:p w:rsidR="0016313A" w:rsidRPr="001B56A3" w:rsidRDefault="0016313A" w:rsidP="00CC53DA">
      <w:pPr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  Сайт школы функционирует, можно зайти на него и получить исчерпывающую информацию о работе школы</w:t>
      </w:r>
    </w:p>
    <w:p w:rsidR="00C029EE" w:rsidRPr="001B56A3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При реализации основной общеобразовательной прогр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аммы используются различные пе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дагогические технологии. </w:t>
      </w:r>
    </w:p>
    <w:p w:rsidR="00C029EE" w:rsidRPr="001B56A3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Технология современного образования, используемая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 в МБОУ «Партизанская ОШ», является </w:t>
      </w:r>
      <w:proofErr w:type="spellStart"/>
      <w:r w:rsidR="0016313A" w:rsidRPr="001B56A3">
        <w:rPr>
          <w:rFonts w:ascii="Times New Roman" w:hAnsi="Times New Roman" w:cs="Times New Roman"/>
          <w:sz w:val="24"/>
          <w:szCs w:val="24"/>
        </w:rPr>
        <w:t>поли</w:t>
      </w:r>
      <w:r w:rsidRPr="001B56A3">
        <w:rPr>
          <w:rFonts w:ascii="Times New Roman" w:hAnsi="Times New Roman" w:cs="Times New Roman"/>
          <w:sz w:val="24"/>
          <w:szCs w:val="24"/>
        </w:rPr>
        <w:t>технологией</w:t>
      </w:r>
      <w:proofErr w:type="spellEnd"/>
      <w:r w:rsidRPr="001B56A3">
        <w:rPr>
          <w:rFonts w:ascii="Times New Roman" w:hAnsi="Times New Roman" w:cs="Times New Roman"/>
          <w:sz w:val="24"/>
          <w:szCs w:val="24"/>
        </w:rPr>
        <w:t>, интегрирующей на различных этапах обучения и в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оспитания и в различных сферах 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достижения современной педагогической науки и практики: </w:t>
      </w:r>
      <w:r w:rsidR="0016313A" w:rsidRPr="001B56A3">
        <w:rPr>
          <w:rFonts w:ascii="Times New Roman" w:hAnsi="Times New Roman" w:cs="Times New Roman"/>
          <w:sz w:val="24"/>
          <w:szCs w:val="24"/>
        </w:rPr>
        <w:t>методы дифференциации и индиви</w:t>
      </w:r>
      <w:r w:rsidRPr="001B56A3">
        <w:rPr>
          <w:rFonts w:ascii="Times New Roman" w:hAnsi="Times New Roman" w:cs="Times New Roman"/>
          <w:sz w:val="24"/>
          <w:szCs w:val="24"/>
        </w:rPr>
        <w:t>дуализации обучения, групповые и коллективные формы, игр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овые, проблемные, коммуникатив</w:t>
      </w:r>
      <w:r w:rsidRPr="001B56A3">
        <w:rPr>
          <w:rFonts w:ascii="Times New Roman" w:hAnsi="Times New Roman" w:cs="Times New Roman"/>
          <w:sz w:val="24"/>
          <w:szCs w:val="24"/>
        </w:rPr>
        <w:t>ные методики, новые информационные технологии. Работа педаг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огического коллектива строится </w:t>
      </w:r>
      <w:r w:rsidRPr="001B56A3">
        <w:rPr>
          <w:rFonts w:ascii="Times New Roman" w:hAnsi="Times New Roman" w:cs="Times New Roman"/>
          <w:sz w:val="24"/>
          <w:szCs w:val="24"/>
        </w:rPr>
        <w:t>на внедрении в практику эффективных образовательных техно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логий, которые используются во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всех направлениях педагогической деятельности — организационном, учебном, воспитательном.  </w:t>
      </w:r>
    </w:p>
    <w:p w:rsidR="00C029EE" w:rsidRPr="00E2256E" w:rsidRDefault="00C029EE" w:rsidP="00C029EE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7595" w:rsidRPr="00E2256E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6E">
        <w:rPr>
          <w:rFonts w:ascii="Times New Roman" w:hAnsi="Times New Roman" w:cs="Times New Roman"/>
          <w:b/>
          <w:sz w:val="24"/>
          <w:szCs w:val="24"/>
        </w:rPr>
        <w:t>6. Оценка качества материально-технической базы</w:t>
      </w:r>
    </w:p>
    <w:p w:rsidR="003C7EF4" w:rsidRPr="007B7AA1" w:rsidRDefault="003C7EF4" w:rsidP="00381A56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В школе об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орудовано 20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учебных кабинетов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: 4 кабинета начальных классов, 2 кабинета математики,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физики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химии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биологии с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географии, 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2 </w:t>
      </w:r>
      <w:r w:rsidRPr="007B7AA1">
        <w:rPr>
          <w:rFonts w:ascii="Times New Roman" w:hAnsi="Times New Roman" w:cs="Times New Roman"/>
          <w:sz w:val="24"/>
          <w:szCs w:val="24"/>
        </w:rPr>
        <w:t>кабинет</w:t>
      </w:r>
      <w:r w:rsidR="00200318" w:rsidRPr="007B7AA1">
        <w:rPr>
          <w:rFonts w:ascii="Times New Roman" w:hAnsi="Times New Roman" w:cs="Times New Roman"/>
          <w:sz w:val="24"/>
          <w:szCs w:val="24"/>
        </w:rPr>
        <w:t>а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истории,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кабин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ет информатики с лаборантской,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</w:t>
      </w:r>
      <w:r w:rsidR="00381A56" w:rsidRPr="007B7AA1">
        <w:rPr>
          <w:rFonts w:ascii="Times New Roman" w:hAnsi="Times New Roman" w:cs="Times New Roman"/>
          <w:sz w:val="24"/>
          <w:szCs w:val="24"/>
        </w:rPr>
        <w:t>бинет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технологии, 1 кабинет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иностранного языка,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1 кабинет </w:t>
      </w:r>
      <w:proofErr w:type="spellStart"/>
      <w:r w:rsidR="00724151" w:rsidRPr="007B7AA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>2</w:t>
      </w:r>
      <w:r w:rsidR="0082287B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кабинет</w:t>
      </w:r>
      <w:r w:rsidR="00381A56" w:rsidRPr="007B7AA1">
        <w:rPr>
          <w:rFonts w:ascii="Times New Roman" w:hAnsi="Times New Roman" w:cs="Times New Roman"/>
          <w:sz w:val="24"/>
          <w:szCs w:val="24"/>
        </w:rPr>
        <w:t>а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русского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="00724151" w:rsidRPr="007B7AA1">
        <w:rPr>
          <w:rFonts w:ascii="Times New Roman" w:hAnsi="Times New Roman" w:cs="Times New Roman"/>
          <w:sz w:val="24"/>
          <w:szCs w:val="24"/>
        </w:rPr>
        <w:t>1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724151" w:rsidRPr="007B7AA1">
        <w:rPr>
          <w:rFonts w:ascii="Times New Roman" w:hAnsi="Times New Roman" w:cs="Times New Roman"/>
          <w:sz w:val="24"/>
          <w:szCs w:val="24"/>
        </w:rPr>
        <w:t>музыки, 1 кабинет ОБЖ.</w:t>
      </w:r>
      <w:proofErr w:type="gramEnd"/>
    </w:p>
    <w:p w:rsidR="001B56A3" w:rsidRPr="007B7AA1" w:rsidRDefault="001B56A3" w:rsidP="00381A56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рамках одного из ключевых федеральных проектов национального проекта «Образование» - «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Точка роста» в 2023 году были отремонтированы кабинеты физики, химии и биологии. Также было получено новое оборудование для этих кабинетов. </w:t>
      </w:r>
    </w:p>
    <w:p w:rsidR="00381A56" w:rsidRPr="007B7AA1" w:rsidRDefault="003C7EF4" w:rsidP="00381A56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учреждении имеется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спортивный зал и малый спортивный зал, </w:t>
      </w:r>
      <w:r w:rsidR="00381A56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библиотека,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актовый зал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 xml:space="preserve">Учебные  кабинеты  оборудованы  рабочими  местами  для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,  рабочим  местом педагога. Мебель для учащихся соответствует требования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4F3" w:rsidRPr="007B7AA1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компьютерном кл</w:t>
      </w:r>
      <w:r w:rsidR="00381A56" w:rsidRPr="007B7AA1">
        <w:rPr>
          <w:rFonts w:ascii="Times New Roman" w:hAnsi="Times New Roman" w:cs="Times New Roman"/>
          <w:sz w:val="24"/>
          <w:szCs w:val="24"/>
        </w:rPr>
        <w:t>ассе установлен</w:t>
      </w:r>
      <w:r w:rsidR="00724151" w:rsidRPr="007B7AA1">
        <w:rPr>
          <w:rFonts w:ascii="Times New Roman" w:hAnsi="Times New Roman" w:cs="Times New Roman"/>
          <w:sz w:val="24"/>
          <w:szCs w:val="24"/>
        </w:rPr>
        <w:t>о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7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компьютеров, объединенных в локальную сеть, имеется выход в Интернет. В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 всех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кабинетах </w:t>
      </w:r>
      <w:r w:rsidR="00200318" w:rsidRPr="007B7AA1">
        <w:rPr>
          <w:rFonts w:ascii="Times New Roman" w:hAnsi="Times New Roman" w:cs="Times New Roman"/>
          <w:sz w:val="24"/>
          <w:szCs w:val="24"/>
        </w:rPr>
        <w:t>и во всех  кабинетах  начальных  классов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 установлены и активно используются в образователь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ном процессе интерактивные или </w:t>
      </w:r>
      <w:proofErr w:type="spellStart"/>
      <w:r w:rsidR="00200318" w:rsidRPr="007B7AA1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200318" w:rsidRPr="007B7AA1">
        <w:rPr>
          <w:rFonts w:ascii="Times New Roman" w:hAnsi="Times New Roman" w:cs="Times New Roman"/>
          <w:sz w:val="24"/>
          <w:szCs w:val="24"/>
        </w:rPr>
        <w:t xml:space="preserve"> комплексы</w:t>
      </w:r>
      <w:r w:rsidRPr="007B7AA1">
        <w:rPr>
          <w:rFonts w:ascii="Times New Roman" w:hAnsi="Times New Roman" w:cs="Times New Roman"/>
          <w:sz w:val="24"/>
          <w:szCs w:val="24"/>
        </w:rPr>
        <w:t>. В админ</w:t>
      </w:r>
      <w:r w:rsidR="00381A56" w:rsidRPr="007B7AA1">
        <w:rPr>
          <w:rFonts w:ascii="Times New Roman" w:hAnsi="Times New Roman" w:cs="Times New Roman"/>
          <w:sz w:val="24"/>
          <w:szCs w:val="24"/>
        </w:rPr>
        <w:t>истративных целях используются 1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р  и </w:t>
      </w:r>
      <w:r w:rsidR="003244F3" w:rsidRPr="007B7AA1">
        <w:rPr>
          <w:rFonts w:ascii="Times New Roman" w:hAnsi="Times New Roman" w:cs="Times New Roman"/>
          <w:sz w:val="24"/>
          <w:szCs w:val="24"/>
        </w:rPr>
        <w:t>5 ноутбуков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В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школе используется </w:t>
      </w:r>
      <w:r w:rsidR="007B7AA1" w:rsidRPr="007B7AA1">
        <w:rPr>
          <w:rFonts w:ascii="Times New Roman" w:hAnsi="Times New Roman" w:cs="Times New Roman"/>
          <w:sz w:val="24"/>
          <w:szCs w:val="24"/>
        </w:rPr>
        <w:t>6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копировально-печатных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устройства. В кабинете технологии оборудованы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зоны для занятий по кулин</w:t>
      </w:r>
      <w:r w:rsidR="003244F3" w:rsidRPr="007B7AA1">
        <w:rPr>
          <w:rFonts w:ascii="Times New Roman" w:hAnsi="Times New Roman" w:cs="Times New Roman"/>
          <w:sz w:val="24"/>
          <w:szCs w:val="24"/>
        </w:rPr>
        <w:t>арии и швейному делу, имеется 2</w:t>
      </w:r>
      <w:r w:rsidRPr="007B7AA1">
        <w:rPr>
          <w:rFonts w:ascii="Times New Roman" w:hAnsi="Times New Roman" w:cs="Times New Roman"/>
          <w:sz w:val="24"/>
          <w:szCs w:val="24"/>
        </w:rPr>
        <w:t xml:space="preserve"> швейных машин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ы,  электроплита,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электрический утюг,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электрочайник,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гладильная доска,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необходимый набор посуды.  Кабинеты  физики,  химии,  биологии  оснащены  всем  необходимым  оборудованием  для проведения практических и лабораторных работ, имеются демонстрационные столы, вытяжной шкаф. В кабинете химии имеются индивидуальные комплекты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лабораторного оборудования. Имеются </w:t>
      </w:r>
      <w:r w:rsidR="003244F3" w:rsidRPr="007B7AA1">
        <w:rPr>
          <w:rFonts w:ascii="Times New Roman" w:hAnsi="Times New Roman" w:cs="Times New Roman"/>
          <w:sz w:val="24"/>
          <w:szCs w:val="24"/>
        </w:rPr>
        <w:lastRenderedPageBreak/>
        <w:t>наборы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различных реактивов,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кабинет оборудован  </w:t>
      </w:r>
      <w:r w:rsidRPr="007B7AA1">
        <w:rPr>
          <w:rFonts w:ascii="Times New Roman" w:hAnsi="Times New Roman" w:cs="Times New Roman"/>
          <w:sz w:val="24"/>
          <w:szCs w:val="24"/>
        </w:rPr>
        <w:t xml:space="preserve">таблицами.  Обновлено лабораторное оборудование.   </w:t>
      </w:r>
    </w:p>
    <w:p w:rsidR="00726953" w:rsidRPr="007B7AA1" w:rsidRDefault="003C7EF4" w:rsidP="0082287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Продолжена работа по реализации концепции р</w:t>
      </w:r>
      <w:r w:rsidR="003244F3" w:rsidRPr="007B7AA1">
        <w:rPr>
          <w:rFonts w:ascii="Times New Roman" w:hAnsi="Times New Roman" w:cs="Times New Roman"/>
          <w:sz w:val="24"/>
          <w:szCs w:val="24"/>
        </w:rPr>
        <w:t>азвития материальной базы школы.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Рационально  и  обоснованно  осуществляется  материально-техническое  обеспечение компьютерной техникой, видеотехникой, ТСО, оборудование учебных кабинетов. С помощью родительской общественности осуществлены ремонтные работы всех </w:t>
      </w:r>
      <w:r w:rsidR="003244F3" w:rsidRPr="007B7AA1">
        <w:rPr>
          <w:rFonts w:ascii="Times New Roman" w:hAnsi="Times New Roman" w:cs="Times New Roman"/>
          <w:sz w:val="24"/>
          <w:szCs w:val="24"/>
        </w:rPr>
        <w:t>классных комнат</w:t>
      </w:r>
      <w:r w:rsidRPr="007B7AA1">
        <w:rPr>
          <w:rFonts w:ascii="Times New Roman" w:hAnsi="Times New Roman" w:cs="Times New Roman"/>
          <w:sz w:val="24"/>
          <w:szCs w:val="24"/>
        </w:rPr>
        <w:t>.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Своими силами проведен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ремонт спортивного зала, основной лестницы и запасной лестницы,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всех холлов. В школе проведена замена окон, установлено ограждение и видеонаблюдение.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Pr="007B7AA1">
        <w:rPr>
          <w:rFonts w:ascii="Times New Roman" w:hAnsi="Times New Roman" w:cs="Times New Roman"/>
          <w:sz w:val="24"/>
          <w:szCs w:val="24"/>
        </w:rPr>
        <w:t xml:space="preserve">Большое внимание уделяется эстетике помещений, созданию комфортной среды, соответствующей требованиям безопасности. 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занятий физической культурой и спортом. </w:t>
      </w:r>
    </w:p>
    <w:p w:rsidR="003C7EF4" w:rsidRPr="007B7AA1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спортивный зал с оборудованными раздевалками,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комнатами для хранения инвен</w:t>
      </w:r>
      <w:r w:rsidR="003244F3" w:rsidRPr="007B7AA1">
        <w:rPr>
          <w:rFonts w:ascii="Times New Roman" w:hAnsi="Times New Roman" w:cs="Times New Roman"/>
          <w:sz w:val="24"/>
          <w:szCs w:val="24"/>
        </w:rPr>
        <w:t>таря. В спортивно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м зале проведен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ремонт.  Проведена замена окон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>Спортивная площадка у школы представляет комплекс: беговая дорожка, футбольное поле</w:t>
      </w:r>
      <w:r w:rsidR="003244F3" w:rsidRPr="007B7AA1">
        <w:rPr>
          <w:rFonts w:ascii="Times New Roman" w:hAnsi="Times New Roman" w:cs="Times New Roman"/>
          <w:sz w:val="24"/>
          <w:szCs w:val="24"/>
        </w:rPr>
        <w:t>, волейбольная площадка</w:t>
      </w:r>
      <w:r w:rsidRPr="007B7AA1">
        <w:rPr>
          <w:rFonts w:ascii="Times New Roman" w:hAnsi="Times New Roman" w:cs="Times New Roman"/>
          <w:sz w:val="24"/>
          <w:szCs w:val="24"/>
        </w:rPr>
        <w:t xml:space="preserve">  игровая  площадка  для  подвижных  игр.  Для  проведения  уроков  физической  культуры имеется все необходимое оборудование: волейбольные, баскетбольные и футбольные мячи, мячи для метания, скакалки, обручи, маты, перекладина гимнастическая, скамейки гимнастические</w:t>
      </w:r>
      <w:r w:rsidR="003244F3" w:rsidRPr="007B7AA1">
        <w:rPr>
          <w:rFonts w:ascii="Times New Roman" w:hAnsi="Times New Roman" w:cs="Times New Roman"/>
          <w:sz w:val="24"/>
          <w:szCs w:val="24"/>
        </w:rPr>
        <w:t>.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3C7EF4" w:rsidRPr="007B7AA1" w:rsidRDefault="003C7EF4" w:rsidP="003244F3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созданы условия для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>, познавател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ьной, развивающей деятельности. </w:t>
      </w:r>
      <w:r w:rsidRPr="007B7AA1">
        <w:rPr>
          <w:rFonts w:ascii="Times New Roman" w:hAnsi="Times New Roman" w:cs="Times New Roman"/>
          <w:sz w:val="24"/>
          <w:szCs w:val="24"/>
        </w:rPr>
        <w:t>Актовый зал оборудован современной аппаратурой, и</w:t>
      </w:r>
      <w:r w:rsidR="003244F3" w:rsidRPr="007B7AA1">
        <w:rPr>
          <w:rFonts w:ascii="Times New Roman" w:hAnsi="Times New Roman" w:cs="Times New Roman"/>
          <w:sz w:val="24"/>
          <w:szCs w:val="24"/>
        </w:rPr>
        <w:t>спользуется для проведения меро</w:t>
      </w:r>
      <w:r w:rsidRPr="007B7AA1">
        <w:rPr>
          <w:rFonts w:ascii="Times New Roman" w:hAnsi="Times New Roman" w:cs="Times New Roman"/>
          <w:sz w:val="24"/>
          <w:szCs w:val="24"/>
        </w:rPr>
        <w:t>п</w:t>
      </w:r>
      <w:r w:rsidR="003244F3" w:rsidRPr="007B7AA1">
        <w:rPr>
          <w:rFonts w:ascii="Times New Roman" w:hAnsi="Times New Roman" w:cs="Times New Roman"/>
          <w:sz w:val="24"/>
          <w:szCs w:val="24"/>
        </w:rPr>
        <w:t>риятий и занятий ВУД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C7EF4" w:rsidRPr="007B7AA1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Организация охраны, питания, медицинского обслуживания.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 школе  разработан  план  комплексной  безопасности образовательного учреждения, основными направлениями которого являются: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пожарная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гражданская оборона;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антитеррористическая и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антикриминальная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защита детей и персонала образовательных учреждений в условиях чрезвычайных си-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туаций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экологическая безопасность;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конструкционная безопасность зданий обр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азовательных учреждений;   </w:t>
      </w:r>
      <w:r w:rsidR="00527441" w:rsidRPr="007B7AA1">
        <w:rPr>
          <w:rFonts w:ascii="Times New Roman" w:hAnsi="Times New Roman" w:cs="Times New Roman"/>
          <w:sz w:val="24"/>
          <w:szCs w:val="24"/>
        </w:rPr>
        <w:cr/>
      </w:r>
      <w:r w:rsidRPr="007B7AA1">
        <w:rPr>
          <w:rFonts w:ascii="Times New Roman" w:hAnsi="Times New Roman" w:cs="Times New Roman"/>
          <w:sz w:val="24"/>
          <w:szCs w:val="24"/>
        </w:rPr>
        <w:t xml:space="preserve">  безопасные условия труда и учебы;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профилактика дорожно-транспортного травматизма;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правовая защищенность. </w:t>
      </w:r>
    </w:p>
    <w:p w:rsidR="00200318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школе большое внимание  уделяется противопожарн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ой безопасности.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="00200318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200318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ав</w:t>
      </w:r>
      <w:r w:rsidR="003C7EF4" w:rsidRPr="007B7AA1">
        <w:rPr>
          <w:rFonts w:ascii="Times New Roman" w:hAnsi="Times New Roman" w:cs="Times New Roman"/>
          <w:sz w:val="24"/>
          <w:szCs w:val="24"/>
        </w:rPr>
        <w:t>томатическая пожарная сигнализация, система звуково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го оповещения, система пожарных кранов, </w:t>
      </w:r>
      <w:r w:rsidR="003C7EF4" w:rsidRPr="007B7AA1">
        <w:rPr>
          <w:rFonts w:ascii="Times New Roman" w:hAnsi="Times New Roman" w:cs="Times New Roman"/>
          <w:sz w:val="24"/>
          <w:szCs w:val="24"/>
        </w:rPr>
        <w:t>обновлены огнетушители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,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регулярно  </w:t>
      </w:r>
      <w:r w:rsidR="00BD79D0" w:rsidRPr="007B7AA1">
        <w:rPr>
          <w:rFonts w:ascii="Times New Roman" w:hAnsi="Times New Roman" w:cs="Times New Roman"/>
          <w:sz w:val="24"/>
          <w:szCs w:val="24"/>
        </w:rPr>
        <w:t>проводятся испытания лестниц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Школа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четко выполняет все необходимые требования пожарной безопасности. Огромное внимание уделяется работе с родителями и учащимися.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 xml:space="preserve">В  школе  соблюдаются  требования  охраны  труда. 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В  школе 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BD79D0" w:rsidRPr="007B7AA1">
        <w:rPr>
          <w:rFonts w:ascii="Times New Roman" w:hAnsi="Times New Roman" w:cs="Times New Roman"/>
          <w:sz w:val="24"/>
          <w:szCs w:val="24"/>
        </w:rPr>
        <w:t>в</w:t>
      </w:r>
      <w:r w:rsidR="00527441" w:rsidRPr="007B7AA1">
        <w:rPr>
          <w:rFonts w:ascii="Times New Roman" w:hAnsi="Times New Roman" w:cs="Times New Roman"/>
          <w:sz w:val="24"/>
          <w:szCs w:val="24"/>
        </w:rPr>
        <w:t>ведена должность специалиста по охране труда</w:t>
      </w:r>
      <w:r w:rsidRPr="007B7AA1">
        <w:rPr>
          <w:rFonts w:ascii="Times New Roman" w:hAnsi="Times New Roman" w:cs="Times New Roman"/>
          <w:sz w:val="24"/>
          <w:szCs w:val="24"/>
        </w:rPr>
        <w:t xml:space="preserve">. Вся документация соответствует необходимым требованиям. Права участников образовательного процесса и осуществление мер безопасности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регламентированы  Колле</w:t>
      </w:r>
      <w:r w:rsidR="00724151" w:rsidRPr="007B7AA1">
        <w:rPr>
          <w:rFonts w:ascii="Times New Roman" w:hAnsi="Times New Roman" w:cs="Times New Roman"/>
          <w:sz w:val="24"/>
          <w:szCs w:val="24"/>
        </w:rPr>
        <w:t>ктивным  трудовым  договором,  П</w:t>
      </w:r>
      <w:r w:rsidRPr="007B7AA1">
        <w:rPr>
          <w:rFonts w:ascii="Times New Roman" w:hAnsi="Times New Roman" w:cs="Times New Roman"/>
          <w:sz w:val="24"/>
          <w:szCs w:val="24"/>
        </w:rPr>
        <w:t>рав</w:t>
      </w:r>
      <w:r w:rsidR="00724151" w:rsidRPr="007B7AA1">
        <w:rPr>
          <w:rFonts w:ascii="Times New Roman" w:hAnsi="Times New Roman" w:cs="Times New Roman"/>
          <w:sz w:val="24"/>
          <w:szCs w:val="24"/>
        </w:rPr>
        <w:t>илами  внутреннего распорядка, С</w:t>
      </w:r>
      <w:r w:rsidRPr="007B7AA1">
        <w:rPr>
          <w:rFonts w:ascii="Times New Roman" w:hAnsi="Times New Roman" w:cs="Times New Roman"/>
          <w:sz w:val="24"/>
          <w:szCs w:val="24"/>
        </w:rPr>
        <w:t xml:space="preserve">оглашением об охране труда. Травматизм на производстве отсутствует в течение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многих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лет. Оформление документов и расследование несчастных случаев производится в соответствии с законодательством. Меры контроля, инструктажи каждый  урок, работа по формированию  личности  безопасного  типа,  недели безопасности, родительские собрания, Дни защиты детей, учебные эвакуации являются в образовательном учреждении нормой. </w:t>
      </w:r>
    </w:p>
    <w:p w:rsidR="003C7EF4" w:rsidRPr="007B7AA1" w:rsidRDefault="003C7EF4" w:rsidP="00527441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Для обеспечения антитеррористической деятельности 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существляется физическая охрана </w:t>
      </w:r>
      <w:r w:rsidRPr="007B7AA1">
        <w:rPr>
          <w:rFonts w:ascii="Times New Roman" w:hAnsi="Times New Roman" w:cs="Times New Roman"/>
          <w:sz w:val="24"/>
          <w:szCs w:val="24"/>
        </w:rPr>
        <w:t>образовательного учреждения, установлена т</w:t>
      </w:r>
      <w:r w:rsidR="00724151" w:rsidRPr="007B7AA1">
        <w:rPr>
          <w:rFonts w:ascii="Times New Roman" w:hAnsi="Times New Roman" w:cs="Times New Roman"/>
          <w:sz w:val="24"/>
          <w:szCs w:val="24"/>
        </w:rPr>
        <w:t>ревожная кнопка,  ограждение, видеонаблюдение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9D0" w:rsidRPr="007B7AA1" w:rsidRDefault="003C7EF4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</w:t>
      </w:r>
      <w:r w:rsidR="00527441" w:rsidRPr="007B7AA1">
        <w:rPr>
          <w:rFonts w:ascii="Times New Roman" w:hAnsi="Times New Roman" w:cs="Times New Roman"/>
          <w:sz w:val="24"/>
          <w:szCs w:val="24"/>
        </w:rPr>
        <w:t>коле оборудована  столовая на 8</w:t>
      </w:r>
      <w:r w:rsidRPr="007B7AA1">
        <w:rPr>
          <w:rFonts w:ascii="Times New Roman" w:hAnsi="Times New Roman" w:cs="Times New Roman"/>
          <w:sz w:val="24"/>
          <w:szCs w:val="24"/>
        </w:rPr>
        <w:t xml:space="preserve">0 посадочных мест. Пищеблок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оборудован всем необходимым.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Охват питанием составляет</w:t>
      </w:r>
      <w:r w:rsidR="00E327EC" w:rsidRPr="007B7AA1">
        <w:rPr>
          <w:rFonts w:ascii="Times New Roman" w:hAnsi="Times New Roman" w:cs="Times New Roman"/>
          <w:sz w:val="24"/>
          <w:szCs w:val="24"/>
        </w:rPr>
        <w:t>: завтраки 100% о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бучающихся 1-4 классов, </w:t>
      </w:r>
      <w:r w:rsidR="008447A4">
        <w:rPr>
          <w:rFonts w:ascii="Times New Roman" w:hAnsi="Times New Roman" w:cs="Times New Roman"/>
          <w:sz w:val="24"/>
          <w:szCs w:val="24"/>
        </w:rPr>
        <w:t xml:space="preserve">завтраки 5-11 льготная категория,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обеды 100 </w:t>
      </w:r>
      <w:r w:rsidR="00E327EC" w:rsidRPr="007B7AA1">
        <w:rPr>
          <w:rFonts w:ascii="Times New Roman" w:hAnsi="Times New Roman" w:cs="Times New Roman"/>
          <w:sz w:val="24"/>
          <w:szCs w:val="24"/>
        </w:rPr>
        <w:t>% обучающихся школы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Организация питания в МБОУ «Партизанская ОШ»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самостоятельно: штатным расписанием предусмотрена 1 ставка повара, по 0,5 ставки кухонного рабочего и 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0,5 ставки </w:t>
      </w:r>
      <w:r w:rsidR="00527441" w:rsidRPr="007B7AA1">
        <w:rPr>
          <w:rFonts w:ascii="Times New Roman" w:hAnsi="Times New Roman" w:cs="Times New Roman"/>
          <w:sz w:val="24"/>
          <w:szCs w:val="24"/>
        </w:rPr>
        <w:t>кладовщика.</w:t>
      </w:r>
      <w:r w:rsidR="00527441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Учащиеся школы питаются по классам согласно графику, составленному на текущий год.  </w:t>
      </w:r>
      <w:r w:rsidR="00E327EC" w:rsidRPr="007B7AA1">
        <w:rPr>
          <w:rFonts w:ascii="Times New Roman" w:hAnsi="Times New Roman" w:cs="Times New Roman"/>
          <w:sz w:val="24"/>
          <w:szCs w:val="24"/>
        </w:rPr>
        <w:t>М</w:t>
      </w:r>
      <w:r w:rsidRPr="007B7AA1">
        <w:rPr>
          <w:rFonts w:ascii="Times New Roman" w:hAnsi="Times New Roman" w:cs="Times New Roman"/>
          <w:sz w:val="24"/>
          <w:szCs w:val="24"/>
        </w:rPr>
        <w:t xml:space="preserve">едицинский работник 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контролирует   качество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пищи</w:t>
      </w:r>
      <w:r w:rsidRPr="007B7AA1">
        <w:rPr>
          <w:rFonts w:ascii="Times New Roman" w:hAnsi="Times New Roman" w:cs="Times New Roman"/>
          <w:sz w:val="24"/>
          <w:szCs w:val="24"/>
        </w:rPr>
        <w:t>. Контроль качества готовой продукции, вес готовой продукции согласно меню, рацион питания, наличие сертификатов на сырую продукцию осуществляется ежедневно.</w:t>
      </w:r>
      <w:r w:rsidR="0044227D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В школе приказом </w:t>
      </w:r>
      <w:r w:rsidR="007B7AA1" w:rsidRPr="007B7AA1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</w:t>
      </w:r>
      <w:r w:rsidR="0044227D" w:rsidRPr="007B7AA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>иректора назначен ответственный за организацию питания обучающихся, который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 контроль качества пищи, веса готовой продукции, ведение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журнала, наличие технологических карт, приготовление блюд, согласно технологическим картам, наличие сертификатов на продукты, соблюдение питьевого режима и санитарного состояния столовой. С учащимися и родителями (на родительских собраниях) проводятся беседы о необходимости питания. В школе ведётся уголок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по питанию, где обучающиеся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могут прочитать необходимую информацию по стоимости, организации пита</w:t>
      </w:r>
      <w:r w:rsidR="00E327EC" w:rsidRPr="007B7AA1">
        <w:rPr>
          <w:rFonts w:ascii="Times New Roman" w:hAnsi="Times New Roman" w:cs="Times New Roman"/>
          <w:sz w:val="24"/>
          <w:szCs w:val="24"/>
        </w:rPr>
        <w:t>ния</w:t>
      </w:r>
      <w:r w:rsidRPr="007B7AA1">
        <w:rPr>
          <w:rFonts w:ascii="Times New Roman" w:hAnsi="Times New Roman" w:cs="Times New Roman"/>
          <w:sz w:val="24"/>
          <w:szCs w:val="24"/>
        </w:rPr>
        <w:t>. Для учащихся существую</w:t>
      </w:r>
      <w:r w:rsidR="00724151" w:rsidRPr="007B7AA1">
        <w:rPr>
          <w:rFonts w:ascii="Times New Roman" w:hAnsi="Times New Roman" w:cs="Times New Roman"/>
          <w:sz w:val="24"/>
          <w:szCs w:val="24"/>
        </w:rPr>
        <w:t>т рубрики о культуре, пользе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 необходимости питания. В  целях  социальной  поддержки  населения  и  укреп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ления 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 обучающиеся  1</w:t>
      </w:r>
      <w:r w:rsidRPr="007B7AA1">
        <w:rPr>
          <w:rFonts w:ascii="Times New Roman" w:hAnsi="Times New Roman" w:cs="Times New Roman"/>
          <w:sz w:val="24"/>
          <w:szCs w:val="24"/>
        </w:rPr>
        <w:t>-11 классов обеспечиваются бесплатным горячим питанием после предоставления пакета документов, подтверждающих статус семьи. В связи с длительным времяпрепровождени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ем учащихся 1-4 классов в школе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для них ор</w:t>
      </w:r>
      <w:r w:rsidR="00E327EC" w:rsidRPr="007B7AA1">
        <w:rPr>
          <w:rFonts w:ascii="Times New Roman" w:hAnsi="Times New Roman" w:cs="Times New Roman"/>
          <w:sz w:val="24"/>
          <w:szCs w:val="24"/>
        </w:rPr>
        <w:t>ганизованно двухразовое питание, завтра</w:t>
      </w:r>
      <w:r w:rsidR="00BD79D0" w:rsidRPr="007B7AA1">
        <w:rPr>
          <w:rFonts w:ascii="Times New Roman" w:hAnsi="Times New Roman" w:cs="Times New Roman"/>
          <w:sz w:val="24"/>
          <w:szCs w:val="24"/>
        </w:rPr>
        <w:t>ки для всех обучающи</w:t>
      </w:r>
      <w:r w:rsidR="00733F5E">
        <w:rPr>
          <w:rFonts w:ascii="Times New Roman" w:hAnsi="Times New Roman" w:cs="Times New Roman"/>
          <w:sz w:val="24"/>
          <w:szCs w:val="24"/>
        </w:rPr>
        <w:t>хся 1-4 классов бесплатные и  5-11 льготной категории.</w:t>
      </w:r>
      <w:r w:rsidRPr="007B7AA1">
        <w:rPr>
          <w:rFonts w:ascii="Times New Roman" w:hAnsi="Times New Roman" w:cs="Times New Roman"/>
          <w:sz w:val="24"/>
          <w:szCs w:val="24"/>
        </w:rPr>
        <w:t xml:space="preserve"> В школе осуществляется питьевой режим. </w:t>
      </w:r>
    </w:p>
    <w:p w:rsidR="003C7EF4" w:rsidRPr="007B7AA1" w:rsidRDefault="003C7EF4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Медицинское обслуживание осуществляется специа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листами ГБУЗ КР </w:t>
      </w:r>
      <w:proofErr w:type="gramStart"/>
      <w:r w:rsidR="0044227D" w:rsidRPr="007B7AA1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>ЦРБ.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E327EC" w:rsidP="00E327EC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  медицинский 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кабинет, который по договору передан на обслуживание ГБУЗ РК «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РБ 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B7AA1" w:rsidRPr="007B7AA1">
        <w:rPr>
          <w:rFonts w:ascii="Times New Roman" w:hAnsi="Times New Roman" w:cs="Times New Roman"/>
          <w:sz w:val="24"/>
          <w:szCs w:val="24"/>
        </w:rPr>
        <w:t>кадемина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Амосова».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В течение учебного года проводится углубленное обследова</w:t>
      </w:r>
      <w:r w:rsidRPr="007B7AA1">
        <w:rPr>
          <w:rFonts w:ascii="Times New Roman" w:hAnsi="Times New Roman" w:cs="Times New Roman"/>
          <w:sz w:val="24"/>
          <w:szCs w:val="24"/>
        </w:rPr>
        <w:t>ние учащихся школы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. При выявленных нарушениях в здоровье даются рекомендации и направления к специалистам. Все данные осмотра доводятся до сведения родителей.  </w:t>
      </w:r>
    </w:p>
    <w:p w:rsidR="003C7EF4" w:rsidRPr="001F010A" w:rsidRDefault="003C7EF4" w:rsidP="003C7EF4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 xml:space="preserve">7. Оценка </w:t>
      </w:r>
      <w:proofErr w:type="gramStart"/>
      <w:r w:rsidRPr="007B7AA1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300" w:rsidRPr="007B7AA1" w:rsidRDefault="00C448D4" w:rsidP="00A5030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МБОУ «Партизанская ОШ» </w:t>
      </w:r>
      <w:r w:rsidR="00A50300" w:rsidRPr="007B7AA1">
        <w:rPr>
          <w:rFonts w:ascii="Times New Roman" w:hAnsi="Times New Roman" w:cs="Times New Roman"/>
          <w:sz w:val="24"/>
          <w:szCs w:val="24"/>
        </w:rPr>
        <w:t xml:space="preserve"> разработана модель системы оценки качества образования.  Модель нацелена на выявление состояния и динамики развития системы </w:t>
      </w:r>
      <w:proofErr w:type="gramStart"/>
      <w:r w:rsidR="00A50300" w:rsidRPr="007B7AA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A50300" w:rsidRPr="007B7AA1">
        <w:rPr>
          <w:rFonts w:ascii="Times New Roman" w:hAnsi="Times New Roman" w:cs="Times New Roman"/>
          <w:sz w:val="24"/>
          <w:szCs w:val="24"/>
        </w:rPr>
        <w:t xml:space="preserve"> на уровне обучающегося и образовательного учреждения в целом. При этом анализируются как показатели, связанные с результатами образовательной деятельности, так и с качеством реализации образовательного процесса и его ресурсного обеспечения.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Для  реализации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модели  системы  оценки  качества  образования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разработано Положение  о внутренней </w:t>
      </w:r>
      <w:r w:rsidRPr="007B7AA1">
        <w:rPr>
          <w:rFonts w:ascii="Times New Roman" w:hAnsi="Times New Roman" w:cs="Times New Roman"/>
          <w:sz w:val="24"/>
          <w:szCs w:val="24"/>
        </w:rPr>
        <w:t xml:space="preserve">  системе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оценки качества образо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вания.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>Оценка качества образования – процесс, в результат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е которого определяется степень </w:t>
      </w:r>
      <w:r w:rsidRPr="007B7AA1">
        <w:rPr>
          <w:rFonts w:ascii="Times New Roman" w:hAnsi="Times New Roman" w:cs="Times New Roman"/>
          <w:sz w:val="24"/>
          <w:szCs w:val="24"/>
        </w:rPr>
        <w:t xml:space="preserve">соответствия измеряемых образовательных результатов, условий их обеспечения эталону как общепризнанной зафиксированной в нормативных документах системе требований к качеству образования.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Предметом оценки являются: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 качество  результатов  образования  (уровень  усвоения  </w:t>
      </w:r>
      <w:r w:rsidR="00C448D4" w:rsidRPr="007B7AA1">
        <w:rPr>
          <w:rFonts w:ascii="Times New Roman" w:hAnsi="Times New Roman" w:cs="Times New Roman"/>
          <w:sz w:val="24"/>
          <w:szCs w:val="24"/>
        </w:rPr>
        <w:t>образовательных  программ, уро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вень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мотивации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к учебной деятельности,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ключевых компетентностей обучающихся, уровень социальной активности);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- качество условий образовательного процесса (эффект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ивность использования материально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ехнических ресурсов, оценка кадрового потенциала учреждения и эффективности деятельности педагогов);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образовательного процесса (комфортность образовательного процесса, степень открытости образования, доступность образования).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Оценка  индивидуальных  достижений  обучающихся  включает  дальнейшее  развитие  системы мониторинга качества общеобразовательной подготовки обучающихся начальной, основной и старшей школы на основе применения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компетентностн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ориентированных контрольных измерительных материалов. </w:t>
      </w: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Основные подходы к оценке индивидуа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льных достижений обучающихся: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При проведении мониторинговых исследований в об</w:t>
      </w:r>
      <w:r w:rsidR="00C448D4" w:rsidRPr="007B7AA1">
        <w:rPr>
          <w:rFonts w:ascii="Times New Roman" w:hAnsi="Times New Roman" w:cs="Times New Roman"/>
          <w:sz w:val="24"/>
          <w:szCs w:val="24"/>
        </w:rPr>
        <w:t>разовательном учреждении исполь</w:t>
      </w:r>
      <w:r w:rsidRPr="007B7AA1">
        <w:rPr>
          <w:rFonts w:ascii="Times New Roman" w:hAnsi="Times New Roman" w:cs="Times New Roman"/>
          <w:sz w:val="24"/>
          <w:szCs w:val="24"/>
        </w:rPr>
        <w:t xml:space="preserve">зуется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содержательно-деятел</w:t>
      </w:r>
      <w:r w:rsidR="00BD79D0" w:rsidRPr="007B7AA1">
        <w:rPr>
          <w:rFonts w:ascii="Times New Roman" w:hAnsi="Times New Roman" w:cs="Times New Roman"/>
          <w:sz w:val="24"/>
          <w:szCs w:val="24"/>
        </w:rPr>
        <w:t>ьностный</w:t>
      </w:r>
      <w:proofErr w:type="spellEnd"/>
      <w:r w:rsidR="00BD79D0" w:rsidRPr="007B7AA1">
        <w:rPr>
          <w:rFonts w:ascii="Times New Roman" w:hAnsi="Times New Roman" w:cs="Times New Roman"/>
          <w:sz w:val="24"/>
          <w:szCs w:val="24"/>
        </w:rPr>
        <w:t xml:space="preserve">  подход, </w:t>
      </w:r>
      <w:r w:rsidR="00C448D4" w:rsidRPr="007B7AA1">
        <w:rPr>
          <w:rFonts w:ascii="Times New Roman" w:hAnsi="Times New Roman" w:cs="Times New Roman"/>
          <w:sz w:val="24"/>
          <w:szCs w:val="24"/>
        </w:rPr>
        <w:t>позво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ляющий  оценить 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способов  деятельности,  обладающих  свойством широкого переноса, используется для оценки достигнутого результата образования в рамках различных учебных дисциплин.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образовательном учреждении определены виды и ха</w:t>
      </w:r>
      <w:r w:rsidR="00BD79D0" w:rsidRPr="007B7AA1">
        <w:rPr>
          <w:rFonts w:ascii="Times New Roman" w:hAnsi="Times New Roman" w:cs="Times New Roman"/>
          <w:sz w:val="24"/>
          <w:szCs w:val="24"/>
        </w:rPr>
        <w:t>рактеристики деятельности обуча</w:t>
      </w:r>
      <w:r w:rsidRPr="007B7AA1">
        <w:rPr>
          <w:rFonts w:ascii="Times New Roman" w:hAnsi="Times New Roman" w:cs="Times New Roman"/>
          <w:sz w:val="24"/>
          <w:szCs w:val="24"/>
        </w:rPr>
        <w:t xml:space="preserve">ющихся  по  достижению  того  или  иного  уровня  учебной  деятельности,  разработана  типология заданий, определяющих достижение категории учебной цели, определены критерии достижения каждого  уровня,  введена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поуровневая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шкала.    Сильными  сторонами  содержательн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подхода являются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операциональность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целей,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заданность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показателей и критериев. </w:t>
      </w:r>
    </w:p>
    <w:p w:rsidR="00A50300" w:rsidRPr="007B7AA1" w:rsidRDefault="00A50300" w:rsidP="00A50300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деятельности по оценке индивидуальных достижений учащихся следует учитывать ряд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аспектов: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образования – категория индивидуальная, 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наиболее корректно и объективно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может быть определена на уровне конкретного ребёнка; </w:t>
      </w:r>
    </w:p>
    <w:p w:rsidR="00A50300" w:rsidRPr="007B7AA1" w:rsidRDefault="00A50300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 сумма,  механическое  сложение  различных  частных  показателей  качества  образования никогда не будут до конца полными, не дадут целостного представления о личности обучающегося; </w:t>
      </w:r>
    </w:p>
    <w:p w:rsidR="00C448D4" w:rsidRPr="007B7AA1" w:rsidRDefault="00A50300" w:rsidP="00C448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достигнутые результаты личностного роста трудно поддаются фиксации. </w:t>
      </w:r>
      <w:r w:rsidRPr="007B7AA1">
        <w:rPr>
          <w:rFonts w:ascii="Times New Roman" w:hAnsi="Times New Roman" w:cs="Times New Roman"/>
          <w:sz w:val="24"/>
          <w:szCs w:val="24"/>
        </w:rPr>
        <w:cr/>
      </w:r>
      <w:r w:rsidR="00C448D4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МБОУ «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ОШ»  функционирует стабильно в режиме развития.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2. Деятельность школы строится в соответствии с государственной нормативной базой и программно-целевыми установками региона.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>3. Педагогический коллектив на основе анализа и структурирования возникающих проблем умеет выстроить перспективы развития в  соответствии с уровнем требований современного этапа развития общества.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4. Школа предоставляет доступное образование, воспитание и развитие в безопасных, комфортных условиях, адаптированных к возможностям и способностям каждого конкретного ребенка.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5. Качество образовательных воздействий осуществляется за счет эффективности использования современных образовательных технологий, в том числе, информационно-коммуникационных.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6. 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7. 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C448D4" w:rsidRPr="007B7AA1" w:rsidRDefault="00C448D4" w:rsidP="00C44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8.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C448D4" w:rsidRPr="001F010A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7EF4" w:rsidRPr="00443F41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</w:p>
    <w:p w:rsidR="00751920" w:rsidRPr="00443F41" w:rsidRDefault="00751920" w:rsidP="007B0D36">
      <w:pPr>
        <w:pStyle w:val="a3"/>
        <w:numPr>
          <w:ilvl w:val="0"/>
          <w:numId w:val="1"/>
        </w:num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Показатели  деятельности  общеобразовательной  организации,  подлежащей</w:t>
      </w:r>
    </w:p>
    <w:p w:rsidR="00613904" w:rsidRPr="00443F41" w:rsidRDefault="00726953" w:rsidP="007B0D36">
      <w:p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F41">
        <w:rPr>
          <w:rFonts w:ascii="Times New Roman" w:hAnsi="Times New Roman" w:cs="Times New Roman"/>
          <w:b/>
          <w:sz w:val="24"/>
          <w:szCs w:val="24"/>
        </w:rPr>
        <w:t>с</w:t>
      </w:r>
      <w:r w:rsidR="00751920" w:rsidRPr="00443F41">
        <w:rPr>
          <w:rFonts w:ascii="Times New Roman" w:hAnsi="Times New Roman" w:cs="Times New Roman"/>
          <w:b/>
          <w:sz w:val="24"/>
          <w:szCs w:val="24"/>
        </w:rPr>
        <w:t>амообследованию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7B0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человека/ 40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819" w:rsidRPr="00856819" w:rsidRDefault="00024F3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Профильная</w:t>
            </w:r>
            <w:proofErr w:type="gramEnd"/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– 58 баллов</w:t>
            </w:r>
          </w:p>
          <w:p w:rsidR="00751920" w:rsidRPr="00856819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Базовая - 3,3</w:t>
            </w:r>
            <w:r w:rsidR="00613904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BD79D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856819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человека/ 25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856819" w:rsidP="00BD7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D79D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овек/ 25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70A9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9,1 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70A9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</w:t>
            </w:r>
            <w:r w:rsidR="00024F32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а / 12,5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27DF7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>ловек/ 42,3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0F0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17 человек/ 22,9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16 человек/ 9,14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16 человек/ 9, 14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16 человек/ 9,14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16 человек/ 88,8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0F047C" w:rsidP="00B2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16 человек/ 88,8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человек/ 11,2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человек/ 11,2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1F010A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BA1CAD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5 человек/ 27,7</w:t>
            </w:r>
            <w:r w:rsidR="00751920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A92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4372B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22,2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BA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CAD" w:rsidRPr="00BA1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47C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44B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человека/ </w:t>
            </w:r>
            <w:r w:rsidR="00BA1CAD" w:rsidRPr="00BA1CAD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8DF" w:rsidRPr="007F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7F48DF" w:rsidRPr="007F48DF">
              <w:rPr>
                <w:rFonts w:ascii="Times New Roman" w:hAnsi="Times New Roman" w:cs="Times New Roman"/>
                <w:sz w:val="24"/>
                <w:szCs w:val="24"/>
              </w:rPr>
              <w:t>а/ 22,2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51920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93121D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человек/ 100%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0,29 единиц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953" w:rsidRPr="00DC0546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726953" w:rsidRPr="00DC05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8DF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7F48DF">
              <w:rPr>
                <w:rFonts w:ascii="Times New Roman" w:hAnsi="Times New Roman" w:cs="Times New Roman"/>
                <w:sz w:val="24"/>
                <w:szCs w:val="24"/>
              </w:rPr>
              <w:t>а/ 41,14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47C" w:rsidRPr="00DC0546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51920" w:rsidRPr="001F010A" w:rsidRDefault="00751920" w:rsidP="00751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51920" w:rsidRDefault="00751920" w:rsidP="00751920">
      <w:pPr>
        <w:rPr>
          <w:color w:val="FF0000"/>
        </w:rPr>
      </w:pPr>
    </w:p>
    <w:p w:rsidR="00DC0546" w:rsidRPr="001F010A" w:rsidRDefault="00DC0546" w:rsidP="00751920">
      <w:pPr>
        <w:rPr>
          <w:color w:val="FF0000"/>
        </w:rPr>
      </w:pPr>
    </w:p>
    <w:p w:rsidR="00751920" w:rsidRPr="007F48DF" w:rsidRDefault="00751920" w:rsidP="00A575DB">
      <w:pPr>
        <w:pStyle w:val="a3"/>
        <w:numPr>
          <w:ilvl w:val="0"/>
          <w:numId w:val="1"/>
        </w:num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показателей деятельности организации, подлежащей </w:t>
      </w:r>
      <w:proofErr w:type="spellStart"/>
      <w:r w:rsidRPr="007F48DF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1.  Образовательная деятельность. 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демонстрируют стабильную численность обучающихся по всем образовательным уровням, что свидетельствует о сохранности контингента и о высоких образовательных потребностях выпускников основной школы. </w:t>
      </w:r>
    </w:p>
    <w:p w:rsidR="00751920" w:rsidRPr="007F48DF" w:rsidRDefault="007F48DF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динамике качество успеваемости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сохраняется в пределах 35 - 40%.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 анализ  результатов  выполнения  экзаменационной  работы 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по  русскому языку за три  года позволяет сделать следующие выводы: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за три года отсутствуют обучающиеся, не справивши</w:t>
      </w:r>
      <w:r w:rsidR="006376FA" w:rsidRPr="007F48DF">
        <w:rPr>
          <w:rFonts w:ascii="Times New Roman" w:hAnsi="Times New Roman" w:cs="Times New Roman"/>
          <w:sz w:val="24"/>
          <w:szCs w:val="24"/>
        </w:rPr>
        <w:t>еся с работой по русскому языку.</w:t>
      </w:r>
      <w:r w:rsidRPr="007F4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выполнения экзаменационной работы по математике </w:t>
      </w:r>
    </w:p>
    <w:p w:rsidR="00751920" w:rsidRPr="007F48DF" w:rsidRDefault="006376FA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за три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6376FA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за три года отсутствуют обучающиеся, не справившиеся с работой по математике.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Сравнительный  анализ  результатов  выполнения  экзаменационной  работы  по  русскому языку и математ</w:t>
      </w:r>
      <w:r w:rsidR="005C5F01" w:rsidRPr="007F48DF">
        <w:rPr>
          <w:rFonts w:ascii="Times New Roman" w:hAnsi="Times New Roman" w:cs="Times New Roman"/>
          <w:sz w:val="24"/>
          <w:szCs w:val="24"/>
        </w:rPr>
        <w:t>ике по среднему баллу за три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средний бал</w:t>
      </w:r>
      <w:r w:rsidR="00E8200A" w:rsidRPr="007F48DF">
        <w:rPr>
          <w:rFonts w:ascii="Times New Roman" w:hAnsi="Times New Roman" w:cs="Times New Roman"/>
          <w:sz w:val="24"/>
          <w:szCs w:val="24"/>
        </w:rPr>
        <w:t>л по русскому языку (3,6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</w:t>
      </w:r>
      <w:r w:rsidR="00E8200A" w:rsidRPr="007F48DF">
        <w:rPr>
          <w:rFonts w:ascii="Times New Roman" w:hAnsi="Times New Roman" w:cs="Times New Roman"/>
          <w:sz w:val="24"/>
          <w:szCs w:val="24"/>
        </w:rPr>
        <w:t>редний балл по математике (3,2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6376FA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и  по  русскому  языку,  и  по  математике  показаны  стабильные  результаты  освоения  образовательной программы.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ЕГЭ.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Анализируя распределение результатов итоговой аттестации по балла</w:t>
      </w:r>
      <w:r w:rsidR="00F370F5" w:rsidRPr="007F48DF">
        <w:rPr>
          <w:rFonts w:ascii="Times New Roman" w:hAnsi="Times New Roman" w:cs="Times New Roman"/>
          <w:sz w:val="24"/>
          <w:szCs w:val="24"/>
        </w:rPr>
        <w:t>м, можно отметить сле</w:t>
      </w:r>
      <w:r w:rsidRPr="007F48DF">
        <w:rPr>
          <w:rFonts w:ascii="Times New Roman" w:hAnsi="Times New Roman" w:cs="Times New Roman"/>
          <w:sz w:val="24"/>
          <w:szCs w:val="24"/>
        </w:rPr>
        <w:t xml:space="preserve">дующее: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выпус</w:t>
      </w:r>
      <w:r w:rsidR="007F48DF" w:rsidRPr="007F48DF">
        <w:rPr>
          <w:rFonts w:ascii="Times New Roman" w:hAnsi="Times New Roman" w:cs="Times New Roman"/>
          <w:sz w:val="24"/>
          <w:szCs w:val="24"/>
        </w:rPr>
        <w:t>кники 2023</w:t>
      </w:r>
      <w:r w:rsidR="00F370F5" w:rsidRPr="007F48DF">
        <w:rPr>
          <w:rFonts w:ascii="Times New Roman" w:hAnsi="Times New Roman" w:cs="Times New Roman"/>
          <w:sz w:val="24"/>
          <w:szCs w:val="24"/>
        </w:rPr>
        <w:t xml:space="preserve"> года показали стабильные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результаты на экзам</w:t>
      </w:r>
      <w:r w:rsidR="00F370F5" w:rsidRPr="007F48DF">
        <w:rPr>
          <w:rFonts w:ascii="Times New Roman" w:hAnsi="Times New Roman" w:cs="Times New Roman"/>
          <w:sz w:val="24"/>
          <w:szCs w:val="24"/>
        </w:rPr>
        <w:t>ене по русскому языку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1730" w:rsidRDefault="007F48DF" w:rsidP="00F370F5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результаты ЕГЭ – 2023</w:t>
      </w:r>
      <w:r w:rsidR="003C1730" w:rsidRPr="007F48DF">
        <w:rPr>
          <w:rFonts w:ascii="Times New Roman" w:hAnsi="Times New Roman" w:cs="Times New Roman"/>
          <w:sz w:val="24"/>
          <w:szCs w:val="24"/>
        </w:rPr>
        <w:t xml:space="preserve"> выше, чем ЕГ</w:t>
      </w:r>
      <w:r w:rsidR="00E8200A" w:rsidRPr="007F48DF">
        <w:rPr>
          <w:rFonts w:ascii="Times New Roman" w:hAnsi="Times New Roman" w:cs="Times New Roman"/>
          <w:sz w:val="24"/>
          <w:szCs w:val="24"/>
        </w:rPr>
        <w:t>Э -</w:t>
      </w:r>
      <w:r w:rsidRPr="007F48DF">
        <w:rPr>
          <w:rFonts w:ascii="Times New Roman" w:hAnsi="Times New Roman" w:cs="Times New Roman"/>
          <w:sz w:val="24"/>
          <w:szCs w:val="24"/>
        </w:rPr>
        <w:t>2022</w:t>
      </w:r>
      <w:r w:rsidR="003C1730" w:rsidRPr="007F48DF">
        <w:rPr>
          <w:rFonts w:ascii="Times New Roman" w:hAnsi="Times New Roman" w:cs="Times New Roman"/>
          <w:sz w:val="24"/>
          <w:szCs w:val="24"/>
        </w:rPr>
        <w:t>.</w:t>
      </w:r>
    </w:p>
    <w:p w:rsidR="007F48DF" w:rsidRPr="007F48DF" w:rsidRDefault="007F48DF" w:rsidP="00F370F5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Pr="007F48DF">
        <w:rPr>
          <w:rFonts w:ascii="Times New Roman" w:hAnsi="Times New Roman" w:cs="Times New Roman"/>
          <w:sz w:val="24"/>
          <w:szCs w:val="24"/>
        </w:rPr>
        <w:t>выпус</w:t>
      </w:r>
      <w:r>
        <w:rPr>
          <w:rFonts w:ascii="Times New Roman" w:hAnsi="Times New Roman" w:cs="Times New Roman"/>
          <w:sz w:val="24"/>
          <w:szCs w:val="24"/>
        </w:rPr>
        <w:t>кника</w:t>
      </w:r>
      <w:r w:rsidRPr="007F48DF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года показали неудовлетворительные результаты </w:t>
      </w:r>
      <w:r w:rsidRPr="007F48DF">
        <w:rPr>
          <w:rFonts w:ascii="Times New Roman" w:hAnsi="Times New Roman" w:cs="Times New Roman"/>
          <w:sz w:val="24"/>
          <w:szCs w:val="24"/>
        </w:rPr>
        <w:t>на экзам</w:t>
      </w:r>
      <w:r>
        <w:rPr>
          <w:rFonts w:ascii="Times New Roman" w:hAnsi="Times New Roman" w:cs="Times New Roman"/>
          <w:sz w:val="24"/>
          <w:szCs w:val="24"/>
        </w:rPr>
        <w:t>ене по математике.</w:t>
      </w:r>
    </w:p>
    <w:p w:rsidR="00751920" w:rsidRPr="007F48DF" w:rsidRDefault="00F370F5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F48DF">
        <w:rPr>
          <w:rFonts w:ascii="Times New Roman" w:hAnsi="Times New Roman" w:cs="Times New Roman"/>
          <w:sz w:val="24"/>
          <w:szCs w:val="24"/>
        </w:rPr>
        <w:t>В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результате анализа показателей ЕГЭ были выявлены следующие проблемы:  </w:t>
      </w:r>
    </w:p>
    <w:p w:rsidR="00CA63D4" w:rsidRPr="007F48DF" w:rsidRDefault="003C173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48DF">
        <w:rPr>
          <w:rFonts w:ascii="Times New Roman" w:hAnsi="Times New Roman" w:cs="Times New Roman"/>
          <w:sz w:val="24"/>
          <w:szCs w:val="24"/>
        </w:rPr>
        <w:t>- есть обучающиеся, не набравшие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 xml:space="preserve">необходимого количества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баллов, необходимых для 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преодоления минимального порога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>по предметам по выбору.</w:t>
      </w:r>
      <w:proofErr w:type="gram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По  результатам  анализа  показателей  ЕГЭ  были  определе</w:t>
      </w:r>
      <w:r w:rsidR="00CA63D4" w:rsidRPr="007F48DF">
        <w:rPr>
          <w:rFonts w:ascii="Times New Roman" w:hAnsi="Times New Roman" w:cs="Times New Roman"/>
          <w:sz w:val="24"/>
          <w:szCs w:val="24"/>
        </w:rPr>
        <w:t>ны  следующие  задачи,  направ</w:t>
      </w:r>
      <w:r w:rsidRPr="007F48DF">
        <w:rPr>
          <w:rFonts w:ascii="Times New Roman" w:hAnsi="Times New Roman" w:cs="Times New Roman"/>
          <w:sz w:val="24"/>
          <w:szCs w:val="24"/>
        </w:rPr>
        <w:t xml:space="preserve">ленные на повышение качества подготовки выпускников: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-  проведение работы с обучающимися и родителями по осу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ществлению эффективного выбора </w:t>
      </w:r>
      <w:r w:rsidRPr="007F48DF">
        <w:rPr>
          <w:rFonts w:ascii="Times New Roman" w:hAnsi="Times New Roman" w:cs="Times New Roman"/>
          <w:sz w:val="24"/>
          <w:szCs w:val="24"/>
        </w:rPr>
        <w:t xml:space="preserve">выпускниками предметов для сдачи ЕГЭ; проведение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  систематизация банка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и дидактических материал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ов по подготовке обучающихся к </w:t>
      </w:r>
      <w:r w:rsidRPr="007F48DF">
        <w:rPr>
          <w:rFonts w:ascii="Times New Roman" w:hAnsi="Times New Roman" w:cs="Times New Roman"/>
          <w:sz w:val="24"/>
          <w:szCs w:val="24"/>
        </w:rPr>
        <w:t>ЕГЭ по предметам по выбору; проведение мониторинга учеб</w:t>
      </w:r>
      <w:r w:rsidR="00CA63D4" w:rsidRPr="007F48DF">
        <w:rPr>
          <w:rFonts w:ascii="Times New Roman" w:hAnsi="Times New Roman" w:cs="Times New Roman"/>
          <w:sz w:val="24"/>
          <w:szCs w:val="24"/>
        </w:rPr>
        <w:t>ных достижений обучающихся, вы</w:t>
      </w:r>
      <w:r w:rsidRPr="007F48DF">
        <w:rPr>
          <w:rFonts w:ascii="Times New Roman" w:hAnsi="Times New Roman" w:cs="Times New Roman"/>
          <w:sz w:val="24"/>
          <w:szCs w:val="24"/>
        </w:rPr>
        <w:t xml:space="preserve">бравших предмет для сдачи ЕГЭ. </w:t>
      </w:r>
    </w:p>
    <w:p w:rsidR="00CA63D4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Педагогический  коллектив  образовательного  учрежден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ия  отличается  стабильностью, </w:t>
      </w:r>
      <w:r w:rsidRPr="007F48DF">
        <w:rPr>
          <w:rFonts w:ascii="Times New Roman" w:hAnsi="Times New Roman" w:cs="Times New Roman"/>
          <w:sz w:val="24"/>
          <w:szCs w:val="24"/>
        </w:rPr>
        <w:t>обеспеченность кадрами составляет 100%, вакансии отсутств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уют в течение нескольких лет.  </w:t>
      </w:r>
    </w:p>
    <w:p w:rsidR="00751920" w:rsidRPr="001F010A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образовательной организации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 xml:space="preserve">на </w:t>
      </w:r>
      <w:r w:rsidR="007F48DF" w:rsidRPr="007F48DF">
        <w:rPr>
          <w:rFonts w:ascii="Times New Roman" w:hAnsi="Times New Roman" w:cs="Times New Roman"/>
          <w:sz w:val="24"/>
          <w:szCs w:val="24"/>
        </w:rPr>
        <w:t>конец</w:t>
      </w:r>
      <w:proofErr w:type="gramEnd"/>
      <w:r w:rsidR="007F48DF" w:rsidRPr="007F48DF">
        <w:rPr>
          <w:rFonts w:ascii="Times New Roman" w:hAnsi="Times New Roman" w:cs="Times New Roman"/>
          <w:sz w:val="24"/>
          <w:szCs w:val="24"/>
        </w:rPr>
        <w:t xml:space="preserve"> 2023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атт</w:t>
      </w:r>
      <w:r w:rsidR="003C1730" w:rsidRPr="007F48DF">
        <w:rPr>
          <w:rFonts w:ascii="Times New Roman" w:hAnsi="Times New Roman" w:cs="Times New Roman"/>
          <w:sz w:val="24"/>
          <w:szCs w:val="24"/>
        </w:rPr>
        <w:t>естованы все педагогические ра</w:t>
      </w:r>
      <w:r w:rsidRPr="007F48DF">
        <w:rPr>
          <w:rFonts w:ascii="Times New Roman" w:hAnsi="Times New Roman" w:cs="Times New Roman"/>
          <w:sz w:val="24"/>
          <w:szCs w:val="24"/>
        </w:rPr>
        <w:t>ботники, подлежащие аттестации согласно Порядку проведени</w:t>
      </w:r>
      <w:r w:rsidR="00CA63D4" w:rsidRPr="007F48DF">
        <w:rPr>
          <w:rFonts w:ascii="Times New Roman" w:hAnsi="Times New Roman" w:cs="Times New Roman"/>
          <w:sz w:val="24"/>
          <w:szCs w:val="24"/>
        </w:rPr>
        <w:t>я аттестации педагогических ра</w:t>
      </w:r>
      <w:r w:rsidRPr="007F48DF">
        <w:rPr>
          <w:rFonts w:ascii="Times New Roman" w:hAnsi="Times New Roman" w:cs="Times New Roman"/>
          <w:sz w:val="24"/>
          <w:szCs w:val="24"/>
        </w:rPr>
        <w:t>ботников организаций, осуществляющих образовательную дея</w:t>
      </w:r>
      <w:r w:rsidR="00CA63D4" w:rsidRPr="007F48DF">
        <w:rPr>
          <w:rFonts w:ascii="Times New Roman" w:hAnsi="Times New Roman" w:cs="Times New Roman"/>
          <w:sz w:val="24"/>
          <w:szCs w:val="24"/>
        </w:rPr>
        <w:t>тельность (утверждённого прика</w:t>
      </w:r>
      <w:r w:rsidRPr="007F48DF">
        <w:rPr>
          <w:rFonts w:ascii="Times New Roman" w:hAnsi="Times New Roman" w:cs="Times New Roman"/>
          <w:sz w:val="24"/>
          <w:szCs w:val="24"/>
        </w:rPr>
        <w:t xml:space="preserve">зом 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Министерства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</w:t>
      </w:r>
      <w:r w:rsidR="007F48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48DF" w:rsidRPr="007F48DF">
        <w:rPr>
          <w:rFonts w:ascii="Times New Roman" w:hAnsi="Times New Roman" w:cs="Times New Roman"/>
          <w:sz w:val="24"/>
          <w:szCs w:val="24"/>
        </w:rPr>
        <w:t>от 24 марта  2023 г. № 19</w:t>
      </w:r>
      <w:r w:rsidRPr="007F48DF">
        <w:rPr>
          <w:rFonts w:ascii="Times New Roman" w:hAnsi="Times New Roman" w:cs="Times New Roman"/>
          <w:sz w:val="24"/>
          <w:szCs w:val="24"/>
        </w:rPr>
        <w:t>6).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51920" w:rsidRPr="007F48DF" w:rsidRDefault="00751920" w:rsidP="00CA63D4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Ежегодно все участники педагогического коллектива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повышают свою квалификацию по </w:t>
      </w:r>
      <w:r w:rsidRPr="007F48DF">
        <w:rPr>
          <w:rFonts w:ascii="Times New Roman" w:hAnsi="Times New Roman" w:cs="Times New Roman"/>
          <w:sz w:val="24"/>
          <w:szCs w:val="24"/>
        </w:rPr>
        <w:t>разным направлениям деятельности через участие в образоват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ельных программах, в том числе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дистанционных.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2.  Инфраструктура.  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В образовательном учреждении производится постоянно</w:t>
      </w:r>
      <w:r w:rsidR="00CA63D4" w:rsidRPr="007F48DF">
        <w:rPr>
          <w:rFonts w:ascii="Times New Roman" w:hAnsi="Times New Roman" w:cs="Times New Roman"/>
          <w:sz w:val="24"/>
          <w:szCs w:val="24"/>
        </w:rPr>
        <w:t>е пополнение базы учебной лите</w:t>
      </w:r>
      <w:r w:rsidRPr="007F48DF">
        <w:rPr>
          <w:rFonts w:ascii="Times New Roman" w:hAnsi="Times New Roman" w:cs="Times New Roman"/>
          <w:sz w:val="24"/>
          <w:szCs w:val="24"/>
        </w:rPr>
        <w:t>ратуры, компьютерной техники, совершенствуется оснащение кабинетов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в соответствии с требо</w:t>
      </w:r>
      <w:r w:rsidR="00E8200A" w:rsidRPr="007F48DF">
        <w:rPr>
          <w:rFonts w:ascii="Times New Roman" w:hAnsi="Times New Roman" w:cs="Times New Roman"/>
          <w:sz w:val="24"/>
          <w:szCs w:val="24"/>
        </w:rPr>
        <w:t xml:space="preserve">ваниями ФГОС </w:t>
      </w:r>
      <w:r w:rsidR="007F48DF" w:rsidRPr="007F48DF">
        <w:rPr>
          <w:rFonts w:ascii="Times New Roman" w:hAnsi="Times New Roman" w:cs="Times New Roman"/>
          <w:sz w:val="24"/>
          <w:szCs w:val="24"/>
        </w:rPr>
        <w:t>НОО ФГОС ООО, ФГОС СОО.</w:t>
      </w:r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Образовательная организация укомплектована учебни</w:t>
      </w:r>
      <w:r w:rsidR="00CA63D4" w:rsidRPr="007F48DF">
        <w:rPr>
          <w:rFonts w:ascii="Times New Roman" w:hAnsi="Times New Roman" w:cs="Times New Roman"/>
          <w:sz w:val="24"/>
          <w:szCs w:val="24"/>
        </w:rPr>
        <w:t>ками по учебным предметам учеб</w:t>
      </w:r>
      <w:r w:rsidRPr="007F48DF">
        <w:rPr>
          <w:rFonts w:ascii="Times New Roman" w:hAnsi="Times New Roman" w:cs="Times New Roman"/>
          <w:sz w:val="24"/>
          <w:szCs w:val="24"/>
        </w:rPr>
        <w:t>ного плана, включенными М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инистерством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 в Федеральный перечень.   </w:t>
      </w:r>
    </w:p>
    <w:p w:rsidR="00CA63D4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Библиотечный ф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онд укомплектован печатными изданиями основной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>Фонд доп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учебной,  включает  справочно-библиографические  издания. </w:t>
      </w:r>
      <w:proofErr w:type="gram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В</w:t>
      </w:r>
      <w:r w:rsidR="00CA63D4" w:rsidRPr="007F48DF">
        <w:rPr>
          <w:rFonts w:ascii="Times New Roman" w:hAnsi="Times New Roman" w:cs="Times New Roman"/>
          <w:sz w:val="24"/>
          <w:szCs w:val="24"/>
        </w:rPr>
        <w:t>се  кабинеты  (100%)  оснащены необходимой мебелью</w:t>
      </w:r>
      <w:r w:rsidRPr="007F48DF">
        <w:rPr>
          <w:rFonts w:ascii="Times New Roman" w:hAnsi="Times New Roman" w:cs="Times New Roman"/>
          <w:sz w:val="24"/>
          <w:szCs w:val="24"/>
        </w:rPr>
        <w:t xml:space="preserve">. </w:t>
      </w:r>
      <w:r w:rsidR="00CA63D4" w:rsidRPr="007F48DF">
        <w:rPr>
          <w:rFonts w:ascii="Times New Roman" w:hAnsi="Times New Roman" w:cs="Times New Roman"/>
          <w:sz w:val="24"/>
          <w:szCs w:val="24"/>
        </w:rPr>
        <w:t>Рабо</w:t>
      </w:r>
      <w:r w:rsidRPr="007F48DF">
        <w:rPr>
          <w:rFonts w:ascii="Times New Roman" w:hAnsi="Times New Roman" w:cs="Times New Roman"/>
          <w:sz w:val="24"/>
          <w:szCs w:val="24"/>
        </w:rPr>
        <w:t xml:space="preserve">чие места учителей оснащены необходимым оборудованием, </w:t>
      </w:r>
      <w:r w:rsidR="000F047C" w:rsidRPr="007F48DF">
        <w:rPr>
          <w:rFonts w:ascii="Times New Roman" w:hAnsi="Times New Roman" w:cs="Times New Roman"/>
          <w:sz w:val="24"/>
          <w:szCs w:val="24"/>
        </w:rPr>
        <w:t xml:space="preserve"> 100</w:t>
      </w:r>
      <w:r w:rsidR="003C1730" w:rsidRPr="007F48DF">
        <w:rPr>
          <w:rFonts w:ascii="Times New Roman" w:hAnsi="Times New Roman" w:cs="Times New Roman"/>
          <w:sz w:val="24"/>
          <w:szCs w:val="24"/>
        </w:rPr>
        <w:t>%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- </w:t>
      </w:r>
      <w:r w:rsidRPr="007F48DF">
        <w:rPr>
          <w:rFonts w:ascii="Times New Roman" w:hAnsi="Times New Roman" w:cs="Times New Roman"/>
          <w:sz w:val="24"/>
          <w:szCs w:val="24"/>
        </w:rPr>
        <w:t xml:space="preserve">компьютерной техникой.  </w:t>
      </w:r>
    </w:p>
    <w:p w:rsidR="00751920" w:rsidRPr="00E2256E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E225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256E">
        <w:rPr>
          <w:rFonts w:ascii="Times New Roman" w:hAnsi="Times New Roman" w:cs="Times New Roman"/>
          <w:sz w:val="24"/>
          <w:szCs w:val="24"/>
        </w:rPr>
        <w:t xml:space="preserve">    обеспечен доступ к современн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ым информационным справочным и </w:t>
      </w:r>
      <w:r w:rsidRPr="00E2256E">
        <w:rPr>
          <w:rFonts w:ascii="Times New Roman" w:hAnsi="Times New Roman" w:cs="Times New Roman"/>
          <w:sz w:val="24"/>
          <w:szCs w:val="24"/>
        </w:rPr>
        <w:t>поисковым системам с использованием сети Интернет. В каче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стве традиционного </w:t>
      </w:r>
      <w:proofErr w:type="spellStart"/>
      <w:r w:rsidR="00CA63D4" w:rsidRPr="00E2256E">
        <w:rPr>
          <w:rFonts w:ascii="Times New Roman" w:hAnsi="Times New Roman" w:cs="Times New Roman"/>
          <w:sz w:val="24"/>
          <w:szCs w:val="24"/>
        </w:rPr>
        <w:t>мультимедий</w:t>
      </w:r>
      <w:r w:rsidRPr="00E2256E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2256E">
        <w:rPr>
          <w:rFonts w:ascii="Times New Roman" w:hAnsi="Times New Roman" w:cs="Times New Roman"/>
          <w:sz w:val="24"/>
          <w:szCs w:val="24"/>
        </w:rPr>
        <w:t xml:space="preserve"> оборудования во всех учебных кабинетах используются 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  проекторы и персональные ком</w:t>
      </w:r>
      <w:r w:rsidRPr="00E2256E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E2256E">
        <w:rPr>
          <w:rFonts w:ascii="Times New Roman" w:hAnsi="Times New Roman" w:cs="Times New Roman"/>
          <w:sz w:val="24"/>
          <w:szCs w:val="24"/>
        </w:rPr>
        <w:t>компетентность  сотрудников  организации,  осуществляющей  об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 </w:t>
      </w:r>
      <w:r w:rsidRPr="00E2256E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</w:t>
      </w:r>
      <w:r w:rsidR="00CA63D4" w:rsidRPr="00E2256E">
        <w:rPr>
          <w:rFonts w:ascii="Times New Roman" w:hAnsi="Times New Roman" w:cs="Times New Roman"/>
          <w:sz w:val="24"/>
          <w:szCs w:val="24"/>
        </w:rPr>
        <w:t>же наличие служб поддержки при</w:t>
      </w:r>
      <w:r w:rsidRPr="00E2256E">
        <w:rPr>
          <w:rFonts w:ascii="Times New Roman" w:hAnsi="Times New Roman" w:cs="Times New Roman"/>
          <w:sz w:val="24"/>
          <w:szCs w:val="24"/>
        </w:rPr>
        <w:t>менения ИКТ.  В текущем году количество ком</w:t>
      </w:r>
      <w:r w:rsidR="003C1730" w:rsidRPr="00E2256E">
        <w:rPr>
          <w:rFonts w:ascii="Times New Roman" w:hAnsi="Times New Roman" w:cs="Times New Roman"/>
          <w:sz w:val="24"/>
          <w:szCs w:val="24"/>
        </w:rPr>
        <w:t>пьютеров в школе увеличилось.</w:t>
      </w:r>
    </w:p>
    <w:sectPr w:rsidR="00751920" w:rsidRPr="00E2256E" w:rsidSect="006E311E">
      <w:footerReference w:type="default" r:id="rId10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D36" w:rsidRDefault="007B0D36" w:rsidP="00E106CA">
      <w:pPr>
        <w:spacing w:after="0" w:line="240" w:lineRule="auto"/>
      </w:pPr>
      <w:r>
        <w:separator/>
      </w:r>
    </w:p>
  </w:endnote>
  <w:endnote w:type="continuationSeparator" w:id="1">
    <w:p w:rsidR="007B0D36" w:rsidRDefault="007B0D36" w:rsidP="00E1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581189"/>
      <w:docPartObj>
        <w:docPartGallery w:val="Page Numbers (Bottom of Page)"/>
        <w:docPartUnique/>
      </w:docPartObj>
    </w:sdtPr>
    <w:sdtContent>
      <w:p w:rsidR="007B0D36" w:rsidRDefault="00034A00">
        <w:pPr>
          <w:pStyle w:val="a9"/>
          <w:jc w:val="right"/>
        </w:pPr>
        <w:fldSimple w:instr=" PAGE   \* MERGEFORMAT ">
          <w:r w:rsidR="00F00687">
            <w:rPr>
              <w:noProof/>
            </w:rPr>
            <w:t>14</w:t>
          </w:r>
        </w:fldSimple>
      </w:p>
    </w:sdtContent>
  </w:sdt>
  <w:p w:rsidR="007B0D36" w:rsidRDefault="007B0D3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28844"/>
      <w:docPartObj>
        <w:docPartGallery w:val="Page Numbers (Bottom of Page)"/>
        <w:docPartUnique/>
      </w:docPartObj>
    </w:sdtPr>
    <w:sdtContent>
      <w:p w:rsidR="007B0D36" w:rsidRDefault="00034A00">
        <w:pPr>
          <w:pStyle w:val="a9"/>
          <w:jc w:val="right"/>
        </w:pPr>
        <w:fldSimple w:instr=" PAGE   \* MERGEFORMAT ">
          <w:r w:rsidR="00F00687">
            <w:rPr>
              <w:noProof/>
            </w:rPr>
            <w:t>42</w:t>
          </w:r>
        </w:fldSimple>
      </w:p>
    </w:sdtContent>
  </w:sdt>
  <w:p w:rsidR="007B0D36" w:rsidRDefault="007B0D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D36" w:rsidRDefault="007B0D36" w:rsidP="00E106CA">
      <w:pPr>
        <w:spacing w:after="0" w:line="240" w:lineRule="auto"/>
      </w:pPr>
      <w:r>
        <w:separator/>
      </w:r>
    </w:p>
  </w:footnote>
  <w:footnote w:type="continuationSeparator" w:id="1">
    <w:p w:rsidR="007B0D36" w:rsidRDefault="007B0D36" w:rsidP="00E1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0000305E"/>
    <w:multiLevelType w:val="hybridMultilevel"/>
    <w:tmpl w:val="8BAA9CD4"/>
    <w:lvl w:ilvl="0" w:tplc="0F80E376">
      <w:start w:val="1"/>
      <w:numFmt w:val="bullet"/>
      <w:lvlText w:val="-"/>
      <w:lvlJc w:val="left"/>
    </w:lvl>
    <w:lvl w:ilvl="1" w:tplc="A4AA76FE">
      <w:numFmt w:val="decimal"/>
      <w:lvlText w:val=""/>
      <w:lvlJc w:val="left"/>
    </w:lvl>
    <w:lvl w:ilvl="2" w:tplc="93B2941E">
      <w:numFmt w:val="decimal"/>
      <w:lvlText w:val=""/>
      <w:lvlJc w:val="left"/>
    </w:lvl>
    <w:lvl w:ilvl="3" w:tplc="E12CE8D4">
      <w:numFmt w:val="decimal"/>
      <w:lvlText w:val=""/>
      <w:lvlJc w:val="left"/>
    </w:lvl>
    <w:lvl w:ilvl="4" w:tplc="8C922C22">
      <w:numFmt w:val="decimal"/>
      <w:lvlText w:val=""/>
      <w:lvlJc w:val="left"/>
    </w:lvl>
    <w:lvl w:ilvl="5" w:tplc="98F09BDE">
      <w:numFmt w:val="decimal"/>
      <w:lvlText w:val=""/>
      <w:lvlJc w:val="left"/>
    </w:lvl>
    <w:lvl w:ilvl="6" w:tplc="FC76DDCE">
      <w:numFmt w:val="decimal"/>
      <w:lvlText w:val=""/>
      <w:lvlJc w:val="left"/>
    </w:lvl>
    <w:lvl w:ilvl="7" w:tplc="B29EF666">
      <w:numFmt w:val="decimal"/>
      <w:lvlText w:val=""/>
      <w:lvlJc w:val="left"/>
    </w:lvl>
    <w:lvl w:ilvl="8" w:tplc="38744628">
      <w:numFmt w:val="decimal"/>
      <w:lvlText w:val=""/>
      <w:lvlJc w:val="left"/>
    </w:lvl>
  </w:abstractNum>
  <w:abstractNum w:abstractNumId="4">
    <w:nsid w:val="3197204F"/>
    <w:multiLevelType w:val="hybridMultilevel"/>
    <w:tmpl w:val="50B6DA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25EFF"/>
    <w:multiLevelType w:val="multilevel"/>
    <w:tmpl w:val="740C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01A82"/>
    <w:multiLevelType w:val="multilevel"/>
    <w:tmpl w:val="60E2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B41"/>
    <w:rsid w:val="00024F32"/>
    <w:rsid w:val="00034A00"/>
    <w:rsid w:val="00057363"/>
    <w:rsid w:val="00070B77"/>
    <w:rsid w:val="000970B1"/>
    <w:rsid w:val="000A1200"/>
    <w:rsid w:val="000A4650"/>
    <w:rsid w:val="000A7837"/>
    <w:rsid w:val="000B5360"/>
    <w:rsid w:val="000B72C6"/>
    <w:rsid w:val="000C7245"/>
    <w:rsid w:val="000C7FB5"/>
    <w:rsid w:val="000D6109"/>
    <w:rsid w:val="000F047C"/>
    <w:rsid w:val="00112590"/>
    <w:rsid w:val="00132F52"/>
    <w:rsid w:val="00150FB7"/>
    <w:rsid w:val="00152208"/>
    <w:rsid w:val="0016313A"/>
    <w:rsid w:val="0016546A"/>
    <w:rsid w:val="00176792"/>
    <w:rsid w:val="00181A18"/>
    <w:rsid w:val="00186014"/>
    <w:rsid w:val="001A2D85"/>
    <w:rsid w:val="001A3D07"/>
    <w:rsid w:val="001B56A3"/>
    <w:rsid w:val="001C5E74"/>
    <w:rsid w:val="001D3076"/>
    <w:rsid w:val="001E2561"/>
    <w:rsid w:val="001F010A"/>
    <w:rsid w:val="001F44D0"/>
    <w:rsid w:val="00200318"/>
    <w:rsid w:val="00225FFF"/>
    <w:rsid w:val="00257EDD"/>
    <w:rsid w:val="002657C8"/>
    <w:rsid w:val="002766E2"/>
    <w:rsid w:val="00287DFD"/>
    <w:rsid w:val="002C0919"/>
    <w:rsid w:val="002D7BA9"/>
    <w:rsid w:val="002E0A41"/>
    <w:rsid w:val="00310DE3"/>
    <w:rsid w:val="00310E27"/>
    <w:rsid w:val="0032432D"/>
    <w:rsid w:val="003244F3"/>
    <w:rsid w:val="003346C9"/>
    <w:rsid w:val="00345593"/>
    <w:rsid w:val="0035228E"/>
    <w:rsid w:val="00365495"/>
    <w:rsid w:val="00381A56"/>
    <w:rsid w:val="00383C9B"/>
    <w:rsid w:val="0038636A"/>
    <w:rsid w:val="003944C1"/>
    <w:rsid w:val="003958FD"/>
    <w:rsid w:val="003A32D8"/>
    <w:rsid w:val="003C1730"/>
    <w:rsid w:val="003C7EF4"/>
    <w:rsid w:val="003D1FC7"/>
    <w:rsid w:val="003D330B"/>
    <w:rsid w:val="003D52AC"/>
    <w:rsid w:val="003D5CD4"/>
    <w:rsid w:val="003E1937"/>
    <w:rsid w:val="003E6222"/>
    <w:rsid w:val="003F58F5"/>
    <w:rsid w:val="00400A7F"/>
    <w:rsid w:val="00411315"/>
    <w:rsid w:val="00422375"/>
    <w:rsid w:val="004357E5"/>
    <w:rsid w:val="00441D12"/>
    <w:rsid w:val="0044227D"/>
    <w:rsid w:val="00443F41"/>
    <w:rsid w:val="0044744B"/>
    <w:rsid w:val="004721FF"/>
    <w:rsid w:val="004748EF"/>
    <w:rsid w:val="00474FBC"/>
    <w:rsid w:val="004843FC"/>
    <w:rsid w:val="004860AC"/>
    <w:rsid w:val="004A172F"/>
    <w:rsid w:val="004C1609"/>
    <w:rsid w:val="004D79D8"/>
    <w:rsid w:val="005117B7"/>
    <w:rsid w:val="005131C3"/>
    <w:rsid w:val="0051645F"/>
    <w:rsid w:val="00522CDC"/>
    <w:rsid w:val="00524E46"/>
    <w:rsid w:val="00527441"/>
    <w:rsid w:val="00530437"/>
    <w:rsid w:val="005419C3"/>
    <w:rsid w:val="00552563"/>
    <w:rsid w:val="00577866"/>
    <w:rsid w:val="00593520"/>
    <w:rsid w:val="005C1D5F"/>
    <w:rsid w:val="005C5847"/>
    <w:rsid w:val="005C5F01"/>
    <w:rsid w:val="005E6912"/>
    <w:rsid w:val="00613904"/>
    <w:rsid w:val="00625942"/>
    <w:rsid w:val="006376FA"/>
    <w:rsid w:val="00641A0D"/>
    <w:rsid w:val="00670632"/>
    <w:rsid w:val="00671C78"/>
    <w:rsid w:val="006A0A35"/>
    <w:rsid w:val="006C006F"/>
    <w:rsid w:val="006C699F"/>
    <w:rsid w:val="006D48C8"/>
    <w:rsid w:val="006E311E"/>
    <w:rsid w:val="006F1C8E"/>
    <w:rsid w:val="00706AEE"/>
    <w:rsid w:val="00713FB1"/>
    <w:rsid w:val="00724151"/>
    <w:rsid w:val="00726953"/>
    <w:rsid w:val="00733F5E"/>
    <w:rsid w:val="00746013"/>
    <w:rsid w:val="0074604B"/>
    <w:rsid w:val="00751920"/>
    <w:rsid w:val="00770A92"/>
    <w:rsid w:val="0078430E"/>
    <w:rsid w:val="007A0787"/>
    <w:rsid w:val="007A745F"/>
    <w:rsid w:val="007B01F5"/>
    <w:rsid w:val="007B0D36"/>
    <w:rsid w:val="007B4C38"/>
    <w:rsid w:val="007B7AA1"/>
    <w:rsid w:val="007D30B9"/>
    <w:rsid w:val="007F022F"/>
    <w:rsid w:val="007F12D6"/>
    <w:rsid w:val="007F48DF"/>
    <w:rsid w:val="00814C19"/>
    <w:rsid w:val="0082287B"/>
    <w:rsid w:val="00833B41"/>
    <w:rsid w:val="00837595"/>
    <w:rsid w:val="0083794B"/>
    <w:rsid w:val="008447A4"/>
    <w:rsid w:val="0085440A"/>
    <w:rsid w:val="00856819"/>
    <w:rsid w:val="008679B0"/>
    <w:rsid w:val="0089008F"/>
    <w:rsid w:val="00891B96"/>
    <w:rsid w:val="008B3C1A"/>
    <w:rsid w:val="008B761B"/>
    <w:rsid w:val="008D73FD"/>
    <w:rsid w:val="008E36EC"/>
    <w:rsid w:val="00925B44"/>
    <w:rsid w:val="0093121D"/>
    <w:rsid w:val="0093425F"/>
    <w:rsid w:val="0095756A"/>
    <w:rsid w:val="00963854"/>
    <w:rsid w:val="00963EB5"/>
    <w:rsid w:val="00964CAF"/>
    <w:rsid w:val="00973AA9"/>
    <w:rsid w:val="009972FB"/>
    <w:rsid w:val="009A5AC0"/>
    <w:rsid w:val="009E011A"/>
    <w:rsid w:val="009E1118"/>
    <w:rsid w:val="009E7FCE"/>
    <w:rsid w:val="009F68E4"/>
    <w:rsid w:val="00A03FC3"/>
    <w:rsid w:val="00A4372B"/>
    <w:rsid w:val="00A44E78"/>
    <w:rsid w:val="00A451CF"/>
    <w:rsid w:val="00A4592E"/>
    <w:rsid w:val="00A50300"/>
    <w:rsid w:val="00A53511"/>
    <w:rsid w:val="00A54207"/>
    <w:rsid w:val="00A575DB"/>
    <w:rsid w:val="00A61B85"/>
    <w:rsid w:val="00AC13D9"/>
    <w:rsid w:val="00AC23DE"/>
    <w:rsid w:val="00AE2C4E"/>
    <w:rsid w:val="00AE3C92"/>
    <w:rsid w:val="00B27DF7"/>
    <w:rsid w:val="00B61677"/>
    <w:rsid w:val="00B61C19"/>
    <w:rsid w:val="00B64B87"/>
    <w:rsid w:val="00B72BF2"/>
    <w:rsid w:val="00B75A69"/>
    <w:rsid w:val="00B76BBA"/>
    <w:rsid w:val="00B85D52"/>
    <w:rsid w:val="00B86599"/>
    <w:rsid w:val="00BA1CAD"/>
    <w:rsid w:val="00BA542E"/>
    <w:rsid w:val="00BC026C"/>
    <w:rsid w:val="00BD79D0"/>
    <w:rsid w:val="00BE6C9F"/>
    <w:rsid w:val="00C029EE"/>
    <w:rsid w:val="00C1131B"/>
    <w:rsid w:val="00C15417"/>
    <w:rsid w:val="00C309A8"/>
    <w:rsid w:val="00C32269"/>
    <w:rsid w:val="00C419F2"/>
    <w:rsid w:val="00C448D4"/>
    <w:rsid w:val="00C50063"/>
    <w:rsid w:val="00C65C72"/>
    <w:rsid w:val="00C921E3"/>
    <w:rsid w:val="00CA63D4"/>
    <w:rsid w:val="00CB7C31"/>
    <w:rsid w:val="00CC519A"/>
    <w:rsid w:val="00CC53DA"/>
    <w:rsid w:val="00CD5F30"/>
    <w:rsid w:val="00CE3E0A"/>
    <w:rsid w:val="00CF1462"/>
    <w:rsid w:val="00D35C47"/>
    <w:rsid w:val="00D37438"/>
    <w:rsid w:val="00D73A55"/>
    <w:rsid w:val="00D872D2"/>
    <w:rsid w:val="00DA0714"/>
    <w:rsid w:val="00DB5F09"/>
    <w:rsid w:val="00DC0546"/>
    <w:rsid w:val="00DD4369"/>
    <w:rsid w:val="00DE39AB"/>
    <w:rsid w:val="00DF3D89"/>
    <w:rsid w:val="00DF4EFC"/>
    <w:rsid w:val="00E106CA"/>
    <w:rsid w:val="00E1544E"/>
    <w:rsid w:val="00E2256E"/>
    <w:rsid w:val="00E327EC"/>
    <w:rsid w:val="00E475D9"/>
    <w:rsid w:val="00E61483"/>
    <w:rsid w:val="00E62D13"/>
    <w:rsid w:val="00E656B5"/>
    <w:rsid w:val="00E8200A"/>
    <w:rsid w:val="00EA69A9"/>
    <w:rsid w:val="00ED708C"/>
    <w:rsid w:val="00EF38F8"/>
    <w:rsid w:val="00F00687"/>
    <w:rsid w:val="00F05F55"/>
    <w:rsid w:val="00F23E2A"/>
    <w:rsid w:val="00F370F5"/>
    <w:rsid w:val="00F43D78"/>
    <w:rsid w:val="00F474E4"/>
    <w:rsid w:val="00F70926"/>
    <w:rsid w:val="00F83EB5"/>
    <w:rsid w:val="00F9092E"/>
    <w:rsid w:val="00FA17EA"/>
    <w:rsid w:val="00FA238F"/>
    <w:rsid w:val="00FA656E"/>
    <w:rsid w:val="00FA6A17"/>
    <w:rsid w:val="00FC1693"/>
    <w:rsid w:val="00FD0601"/>
    <w:rsid w:val="00FD3F58"/>
    <w:rsid w:val="00FE23EB"/>
    <w:rsid w:val="00FE4664"/>
    <w:rsid w:val="00FF5034"/>
    <w:rsid w:val="00FF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17"/>
  </w:style>
  <w:style w:type="paragraph" w:styleId="1">
    <w:name w:val="heading 1"/>
    <w:basedOn w:val="a"/>
    <w:next w:val="a"/>
    <w:link w:val="10"/>
    <w:uiPriority w:val="9"/>
    <w:qFormat/>
    <w:rsid w:val="00F7092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7092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F709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74604B"/>
    <w:pPr>
      <w:ind w:left="720"/>
      <w:contextualSpacing/>
    </w:pPr>
  </w:style>
  <w:style w:type="character" w:styleId="a5">
    <w:name w:val="Strong"/>
    <w:uiPriority w:val="22"/>
    <w:qFormat/>
    <w:rsid w:val="0074604B"/>
    <w:rPr>
      <w:b/>
      <w:bCs/>
    </w:rPr>
  </w:style>
  <w:style w:type="paragraph" w:customStyle="1" w:styleId="001-">
    <w:name w:val="001-З"/>
    <w:basedOn w:val="a6"/>
    <w:rsid w:val="0074604B"/>
    <w:pPr>
      <w:keepNext/>
      <w:spacing w:after="120" w:line="240" w:lineRule="auto"/>
      <w:jc w:val="center"/>
    </w:pPr>
    <w:rPr>
      <w:rFonts w:eastAsia="Times New Roman"/>
      <w:b/>
      <w:lang w:eastAsia="ru-RU"/>
    </w:rPr>
  </w:style>
  <w:style w:type="paragraph" w:styleId="a6">
    <w:name w:val="Normal (Web)"/>
    <w:aliases w:val="Normal (Web) Char"/>
    <w:basedOn w:val="a"/>
    <w:uiPriority w:val="99"/>
    <w:unhideWhenUsed/>
    <w:qFormat/>
    <w:rsid w:val="0074604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6CA"/>
  </w:style>
  <w:style w:type="paragraph" w:styleId="a9">
    <w:name w:val="footer"/>
    <w:basedOn w:val="a"/>
    <w:link w:val="aa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6CA"/>
  </w:style>
  <w:style w:type="paragraph" w:styleId="ab">
    <w:name w:val="Body Text Indent"/>
    <w:basedOn w:val="a"/>
    <w:link w:val="ac"/>
    <w:unhideWhenUsed/>
    <w:rsid w:val="00CF14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c">
    <w:name w:val="Основной текст с отступом Знак"/>
    <w:basedOn w:val="a0"/>
    <w:link w:val="ab"/>
    <w:rsid w:val="00CF146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basedOn w:val="a"/>
    <w:rsid w:val="00CF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CF1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d">
    <w:name w:val="Table Grid"/>
    <w:basedOn w:val="a1"/>
    <w:uiPriority w:val="39"/>
    <w:rsid w:val="00B85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89008F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F709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basedOn w:val="a0"/>
    <w:rsid w:val="00F70926"/>
    <w:rPr>
      <w:sz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F70926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F7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70926"/>
    <w:rPr>
      <w:i/>
      <w:iCs w:val="0"/>
    </w:rPr>
  </w:style>
  <w:style w:type="paragraph" w:styleId="af1">
    <w:name w:val="Body Text"/>
    <w:basedOn w:val="a"/>
    <w:link w:val="af2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F70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F70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F70926"/>
    <w:rPr>
      <w:rFonts w:ascii="Calibri" w:eastAsia="Calibri" w:hAnsi="Calibri" w:cs="Times New Roman"/>
    </w:rPr>
  </w:style>
  <w:style w:type="paragraph" w:styleId="af5">
    <w:name w:val="Title"/>
    <w:basedOn w:val="a"/>
    <w:link w:val="af6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F709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44">
    <w:name w:val="Font Style44"/>
    <w:rsid w:val="00F7092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62">
    <w:name w:val="Font Style62"/>
    <w:rsid w:val="00F7092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51">
    <w:name w:val="Font Style51"/>
    <w:rsid w:val="00F70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4">
    <w:name w:val="Style14"/>
    <w:basedOn w:val="a"/>
    <w:next w:val="a"/>
    <w:rsid w:val="00F7092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19">
    <w:name w:val="Style19"/>
    <w:basedOn w:val="a"/>
    <w:next w:val="a"/>
    <w:rsid w:val="00F70926"/>
    <w:pPr>
      <w:widowControl w:val="0"/>
      <w:suppressAutoHyphens/>
      <w:spacing w:after="0" w:line="322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25">
    <w:name w:val="Style25"/>
    <w:basedOn w:val="a"/>
    <w:next w:val="a"/>
    <w:rsid w:val="00F70926"/>
    <w:pPr>
      <w:widowControl w:val="0"/>
      <w:suppressAutoHyphens/>
      <w:spacing w:after="0" w:line="317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msolistparagraph0">
    <w:name w:val="msolistparagraph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0926"/>
  </w:style>
  <w:style w:type="paragraph" w:customStyle="1" w:styleId="p24">
    <w:name w:val="p24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F70926"/>
    <w:pPr>
      <w:widowControl w:val="0"/>
      <w:spacing w:after="0" w:line="240" w:lineRule="auto"/>
      <w:ind w:left="383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F70926"/>
    <w:pPr>
      <w:widowControl w:val="0"/>
      <w:spacing w:after="0" w:line="268" w:lineRule="exact"/>
      <w:ind w:left="100"/>
    </w:pPr>
    <w:rPr>
      <w:rFonts w:ascii="Times New Roman" w:eastAsia="Times New Roman" w:hAnsi="Times New Roman" w:cs="Times New Roman"/>
      <w:lang w:val="en-US"/>
    </w:rPr>
  </w:style>
  <w:style w:type="paragraph" w:customStyle="1" w:styleId="Default0">
    <w:name w:val="Default"/>
    <w:rsid w:val="00F70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F709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1">
    <w:name w:val="Сетка таблицы1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3A32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semiHidden/>
    <w:unhideWhenUsed/>
    <w:rsid w:val="00FA656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8B761B"/>
  </w:style>
  <w:style w:type="paragraph" w:customStyle="1" w:styleId="12">
    <w:name w:val="Абзац списка1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customStyle="1" w:styleId="TableGrid1">
    <w:name w:val="TableGrid1"/>
    <w:rsid w:val="008B76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6">
    <w:name w:val="c56"/>
    <w:basedOn w:val="a0"/>
    <w:rsid w:val="008B761B"/>
  </w:style>
  <w:style w:type="character" w:customStyle="1" w:styleId="c10">
    <w:name w:val="c10"/>
    <w:basedOn w:val="a0"/>
    <w:rsid w:val="008B761B"/>
  </w:style>
  <w:style w:type="character" w:customStyle="1" w:styleId="CharAttribute501">
    <w:name w:val="CharAttribute501"/>
    <w:uiPriority w:val="99"/>
    <w:rsid w:val="008B761B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8B761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B761B"/>
    <w:rPr>
      <w:rFonts w:ascii="Times New Roman" w:eastAsia="Times New Roman"/>
      <w:i/>
      <w:sz w:val="28"/>
    </w:rPr>
  </w:style>
  <w:style w:type="character" w:customStyle="1" w:styleId="reldate">
    <w:name w:val="rel_date"/>
    <w:basedOn w:val="a0"/>
    <w:rsid w:val="008B761B"/>
  </w:style>
  <w:style w:type="character" w:customStyle="1" w:styleId="c1">
    <w:name w:val="c1"/>
    <w:basedOn w:val="a0"/>
    <w:rsid w:val="008B761B"/>
  </w:style>
  <w:style w:type="character" w:customStyle="1" w:styleId="c4">
    <w:name w:val="c4"/>
    <w:basedOn w:val="a0"/>
    <w:rsid w:val="008B761B"/>
  </w:style>
  <w:style w:type="paragraph" w:customStyle="1" w:styleId="c5">
    <w:name w:val="c5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B76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761B"/>
  </w:style>
  <w:style w:type="paragraph" w:customStyle="1" w:styleId="23">
    <w:name w:val="Абзац списка2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2">
    <w:name w:val="c2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761B"/>
  </w:style>
  <w:style w:type="numbering" w:customStyle="1" w:styleId="13">
    <w:name w:val="Нет списка1"/>
    <w:next w:val="a2"/>
    <w:uiPriority w:val="99"/>
    <w:semiHidden/>
    <w:unhideWhenUsed/>
    <w:rsid w:val="008B761B"/>
  </w:style>
  <w:style w:type="paragraph" w:customStyle="1" w:styleId="30">
    <w:name w:val="Абзац списка3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16">
    <w:name w:val="c16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761B"/>
  </w:style>
  <w:style w:type="paragraph" w:styleId="31">
    <w:name w:val="Body Text 3"/>
    <w:basedOn w:val="a"/>
    <w:link w:val="32"/>
    <w:uiPriority w:val="99"/>
    <w:unhideWhenUsed/>
    <w:rsid w:val="008B761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32">
    <w:name w:val="Основной текст 3 Знак"/>
    <w:basedOn w:val="a0"/>
    <w:link w:val="31"/>
    <w:uiPriority w:val="99"/>
    <w:rsid w:val="008B761B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ParaAttribute5">
    <w:name w:val="ParaAttribute5"/>
    <w:uiPriority w:val="99"/>
    <w:rsid w:val="008B761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B761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B761B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B761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761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B761B"/>
    <w:rPr>
      <w:rFonts w:ascii="Times New Roman" w:eastAsia="Times New Roman"/>
      <w:i/>
      <w:sz w:val="22"/>
    </w:rPr>
  </w:style>
  <w:style w:type="paragraph" w:customStyle="1" w:styleId="4">
    <w:name w:val="Абзац списка4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0407006415864684E-2"/>
          <c:y val="3.612110986126741E-2"/>
          <c:w val="0.90413003062117459"/>
          <c:h val="0.827050056242969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56.1</c:v>
                </c:pt>
                <c:pt idx="1">
                  <c:v>28.1</c:v>
                </c:pt>
                <c:pt idx="2">
                  <c:v>35.800000000000004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92192128"/>
        <c:axId val="97007488"/>
        <c:axId val="0"/>
      </c:bar3DChart>
      <c:catAx>
        <c:axId val="92192128"/>
        <c:scaling>
          <c:orientation val="minMax"/>
        </c:scaling>
        <c:axPos val="b"/>
        <c:tickLblPos val="nextTo"/>
        <c:crossAx val="97007488"/>
        <c:crosses val="autoZero"/>
        <c:auto val="1"/>
        <c:lblAlgn val="ctr"/>
        <c:lblOffset val="100"/>
      </c:catAx>
      <c:valAx>
        <c:axId val="97007488"/>
        <c:scaling>
          <c:orientation val="minMax"/>
        </c:scaling>
        <c:axPos val="l"/>
        <c:majorGridlines/>
        <c:numFmt formatCode="General" sourceLinked="1"/>
        <c:tickLblPos val="nextTo"/>
        <c:crossAx val="9219212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5971-443E-4708-8E12-0F622C1B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42</Pages>
  <Words>13249</Words>
  <Characters>75521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70</cp:revision>
  <cp:lastPrinted>2024-02-21T11:27:00Z</cp:lastPrinted>
  <dcterms:created xsi:type="dcterms:W3CDTF">2019-03-02T16:35:00Z</dcterms:created>
  <dcterms:modified xsi:type="dcterms:W3CDTF">2024-02-27T07:19:00Z</dcterms:modified>
</cp:coreProperties>
</file>