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58F8" w:rsidRPr="00D03E1F" w:rsidRDefault="00674081">
      <w:pPr>
        <w:spacing w:after="0" w:line="408" w:lineRule="auto"/>
        <w:ind w:left="120"/>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МИНИСТЕРСТВО ПРОСВЕЩЕНИЯ РОССИЙСКОЙ ФЕДЕРАЦИИ</w:t>
      </w:r>
    </w:p>
    <w:p w:rsidR="003058F8" w:rsidRPr="00D03E1F" w:rsidRDefault="00674081">
      <w:pPr>
        <w:spacing w:after="0" w:line="408" w:lineRule="auto"/>
        <w:ind w:left="120"/>
        <w:jc w:val="center"/>
        <w:rPr>
          <w:rFonts w:ascii="Times New Roman" w:hAnsi="Times New Roman" w:cs="Times New Roman"/>
          <w:sz w:val="24"/>
          <w:szCs w:val="24"/>
          <w:lang w:val="ru-RU"/>
        </w:rPr>
      </w:pPr>
      <w:bookmarkStart w:id="0" w:name="80b49891-40ec-4ab4-8be6-8343d170ad5f"/>
      <w:r w:rsidRPr="00D03E1F">
        <w:rPr>
          <w:rFonts w:ascii="Times New Roman" w:hAnsi="Times New Roman" w:cs="Times New Roman"/>
          <w:b/>
          <w:color w:val="000000"/>
          <w:sz w:val="24"/>
          <w:szCs w:val="24"/>
          <w:lang w:val="ru-RU"/>
        </w:rPr>
        <w:t>Министерство образования, науки и молодежи Республики Крым</w:t>
      </w:r>
      <w:bookmarkEnd w:id="0"/>
      <w:r w:rsidRPr="00D03E1F">
        <w:rPr>
          <w:rFonts w:ascii="Times New Roman" w:hAnsi="Times New Roman" w:cs="Times New Roman"/>
          <w:b/>
          <w:color w:val="000000"/>
          <w:sz w:val="24"/>
          <w:szCs w:val="24"/>
          <w:lang w:val="ru-RU"/>
        </w:rPr>
        <w:t xml:space="preserve"> </w:t>
      </w:r>
    </w:p>
    <w:p w:rsidR="003058F8" w:rsidRPr="00D03E1F" w:rsidRDefault="00674081">
      <w:pPr>
        <w:spacing w:after="0" w:line="408" w:lineRule="auto"/>
        <w:ind w:left="120"/>
        <w:jc w:val="center"/>
        <w:rPr>
          <w:rFonts w:ascii="Times New Roman" w:hAnsi="Times New Roman" w:cs="Times New Roman"/>
          <w:sz w:val="24"/>
          <w:szCs w:val="24"/>
          <w:lang w:val="ru-RU"/>
        </w:rPr>
      </w:pPr>
      <w:bookmarkStart w:id="1" w:name="9ddc25da-3cd4-4709-b96f-e9d7f0a42b45"/>
      <w:r w:rsidRPr="00D03E1F">
        <w:rPr>
          <w:rFonts w:ascii="Times New Roman" w:hAnsi="Times New Roman" w:cs="Times New Roman"/>
          <w:b/>
          <w:color w:val="000000"/>
          <w:sz w:val="24"/>
          <w:szCs w:val="24"/>
          <w:lang w:val="ru-RU"/>
        </w:rPr>
        <w:t>Муниципальное образование - Джанкойский район Республики Крым</w:t>
      </w:r>
      <w:bookmarkEnd w:id="1"/>
    </w:p>
    <w:p w:rsidR="003058F8" w:rsidRPr="00D03E1F" w:rsidRDefault="00674081">
      <w:pPr>
        <w:spacing w:after="0" w:line="408" w:lineRule="auto"/>
        <w:ind w:left="120"/>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МОУ «Овощновская школа»</w:t>
      </w:r>
    </w:p>
    <w:tbl>
      <w:tblPr>
        <w:tblW w:w="9923" w:type="dxa"/>
        <w:tblInd w:w="108" w:type="dxa"/>
        <w:tblLayout w:type="fixed"/>
        <w:tblLook w:val="04A0" w:firstRow="1" w:lastRow="0" w:firstColumn="1" w:lastColumn="0" w:noHBand="0" w:noVBand="1"/>
      </w:tblPr>
      <w:tblGrid>
        <w:gridCol w:w="3119"/>
        <w:gridCol w:w="3118"/>
        <w:gridCol w:w="3686"/>
      </w:tblGrid>
      <w:tr w:rsidR="00674081" w:rsidRPr="00D03E1F" w:rsidTr="00674081">
        <w:tc>
          <w:tcPr>
            <w:tcW w:w="3119" w:type="dxa"/>
          </w:tcPr>
          <w:p w:rsidR="00674081" w:rsidRPr="00D03E1F" w:rsidRDefault="00674081" w:rsidP="00674081">
            <w:pPr>
              <w:autoSpaceDE w:val="0"/>
              <w:autoSpaceDN w:val="0"/>
              <w:spacing w:after="0" w:line="240" w:lineRule="auto"/>
              <w:jc w:val="both"/>
              <w:rPr>
                <w:rFonts w:ascii="Times New Roman" w:eastAsia="Times New Roman" w:hAnsi="Times New Roman" w:cs="Times New Roman"/>
                <w:b/>
                <w:sz w:val="24"/>
                <w:szCs w:val="24"/>
                <w:lang w:val="ru-RU"/>
              </w:rPr>
            </w:pPr>
            <w:r w:rsidRPr="00D03E1F">
              <w:rPr>
                <w:rFonts w:ascii="Times New Roman" w:eastAsia="Times New Roman" w:hAnsi="Times New Roman" w:cs="Times New Roman"/>
                <w:b/>
                <w:sz w:val="24"/>
                <w:szCs w:val="24"/>
                <w:lang w:val="ru-RU"/>
              </w:rPr>
              <w:t>РАССМОТРЕНА</w:t>
            </w:r>
          </w:p>
          <w:p w:rsidR="00674081" w:rsidRPr="00D03E1F" w:rsidRDefault="00674081" w:rsidP="00674081">
            <w:pPr>
              <w:autoSpaceDE w:val="0"/>
              <w:autoSpaceDN w:val="0"/>
              <w:spacing w:after="0" w:line="240" w:lineRule="auto"/>
              <w:jc w:val="both"/>
              <w:rPr>
                <w:rFonts w:ascii="Times New Roman" w:eastAsia="Times New Roman" w:hAnsi="Times New Roman" w:cs="Times New Roman"/>
                <w:b/>
                <w:sz w:val="24"/>
                <w:szCs w:val="24"/>
                <w:lang w:val="ru-RU"/>
              </w:rPr>
            </w:pPr>
            <w:r w:rsidRPr="00D03E1F">
              <w:rPr>
                <w:rFonts w:ascii="Times New Roman" w:eastAsia="Times New Roman" w:hAnsi="Times New Roman" w:cs="Times New Roman"/>
                <w:b/>
                <w:sz w:val="24"/>
                <w:szCs w:val="24"/>
                <w:lang w:val="ru-RU"/>
              </w:rPr>
              <w:t>Руководитель ШМО</w:t>
            </w:r>
          </w:p>
          <w:p w:rsidR="00674081" w:rsidRPr="00D03E1F" w:rsidRDefault="00674081" w:rsidP="00674081">
            <w:pPr>
              <w:autoSpaceDE w:val="0"/>
              <w:autoSpaceDN w:val="0"/>
              <w:spacing w:after="0" w:line="240" w:lineRule="auto"/>
              <w:jc w:val="both"/>
              <w:rPr>
                <w:rFonts w:ascii="Times New Roman" w:eastAsia="Times New Roman" w:hAnsi="Times New Roman" w:cs="Times New Roman"/>
                <w:b/>
                <w:sz w:val="24"/>
                <w:szCs w:val="24"/>
                <w:lang w:val="ru-RU"/>
              </w:rPr>
            </w:pPr>
            <w:r w:rsidRPr="00D03E1F">
              <w:rPr>
                <w:rFonts w:ascii="Times New Roman" w:eastAsia="Times New Roman" w:hAnsi="Times New Roman" w:cs="Times New Roman"/>
                <w:b/>
                <w:sz w:val="24"/>
                <w:szCs w:val="24"/>
                <w:lang w:val="ru-RU"/>
              </w:rPr>
              <w:t>_______Посмашная Т.И.</w:t>
            </w:r>
          </w:p>
          <w:p w:rsidR="00674081" w:rsidRPr="00D03E1F" w:rsidRDefault="00674081" w:rsidP="00674081">
            <w:pPr>
              <w:autoSpaceDE w:val="0"/>
              <w:autoSpaceDN w:val="0"/>
              <w:spacing w:after="0" w:line="240" w:lineRule="auto"/>
              <w:jc w:val="both"/>
              <w:rPr>
                <w:rFonts w:ascii="Times New Roman" w:eastAsia="Times New Roman" w:hAnsi="Times New Roman" w:cs="Times New Roman"/>
                <w:b/>
                <w:sz w:val="24"/>
                <w:szCs w:val="24"/>
                <w:lang w:val="ru-RU"/>
              </w:rPr>
            </w:pPr>
            <w:r w:rsidRPr="00D03E1F">
              <w:rPr>
                <w:rFonts w:ascii="Times New Roman" w:eastAsia="Times New Roman" w:hAnsi="Times New Roman" w:cs="Times New Roman"/>
                <w:b/>
                <w:sz w:val="24"/>
                <w:szCs w:val="24"/>
                <w:lang w:val="ru-RU"/>
              </w:rPr>
              <w:t xml:space="preserve">        Протокол № 5</w:t>
            </w:r>
          </w:p>
          <w:p w:rsidR="00674081" w:rsidRPr="00D03E1F" w:rsidRDefault="00674081" w:rsidP="00674081">
            <w:pPr>
              <w:autoSpaceDE w:val="0"/>
              <w:autoSpaceDN w:val="0"/>
              <w:spacing w:after="0" w:line="240" w:lineRule="auto"/>
              <w:jc w:val="both"/>
              <w:rPr>
                <w:rFonts w:ascii="Times New Roman" w:eastAsia="Times New Roman" w:hAnsi="Times New Roman" w:cs="Times New Roman"/>
                <w:sz w:val="24"/>
                <w:szCs w:val="24"/>
                <w:lang w:val="ru-RU"/>
              </w:rPr>
            </w:pPr>
            <w:r w:rsidRPr="00D03E1F">
              <w:rPr>
                <w:rFonts w:ascii="Times New Roman" w:eastAsia="Times New Roman" w:hAnsi="Times New Roman" w:cs="Times New Roman"/>
                <w:b/>
                <w:sz w:val="24"/>
                <w:szCs w:val="24"/>
                <w:lang w:val="ru-RU"/>
              </w:rPr>
              <w:t>от « 31» 08.2026 г</w:t>
            </w:r>
            <w:r w:rsidRPr="00D03E1F">
              <w:rPr>
                <w:rFonts w:ascii="Times New Roman" w:eastAsia="Times New Roman" w:hAnsi="Times New Roman" w:cs="Times New Roman"/>
                <w:sz w:val="24"/>
                <w:szCs w:val="24"/>
                <w:lang w:val="ru-RU"/>
              </w:rPr>
              <w:t>.</w:t>
            </w:r>
          </w:p>
          <w:p w:rsidR="00674081" w:rsidRPr="00D03E1F" w:rsidRDefault="00674081" w:rsidP="00674081">
            <w:pPr>
              <w:autoSpaceDE w:val="0"/>
              <w:autoSpaceDN w:val="0"/>
              <w:spacing w:after="0" w:line="240" w:lineRule="auto"/>
              <w:jc w:val="both"/>
              <w:rPr>
                <w:rFonts w:ascii="Times New Roman" w:eastAsia="Times New Roman" w:hAnsi="Times New Roman" w:cs="Times New Roman"/>
                <w:b/>
                <w:sz w:val="24"/>
                <w:szCs w:val="24"/>
                <w:lang w:val="ru-RU"/>
              </w:rPr>
            </w:pPr>
          </w:p>
        </w:tc>
        <w:tc>
          <w:tcPr>
            <w:tcW w:w="3118" w:type="dxa"/>
          </w:tcPr>
          <w:p w:rsidR="00674081" w:rsidRPr="00D03E1F" w:rsidRDefault="00674081" w:rsidP="00674081">
            <w:pPr>
              <w:autoSpaceDE w:val="0"/>
              <w:autoSpaceDN w:val="0"/>
              <w:spacing w:after="0" w:line="240" w:lineRule="auto"/>
              <w:jc w:val="both"/>
              <w:rPr>
                <w:rFonts w:ascii="Times New Roman" w:eastAsia="Times New Roman" w:hAnsi="Times New Roman" w:cs="Times New Roman"/>
                <w:b/>
                <w:sz w:val="24"/>
                <w:szCs w:val="24"/>
                <w:lang w:val="ru-RU"/>
              </w:rPr>
            </w:pPr>
            <w:r w:rsidRPr="00D03E1F">
              <w:rPr>
                <w:rFonts w:ascii="Times New Roman" w:eastAsia="Times New Roman" w:hAnsi="Times New Roman" w:cs="Times New Roman"/>
                <w:b/>
                <w:sz w:val="24"/>
                <w:szCs w:val="24"/>
                <w:lang w:val="ru-RU"/>
              </w:rPr>
              <w:t>СОГЛАСОВАНА</w:t>
            </w:r>
          </w:p>
          <w:p w:rsidR="00674081" w:rsidRPr="00D03E1F" w:rsidRDefault="00674081" w:rsidP="00674081">
            <w:pPr>
              <w:autoSpaceDE w:val="0"/>
              <w:autoSpaceDN w:val="0"/>
              <w:spacing w:after="0" w:line="240" w:lineRule="auto"/>
              <w:jc w:val="both"/>
              <w:rPr>
                <w:rFonts w:ascii="Times New Roman" w:eastAsia="Times New Roman" w:hAnsi="Times New Roman" w:cs="Times New Roman"/>
                <w:b/>
                <w:sz w:val="24"/>
                <w:szCs w:val="24"/>
                <w:lang w:val="ru-RU"/>
              </w:rPr>
            </w:pPr>
            <w:r w:rsidRPr="00D03E1F">
              <w:rPr>
                <w:rFonts w:ascii="Times New Roman" w:eastAsia="Times New Roman" w:hAnsi="Times New Roman" w:cs="Times New Roman"/>
                <w:b/>
                <w:sz w:val="24"/>
                <w:szCs w:val="24"/>
                <w:lang w:val="ru-RU"/>
              </w:rPr>
              <w:t>Заместитель директора по учебно-воспитательной работе</w:t>
            </w:r>
          </w:p>
          <w:p w:rsidR="00674081" w:rsidRPr="00D03E1F" w:rsidRDefault="00674081" w:rsidP="00674081">
            <w:pPr>
              <w:autoSpaceDE w:val="0"/>
              <w:autoSpaceDN w:val="0"/>
              <w:spacing w:after="0" w:line="240" w:lineRule="auto"/>
              <w:jc w:val="both"/>
              <w:rPr>
                <w:rFonts w:ascii="Times New Roman" w:eastAsia="Times New Roman" w:hAnsi="Times New Roman" w:cs="Times New Roman"/>
                <w:b/>
                <w:sz w:val="24"/>
                <w:szCs w:val="24"/>
                <w:lang w:val="ru-RU"/>
              </w:rPr>
            </w:pPr>
            <w:r w:rsidRPr="00D03E1F">
              <w:rPr>
                <w:rFonts w:ascii="Times New Roman" w:eastAsia="Times New Roman" w:hAnsi="Times New Roman" w:cs="Times New Roman"/>
                <w:b/>
                <w:sz w:val="24"/>
                <w:szCs w:val="24"/>
                <w:lang w:val="ru-RU"/>
              </w:rPr>
              <w:t>_________Дмитриева О.Л.</w:t>
            </w:r>
          </w:p>
          <w:p w:rsidR="00674081" w:rsidRPr="00D03E1F" w:rsidRDefault="00674081" w:rsidP="00674081">
            <w:pPr>
              <w:autoSpaceDE w:val="0"/>
              <w:autoSpaceDN w:val="0"/>
              <w:spacing w:after="0" w:line="240" w:lineRule="auto"/>
              <w:jc w:val="both"/>
              <w:rPr>
                <w:rFonts w:ascii="Times New Roman" w:eastAsia="Times New Roman" w:hAnsi="Times New Roman" w:cs="Times New Roman"/>
                <w:b/>
                <w:sz w:val="24"/>
                <w:szCs w:val="24"/>
                <w:lang w:val="ru-RU"/>
              </w:rPr>
            </w:pPr>
            <w:r w:rsidRPr="00D03E1F">
              <w:rPr>
                <w:rFonts w:ascii="Times New Roman" w:eastAsia="Times New Roman" w:hAnsi="Times New Roman" w:cs="Times New Roman"/>
                <w:b/>
                <w:sz w:val="24"/>
                <w:szCs w:val="24"/>
                <w:lang w:val="ru-RU"/>
              </w:rPr>
              <w:t>Приказ №125-о</w:t>
            </w:r>
          </w:p>
          <w:p w:rsidR="00674081" w:rsidRPr="00D03E1F" w:rsidRDefault="00674081" w:rsidP="00674081">
            <w:pPr>
              <w:autoSpaceDE w:val="0"/>
              <w:autoSpaceDN w:val="0"/>
              <w:spacing w:after="0" w:line="240" w:lineRule="auto"/>
              <w:jc w:val="both"/>
              <w:rPr>
                <w:rFonts w:ascii="Times New Roman" w:eastAsia="Times New Roman" w:hAnsi="Times New Roman" w:cs="Times New Roman"/>
                <w:b/>
                <w:sz w:val="24"/>
                <w:szCs w:val="24"/>
                <w:lang w:val="ru-RU"/>
              </w:rPr>
            </w:pPr>
            <w:r w:rsidRPr="00D03E1F">
              <w:rPr>
                <w:rFonts w:ascii="Times New Roman" w:eastAsia="Times New Roman" w:hAnsi="Times New Roman" w:cs="Times New Roman"/>
                <w:b/>
                <w:sz w:val="24"/>
                <w:szCs w:val="24"/>
                <w:lang w:val="ru-RU"/>
              </w:rPr>
              <w:t xml:space="preserve"> от «31» 08. 2026 г.</w:t>
            </w:r>
          </w:p>
          <w:p w:rsidR="00674081" w:rsidRPr="00D03E1F" w:rsidRDefault="00674081" w:rsidP="00674081">
            <w:pPr>
              <w:autoSpaceDE w:val="0"/>
              <w:autoSpaceDN w:val="0"/>
              <w:spacing w:after="0" w:line="240" w:lineRule="auto"/>
              <w:jc w:val="both"/>
              <w:rPr>
                <w:rFonts w:ascii="Times New Roman" w:eastAsia="Times New Roman" w:hAnsi="Times New Roman" w:cs="Times New Roman"/>
                <w:b/>
                <w:sz w:val="24"/>
                <w:szCs w:val="24"/>
                <w:lang w:val="ru-RU"/>
              </w:rPr>
            </w:pPr>
          </w:p>
        </w:tc>
        <w:tc>
          <w:tcPr>
            <w:tcW w:w="3686" w:type="dxa"/>
          </w:tcPr>
          <w:p w:rsidR="00674081" w:rsidRPr="00D03E1F" w:rsidRDefault="00674081" w:rsidP="00FD6538">
            <w:pPr>
              <w:autoSpaceDE w:val="0"/>
              <w:autoSpaceDN w:val="0"/>
              <w:spacing w:after="0" w:line="240" w:lineRule="auto"/>
              <w:ind w:left="458" w:hanging="141"/>
              <w:jc w:val="both"/>
              <w:rPr>
                <w:rFonts w:ascii="Times New Roman" w:eastAsia="Times New Roman" w:hAnsi="Times New Roman" w:cs="Times New Roman"/>
                <w:b/>
                <w:sz w:val="24"/>
                <w:szCs w:val="24"/>
                <w:lang w:val="ru-RU"/>
              </w:rPr>
            </w:pPr>
            <w:r w:rsidRPr="00D03E1F">
              <w:rPr>
                <w:rFonts w:ascii="Times New Roman" w:eastAsia="Times New Roman" w:hAnsi="Times New Roman" w:cs="Times New Roman"/>
                <w:b/>
                <w:sz w:val="24"/>
                <w:szCs w:val="24"/>
                <w:lang w:val="ru-RU"/>
              </w:rPr>
              <w:t>УТВЕРЖДЕНА</w:t>
            </w:r>
          </w:p>
          <w:p w:rsidR="00674081" w:rsidRPr="00D03E1F" w:rsidRDefault="00674081" w:rsidP="00FD6538">
            <w:pPr>
              <w:autoSpaceDE w:val="0"/>
              <w:autoSpaceDN w:val="0"/>
              <w:spacing w:after="0" w:line="240" w:lineRule="auto"/>
              <w:ind w:left="458" w:hanging="141"/>
              <w:jc w:val="both"/>
              <w:rPr>
                <w:rFonts w:ascii="Times New Roman" w:eastAsia="Times New Roman" w:hAnsi="Times New Roman" w:cs="Times New Roman"/>
                <w:b/>
                <w:sz w:val="24"/>
                <w:szCs w:val="24"/>
                <w:lang w:val="ru-RU"/>
              </w:rPr>
            </w:pPr>
            <w:r w:rsidRPr="00D03E1F">
              <w:rPr>
                <w:rFonts w:ascii="Times New Roman" w:eastAsia="Times New Roman" w:hAnsi="Times New Roman" w:cs="Times New Roman"/>
                <w:b/>
                <w:sz w:val="24"/>
                <w:szCs w:val="24"/>
                <w:lang w:val="ru-RU"/>
              </w:rPr>
              <w:t>Директор</w:t>
            </w:r>
          </w:p>
          <w:p w:rsidR="00674081" w:rsidRPr="00D03E1F" w:rsidRDefault="00674081" w:rsidP="00FD6538">
            <w:pPr>
              <w:autoSpaceDE w:val="0"/>
              <w:autoSpaceDN w:val="0"/>
              <w:spacing w:after="0" w:line="240" w:lineRule="auto"/>
              <w:ind w:left="458" w:hanging="141"/>
              <w:jc w:val="both"/>
              <w:rPr>
                <w:rFonts w:ascii="Times New Roman" w:eastAsia="Times New Roman" w:hAnsi="Times New Roman" w:cs="Times New Roman"/>
                <w:b/>
                <w:sz w:val="24"/>
                <w:szCs w:val="24"/>
                <w:lang w:val="ru-RU"/>
              </w:rPr>
            </w:pPr>
            <w:r w:rsidRPr="00D03E1F">
              <w:rPr>
                <w:rFonts w:ascii="Times New Roman" w:eastAsia="Times New Roman" w:hAnsi="Times New Roman" w:cs="Times New Roman"/>
                <w:b/>
                <w:sz w:val="24"/>
                <w:szCs w:val="24"/>
                <w:lang w:val="ru-RU"/>
              </w:rPr>
              <w:t xml:space="preserve"> ________Борисова С.В.</w:t>
            </w:r>
          </w:p>
          <w:p w:rsidR="00674081" w:rsidRPr="00D03E1F" w:rsidRDefault="00674081" w:rsidP="00FD6538">
            <w:pPr>
              <w:autoSpaceDE w:val="0"/>
              <w:autoSpaceDN w:val="0"/>
              <w:spacing w:after="0" w:line="240" w:lineRule="auto"/>
              <w:ind w:left="458" w:hanging="141"/>
              <w:jc w:val="both"/>
              <w:rPr>
                <w:rFonts w:ascii="Times New Roman" w:eastAsia="Times New Roman" w:hAnsi="Times New Roman" w:cs="Times New Roman"/>
                <w:b/>
                <w:sz w:val="24"/>
                <w:szCs w:val="24"/>
                <w:lang w:val="ru-RU"/>
              </w:rPr>
            </w:pPr>
            <w:r w:rsidRPr="00D03E1F">
              <w:rPr>
                <w:rFonts w:ascii="Times New Roman" w:eastAsia="Times New Roman" w:hAnsi="Times New Roman" w:cs="Times New Roman"/>
                <w:b/>
                <w:sz w:val="24"/>
                <w:szCs w:val="24"/>
                <w:lang w:val="ru-RU"/>
              </w:rPr>
              <w:t>Приказ №125-о</w:t>
            </w:r>
          </w:p>
          <w:p w:rsidR="00674081" w:rsidRPr="00D03E1F" w:rsidRDefault="00674081" w:rsidP="00FD6538">
            <w:pPr>
              <w:autoSpaceDE w:val="0"/>
              <w:autoSpaceDN w:val="0"/>
              <w:spacing w:after="0" w:line="240" w:lineRule="auto"/>
              <w:ind w:left="458" w:hanging="141"/>
              <w:jc w:val="both"/>
              <w:rPr>
                <w:rFonts w:ascii="Times New Roman" w:eastAsia="Times New Roman" w:hAnsi="Times New Roman" w:cs="Times New Roman"/>
                <w:b/>
                <w:sz w:val="24"/>
                <w:szCs w:val="24"/>
                <w:lang w:val="ru-RU"/>
              </w:rPr>
            </w:pPr>
            <w:r w:rsidRPr="00D03E1F">
              <w:rPr>
                <w:rFonts w:ascii="Times New Roman" w:eastAsia="Times New Roman" w:hAnsi="Times New Roman" w:cs="Times New Roman"/>
                <w:b/>
                <w:sz w:val="24"/>
                <w:szCs w:val="24"/>
                <w:lang w:val="ru-RU"/>
              </w:rPr>
              <w:t>от «31» 08. 2026 г.</w:t>
            </w:r>
          </w:p>
          <w:p w:rsidR="00674081" w:rsidRPr="00D03E1F" w:rsidRDefault="00674081" w:rsidP="00674081">
            <w:pPr>
              <w:autoSpaceDE w:val="0"/>
              <w:autoSpaceDN w:val="0"/>
              <w:spacing w:after="0" w:line="240" w:lineRule="auto"/>
              <w:jc w:val="both"/>
              <w:rPr>
                <w:rFonts w:ascii="Times New Roman" w:eastAsia="Times New Roman" w:hAnsi="Times New Roman" w:cs="Times New Roman"/>
                <w:b/>
                <w:sz w:val="24"/>
                <w:szCs w:val="24"/>
                <w:lang w:val="ru-RU"/>
              </w:rPr>
            </w:pPr>
          </w:p>
        </w:tc>
      </w:tr>
    </w:tbl>
    <w:p w:rsidR="003058F8" w:rsidRPr="00D03E1F" w:rsidRDefault="003058F8">
      <w:pPr>
        <w:spacing w:after="0"/>
        <w:rPr>
          <w:rFonts w:ascii="Times New Roman" w:hAnsi="Times New Roman" w:cs="Times New Roman"/>
          <w:sz w:val="24"/>
          <w:szCs w:val="24"/>
          <w:lang w:val="ru-RU"/>
        </w:rPr>
      </w:pPr>
    </w:p>
    <w:p w:rsidR="003058F8" w:rsidRPr="00D03E1F" w:rsidRDefault="003058F8">
      <w:pPr>
        <w:spacing w:after="0"/>
        <w:ind w:left="120"/>
        <w:rPr>
          <w:rFonts w:ascii="Times New Roman" w:hAnsi="Times New Roman" w:cs="Times New Roman"/>
          <w:sz w:val="24"/>
          <w:szCs w:val="24"/>
          <w:lang w:val="ru-RU"/>
        </w:rPr>
      </w:pPr>
    </w:p>
    <w:p w:rsidR="003058F8" w:rsidRPr="00D03E1F" w:rsidRDefault="003058F8">
      <w:pPr>
        <w:spacing w:after="0"/>
        <w:ind w:left="120"/>
        <w:rPr>
          <w:rFonts w:ascii="Times New Roman" w:hAnsi="Times New Roman" w:cs="Times New Roman"/>
          <w:sz w:val="24"/>
          <w:szCs w:val="24"/>
          <w:lang w:val="ru-RU"/>
        </w:rPr>
      </w:pPr>
    </w:p>
    <w:p w:rsidR="003058F8" w:rsidRPr="00D03E1F" w:rsidRDefault="003058F8">
      <w:pPr>
        <w:spacing w:after="0"/>
        <w:ind w:left="120"/>
        <w:rPr>
          <w:rFonts w:ascii="Times New Roman" w:hAnsi="Times New Roman" w:cs="Times New Roman"/>
          <w:sz w:val="24"/>
          <w:szCs w:val="24"/>
          <w:lang w:val="ru-RU"/>
        </w:rPr>
      </w:pPr>
    </w:p>
    <w:p w:rsidR="003058F8" w:rsidRPr="00D03E1F" w:rsidRDefault="003058F8">
      <w:pPr>
        <w:spacing w:after="0"/>
        <w:ind w:left="120"/>
        <w:rPr>
          <w:rFonts w:ascii="Times New Roman" w:hAnsi="Times New Roman" w:cs="Times New Roman"/>
          <w:sz w:val="24"/>
          <w:szCs w:val="24"/>
          <w:lang w:val="ru-RU"/>
        </w:rPr>
      </w:pPr>
    </w:p>
    <w:p w:rsidR="003058F8" w:rsidRPr="00D03E1F" w:rsidRDefault="003058F8">
      <w:pPr>
        <w:spacing w:after="0"/>
        <w:ind w:left="120"/>
        <w:rPr>
          <w:rFonts w:ascii="Times New Roman" w:hAnsi="Times New Roman" w:cs="Times New Roman"/>
          <w:sz w:val="24"/>
          <w:szCs w:val="24"/>
          <w:lang w:val="ru-RU"/>
        </w:rPr>
      </w:pPr>
    </w:p>
    <w:p w:rsidR="003058F8" w:rsidRPr="00D03E1F" w:rsidRDefault="003058F8">
      <w:pPr>
        <w:spacing w:after="0"/>
        <w:ind w:left="120"/>
        <w:rPr>
          <w:rFonts w:ascii="Times New Roman" w:hAnsi="Times New Roman" w:cs="Times New Roman"/>
          <w:sz w:val="24"/>
          <w:szCs w:val="24"/>
          <w:lang w:val="ru-RU"/>
        </w:rPr>
      </w:pPr>
    </w:p>
    <w:p w:rsidR="003058F8" w:rsidRPr="00D03E1F" w:rsidRDefault="003058F8">
      <w:pPr>
        <w:spacing w:after="0"/>
        <w:ind w:left="120"/>
        <w:rPr>
          <w:rFonts w:ascii="Times New Roman" w:hAnsi="Times New Roman" w:cs="Times New Roman"/>
          <w:sz w:val="24"/>
          <w:szCs w:val="24"/>
          <w:lang w:val="ru-RU"/>
        </w:rPr>
      </w:pPr>
    </w:p>
    <w:p w:rsidR="003058F8" w:rsidRPr="00D03E1F" w:rsidRDefault="003058F8">
      <w:pPr>
        <w:spacing w:after="0"/>
        <w:ind w:left="120"/>
        <w:rPr>
          <w:rFonts w:ascii="Times New Roman" w:hAnsi="Times New Roman" w:cs="Times New Roman"/>
          <w:sz w:val="24"/>
          <w:szCs w:val="24"/>
          <w:lang w:val="ru-RU"/>
        </w:rPr>
      </w:pPr>
    </w:p>
    <w:p w:rsidR="003058F8" w:rsidRPr="00D03E1F" w:rsidRDefault="00674081">
      <w:pPr>
        <w:spacing w:after="0" w:line="408" w:lineRule="auto"/>
        <w:ind w:left="120"/>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РАБОЧАЯ ПРОГРАММА</w:t>
      </w:r>
    </w:p>
    <w:p w:rsidR="003058F8" w:rsidRPr="00D03E1F" w:rsidRDefault="00674081">
      <w:pPr>
        <w:spacing w:after="0" w:line="408" w:lineRule="auto"/>
        <w:ind w:left="120"/>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(ID 8256756)</w:t>
      </w:r>
    </w:p>
    <w:p w:rsidR="003058F8" w:rsidRPr="00D03E1F" w:rsidRDefault="003058F8">
      <w:pPr>
        <w:spacing w:after="0"/>
        <w:ind w:left="120"/>
        <w:jc w:val="center"/>
        <w:rPr>
          <w:rFonts w:ascii="Times New Roman" w:hAnsi="Times New Roman" w:cs="Times New Roman"/>
          <w:sz w:val="24"/>
          <w:szCs w:val="24"/>
          <w:lang w:val="ru-RU"/>
        </w:rPr>
      </w:pPr>
    </w:p>
    <w:p w:rsidR="003058F8" w:rsidRPr="00D03E1F" w:rsidRDefault="00674081">
      <w:pPr>
        <w:spacing w:after="0" w:line="408" w:lineRule="auto"/>
        <w:ind w:left="120"/>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учебного предмета «Физика. Базовый уровень»</w:t>
      </w:r>
    </w:p>
    <w:p w:rsidR="003058F8" w:rsidRPr="00D03E1F" w:rsidRDefault="00674081">
      <w:pPr>
        <w:spacing w:after="0" w:line="408" w:lineRule="auto"/>
        <w:ind w:left="120"/>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для обучающихся 7-9 классов </w:t>
      </w:r>
    </w:p>
    <w:p w:rsidR="003058F8" w:rsidRPr="00D03E1F" w:rsidRDefault="003058F8">
      <w:pPr>
        <w:spacing w:after="0"/>
        <w:ind w:left="120"/>
        <w:jc w:val="center"/>
        <w:rPr>
          <w:rFonts w:ascii="Times New Roman" w:hAnsi="Times New Roman" w:cs="Times New Roman"/>
          <w:sz w:val="24"/>
          <w:szCs w:val="24"/>
          <w:lang w:val="ru-RU"/>
        </w:rPr>
      </w:pPr>
    </w:p>
    <w:p w:rsidR="003058F8" w:rsidRPr="00D03E1F" w:rsidRDefault="003058F8">
      <w:pPr>
        <w:spacing w:after="0"/>
        <w:ind w:left="120"/>
        <w:jc w:val="center"/>
        <w:rPr>
          <w:rFonts w:ascii="Times New Roman" w:hAnsi="Times New Roman" w:cs="Times New Roman"/>
          <w:sz w:val="24"/>
          <w:szCs w:val="24"/>
          <w:lang w:val="ru-RU"/>
        </w:rPr>
      </w:pPr>
    </w:p>
    <w:p w:rsidR="003058F8" w:rsidRPr="00D03E1F" w:rsidRDefault="003058F8">
      <w:pPr>
        <w:spacing w:after="0"/>
        <w:ind w:left="120"/>
        <w:jc w:val="center"/>
        <w:rPr>
          <w:rFonts w:ascii="Times New Roman" w:hAnsi="Times New Roman" w:cs="Times New Roman"/>
          <w:sz w:val="24"/>
          <w:szCs w:val="24"/>
          <w:lang w:val="ru-RU"/>
        </w:rPr>
      </w:pPr>
    </w:p>
    <w:p w:rsidR="003058F8" w:rsidRPr="00D03E1F" w:rsidRDefault="003058F8">
      <w:pPr>
        <w:spacing w:after="0"/>
        <w:ind w:left="120"/>
        <w:jc w:val="center"/>
        <w:rPr>
          <w:rFonts w:ascii="Times New Roman" w:hAnsi="Times New Roman" w:cs="Times New Roman"/>
          <w:sz w:val="24"/>
          <w:szCs w:val="24"/>
          <w:lang w:val="ru-RU"/>
        </w:rPr>
      </w:pPr>
    </w:p>
    <w:p w:rsidR="003058F8" w:rsidRPr="00D03E1F" w:rsidRDefault="003058F8">
      <w:pPr>
        <w:spacing w:after="0"/>
        <w:ind w:left="120"/>
        <w:jc w:val="center"/>
        <w:rPr>
          <w:rFonts w:ascii="Times New Roman" w:hAnsi="Times New Roman" w:cs="Times New Roman"/>
          <w:sz w:val="24"/>
          <w:szCs w:val="24"/>
          <w:lang w:val="ru-RU"/>
        </w:rPr>
      </w:pPr>
    </w:p>
    <w:p w:rsidR="003058F8" w:rsidRPr="00D03E1F" w:rsidRDefault="003058F8">
      <w:pPr>
        <w:spacing w:after="0"/>
        <w:ind w:left="120"/>
        <w:jc w:val="center"/>
        <w:rPr>
          <w:rFonts w:ascii="Times New Roman" w:hAnsi="Times New Roman" w:cs="Times New Roman"/>
          <w:sz w:val="24"/>
          <w:szCs w:val="24"/>
          <w:lang w:val="ru-RU"/>
        </w:rPr>
      </w:pPr>
    </w:p>
    <w:p w:rsidR="003058F8" w:rsidRPr="00D03E1F" w:rsidRDefault="003058F8">
      <w:pPr>
        <w:spacing w:after="0"/>
        <w:ind w:left="120"/>
        <w:jc w:val="center"/>
        <w:rPr>
          <w:rFonts w:ascii="Times New Roman" w:hAnsi="Times New Roman" w:cs="Times New Roman"/>
          <w:sz w:val="24"/>
          <w:szCs w:val="24"/>
          <w:lang w:val="ru-RU"/>
        </w:rPr>
      </w:pPr>
    </w:p>
    <w:p w:rsidR="003058F8" w:rsidRPr="00D03E1F" w:rsidRDefault="003058F8">
      <w:pPr>
        <w:spacing w:after="0"/>
        <w:ind w:left="120"/>
        <w:jc w:val="center"/>
        <w:rPr>
          <w:rFonts w:ascii="Times New Roman" w:hAnsi="Times New Roman" w:cs="Times New Roman"/>
          <w:sz w:val="24"/>
          <w:szCs w:val="24"/>
          <w:lang w:val="ru-RU"/>
        </w:rPr>
      </w:pPr>
    </w:p>
    <w:p w:rsidR="003058F8" w:rsidRPr="00D03E1F" w:rsidRDefault="003058F8">
      <w:pPr>
        <w:spacing w:after="0"/>
        <w:ind w:left="120"/>
        <w:jc w:val="center"/>
        <w:rPr>
          <w:rFonts w:ascii="Times New Roman" w:hAnsi="Times New Roman" w:cs="Times New Roman"/>
          <w:sz w:val="24"/>
          <w:szCs w:val="24"/>
          <w:lang w:val="ru-RU"/>
        </w:rPr>
      </w:pPr>
    </w:p>
    <w:p w:rsidR="003058F8" w:rsidRPr="00D03E1F" w:rsidRDefault="003058F8">
      <w:pPr>
        <w:spacing w:after="0"/>
        <w:ind w:left="120"/>
        <w:jc w:val="center"/>
        <w:rPr>
          <w:rFonts w:ascii="Times New Roman" w:hAnsi="Times New Roman" w:cs="Times New Roman"/>
          <w:sz w:val="24"/>
          <w:szCs w:val="24"/>
          <w:lang w:val="ru-RU"/>
        </w:rPr>
      </w:pPr>
    </w:p>
    <w:p w:rsidR="003058F8" w:rsidRPr="00D03E1F" w:rsidRDefault="003058F8">
      <w:pPr>
        <w:spacing w:after="0"/>
        <w:ind w:left="120"/>
        <w:jc w:val="center"/>
        <w:rPr>
          <w:rFonts w:ascii="Times New Roman" w:hAnsi="Times New Roman" w:cs="Times New Roman"/>
          <w:sz w:val="24"/>
          <w:szCs w:val="24"/>
          <w:lang w:val="ru-RU"/>
        </w:rPr>
      </w:pPr>
    </w:p>
    <w:p w:rsidR="003058F8" w:rsidRPr="00D03E1F" w:rsidRDefault="00674081">
      <w:pPr>
        <w:spacing w:after="0"/>
        <w:ind w:left="120"/>
        <w:jc w:val="center"/>
        <w:rPr>
          <w:rFonts w:ascii="Times New Roman" w:hAnsi="Times New Roman" w:cs="Times New Roman"/>
          <w:sz w:val="24"/>
          <w:szCs w:val="24"/>
          <w:lang w:val="ru-RU"/>
        </w:rPr>
      </w:pPr>
      <w:bookmarkStart w:id="2" w:name="86e18b3c-35f3-4b4e-b4f2-8d25001e58d1"/>
      <w:r w:rsidRPr="00D03E1F">
        <w:rPr>
          <w:rFonts w:ascii="Times New Roman" w:hAnsi="Times New Roman" w:cs="Times New Roman"/>
          <w:b/>
          <w:color w:val="000000"/>
          <w:sz w:val="24"/>
          <w:szCs w:val="24"/>
          <w:lang w:val="ru-RU"/>
        </w:rPr>
        <w:t>с.</w:t>
      </w:r>
      <w:r w:rsidR="006C597B" w:rsidRPr="00D03E1F">
        <w:rPr>
          <w:rFonts w:ascii="Times New Roman" w:hAnsi="Times New Roman" w:cs="Times New Roman"/>
          <w:b/>
          <w:color w:val="000000"/>
          <w:sz w:val="24"/>
          <w:szCs w:val="24"/>
          <w:lang w:val="ru-RU"/>
        </w:rPr>
        <w:t xml:space="preserve"> </w:t>
      </w:r>
      <w:r w:rsidRPr="00D03E1F">
        <w:rPr>
          <w:rFonts w:ascii="Times New Roman" w:hAnsi="Times New Roman" w:cs="Times New Roman"/>
          <w:b/>
          <w:color w:val="000000"/>
          <w:sz w:val="24"/>
          <w:szCs w:val="24"/>
          <w:lang w:val="ru-RU"/>
        </w:rPr>
        <w:t>Овощное</w:t>
      </w:r>
      <w:bookmarkEnd w:id="2"/>
      <w:r w:rsidRPr="00D03E1F">
        <w:rPr>
          <w:rFonts w:ascii="Times New Roman" w:hAnsi="Times New Roman" w:cs="Times New Roman"/>
          <w:b/>
          <w:color w:val="000000"/>
          <w:sz w:val="24"/>
          <w:szCs w:val="24"/>
          <w:lang w:val="ru-RU"/>
        </w:rPr>
        <w:t xml:space="preserve"> </w:t>
      </w:r>
      <w:bookmarkStart w:id="3" w:name="c1839617-66db-4450-acc5-76a3deaf668e"/>
      <w:r w:rsidRPr="00D03E1F">
        <w:rPr>
          <w:rFonts w:ascii="Times New Roman" w:hAnsi="Times New Roman" w:cs="Times New Roman"/>
          <w:b/>
          <w:color w:val="000000"/>
          <w:sz w:val="24"/>
          <w:szCs w:val="24"/>
          <w:lang w:val="ru-RU"/>
        </w:rPr>
        <w:t>202</w:t>
      </w:r>
      <w:bookmarkEnd w:id="3"/>
      <w:r w:rsidR="006C597B" w:rsidRPr="00D03E1F">
        <w:rPr>
          <w:rFonts w:ascii="Times New Roman" w:hAnsi="Times New Roman" w:cs="Times New Roman"/>
          <w:b/>
          <w:color w:val="000000"/>
          <w:sz w:val="24"/>
          <w:szCs w:val="24"/>
          <w:lang w:val="ru-RU"/>
        </w:rPr>
        <w:t>6</w:t>
      </w:r>
    </w:p>
    <w:p w:rsidR="003058F8" w:rsidRPr="00D03E1F" w:rsidRDefault="003058F8">
      <w:pPr>
        <w:spacing w:after="0"/>
        <w:ind w:left="120"/>
        <w:rPr>
          <w:rFonts w:ascii="Times New Roman" w:hAnsi="Times New Roman" w:cs="Times New Roman"/>
          <w:sz w:val="24"/>
          <w:szCs w:val="24"/>
          <w:lang w:val="ru-RU"/>
        </w:rPr>
      </w:pPr>
    </w:p>
    <w:p w:rsidR="003058F8" w:rsidRPr="00D03E1F" w:rsidRDefault="003058F8">
      <w:pPr>
        <w:rPr>
          <w:rFonts w:ascii="Times New Roman" w:hAnsi="Times New Roman" w:cs="Times New Roman"/>
          <w:sz w:val="24"/>
          <w:szCs w:val="24"/>
          <w:lang w:val="ru-RU"/>
        </w:rPr>
        <w:sectPr w:rsidR="003058F8" w:rsidRPr="00D03E1F">
          <w:pgSz w:w="11906" w:h="16383"/>
          <w:pgMar w:top="1134" w:right="850" w:bottom="1134" w:left="1134" w:header="720" w:footer="720" w:gutter="0"/>
          <w:cols w:space="0"/>
        </w:sectPr>
      </w:pPr>
      <w:bookmarkStart w:id="4" w:name="block-65896097"/>
    </w:p>
    <w:bookmarkEnd w:id="4"/>
    <w:p w:rsidR="003058F8" w:rsidRPr="00D03E1F" w:rsidRDefault="00674081">
      <w:pPr>
        <w:spacing w:after="0" w:line="264" w:lineRule="auto"/>
        <w:ind w:left="120"/>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lastRenderedPageBreak/>
        <w:t>ПОЯСНИТЕЛЬНАЯ ЗАПИСКА</w:t>
      </w:r>
    </w:p>
    <w:p w:rsidR="003058F8" w:rsidRPr="00D03E1F" w:rsidRDefault="003058F8">
      <w:pPr>
        <w:spacing w:after="0" w:line="264" w:lineRule="auto"/>
        <w:ind w:left="120"/>
        <w:jc w:val="both"/>
        <w:rPr>
          <w:rFonts w:ascii="Times New Roman" w:hAnsi="Times New Roman" w:cs="Times New Roman"/>
          <w:sz w:val="24"/>
          <w:szCs w:val="24"/>
          <w:lang w:val="ru-RU"/>
        </w:rPr>
      </w:pP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Программа по физике разработана с целью оказания методической помощи учителю в создании рабочей программы по учебному предмету.</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3058F8" w:rsidRPr="00D03E1F" w:rsidRDefault="00674081">
      <w:pPr>
        <w:numPr>
          <w:ilvl w:val="0"/>
          <w:numId w:val="1"/>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научно объяснять явления;</w:t>
      </w:r>
    </w:p>
    <w:p w:rsidR="003058F8" w:rsidRPr="00D03E1F" w:rsidRDefault="00674081">
      <w:pPr>
        <w:numPr>
          <w:ilvl w:val="0"/>
          <w:numId w:val="1"/>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оценивать и понимать особенности научного исследования;</w:t>
      </w:r>
    </w:p>
    <w:p w:rsidR="003058F8" w:rsidRPr="00D03E1F" w:rsidRDefault="00674081">
      <w:pPr>
        <w:numPr>
          <w:ilvl w:val="0"/>
          <w:numId w:val="1"/>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интерпретировать данные и использовать научные доказательства для получения выводов.</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Коллегии Министерства просвещения Российской Федерации (протокол от 3 декабря 2019 г. № ПК4вн).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Цели изучения физики:</w:t>
      </w:r>
    </w:p>
    <w:p w:rsidR="003058F8" w:rsidRPr="00D03E1F" w:rsidRDefault="00674081">
      <w:pPr>
        <w:numPr>
          <w:ilvl w:val="0"/>
          <w:numId w:val="2"/>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3058F8" w:rsidRPr="00D03E1F" w:rsidRDefault="00674081">
      <w:pPr>
        <w:numPr>
          <w:ilvl w:val="0"/>
          <w:numId w:val="2"/>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развитие представлений о научном методе познания и формирование исследовательского отношения к окружающим явлениям;</w:t>
      </w:r>
    </w:p>
    <w:p w:rsidR="003058F8" w:rsidRPr="00D03E1F" w:rsidRDefault="00674081">
      <w:pPr>
        <w:numPr>
          <w:ilvl w:val="0"/>
          <w:numId w:val="2"/>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формирование научного мировоззрения как результата изучения основ строения материи и фундаментальных законов физики;</w:t>
      </w:r>
    </w:p>
    <w:p w:rsidR="003058F8" w:rsidRPr="00D03E1F" w:rsidRDefault="00674081">
      <w:pPr>
        <w:numPr>
          <w:ilvl w:val="0"/>
          <w:numId w:val="2"/>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формирование представлений о роли физики для развития других естественных наук, техники и технологий;</w:t>
      </w:r>
    </w:p>
    <w:p w:rsidR="003058F8" w:rsidRPr="00D03E1F" w:rsidRDefault="00674081">
      <w:pPr>
        <w:numPr>
          <w:ilvl w:val="0"/>
          <w:numId w:val="2"/>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Достижение этих целей программы по физике на уровне основного общего образования обеспечивается решением следующих </w:t>
      </w:r>
      <w:r w:rsidRPr="00D03E1F">
        <w:rPr>
          <w:rFonts w:ascii="Times New Roman" w:hAnsi="Times New Roman" w:cs="Times New Roman"/>
          <w:b/>
          <w:color w:val="000000"/>
          <w:sz w:val="24"/>
          <w:szCs w:val="24"/>
          <w:lang w:val="ru-RU"/>
        </w:rPr>
        <w:t>задач</w:t>
      </w:r>
      <w:r w:rsidRPr="00D03E1F">
        <w:rPr>
          <w:rFonts w:ascii="Times New Roman" w:hAnsi="Times New Roman" w:cs="Times New Roman"/>
          <w:color w:val="000000"/>
          <w:sz w:val="24"/>
          <w:szCs w:val="24"/>
          <w:lang w:val="ru-RU"/>
        </w:rPr>
        <w:t>:</w:t>
      </w:r>
    </w:p>
    <w:p w:rsidR="003058F8" w:rsidRPr="00D03E1F" w:rsidRDefault="00674081">
      <w:pPr>
        <w:numPr>
          <w:ilvl w:val="0"/>
          <w:numId w:val="3"/>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приобретение знаний о дискретном строении вещества, о механических, тепловых, электрических, магнитных и квантовых явлениях;</w:t>
      </w:r>
    </w:p>
    <w:p w:rsidR="003058F8" w:rsidRPr="00D03E1F" w:rsidRDefault="00674081">
      <w:pPr>
        <w:numPr>
          <w:ilvl w:val="0"/>
          <w:numId w:val="3"/>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приобретение умений описывать и объяснять физические явления с использованием полученных знаний;</w:t>
      </w:r>
    </w:p>
    <w:p w:rsidR="003058F8" w:rsidRPr="00D03E1F" w:rsidRDefault="00674081">
      <w:pPr>
        <w:numPr>
          <w:ilvl w:val="0"/>
          <w:numId w:val="3"/>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освоение методов решения простейших расчётных задач с использованием физических моделей, творческих и практикоориентированных задач;</w:t>
      </w:r>
    </w:p>
    <w:p w:rsidR="003058F8" w:rsidRPr="00D03E1F" w:rsidRDefault="00674081">
      <w:pPr>
        <w:numPr>
          <w:ilvl w:val="0"/>
          <w:numId w:val="3"/>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3058F8" w:rsidRPr="00D03E1F" w:rsidRDefault="00674081">
      <w:pPr>
        <w:numPr>
          <w:ilvl w:val="0"/>
          <w:numId w:val="3"/>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3058F8" w:rsidRPr="00D03E1F" w:rsidRDefault="00674081">
      <w:pPr>
        <w:numPr>
          <w:ilvl w:val="0"/>
          <w:numId w:val="3"/>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На изучение физики (базовый уровень) на уровне основного общего образования отводится 238 часов: в 7 классе – 68 часов (2 часа в неделю), в 8 классе – 68 часов (2 часа в неделю), в 9 классе – 102 часа (3 часа в неделю).</w:t>
      </w:r>
      <w:r w:rsidRPr="00D03E1F">
        <w:rPr>
          <w:rFonts w:ascii="Times New Roman" w:hAnsi="Times New Roman" w:cs="Times New Roman"/>
          <w:sz w:val="24"/>
          <w:szCs w:val="24"/>
          <w:lang w:val="ru-RU"/>
        </w:rPr>
        <w:br/>
      </w:r>
      <w:bookmarkStart w:id="5" w:name="8ddfe65f-f659-49ad-9159-952bb7a2712d"/>
      <w:bookmarkEnd w:id="5"/>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Предлагаемый в программе по физике перечень лабораторных работ и опытов носит рекомендательный характер,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3058F8" w:rsidRPr="00D03E1F" w:rsidRDefault="003058F8">
      <w:pPr>
        <w:rPr>
          <w:rFonts w:ascii="Times New Roman" w:hAnsi="Times New Roman" w:cs="Times New Roman"/>
          <w:sz w:val="24"/>
          <w:szCs w:val="24"/>
          <w:lang w:val="ru-RU"/>
        </w:rPr>
        <w:sectPr w:rsidR="003058F8" w:rsidRPr="00D03E1F">
          <w:pgSz w:w="11906" w:h="16383"/>
          <w:pgMar w:top="1134" w:right="850" w:bottom="1134" w:left="1134" w:header="720" w:footer="720" w:gutter="0"/>
          <w:cols w:space="0"/>
        </w:sectPr>
      </w:pPr>
      <w:bookmarkStart w:id="6" w:name="block-65896098"/>
    </w:p>
    <w:p w:rsidR="003058F8" w:rsidRPr="00D03E1F" w:rsidRDefault="00674081">
      <w:pPr>
        <w:spacing w:after="0" w:line="264" w:lineRule="auto"/>
        <w:ind w:left="120"/>
        <w:jc w:val="center"/>
        <w:rPr>
          <w:rFonts w:ascii="Times New Roman" w:hAnsi="Times New Roman" w:cs="Times New Roman"/>
          <w:sz w:val="24"/>
          <w:szCs w:val="24"/>
          <w:lang w:val="ru-RU"/>
        </w:rPr>
      </w:pPr>
      <w:bookmarkStart w:id="7" w:name="_Toc124426195"/>
      <w:bookmarkEnd w:id="6"/>
      <w:bookmarkEnd w:id="7"/>
      <w:r w:rsidRPr="00D03E1F">
        <w:rPr>
          <w:rFonts w:ascii="Times New Roman" w:hAnsi="Times New Roman" w:cs="Times New Roman"/>
          <w:b/>
          <w:color w:val="000000"/>
          <w:sz w:val="24"/>
          <w:szCs w:val="24"/>
          <w:lang w:val="ru-RU"/>
        </w:rPr>
        <w:t>СОДЕРЖАНИЕ ОБУЧЕНИЯ</w:t>
      </w:r>
    </w:p>
    <w:p w:rsidR="003058F8" w:rsidRPr="00D03E1F" w:rsidRDefault="003058F8">
      <w:pPr>
        <w:spacing w:after="0" w:line="264" w:lineRule="auto"/>
        <w:ind w:left="120"/>
        <w:jc w:val="both"/>
        <w:rPr>
          <w:rFonts w:ascii="Times New Roman" w:hAnsi="Times New Roman" w:cs="Times New Roman"/>
          <w:sz w:val="24"/>
          <w:szCs w:val="24"/>
          <w:lang w:val="ru-RU"/>
        </w:rPr>
      </w:pPr>
    </w:p>
    <w:p w:rsidR="003058F8" w:rsidRPr="00D03E1F" w:rsidRDefault="00674081">
      <w:pPr>
        <w:spacing w:after="0" w:line="264" w:lineRule="auto"/>
        <w:ind w:left="120"/>
        <w:jc w:val="both"/>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7 КЛАСС</w:t>
      </w:r>
    </w:p>
    <w:p w:rsidR="003058F8" w:rsidRPr="00D03E1F" w:rsidRDefault="003058F8">
      <w:pPr>
        <w:spacing w:after="0" w:line="264" w:lineRule="auto"/>
        <w:ind w:left="120"/>
        <w:jc w:val="both"/>
        <w:rPr>
          <w:rFonts w:ascii="Times New Roman" w:hAnsi="Times New Roman" w:cs="Times New Roman"/>
          <w:sz w:val="24"/>
          <w:szCs w:val="24"/>
          <w:lang w:val="ru-RU"/>
        </w:rPr>
      </w:pPr>
    </w:p>
    <w:p w:rsidR="003058F8" w:rsidRPr="00D03E1F" w:rsidRDefault="00674081">
      <w:pPr>
        <w:spacing w:after="0" w:line="264" w:lineRule="auto"/>
        <w:ind w:firstLine="600"/>
        <w:jc w:val="both"/>
        <w:rPr>
          <w:rFonts w:ascii="Times New Roman" w:hAnsi="Times New Roman" w:cs="Times New Roman"/>
          <w:sz w:val="24"/>
          <w:szCs w:val="24"/>
          <w:lang w:val="ru-RU"/>
        </w:rPr>
      </w:pPr>
      <w:bookmarkStart w:id="8" w:name="_Toc124426200"/>
      <w:bookmarkEnd w:id="8"/>
      <w:r w:rsidRPr="00D03E1F">
        <w:rPr>
          <w:rFonts w:ascii="Times New Roman" w:hAnsi="Times New Roman" w:cs="Times New Roman"/>
          <w:b/>
          <w:color w:val="000000"/>
          <w:sz w:val="24"/>
          <w:szCs w:val="24"/>
          <w:lang w:val="ru-RU"/>
        </w:rPr>
        <w:t>Раздел 1. Физика и её роль в познании окружающего мира.</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Физика – наука о природе. Явления природы. Физические явления: механические, тепловые, электрические, магнитные, световые, звуковые.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Физические величины. Измерение физических величин. Физические приборы. Погрешность измерений. Международная система единиц.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i/>
          <w:color w:val="000000"/>
          <w:sz w:val="24"/>
          <w:szCs w:val="24"/>
          <w:lang w:val="ru-RU"/>
        </w:rPr>
        <w:t>Демонстрации.</w:t>
      </w:r>
    </w:p>
    <w:p w:rsidR="003058F8" w:rsidRPr="00D03E1F" w:rsidRDefault="00674081">
      <w:pPr>
        <w:numPr>
          <w:ilvl w:val="0"/>
          <w:numId w:val="4"/>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Механические, тепловые, электрические, магнитные, световые явления. </w:t>
      </w:r>
    </w:p>
    <w:p w:rsidR="003058F8" w:rsidRPr="00D03E1F" w:rsidRDefault="00674081">
      <w:pPr>
        <w:numPr>
          <w:ilvl w:val="0"/>
          <w:numId w:val="4"/>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Физические приборы и процедура прямых измерений аналоговым и цифровым прибором.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i/>
          <w:color w:val="000000"/>
          <w:sz w:val="24"/>
          <w:szCs w:val="24"/>
          <w:lang w:val="ru-RU"/>
        </w:rPr>
        <w:t>Лабораторные работы и опыты.</w:t>
      </w:r>
    </w:p>
    <w:p w:rsidR="003058F8" w:rsidRPr="00D03E1F" w:rsidRDefault="00674081">
      <w:pPr>
        <w:numPr>
          <w:ilvl w:val="0"/>
          <w:numId w:val="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Определение цены деления шкалы измерительного прибора. </w:t>
      </w:r>
    </w:p>
    <w:p w:rsidR="003058F8" w:rsidRPr="00D03E1F" w:rsidRDefault="00674081">
      <w:pPr>
        <w:numPr>
          <w:ilvl w:val="0"/>
          <w:numId w:val="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Измерение расстояний. </w:t>
      </w:r>
    </w:p>
    <w:p w:rsidR="003058F8" w:rsidRPr="00D03E1F" w:rsidRDefault="00674081">
      <w:pPr>
        <w:numPr>
          <w:ilvl w:val="0"/>
          <w:numId w:val="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Измерение объёма жидкости и твёрдого тела. </w:t>
      </w:r>
    </w:p>
    <w:p w:rsidR="003058F8" w:rsidRPr="00D03E1F" w:rsidRDefault="00674081">
      <w:pPr>
        <w:numPr>
          <w:ilvl w:val="0"/>
          <w:numId w:val="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Определение размеров малых тел. </w:t>
      </w:r>
    </w:p>
    <w:p w:rsidR="003058F8" w:rsidRPr="00D03E1F" w:rsidRDefault="00674081">
      <w:pPr>
        <w:numPr>
          <w:ilvl w:val="0"/>
          <w:numId w:val="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Измерение температуры при помощи жидкостного термометра и датчика температуры. </w:t>
      </w:r>
    </w:p>
    <w:p w:rsidR="003058F8" w:rsidRPr="00D03E1F" w:rsidRDefault="00674081">
      <w:pPr>
        <w:numPr>
          <w:ilvl w:val="0"/>
          <w:numId w:val="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Раздел 2. Первоначальные сведения о строении вещества.</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Строение вещества: атомы и молекулы, их размеры. Опыты, доказывающие дискретное строение вещества.</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i/>
          <w:color w:val="000000"/>
          <w:sz w:val="24"/>
          <w:szCs w:val="24"/>
          <w:lang w:val="ru-RU"/>
        </w:rPr>
        <w:t>Демонстрации</w:t>
      </w:r>
      <w:r w:rsidRPr="00D03E1F">
        <w:rPr>
          <w:rFonts w:ascii="Times New Roman" w:hAnsi="Times New Roman" w:cs="Times New Roman"/>
          <w:b/>
          <w:color w:val="000000"/>
          <w:sz w:val="24"/>
          <w:szCs w:val="24"/>
          <w:lang w:val="ru-RU"/>
        </w:rPr>
        <w:t>.</w:t>
      </w:r>
    </w:p>
    <w:p w:rsidR="003058F8" w:rsidRPr="00D03E1F" w:rsidRDefault="00674081">
      <w:pPr>
        <w:numPr>
          <w:ilvl w:val="0"/>
          <w:numId w:val="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Наблюдение броуновского движения.</w:t>
      </w:r>
    </w:p>
    <w:p w:rsidR="003058F8" w:rsidRPr="00D03E1F" w:rsidRDefault="00674081">
      <w:pPr>
        <w:numPr>
          <w:ilvl w:val="0"/>
          <w:numId w:val="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Наблюдение диффузии. </w:t>
      </w:r>
    </w:p>
    <w:p w:rsidR="003058F8" w:rsidRPr="00D03E1F" w:rsidRDefault="00674081">
      <w:pPr>
        <w:numPr>
          <w:ilvl w:val="0"/>
          <w:numId w:val="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Наблюдение явлений, объясняющихся притяжением или отталкиванием частиц вещества.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i/>
          <w:color w:val="000000"/>
          <w:sz w:val="24"/>
          <w:szCs w:val="24"/>
          <w:lang w:val="ru-RU"/>
        </w:rPr>
        <w:t>Лабораторные работы и опыты.</w:t>
      </w:r>
    </w:p>
    <w:p w:rsidR="003058F8" w:rsidRPr="00D03E1F" w:rsidRDefault="00674081">
      <w:pPr>
        <w:numPr>
          <w:ilvl w:val="0"/>
          <w:numId w:val="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Оценка диаметра атома методом рядов (с использованием фотографий). </w:t>
      </w:r>
    </w:p>
    <w:p w:rsidR="003058F8" w:rsidRPr="00D03E1F" w:rsidRDefault="00674081">
      <w:pPr>
        <w:numPr>
          <w:ilvl w:val="0"/>
          <w:numId w:val="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Опыты по наблюдению теплового расширения газов. </w:t>
      </w:r>
    </w:p>
    <w:p w:rsidR="003058F8" w:rsidRPr="00D03E1F" w:rsidRDefault="00674081">
      <w:pPr>
        <w:numPr>
          <w:ilvl w:val="0"/>
          <w:numId w:val="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Опыты по обнаружению действия сил молекулярного притяжения.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Раздел 3. Движение и взаимодействие тел.</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i/>
          <w:color w:val="000000"/>
          <w:sz w:val="24"/>
          <w:szCs w:val="24"/>
          <w:lang w:val="ru-RU"/>
        </w:rPr>
        <w:t>Демонстрации.</w:t>
      </w:r>
    </w:p>
    <w:p w:rsidR="003058F8" w:rsidRPr="00D03E1F" w:rsidRDefault="00674081">
      <w:pPr>
        <w:numPr>
          <w:ilvl w:val="0"/>
          <w:numId w:val="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Наблюдение механического движения тела. </w:t>
      </w:r>
    </w:p>
    <w:p w:rsidR="003058F8" w:rsidRPr="00D03E1F" w:rsidRDefault="00674081">
      <w:pPr>
        <w:numPr>
          <w:ilvl w:val="0"/>
          <w:numId w:val="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Измерение скорости прямолинейного движения.</w:t>
      </w:r>
    </w:p>
    <w:p w:rsidR="003058F8" w:rsidRPr="00D03E1F" w:rsidRDefault="00674081">
      <w:pPr>
        <w:numPr>
          <w:ilvl w:val="0"/>
          <w:numId w:val="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Наблюдение явления инерции. </w:t>
      </w:r>
    </w:p>
    <w:p w:rsidR="003058F8" w:rsidRPr="00D03E1F" w:rsidRDefault="00674081">
      <w:pPr>
        <w:numPr>
          <w:ilvl w:val="0"/>
          <w:numId w:val="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Наблюдение изменения скорости при взаимодействии тел. </w:t>
      </w:r>
    </w:p>
    <w:p w:rsidR="003058F8" w:rsidRPr="00D03E1F" w:rsidRDefault="00674081">
      <w:pPr>
        <w:numPr>
          <w:ilvl w:val="0"/>
          <w:numId w:val="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Сравнение масс по взаимодействию тел. </w:t>
      </w:r>
    </w:p>
    <w:p w:rsidR="003058F8" w:rsidRPr="00D03E1F" w:rsidRDefault="00674081">
      <w:pPr>
        <w:numPr>
          <w:ilvl w:val="0"/>
          <w:numId w:val="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Сложение сил, направленных по одной прямой.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i/>
          <w:color w:val="000000"/>
          <w:sz w:val="24"/>
          <w:szCs w:val="24"/>
          <w:lang w:val="ru-RU"/>
        </w:rPr>
        <w:t>Лабораторные работы и опыты.</w:t>
      </w:r>
    </w:p>
    <w:p w:rsidR="003058F8" w:rsidRPr="00D03E1F" w:rsidRDefault="00674081">
      <w:pPr>
        <w:numPr>
          <w:ilvl w:val="0"/>
          <w:numId w:val="9"/>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Определение скорости равномерного движения (шарика в жидкости, модели электрического автомобиля и так далее). </w:t>
      </w:r>
    </w:p>
    <w:p w:rsidR="003058F8" w:rsidRPr="00D03E1F" w:rsidRDefault="00674081">
      <w:pPr>
        <w:numPr>
          <w:ilvl w:val="0"/>
          <w:numId w:val="9"/>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Определение средней скорости скольжения бруска или шарика по наклонной плоскости. </w:t>
      </w:r>
    </w:p>
    <w:p w:rsidR="003058F8" w:rsidRPr="00D03E1F" w:rsidRDefault="00674081">
      <w:pPr>
        <w:numPr>
          <w:ilvl w:val="0"/>
          <w:numId w:val="9"/>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Определение плотности твёрдого тела. </w:t>
      </w:r>
    </w:p>
    <w:p w:rsidR="003058F8" w:rsidRPr="00D03E1F" w:rsidRDefault="00674081">
      <w:pPr>
        <w:numPr>
          <w:ilvl w:val="0"/>
          <w:numId w:val="9"/>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Опыты, демонстрирующие зависимость растяжения (деформации) пружины от приложенной силы. </w:t>
      </w:r>
    </w:p>
    <w:p w:rsidR="003058F8" w:rsidRPr="00D03E1F" w:rsidRDefault="00674081">
      <w:pPr>
        <w:numPr>
          <w:ilvl w:val="0"/>
          <w:numId w:val="9"/>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Опыты, демонстрирующие зависимость силы трения скольжения от веса тела и характера соприкасающихся поверхностей.</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Раздел 4. Давление твёрдых тел, жидкостей и газов.</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Действие жидкости и газа на погружённое в них тело. Выталкивающая (архимедова) сила. Закон Архимеда. Плавание тел. Воздухоплавание.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i/>
          <w:color w:val="000000"/>
          <w:sz w:val="24"/>
          <w:szCs w:val="24"/>
          <w:lang w:val="ru-RU"/>
        </w:rPr>
        <w:t>Демонстрации.</w:t>
      </w:r>
    </w:p>
    <w:p w:rsidR="003058F8" w:rsidRPr="00D03E1F" w:rsidRDefault="00674081">
      <w:pPr>
        <w:numPr>
          <w:ilvl w:val="0"/>
          <w:numId w:val="10"/>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Зависимость давления газа от температуры.</w:t>
      </w:r>
    </w:p>
    <w:p w:rsidR="003058F8" w:rsidRPr="00D03E1F" w:rsidRDefault="00674081">
      <w:pPr>
        <w:numPr>
          <w:ilvl w:val="0"/>
          <w:numId w:val="10"/>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Передача давления жидкостью и газом. </w:t>
      </w:r>
    </w:p>
    <w:p w:rsidR="003058F8" w:rsidRPr="00D03E1F" w:rsidRDefault="00674081">
      <w:pPr>
        <w:numPr>
          <w:ilvl w:val="0"/>
          <w:numId w:val="10"/>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Сообщающиеся сосуды. </w:t>
      </w:r>
    </w:p>
    <w:p w:rsidR="003058F8" w:rsidRPr="00D03E1F" w:rsidRDefault="00674081">
      <w:pPr>
        <w:numPr>
          <w:ilvl w:val="0"/>
          <w:numId w:val="10"/>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Гидравлический пресс. </w:t>
      </w:r>
    </w:p>
    <w:p w:rsidR="003058F8" w:rsidRPr="00D03E1F" w:rsidRDefault="00674081">
      <w:pPr>
        <w:numPr>
          <w:ilvl w:val="0"/>
          <w:numId w:val="10"/>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Проявление действия атмосферного давления. </w:t>
      </w:r>
    </w:p>
    <w:p w:rsidR="003058F8" w:rsidRPr="00D03E1F" w:rsidRDefault="00674081">
      <w:pPr>
        <w:numPr>
          <w:ilvl w:val="0"/>
          <w:numId w:val="10"/>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Зависимость выталкивающей силы от объёма погружённой части тела и плотности жидкости. </w:t>
      </w:r>
    </w:p>
    <w:p w:rsidR="003058F8" w:rsidRPr="00D03E1F" w:rsidRDefault="00674081">
      <w:pPr>
        <w:numPr>
          <w:ilvl w:val="0"/>
          <w:numId w:val="10"/>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Равенство выталкивающей силы весу вытесненной жидкости. </w:t>
      </w:r>
    </w:p>
    <w:p w:rsidR="003058F8" w:rsidRPr="00D03E1F" w:rsidRDefault="00674081">
      <w:pPr>
        <w:numPr>
          <w:ilvl w:val="0"/>
          <w:numId w:val="10"/>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Условие плавания тел: плавание или погружение тел в зависимости от соотношения плотностей тела и жидкости.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i/>
          <w:color w:val="000000"/>
          <w:sz w:val="24"/>
          <w:szCs w:val="24"/>
          <w:lang w:val="ru-RU"/>
        </w:rPr>
        <w:t>Лабораторные работы и опыты.</w:t>
      </w:r>
    </w:p>
    <w:p w:rsidR="003058F8" w:rsidRPr="00D03E1F" w:rsidRDefault="00674081">
      <w:pPr>
        <w:numPr>
          <w:ilvl w:val="0"/>
          <w:numId w:val="11"/>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Исследование зависимости веса тела в воде от объёма погружённой в жидкость части тела.</w:t>
      </w:r>
    </w:p>
    <w:p w:rsidR="003058F8" w:rsidRPr="00D03E1F" w:rsidRDefault="00674081">
      <w:pPr>
        <w:numPr>
          <w:ilvl w:val="0"/>
          <w:numId w:val="11"/>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Определение выталкивающей силы, действующей на тело, погружённое в жидкость. </w:t>
      </w:r>
    </w:p>
    <w:p w:rsidR="003058F8" w:rsidRPr="00D03E1F" w:rsidRDefault="00674081">
      <w:pPr>
        <w:numPr>
          <w:ilvl w:val="0"/>
          <w:numId w:val="11"/>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Проверка независимости выталкивающей силы, действующей на тело в жидкости, от массы тела.</w:t>
      </w:r>
    </w:p>
    <w:p w:rsidR="003058F8" w:rsidRPr="00D03E1F" w:rsidRDefault="00674081">
      <w:pPr>
        <w:numPr>
          <w:ilvl w:val="0"/>
          <w:numId w:val="11"/>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3058F8" w:rsidRPr="00D03E1F" w:rsidRDefault="00674081">
      <w:pPr>
        <w:numPr>
          <w:ilvl w:val="0"/>
          <w:numId w:val="11"/>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Конструирование ареометра или конструирование лодки и определение её грузоподъёмности.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Раздел 5. Работа и мощность. Энергия.</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Механическая работа. Мощность.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Простые механизмы: рычаг, блок, наклонная плоскость. Правило равновесия рычага. Применение правила равновесия рычага к блоку. «Золотое правило» механики. КПД простых механизмов. Простые механизмы в быту и технике.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Механическая энергия. Кинетическая и потенциальная энергия. Превращение одного вида механической энергии в другой. Закон сохранения энергии в механике.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i/>
          <w:color w:val="000000"/>
          <w:sz w:val="24"/>
          <w:szCs w:val="24"/>
          <w:lang w:val="ru-RU"/>
        </w:rPr>
        <w:t>Демонстрации.</w:t>
      </w:r>
    </w:p>
    <w:p w:rsidR="003058F8" w:rsidRPr="00D03E1F" w:rsidRDefault="00674081">
      <w:pPr>
        <w:numPr>
          <w:ilvl w:val="0"/>
          <w:numId w:val="12"/>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Примеры простых механизмов.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i/>
          <w:color w:val="000000"/>
          <w:sz w:val="24"/>
          <w:szCs w:val="24"/>
          <w:lang w:val="ru-RU"/>
        </w:rPr>
        <w:t>Лабораторные работы и опыты.</w:t>
      </w:r>
    </w:p>
    <w:p w:rsidR="003058F8" w:rsidRPr="00D03E1F" w:rsidRDefault="00674081">
      <w:pPr>
        <w:numPr>
          <w:ilvl w:val="0"/>
          <w:numId w:val="13"/>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Определение работы силы трения при равномерном движении тела по горизонтальной поверхности. </w:t>
      </w:r>
    </w:p>
    <w:p w:rsidR="003058F8" w:rsidRPr="00D03E1F" w:rsidRDefault="00674081">
      <w:pPr>
        <w:numPr>
          <w:ilvl w:val="0"/>
          <w:numId w:val="13"/>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Исследование условий равновесия рычага.</w:t>
      </w:r>
    </w:p>
    <w:p w:rsidR="003058F8" w:rsidRPr="00D03E1F" w:rsidRDefault="00674081">
      <w:pPr>
        <w:numPr>
          <w:ilvl w:val="0"/>
          <w:numId w:val="13"/>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Измерение КПД наклонной плоскости. </w:t>
      </w:r>
    </w:p>
    <w:p w:rsidR="003058F8" w:rsidRPr="00D03E1F" w:rsidRDefault="00674081">
      <w:pPr>
        <w:numPr>
          <w:ilvl w:val="0"/>
          <w:numId w:val="13"/>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Изучение закона сохранения механической энергии.</w:t>
      </w:r>
    </w:p>
    <w:p w:rsidR="003058F8" w:rsidRPr="00D03E1F" w:rsidRDefault="00674081">
      <w:pPr>
        <w:spacing w:after="0" w:line="264" w:lineRule="auto"/>
        <w:ind w:left="120"/>
        <w:jc w:val="both"/>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8 КЛАСС</w:t>
      </w:r>
    </w:p>
    <w:p w:rsidR="003058F8" w:rsidRPr="00D03E1F" w:rsidRDefault="003058F8">
      <w:pPr>
        <w:spacing w:after="0" w:line="264" w:lineRule="auto"/>
        <w:ind w:left="120"/>
        <w:jc w:val="both"/>
        <w:rPr>
          <w:rFonts w:ascii="Times New Roman" w:hAnsi="Times New Roman" w:cs="Times New Roman"/>
          <w:sz w:val="24"/>
          <w:szCs w:val="24"/>
          <w:lang w:val="ru-RU"/>
        </w:rPr>
      </w:pP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Раздел 6. Тепловые явления</w:t>
      </w:r>
      <w:r w:rsidRPr="00D03E1F">
        <w:rPr>
          <w:rFonts w:ascii="Times New Roman" w:hAnsi="Times New Roman" w:cs="Times New Roman"/>
          <w:color w:val="000000"/>
          <w:sz w:val="24"/>
          <w:szCs w:val="24"/>
          <w:lang w:val="ru-RU"/>
        </w:rPr>
        <w:t>.</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w:t>
      </w:r>
      <w:r w:rsidR="00474FC9">
        <w:rPr>
          <w:rFonts w:ascii="Times New Roman" w:hAnsi="Times New Roman" w:cs="Times New Roman"/>
          <w:color w:val="000000"/>
          <w:sz w:val="24"/>
          <w:szCs w:val="24"/>
        </w:rPr>
        <w:t>-</w:t>
      </w:r>
      <w:r w:rsidRPr="00D03E1F">
        <w:rPr>
          <w:rFonts w:ascii="Times New Roman" w:hAnsi="Times New Roman" w:cs="Times New Roman"/>
          <w:color w:val="000000"/>
          <w:sz w:val="24"/>
          <w:szCs w:val="24"/>
          <w:lang w:val="ru-RU"/>
        </w:rPr>
        <w:t xml:space="preserve">кинетической теории.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Влажность воздуха.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Энергия топлива. Удельная теплота сгорания.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Принципы работы тепловых двигателей КПД теплового двигателя. Тепловые двигатели и защита окружающей среды.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Закон сохранения и превращения энергии в тепловых процессах.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i/>
          <w:color w:val="000000"/>
          <w:sz w:val="24"/>
          <w:szCs w:val="24"/>
          <w:lang w:val="ru-RU"/>
        </w:rPr>
        <w:t>Демонстрации</w:t>
      </w:r>
      <w:r w:rsidRPr="00D03E1F">
        <w:rPr>
          <w:rFonts w:ascii="Times New Roman" w:hAnsi="Times New Roman" w:cs="Times New Roman"/>
          <w:b/>
          <w:color w:val="000000"/>
          <w:sz w:val="24"/>
          <w:szCs w:val="24"/>
          <w:lang w:val="ru-RU"/>
        </w:rPr>
        <w:t>.</w:t>
      </w:r>
    </w:p>
    <w:p w:rsidR="003058F8" w:rsidRPr="00D03E1F" w:rsidRDefault="00674081">
      <w:pPr>
        <w:numPr>
          <w:ilvl w:val="0"/>
          <w:numId w:val="14"/>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Наблюдение броуновского движения. </w:t>
      </w:r>
    </w:p>
    <w:p w:rsidR="003058F8" w:rsidRPr="00D03E1F" w:rsidRDefault="00674081">
      <w:pPr>
        <w:numPr>
          <w:ilvl w:val="0"/>
          <w:numId w:val="14"/>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Наблюдение диффузии. </w:t>
      </w:r>
    </w:p>
    <w:p w:rsidR="003058F8" w:rsidRPr="00D03E1F" w:rsidRDefault="00674081">
      <w:pPr>
        <w:numPr>
          <w:ilvl w:val="0"/>
          <w:numId w:val="14"/>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Наблюдение явлений смачивания и капиллярных явлений. </w:t>
      </w:r>
    </w:p>
    <w:p w:rsidR="003058F8" w:rsidRPr="00D03E1F" w:rsidRDefault="00674081">
      <w:pPr>
        <w:numPr>
          <w:ilvl w:val="0"/>
          <w:numId w:val="14"/>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Наблюдение теплового расширения тел. </w:t>
      </w:r>
    </w:p>
    <w:p w:rsidR="003058F8" w:rsidRPr="00D03E1F" w:rsidRDefault="00674081">
      <w:pPr>
        <w:numPr>
          <w:ilvl w:val="0"/>
          <w:numId w:val="14"/>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Изменение давления газа при изменении объёма и нагревании или охлаждении. </w:t>
      </w:r>
    </w:p>
    <w:p w:rsidR="003058F8" w:rsidRPr="00D03E1F" w:rsidRDefault="00674081">
      <w:pPr>
        <w:numPr>
          <w:ilvl w:val="0"/>
          <w:numId w:val="14"/>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Правила измерения температуры. </w:t>
      </w:r>
    </w:p>
    <w:p w:rsidR="003058F8" w:rsidRPr="00D03E1F" w:rsidRDefault="00674081">
      <w:pPr>
        <w:numPr>
          <w:ilvl w:val="0"/>
          <w:numId w:val="14"/>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Виды теплопередачи. </w:t>
      </w:r>
    </w:p>
    <w:p w:rsidR="003058F8" w:rsidRPr="00D03E1F" w:rsidRDefault="00674081">
      <w:pPr>
        <w:numPr>
          <w:ilvl w:val="0"/>
          <w:numId w:val="14"/>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Охлаждение при совершении работы. </w:t>
      </w:r>
    </w:p>
    <w:p w:rsidR="003058F8" w:rsidRPr="00D03E1F" w:rsidRDefault="00674081">
      <w:pPr>
        <w:numPr>
          <w:ilvl w:val="0"/>
          <w:numId w:val="14"/>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Нагревание при совершении работы внешними силами. </w:t>
      </w:r>
    </w:p>
    <w:p w:rsidR="003058F8" w:rsidRPr="00D03E1F" w:rsidRDefault="00674081">
      <w:pPr>
        <w:numPr>
          <w:ilvl w:val="0"/>
          <w:numId w:val="14"/>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Сравнение теплоёмкостей различных веществ. </w:t>
      </w:r>
    </w:p>
    <w:p w:rsidR="003058F8" w:rsidRPr="00D03E1F" w:rsidRDefault="00674081">
      <w:pPr>
        <w:numPr>
          <w:ilvl w:val="0"/>
          <w:numId w:val="14"/>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Наблюдение кипения. </w:t>
      </w:r>
    </w:p>
    <w:p w:rsidR="003058F8" w:rsidRPr="00D03E1F" w:rsidRDefault="00674081">
      <w:pPr>
        <w:numPr>
          <w:ilvl w:val="0"/>
          <w:numId w:val="14"/>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Наблюдение постоянства температуры при плавлении.</w:t>
      </w:r>
    </w:p>
    <w:p w:rsidR="003058F8" w:rsidRPr="00D03E1F" w:rsidRDefault="00674081">
      <w:pPr>
        <w:numPr>
          <w:ilvl w:val="0"/>
          <w:numId w:val="14"/>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Модели тепловых двигателей.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i/>
          <w:color w:val="000000"/>
          <w:sz w:val="24"/>
          <w:szCs w:val="24"/>
          <w:lang w:val="ru-RU"/>
        </w:rPr>
        <w:t>Лабораторные работы и опыты.</w:t>
      </w:r>
    </w:p>
    <w:p w:rsidR="003058F8" w:rsidRPr="00D03E1F" w:rsidRDefault="00674081">
      <w:pPr>
        <w:numPr>
          <w:ilvl w:val="0"/>
          <w:numId w:val="1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Опыты по обнаружению действия сил молекулярного притяжения. </w:t>
      </w:r>
    </w:p>
    <w:p w:rsidR="003058F8" w:rsidRPr="00D03E1F" w:rsidRDefault="00674081">
      <w:pPr>
        <w:numPr>
          <w:ilvl w:val="0"/>
          <w:numId w:val="1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Опыты по выращиванию кристаллов поваренной соли или сахара. </w:t>
      </w:r>
    </w:p>
    <w:p w:rsidR="003058F8" w:rsidRPr="00D03E1F" w:rsidRDefault="00674081">
      <w:pPr>
        <w:numPr>
          <w:ilvl w:val="0"/>
          <w:numId w:val="1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Опыты по наблюдению теплового расширения газов, жидкостей и твёрдых тел. </w:t>
      </w:r>
    </w:p>
    <w:p w:rsidR="003058F8" w:rsidRPr="00D03E1F" w:rsidRDefault="00674081">
      <w:pPr>
        <w:numPr>
          <w:ilvl w:val="0"/>
          <w:numId w:val="1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Определение давления воздуха в баллоне шприца. </w:t>
      </w:r>
    </w:p>
    <w:p w:rsidR="003058F8" w:rsidRPr="00D03E1F" w:rsidRDefault="00674081">
      <w:pPr>
        <w:numPr>
          <w:ilvl w:val="0"/>
          <w:numId w:val="1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Опыты, демонстрирующие зависимость давления воздуха от его объёма и нагревания или охлаждения. </w:t>
      </w:r>
    </w:p>
    <w:p w:rsidR="003058F8" w:rsidRPr="00D03E1F" w:rsidRDefault="00674081">
      <w:pPr>
        <w:numPr>
          <w:ilvl w:val="0"/>
          <w:numId w:val="1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Проверка гипотезы линейной зависимости длины столбика жидкости в термометрической трубке от температуры. </w:t>
      </w:r>
    </w:p>
    <w:p w:rsidR="003058F8" w:rsidRPr="00D03E1F" w:rsidRDefault="00674081">
      <w:pPr>
        <w:numPr>
          <w:ilvl w:val="0"/>
          <w:numId w:val="1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Наблюдение изменения внутренней энергии тела в результате теплопередачи и работы внешних сил. </w:t>
      </w:r>
    </w:p>
    <w:p w:rsidR="003058F8" w:rsidRPr="00D03E1F" w:rsidRDefault="00674081">
      <w:pPr>
        <w:numPr>
          <w:ilvl w:val="0"/>
          <w:numId w:val="1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Исследование явления теплообмена при смешивании холодной и горячей воды. </w:t>
      </w:r>
    </w:p>
    <w:p w:rsidR="003058F8" w:rsidRPr="00D03E1F" w:rsidRDefault="00674081">
      <w:pPr>
        <w:numPr>
          <w:ilvl w:val="0"/>
          <w:numId w:val="1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Определение количества теплоты, полученного водой при теплообмене с нагретым металлическим цилиндром. </w:t>
      </w:r>
    </w:p>
    <w:p w:rsidR="003058F8" w:rsidRPr="00D03E1F" w:rsidRDefault="00674081">
      <w:pPr>
        <w:numPr>
          <w:ilvl w:val="0"/>
          <w:numId w:val="1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Определение удельной теплоёмкости вещества. </w:t>
      </w:r>
    </w:p>
    <w:p w:rsidR="003058F8" w:rsidRPr="00D03E1F" w:rsidRDefault="00674081">
      <w:pPr>
        <w:numPr>
          <w:ilvl w:val="0"/>
          <w:numId w:val="1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Исследование процесса испарения. </w:t>
      </w:r>
    </w:p>
    <w:p w:rsidR="003058F8" w:rsidRPr="00D03E1F" w:rsidRDefault="00674081">
      <w:pPr>
        <w:numPr>
          <w:ilvl w:val="0"/>
          <w:numId w:val="1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Определение относительной влажности воздуха. </w:t>
      </w:r>
    </w:p>
    <w:p w:rsidR="003058F8" w:rsidRPr="00D03E1F" w:rsidRDefault="00674081">
      <w:pPr>
        <w:numPr>
          <w:ilvl w:val="0"/>
          <w:numId w:val="1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Определение удельной теплоты плавления льда.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Раздел 7. Электрические и магнитные явления.</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i/>
          <w:color w:val="000000"/>
          <w:sz w:val="24"/>
          <w:szCs w:val="24"/>
          <w:lang w:val="ru-RU"/>
        </w:rPr>
        <w:t>Демонстрации.</w:t>
      </w:r>
    </w:p>
    <w:p w:rsidR="003058F8" w:rsidRPr="00D03E1F" w:rsidRDefault="00674081">
      <w:pPr>
        <w:numPr>
          <w:ilvl w:val="0"/>
          <w:numId w:val="1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Электризация тел. </w:t>
      </w:r>
    </w:p>
    <w:p w:rsidR="003058F8" w:rsidRPr="00D03E1F" w:rsidRDefault="00674081">
      <w:pPr>
        <w:numPr>
          <w:ilvl w:val="0"/>
          <w:numId w:val="1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Два рода электрических зарядов и взаимодействие заряженных тел. </w:t>
      </w:r>
    </w:p>
    <w:p w:rsidR="003058F8" w:rsidRPr="00D03E1F" w:rsidRDefault="00674081">
      <w:pPr>
        <w:numPr>
          <w:ilvl w:val="0"/>
          <w:numId w:val="1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Устройство и действие электроскопа. </w:t>
      </w:r>
    </w:p>
    <w:p w:rsidR="003058F8" w:rsidRPr="00D03E1F" w:rsidRDefault="00674081">
      <w:pPr>
        <w:numPr>
          <w:ilvl w:val="0"/>
          <w:numId w:val="1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Электростатическая индукция. </w:t>
      </w:r>
    </w:p>
    <w:p w:rsidR="003058F8" w:rsidRPr="00D03E1F" w:rsidRDefault="00674081">
      <w:pPr>
        <w:numPr>
          <w:ilvl w:val="0"/>
          <w:numId w:val="1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Закон сохранения электрических зарядов.</w:t>
      </w:r>
    </w:p>
    <w:p w:rsidR="003058F8" w:rsidRPr="00D03E1F" w:rsidRDefault="00674081">
      <w:pPr>
        <w:numPr>
          <w:ilvl w:val="0"/>
          <w:numId w:val="1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Проводники и диэлектрики. </w:t>
      </w:r>
    </w:p>
    <w:p w:rsidR="003058F8" w:rsidRPr="00D03E1F" w:rsidRDefault="00674081">
      <w:pPr>
        <w:numPr>
          <w:ilvl w:val="0"/>
          <w:numId w:val="1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Моделирование силовых линий электрического поля. </w:t>
      </w:r>
    </w:p>
    <w:p w:rsidR="003058F8" w:rsidRPr="00D03E1F" w:rsidRDefault="00674081">
      <w:pPr>
        <w:numPr>
          <w:ilvl w:val="0"/>
          <w:numId w:val="1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Источники постоянного тока. </w:t>
      </w:r>
    </w:p>
    <w:p w:rsidR="003058F8" w:rsidRPr="00D03E1F" w:rsidRDefault="00674081">
      <w:pPr>
        <w:numPr>
          <w:ilvl w:val="0"/>
          <w:numId w:val="1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Действия электрического тока.</w:t>
      </w:r>
    </w:p>
    <w:p w:rsidR="003058F8" w:rsidRPr="00D03E1F" w:rsidRDefault="00674081">
      <w:pPr>
        <w:numPr>
          <w:ilvl w:val="0"/>
          <w:numId w:val="1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Электрический ток в жидкости.</w:t>
      </w:r>
    </w:p>
    <w:p w:rsidR="003058F8" w:rsidRPr="00D03E1F" w:rsidRDefault="00674081">
      <w:pPr>
        <w:numPr>
          <w:ilvl w:val="0"/>
          <w:numId w:val="1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Газовый разряд. </w:t>
      </w:r>
    </w:p>
    <w:p w:rsidR="003058F8" w:rsidRPr="00D03E1F" w:rsidRDefault="00674081">
      <w:pPr>
        <w:numPr>
          <w:ilvl w:val="0"/>
          <w:numId w:val="1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Измерение силы тока амперметром. </w:t>
      </w:r>
    </w:p>
    <w:p w:rsidR="003058F8" w:rsidRPr="00D03E1F" w:rsidRDefault="00674081">
      <w:pPr>
        <w:numPr>
          <w:ilvl w:val="0"/>
          <w:numId w:val="1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Измерение электрического напряжения вольтметром. </w:t>
      </w:r>
    </w:p>
    <w:p w:rsidR="003058F8" w:rsidRPr="00D03E1F" w:rsidRDefault="00674081">
      <w:pPr>
        <w:numPr>
          <w:ilvl w:val="0"/>
          <w:numId w:val="1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Реостат и магазин сопротивлений. </w:t>
      </w:r>
    </w:p>
    <w:p w:rsidR="003058F8" w:rsidRPr="00D03E1F" w:rsidRDefault="00674081">
      <w:pPr>
        <w:numPr>
          <w:ilvl w:val="0"/>
          <w:numId w:val="1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Взаимодействие постоянных магнитов. </w:t>
      </w:r>
    </w:p>
    <w:p w:rsidR="003058F8" w:rsidRPr="00D03E1F" w:rsidRDefault="00674081">
      <w:pPr>
        <w:numPr>
          <w:ilvl w:val="0"/>
          <w:numId w:val="1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Моделирование невозможности разделения полюсов магнита.</w:t>
      </w:r>
    </w:p>
    <w:p w:rsidR="003058F8" w:rsidRPr="00D03E1F" w:rsidRDefault="00674081">
      <w:pPr>
        <w:numPr>
          <w:ilvl w:val="0"/>
          <w:numId w:val="1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Моделирование магнитных полей постоянных магнитов. </w:t>
      </w:r>
    </w:p>
    <w:p w:rsidR="003058F8" w:rsidRPr="00D03E1F" w:rsidRDefault="00674081">
      <w:pPr>
        <w:numPr>
          <w:ilvl w:val="0"/>
          <w:numId w:val="1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Опыт Эрстеда. </w:t>
      </w:r>
    </w:p>
    <w:p w:rsidR="003058F8" w:rsidRPr="00D03E1F" w:rsidRDefault="00674081">
      <w:pPr>
        <w:numPr>
          <w:ilvl w:val="0"/>
          <w:numId w:val="1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Магнитное поле тока. Электромагнит. </w:t>
      </w:r>
    </w:p>
    <w:p w:rsidR="003058F8" w:rsidRPr="00D03E1F" w:rsidRDefault="00674081">
      <w:pPr>
        <w:numPr>
          <w:ilvl w:val="0"/>
          <w:numId w:val="1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Действие магнитного поля на проводник с током. </w:t>
      </w:r>
    </w:p>
    <w:p w:rsidR="003058F8" w:rsidRPr="00D03E1F" w:rsidRDefault="00674081">
      <w:pPr>
        <w:numPr>
          <w:ilvl w:val="0"/>
          <w:numId w:val="1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Электродвигатель постоянного тока. </w:t>
      </w:r>
    </w:p>
    <w:p w:rsidR="003058F8" w:rsidRPr="00D03E1F" w:rsidRDefault="00674081">
      <w:pPr>
        <w:numPr>
          <w:ilvl w:val="0"/>
          <w:numId w:val="1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Исследование явления электромагнитной индукции.</w:t>
      </w:r>
    </w:p>
    <w:p w:rsidR="003058F8" w:rsidRPr="00D03E1F" w:rsidRDefault="00674081">
      <w:pPr>
        <w:numPr>
          <w:ilvl w:val="0"/>
          <w:numId w:val="1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Опыты Фарадея. </w:t>
      </w:r>
    </w:p>
    <w:p w:rsidR="003058F8" w:rsidRPr="00D03E1F" w:rsidRDefault="00674081">
      <w:pPr>
        <w:numPr>
          <w:ilvl w:val="0"/>
          <w:numId w:val="1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Зависимость направления индукционного тока от условий его возникновения. </w:t>
      </w:r>
    </w:p>
    <w:p w:rsidR="003058F8" w:rsidRPr="00D03E1F" w:rsidRDefault="00674081">
      <w:pPr>
        <w:numPr>
          <w:ilvl w:val="0"/>
          <w:numId w:val="1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Электрогенератор постоянного тока.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i/>
          <w:color w:val="000000"/>
          <w:sz w:val="24"/>
          <w:szCs w:val="24"/>
          <w:lang w:val="ru-RU"/>
        </w:rPr>
        <w:t>Лабораторные работы и опыты.</w:t>
      </w:r>
    </w:p>
    <w:p w:rsidR="003058F8" w:rsidRPr="00D03E1F" w:rsidRDefault="00674081">
      <w:pPr>
        <w:numPr>
          <w:ilvl w:val="0"/>
          <w:numId w:val="1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Опыты по наблюдению электризации тел индукцией и при соприкосновении. </w:t>
      </w:r>
    </w:p>
    <w:p w:rsidR="003058F8" w:rsidRPr="00D03E1F" w:rsidRDefault="00674081">
      <w:pPr>
        <w:numPr>
          <w:ilvl w:val="0"/>
          <w:numId w:val="1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Исследование действия электрического поля на проводники и диэлектрики. </w:t>
      </w:r>
    </w:p>
    <w:p w:rsidR="003058F8" w:rsidRPr="00D03E1F" w:rsidRDefault="00674081">
      <w:pPr>
        <w:numPr>
          <w:ilvl w:val="0"/>
          <w:numId w:val="1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Сборка и проверка работы электрической цепи постоянного тока. </w:t>
      </w:r>
    </w:p>
    <w:p w:rsidR="003058F8" w:rsidRPr="00D03E1F" w:rsidRDefault="00674081">
      <w:pPr>
        <w:numPr>
          <w:ilvl w:val="0"/>
          <w:numId w:val="1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Измерение и регулирование силы тока. </w:t>
      </w:r>
    </w:p>
    <w:p w:rsidR="003058F8" w:rsidRPr="00D03E1F" w:rsidRDefault="00674081">
      <w:pPr>
        <w:numPr>
          <w:ilvl w:val="0"/>
          <w:numId w:val="1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Измерение и регулирование напряжения. </w:t>
      </w:r>
    </w:p>
    <w:p w:rsidR="003058F8" w:rsidRPr="00D03E1F" w:rsidRDefault="00674081">
      <w:pPr>
        <w:numPr>
          <w:ilvl w:val="0"/>
          <w:numId w:val="1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Исследование зависимости силы тока, идущего через резистор, от сопротивления резистора и напряжения на резисторе. </w:t>
      </w:r>
    </w:p>
    <w:p w:rsidR="003058F8" w:rsidRPr="00D03E1F" w:rsidRDefault="00674081">
      <w:pPr>
        <w:numPr>
          <w:ilvl w:val="0"/>
          <w:numId w:val="1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3058F8" w:rsidRPr="00D03E1F" w:rsidRDefault="00674081">
      <w:pPr>
        <w:numPr>
          <w:ilvl w:val="0"/>
          <w:numId w:val="1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Проверка правила сложения напряжений при последовательном соединении двух резисторов. </w:t>
      </w:r>
    </w:p>
    <w:p w:rsidR="003058F8" w:rsidRPr="00D03E1F" w:rsidRDefault="00674081">
      <w:pPr>
        <w:numPr>
          <w:ilvl w:val="0"/>
          <w:numId w:val="1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Проверка правила для силы тока при параллельном соединении резисторов. </w:t>
      </w:r>
    </w:p>
    <w:p w:rsidR="003058F8" w:rsidRPr="00D03E1F" w:rsidRDefault="00674081">
      <w:pPr>
        <w:numPr>
          <w:ilvl w:val="0"/>
          <w:numId w:val="1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Определение работы электрического тока, идущего через резистор. </w:t>
      </w:r>
    </w:p>
    <w:p w:rsidR="003058F8" w:rsidRPr="00D03E1F" w:rsidRDefault="00674081">
      <w:pPr>
        <w:numPr>
          <w:ilvl w:val="0"/>
          <w:numId w:val="1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Определение мощности электрического тока, выделяемой на резисторе. </w:t>
      </w:r>
    </w:p>
    <w:p w:rsidR="003058F8" w:rsidRPr="00D03E1F" w:rsidRDefault="00674081">
      <w:pPr>
        <w:numPr>
          <w:ilvl w:val="0"/>
          <w:numId w:val="1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Исследование зависимости силы тока, идущего через лампочку, от напряжения на ней. </w:t>
      </w:r>
    </w:p>
    <w:p w:rsidR="003058F8" w:rsidRPr="00D03E1F" w:rsidRDefault="00674081">
      <w:pPr>
        <w:numPr>
          <w:ilvl w:val="0"/>
          <w:numId w:val="1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Определение КПД нагревателя. </w:t>
      </w:r>
    </w:p>
    <w:p w:rsidR="003058F8" w:rsidRPr="00D03E1F" w:rsidRDefault="00674081">
      <w:pPr>
        <w:numPr>
          <w:ilvl w:val="0"/>
          <w:numId w:val="1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Исследование магнитного взаимодействия постоянных магнитов. </w:t>
      </w:r>
    </w:p>
    <w:p w:rsidR="003058F8" w:rsidRPr="00D03E1F" w:rsidRDefault="00674081">
      <w:pPr>
        <w:numPr>
          <w:ilvl w:val="0"/>
          <w:numId w:val="1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Изучение магнитного поля постоянных магнитов при их объединении и разделении. </w:t>
      </w:r>
    </w:p>
    <w:p w:rsidR="003058F8" w:rsidRPr="00D03E1F" w:rsidRDefault="00674081">
      <w:pPr>
        <w:numPr>
          <w:ilvl w:val="0"/>
          <w:numId w:val="1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Исследование действия электрического тока на магнитную стрелку. </w:t>
      </w:r>
    </w:p>
    <w:p w:rsidR="003058F8" w:rsidRPr="00D03E1F" w:rsidRDefault="00674081">
      <w:pPr>
        <w:numPr>
          <w:ilvl w:val="0"/>
          <w:numId w:val="1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Опыты, демонстрирующие зависимость силы взаимодействия катушки с током и магнита от силы тока и направления тока в катушке. </w:t>
      </w:r>
    </w:p>
    <w:p w:rsidR="003058F8" w:rsidRPr="00D03E1F" w:rsidRDefault="00674081">
      <w:pPr>
        <w:numPr>
          <w:ilvl w:val="0"/>
          <w:numId w:val="1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Изучение действия магнитного поля на проводник с током. </w:t>
      </w:r>
    </w:p>
    <w:p w:rsidR="003058F8" w:rsidRPr="00D03E1F" w:rsidRDefault="00674081">
      <w:pPr>
        <w:numPr>
          <w:ilvl w:val="0"/>
          <w:numId w:val="1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Конструирование и изучение работы электродвигателя. </w:t>
      </w:r>
    </w:p>
    <w:p w:rsidR="003058F8" w:rsidRPr="00D03E1F" w:rsidRDefault="00674081">
      <w:pPr>
        <w:numPr>
          <w:ilvl w:val="0"/>
          <w:numId w:val="1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Измерение КПД электродвигательной установки. </w:t>
      </w:r>
    </w:p>
    <w:p w:rsidR="003058F8" w:rsidRPr="00D03E1F" w:rsidRDefault="00674081">
      <w:pPr>
        <w:numPr>
          <w:ilvl w:val="0"/>
          <w:numId w:val="1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Опыты по исследованию явления электромагнитной индукции: исследование изменений значения и направления индукционного тока.</w:t>
      </w:r>
    </w:p>
    <w:p w:rsidR="003058F8" w:rsidRPr="00D03E1F" w:rsidRDefault="00674081">
      <w:pPr>
        <w:spacing w:after="0" w:line="264" w:lineRule="auto"/>
        <w:ind w:left="120"/>
        <w:jc w:val="both"/>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9 КЛАСС</w:t>
      </w:r>
    </w:p>
    <w:p w:rsidR="003058F8" w:rsidRPr="00D03E1F" w:rsidRDefault="003058F8">
      <w:pPr>
        <w:spacing w:after="0" w:line="264" w:lineRule="auto"/>
        <w:ind w:left="120"/>
        <w:jc w:val="both"/>
        <w:rPr>
          <w:rFonts w:ascii="Times New Roman" w:hAnsi="Times New Roman" w:cs="Times New Roman"/>
          <w:sz w:val="24"/>
          <w:szCs w:val="24"/>
          <w:lang w:val="ru-RU"/>
        </w:rPr>
      </w:pP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Раздел 8. Механические явления.</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Ускорение. Равноускоренное прямолинейное движение. Свободное падение. Опыты Галилея.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Первый закон Ньютона. Второй закон Ньютона. Третий закон Ньютона. Принцип суперпозиции сил.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Сила упругости. Закон Гука. Сила трения: сила трения скольжения, сила трения покоя, другие виды трения.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Импульс тела. Изменение импульса. Импульс силы. Закон сохранения импульса. Реактивное движение.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i/>
          <w:color w:val="000000"/>
          <w:sz w:val="24"/>
          <w:szCs w:val="24"/>
          <w:lang w:val="ru-RU"/>
        </w:rPr>
        <w:t>Демонстрации.</w:t>
      </w:r>
    </w:p>
    <w:p w:rsidR="003058F8" w:rsidRPr="00D03E1F" w:rsidRDefault="00674081">
      <w:pPr>
        <w:numPr>
          <w:ilvl w:val="0"/>
          <w:numId w:val="1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Наблюдение механического движения тела относительно разных тел отсчёта.</w:t>
      </w:r>
    </w:p>
    <w:p w:rsidR="003058F8" w:rsidRPr="00D03E1F" w:rsidRDefault="00674081">
      <w:pPr>
        <w:numPr>
          <w:ilvl w:val="0"/>
          <w:numId w:val="1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Сравнение путей и траекторий движения одного и того же тела относительно разных тел отсчёта.</w:t>
      </w:r>
    </w:p>
    <w:p w:rsidR="003058F8" w:rsidRPr="00D03E1F" w:rsidRDefault="00674081">
      <w:pPr>
        <w:numPr>
          <w:ilvl w:val="0"/>
          <w:numId w:val="1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Измерение скорости и ускорения прямолинейного движения. </w:t>
      </w:r>
    </w:p>
    <w:p w:rsidR="003058F8" w:rsidRPr="00D03E1F" w:rsidRDefault="00674081">
      <w:pPr>
        <w:numPr>
          <w:ilvl w:val="0"/>
          <w:numId w:val="1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Исследование признаков равноускоренного движения.</w:t>
      </w:r>
    </w:p>
    <w:p w:rsidR="003058F8" w:rsidRPr="00D03E1F" w:rsidRDefault="00674081">
      <w:pPr>
        <w:numPr>
          <w:ilvl w:val="0"/>
          <w:numId w:val="1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Наблюдение движения тела по окружности. </w:t>
      </w:r>
    </w:p>
    <w:p w:rsidR="003058F8" w:rsidRPr="00D03E1F" w:rsidRDefault="00674081">
      <w:pPr>
        <w:numPr>
          <w:ilvl w:val="0"/>
          <w:numId w:val="1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3058F8" w:rsidRPr="00D03E1F" w:rsidRDefault="00674081">
      <w:pPr>
        <w:numPr>
          <w:ilvl w:val="0"/>
          <w:numId w:val="1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Зависимость ускорения тела от массы тела и действующей на него силы. </w:t>
      </w:r>
    </w:p>
    <w:p w:rsidR="003058F8" w:rsidRPr="00D03E1F" w:rsidRDefault="00674081">
      <w:pPr>
        <w:numPr>
          <w:ilvl w:val="0"/>
          <w:numId w:val="1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Наблюдение равенства сил при взаимодействии тел.</w:t>
      </w:r>
    </w:p>
    <w:p w:rsidR="003058F8" w:rsidRPr="00D03E1F" w:rsidRDefault="00674081">
      <w:pPr>
        <w:numPr>
          <w:ilvl w:val="0"/>
          <w:numId w:val="1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Изменение веса тела при ускоренном движении. </w:t>
      </w:r>
    </w:p>
    <w:p w:rsidR="003058F8" w:rsidRPr="00D03E1F" w:rsidRDefault="00674081">
      <w:pPr>
        <w:numPr>
          <w:ilvl w:val="0"/>
          <w:numId w:val="1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Передача импульса при взаимодействии тел. </w:t>
      </w:r>
    </w:p>
    <w:p w:rsidR="003058F8" w:rsidRPr="00D03E1F" w:rsidRDefault="00674081">
      <w:pPr>
        <w:numPr>
          <w:ilvl w:val="0"/>
          <w:numId w:val="1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Преобразования энергии при взаимодействии тел. </w:t>
      </w:r>
    </w:p>
    <w:p w:rsidR="003058F8" w:rsidRPr="00D03E1F" w:rsidRDefault="00674081">
      <w:pPr>
        <w:numPr>
          <w:ilvl w:val="0"/>
          <w:numId w:val="1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Сохранение импульса при неупругом взаимодействии. </w:t>
      </w:r>
    </w:p>
    <w:p w:rsidR="003058F8" w:rsidRPr="00D03E1F" w:rsidRDefault="00674081">
      <w:pPr>
        <w:numPr>
          <w:ilvl w:val="0"/>
          <w:numId w:val="1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Сохранение импульса при абсолютно упругом взаимодействии. </w:t>
      </w:r>
    </w:p>
    <w:p w:rsidR="003058F8" w:rsidRPr="00D03E1F" w:rsidRDefault="00674081">
      <w:pPr>
        <w:numPr>
          <w:ilvl w:val="0"/>
          <w:numId w:val="1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Наблюдение реактивного движения. </w:t>
      </w:r>
    </w:p>
    <w:p w:rsidR="003058F8" w:rsidRPr="00D03E1F" w:rsidRDefault="00674081">
      <w:pPr>
        <w:numPr>
          <w:ilvl w:val="0"/>
          <w:numId w:val="1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Сохранение механической энергии при свободном падении. </w:t>
      </w:r>
    </w:p>
    <w:p w:rsidR="003058F8" w:rsidRPr="00D03E1F" w:rsidRDefault="00674081">
      <w:pPr>
        <w:numPr>
          <w:ilvl w:val="0"/>
          <w:numId w:val="1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Сохранение механической энергии при движении тела под действием пружины.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i/>
          <w:color w:val="000000"/>
          <w:sz w:val="24"/>
          <w:szCs w:val="24"/>
          <w:lang w:val="ru-RU"/>
        </w:rPr>
        <w:t>Лабораторные работы и опыты.</w:t>
      </w:r>
    </w:p>
    <w:p w:rsidR="003058F8" w:rsidRPr="00D03E1F" w:rsidRDefault="00674081">
      <w:pPr>
        <w:numPr>
          <w:ilvl w:val="0"/>
          <w:numId w:val="19"/>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Конструирование тракта для разгона и дальнейшего равномерного движения шарика или тележки. </w:t>
      </w:r>
    </w:p>
    <w:p w:rsidR="003058F8" w:rsidRPr="00D03E1F" w:rsidRDefault="00674081">
      <w:pPr>
        <w:numPr>
          <w:ilvl w:val="0"/>
          <w:numId w:val="19"/>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Определение средней скорости скольжения бруска или движения шарика по наклонной плоскости. </w:t>
      </w:r>
    </w:p>
    <w:p w:rsidR="003058F8" w:rsidRPr="00D03E1F" w:rsidRDefault="00674081">
      <w:pPr>
        <w:numPr>
          <w:ilvl w:val="0"/>
          <w:numId w:val="19"/>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Определение ускорения тела при равноускоренном движении по наклонной плоскости. </w:t>
      </w:r>
    </w:p>
    <w:p w:rsidR="003058F8" w:rsidRPr="00D03E1F" w:rsidRDefault="00674081">
      <w:pPr>
        <w:numPr>
          <w:ilvl w:val="0"/>
          <w:numId w:val="19"/>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Исследование зависимости пути от времени при равноускоренном движении без начальной скорости. </w:t>
      </w:r>
    </w:p>
    <w:p w:rsidR="003058F8" w:rsidRPr="00D03E1F" w:rsidRDefault="00674081">
      <w:pPr>
        <w:numPr>
          <w:ilvl w:val="0"/>
          <w:numId w:val="19"/>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3058F8" w:rsidRPr="00D03E1F" w:rsidRDefault="00674081">
      <w:pPr>
        <w:numPr>
          <w:ilvl w:val="0"/>
          <w:numId w:val="19"/>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Исследование зависимости силы трения скольжения от силы нормального давления. </w:t>
      </w:r>
    </w:p>
    <w:p w:rsidR="003058F8" w:rsidRPr="00D03E1F" w:rsidRDefault="00674081">
      <w:pPr>
        <w:numPr>
          <w:ilvl w:val="0"/>
          <w:numId w:val="19"/>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Определение коэффициента трения скольжения. </w:t>
      </w:r>
    </w:p>
    <w:p w:rsidR="003058F8" w:rsidRPr="00D03E1F" w:rsidRDefault="00674081">
      <w:pPr>
        <w:numPr>
          <w:ilvl w:val="0"/>
          <w:numId w:val="19"/>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Определение жёсткости пружины. </w:t>
      </w:r>
    </w:p>
    <w:p w:rsidR="003058F8" w:rsidRPr="00D03E1F" w:rsidRDefault="00674081">
      <w:pPr>
        <w:numPr>
          <w:ilvl w:val="0"/>
          <w:numId w:val="19"/>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Определение работы силы трения при равномерном движении тела по горизонтальной поверхности. </w:t>
      </w:r>
    </w:p>
    <w:p w:rsidR="003058F8" w:rsidRPr="00D03E1F" w:rsidRDefault="00674081">
      <w:pPr>
        <w:numPr>
          <w:ilvl w:val="0"/>
          <w:numId w:val="19"/>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Определение работы силы упругости при подъёме груза с использованием неподвижного и подвижного блоков. </w:t>
      </w:r>
    </w:p>
    <w:p w:rsidR="003058F8" w:rsidRPr="00D03E1F" w:rsidRDefault="00674081">
      <w:pPr>
        <w:numPr>
          <w:ilvl w:val="0"/>
          <w:numId w:val="19"/>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Изучение закона сохранения энергии.</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Раздел 9. Механические колебания и волны.</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Звук. Громкость звука и высота тона. Отражение звука. Инфразвук и ультразвук.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i/>
          <w:color w:val="000000"/>
          <w:sz w:val="24"/>
          <w:szCs w:val="24"/>
          <w:lang w:val="ru-RU"/>
        </w:rPr>
        <w:t>Демонстрации.</w:t>
      </w:r>
    </w:p>
    <w:p w:rsidR="003058F8" w:rsidRPr="00D03E1F" w:rsidRDefault="00674081">
      <w:pPr>
        <w:numPr>
          <w:ilvl w:val="0"/>
          <w:numId w:val="20"/>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Наблюдение колебаний тел под действием силы тяжести и силы упругости. </w:t>
      </w:r>
    </w:p>
    <w:p w:rsidR="003058F8" w:rsidRPr="00D03E1F" w:rsidRDefault="00674081">
      <w:pPr>
        <w:numPr>
          <w:ilvl w:val="0"/>
          <w:numId w:val="20"/>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Наблюдение колебаний груза на нити и на пружине.</w:t>
      </w:r>
    </w:p>
    <w:p w:rsidR="003058F8" w:rsidRPr="00D03E1F" w:rsidRDefault="00674081">
      <w:pPr>
        <w:numPr>
          <w:ilvl w:val="0"/>
          <w:numId w:val="20"/>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Наблюдение вынужденных колебаний и резонанса. </w:t>
      </w:r>
    </w:p>
    <w:p w:rsidR="003058F8" w:rsidRPr="00D03E1F" w:rsidRDefault="00674081">
      <w:pPr>
        <w:numPr>
          <w:ilvl w:val="0"/>
          <w:numId w:val="20"/>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Распространение продольных и поперечных волн (на модели). </w:t>
      </w:r>
    </w:p>
    <w:p w:rsidR="003058F8" w:rsidRPr="00D03E1F" w:rsidRDefault="00674081">
      <w:pPr>
        <w:numPr>
          <w:ilvl w:val="0"/>
          <w:numId w:val="20"/>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Наблюдение зависимости высоты звука от частоты. </w:t>
      </w:r>
    </w:p>
    <w:p w:rsidR="003058F8" w:rsidRPr="00D03E1F" w:rsidRDefault="00674081">
      <w:pPr>
        <w:numPr>
          <w:ilvl w:val="0"/>
          <w:numId w:val="20"/>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Акустический резонанс.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i/>
          <w:color w:val="000000"/>
          <w:sz w:val="24"/>
          <w:szCs w:val="24"/>
          <w:lang w:val="ru-RU"/>
        </w:rPr>
        <w:t>Лабораторные работы и опыты.</w:t>
      </w:r>
    </w:p>
    <w:p w:rsidR="003058F8" w:rsidRPr="00D03E1F" w:rsidRDefault="00674081">
      <w:pPr>
        <w:numPr>
          <w:ilvl w:val="0"/>
          <w:numId w:val="21"/>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Определение частоты и периода колебаний математического маятника. </w:t>
      </w:r>
    </w:p>
    <w:p w:rsidR="003058F8" w:rsidRPr="00D03E1F" w:rsidRDefault="00674081">
      <w:pPr>
        <w:numPr>
          <w:ilvl w:val="0"/>
          <w:numId w:val="21"/>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Определение частоты и периода колебаний пружинного маятника.</w:t>
      </w:r>
      <w:r w:rsidRPr="00D03E1F">
        <w:rPr>
          <w:rFonts w:ascii="Times New Roman" w:hAnsi="Times New Roman" w:cs="Times New Roman"/>
          <w:color w:val="FF0000"/>
          <w:sz w:val="24"/>
          <w:szCs w:val="24"/>
          <w:lang w:val="ru-RU"/>
        </w:rPr>
        <w:t xml:space="preserve"> </w:t>
      </w:r>
    </w:p>
    <w:p w:rsidR="003058F8" w:rsidRPr="00D03E1F" w:rsidRDefault="00674081">
      <w:pPr>
        <w:numPr>
          <w:ilvl w:val="0"/>
          <w:numId w:val="21"/>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Исследование зависимости периода колебаний подвешенного к нити груза от длины нити. </w:t>
      </w:r>
    </w:p>
    <w:p w:rsidR="003058F8" w:rsidRPr="00D03E1F" w:rsidRDefault="00674081">
      <w:pPr>
        <w:numPr>
          <w:ilvl w:val="0"/>
          <w:numId w:val="21"/>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Исследование зависимости периода колебаний пружинного маятника от массы груза. </w:t>
      </w:r>
    </w:p>
    <w:p w:rsidR="003058F8" w:rsidRPr="00D03E1F" w:rsidRDefault="00674081">
      <w:pPr>
        <w:numPr>
          <w:ilvl w:val="0"/>
          <w:numId w:val="21"/>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Проверка независимости периода колебаний груза, подвешенного к нити, от массы груза. </w:t>
      </w:r>
    </w:p>
    <w:p w:rsidR="003058F8" w:rsidRPr="00D03E1F" w:rsidRDefault="00674081">
      <w:pPr>
        <w:numPr>
          <w:ilvl w:val="0"/>
          <w:numId w:val="21"/>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Опыты, демонстрирующие зависимость периода колебаний пружинного маятника от массы груза и жёсткости пружины. </w:t>
      </w:r>
    </w:p>
    <w:p w:rsidR="003058F8" w:rsidRPr="00D03E1F" w:rsidRDefault="00674081">
      <w:pPr>
        <w:numPr>
          <w:ilvl w:val="0"/>
          <w:numId w:val="21"/>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Измерение ускорения свободного падения.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Раздел 10. Электромагнитное поле и электромагнитные волны.</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Электромагнитная природа света. Скорость света. Волновые свойства света.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i/>
          <w:color w:val="000000"/>
          <w:sz w:val="24"/>
          <w:szCs w:val="24"/>
          <w:lang w:val="ru-RU"/>
        </w:rPr>
        <w:t>Демонстрации.</w:t>
      </w:r>
    </w:p>
    <w:p w:rsidR="003058F8" w:rsidRPr="00D03E1F" w:rsidRDefault="00674081">
      <w:pPr>
        <w:numPr>
          <w:ilvl w:val="0"/>
          <w:numId w:val="22"/>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Свойства электромагнитных волн. </w:t>
      </w:r>
    </w:p>
    <w:p w:rsidR="003058F8" w:rsidRPr="00D03E1F" w:rsidRDefault="00674081">
      <w:pPr>
        <w:numPr>
          <w:ilvl w:val="0"/>
          <w:numId w:val="22"/>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Волновые свойства света.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i/>
          <w:color w:val="000000"/>
          <w:sz w:val="24"/>
          <w:szCs w:val="24"/>
          <w:lang w:val="ru-RU"/>
        </w:rPr>
        <w:t>Лабораторные работы и опыты.</w:t>
      </w:r>
    </w:p>
    <w:p w:rsidR="003058F8" w:rsidRPr="00D03E1F" w:rsidRDefault="00674081">
      <w:pPr>
        <w:numPr>
          <w:ilvl w:val="0"/>
          <w:numId w:val="23"/>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Изучение свойств электромагнитных волн с помощью мобильного телефона.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Раздел 11. Световые явления.</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Разложение белого света в спектр. Опыты Ньютона. Сложение спектральных цветов. Дисперсия света.</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i/>
          <w:color w:val="000000"/>
          <w:sz w:val="24"/>
          <w:szCs w:val="24"/>
          <w:lang w:val="ru-RU"/>
        </w:rPr>
        <w:t>Демонстрации.</w:t>
      </w:r>
    </w:p>
    <w:p w:rsidR="003058F8" w:rsidRPr="00D03E1F" w:rsidRDefault="00674081">
      <w:pPr>
        <w:numPr>
          <w:ilvl w:val="0"/>
          <w:numId w:val="24"/>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Прямолинейное распространение света.</w:t>
      </w:r>
    </w:p>
    <w:p w:rsidR="003058F8" w:rsidRPr="00D03E1F" w:rsidRDefault="00674081">
      <w:pPr>
        <w:numPr>
          <w:ilvl w:val="0"/>
          <w:numId w:val="24"/>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Отражение света.</w:t>
      </w:r>
    </w:p>
    <w:p w:rsidR="003058F8" w:rsidRPr="00D03E1F" w:rsidRDefault="00674081">
      <w:pPr>
        <w:numPr>
          <w:ilvl w:val="0"/>
          <w:numId w:val="24"/>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Получение изображений в плоском, вогнутом и выпуклом зеркалах.</w:t>
      </w:r>
    </w:p>
    <w:p w:rsidR="003058F8" w:rsidRPr="00D03E1F" w:rsidRDefault="00674081">
      <w:pPr>
        <w:numPr>
          <w:ilvl w:val="0"/>
          <w:numId w:val="24"/>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Преломление света.</w:t>
      </w:r>
    </w:p>
    <w:p w:rsidR="003058F8" w:rsidRPr="00D03E1F" w:rsidRDefault="00674081">
      <w:pPr>
        <w:numPr>
          <w:ilvl w:val="0"/>
          <w:numId w:val="24"/>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Оптический световод.</w:t>
      </w:r>
    </w:p>
    <w:p w:rsidR="003058F8" w:rsidRPr="00D03E1F" w:rsidRDefault="00674081">
      <w:pPr>
        <w:numPr>
          <w:ilvl w:val="0"/>
          <w:numId w:val="24"/>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Ход лучей в собирающей линзе.</w:t>
      </w:r>
    </w:p>
    <w:p w:rsidR="003058F8" w:rsidRPr="00D03E1F" w:rsidRDefault="00674081">
      <w:pPr>
        <w:numPr>
          <w:ilvl w:val="0"/>
          <w:numId w:val="24"/>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Ход лучей в рассеивающей линзе.</w:t>
      </w:r>
    </w:p>
    <w:p w:rsidR="003058F8" w:rsidRPr="00D03E1F" w:rsidRDefault="00674081">
      <w:pPr>
        <w:numPr>
          <w:ilvl w:val="0"/>
          <w:numId w:val="24"/>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Получение изображений с помощью линз.</w:t>
      </w:r>
    </w:p>
    <w:p w:rsidR="003058F8" w:rsidRPr="00D03E1F" w:rsidRDefault="00674081">
      <w:pPr>
        <w:numPr>
          <w:ilvl w:val="0"/>
          <w:numId w:val="24"/>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Принцип действия фотоаппарата, микроскопа и телескопа.</w:t>
      </w:r>
    </w:p>
    <w:p w:rsidR="003058F8" w:rsidRPr="00D03E1F" w:rsidRDefault="00674081">
      <w:pPr>
        <w:numPr>
          <w:ilvl w:val="0"/>
          <w:numId w:val="24"/>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Модель глаза.</w:t>
      </w:r>
    </w:p>
    <w:p w:rsidR="003058F8" w:rsidRPr="00D03E1F" w:rsidRDefault="00674081">
      <w:pPr>
        <w:numPr>
          <w:ilvl w:val="0"/>
          <w:numId w:val="24"/>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Разложение белого света в спектр.</w:t>
      </w:r>
    </w:p>
    <w:p w:rsidR="003058F8" w:rsidRPr="00D03E1F" w:rsidRDefault="00674081">
      <w:pPr>
        <w:numPr>
          <w:ilvl w:val="0"/>
          <w:numId w:val="24"/>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Получение белого света при сложении света разных цветов.</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i/>
          <w:color w:val="000000"/>
          <w:sz w:val="24"/>
          <w:szCs w:val="24"/>
          <w:lang w:val="ru-RU"/>
        </w:rPr>
        <w:t>Лабораторные работы и опыты.</w:t>
      </w:r>
    </w:p>
    <w:p w:rsidR="003058F8" w:rsidRPr="00D03E1F" w:rsidRDefault="00674081">
      <w:pPr>
        <w:numPr>
          <w:ilvl w:val="0"/>
          <w:numId w:val="2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Исследование зависимости угла отражения светового луча от угла падения.</w:t>
      </w:r>
    </w:p>
    <w:p w:rsidR="003058F8" w:rsidRPr="00D03E1F" w:rsidRDefault="00674081">
      <w:pPr>
        <w:numPr>
          <w:ilvl w:val="0"/>
          <w:numId w:val="2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Изучение характеристик изображения предмета в плоском зеркале.</w:t>
      </w:r>
    </w:p>
    <w:p w:rsidR="003058F8" w:rsidRPr="00D03E1F" w:rsidRDefault="00674081">
      <w:pPr>
        <w:numPr>
          <w:ilvl w:val="0"/>
          <w:numId w:val="2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Исследование зависимости угла преломления светового луча от угла падения на границе «воздух–стекло».</w:t>
      </w:r>
    </w:p>
    <w:p w:rsidR="003058F8" w:rsidRPr="00D03E1F" w:rsidRDefault="00674081">
      <w:pPr>
        <w:numPr>
          <w:ilvl w:val="0"/>
          <w:numId w:val="2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Получение изображений с помощью собирающей линзы.</w:t>
      </w:r>
    </w:p>
    <w:p w:rsidR="003058F8" w:rsidRPr="00D03E1F" w:rsidRDefault="00674081">
      <w:pPr>
        <w:numPr>
          <w:ilvl w:val="0"/>
          <w:numId w:val="2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Определение фокусного расстояния и оптической силы собирающей линзы.</w:t>
      </w:r>
    </w:p>
    <w:p w:rsidR="003058F8" w:rsidRPr="00D03E1F" w:rsidRDefault="00674081">
      <w:pPr>
        <w:numPr>
          <w:ilvl w:val="0"/>
          <w:numId w:val="2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Опыты по разложению белого света в спектр.</w:t>
      </w:r>
    </w:p>
    <w:p w:rsidR="003058F8" w:rsidRPr="00D03E1F" w:rsidRDefault="00674081">
      <w:pPr>
        <w:numPr>
          <w:ilvl w:val="0"/>
          <w:numId w:val="2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Опыты по восприятию цвета предметов при их наблюдении через цветовые фильтры.</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Раздел 12. Квантовые явления.</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Опыты Резерфорда и планетарная модель атома. Модель атома Бора. Испускание и поглощение света атомом. Кванты. Линейчатые спектры.</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Ядерная энергетика. Действия радиоактивных излучений на живые организмы.</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i/>
          <w:color w:val="000000"/>
          <w:sz w:val="24"/>
          <w:szCs w:val="24"/>
          <w:lang w:val="ru-RU"/>
        </w:rPr>
        <w:t>Демонстрации.</w:t>
      </w:r>
    </w:p>
    <w:p w:rsidR="003058F8" w:rsidRPr="00D03E1F" w:rsidRDefault="00674081">
      <w:pPr>
        <w:numPr>
          <w:ilvl w:val="0"/>
          <w:numId w:val="2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Спектры излучения и поглощения.</w:t>
      </w:r>
    </w:p>
    <w:p w:rsidR="003058F8" w:rsidRPr="00D03E1F" w:rsidRDefault="00674081">
      <w:pPr>
        <w:numPr>
          <w:ilvl w:val="0"/>
          <w:numId w:val="2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Спектры различных газов.</w:t>
      </w:r>
    </w:p>
    <w:p w:rsidR="003058F8" w:rsidRPr="00D03E1F" w:rsidRDefault="00674081">
      <w:pPr>
        <w:numPr>
          <w:ilvl w:val="0"/>
          <w:numId w:val="2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Спектр водорода.</w:t>
      </w:r>
    </w:p>
    <w:p w:rsidR="003058F8" w:rsidRPr="00D03E1F" w:rsidRDefault="00674081">
      <w:pPr>
        <w:numPr>
          <w:ilvl w:val="0"/>
          <w:numId w:val="2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Наблюдение треков в камере Вильсона.</w:t>
      </w:r>
    </w:p>
    <w:p w:rsidR="003058F8" w:rsidRPr="00D03E1F" w:rsidRDefault="00674081">
      <w:pPr>
        <w:numPr>
          <w:ilvl w:val="0"/>
          <w:numId w:val="2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Работа счётчика ионизирующих излучений.</w:t>
      </w:r>
    </w:p>
    <w:p w:rsidR="003058F8" w:rsidRPr="00D03E1F" w:rsidRDefault="00674081">
      <w:pPr>
        <w:numPr>
          <w:ilvl w:val="0"/>
          <w:numId w:val="2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Регистрация излучения природных минералов и продуктов.</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i/>
          <w:color w:val="000000"/>
          <w:sz w:val="24"/>
          <w:szCs w:val="24"/>
          <w:lang w:val="ru-RU"/>
        </w:rPr>
        <w:t>Лабораторные работы и опыты.</w:t>
      </w:r>
    </w:p>
    <w:p w:rsidR="003058F8" w:rsidRPr="00D03E1F" w:rsidRDefault="00674081">
      <w:pPr>
        <w:numPr>
          <w:ilvl w:val="0"/>
          <w:numId w:val="2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Наблюдение сплошных и линейчатых спектров излучения.</w:t>
      </w:r>
    </w:p>
    <w:p w:rsidR="003058F8" w:rsidRPr="00D03E1F" w:rsidRDefault="00674081">
      <w:pPr>
        <w:numPr>
          <w:ilvl w:val="0"/>
          <w:numId w:val="2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Исследование треков: измерение энергии частицы по тормозному пути (по фотографиям).</w:t>
      </w:r>
    </w:p>
    <w:p w:rsidR="003058F8" w:rsidRPr="00D03E1F" w:rsidRDefault="00674081">
      <w:pPr>
        <w:numPr>
          <w:ilvl w:val="0"/>
          <w:numId w:val="2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Измерение радиоактивного фона.</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Повторительно-обобщающий модуль.</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D03E1F">
        <w:rPr>
          <w:rFonts w:ascii="Times New Roman" w:hAnsi="Times New Roman" w:cs="Times New Roman"/>
          <w:color w:val="FF0000"/>
          <w:sz w:val="24"/>
          <w:szCs w:val="24"/>
          <w:lang w:val="ru-RU"/>
        </w:rPr>
        <w:t xml:space="preserve"> </w:t>
      </w:r>
      <w:r w:rsidRPr="00D03E1F">
        <w:rPr>
          <w:rFonts w:ascii="Times New Roman" w:hAnsi="Times New Roman" w:cs="Times New Roman"/>
          <w:color w:val="000000"/>
          <w:sz w:val="24"/>
          <w:szCs w:val="24"/>
          <w:lang w:val="ru-RU"/>
        </w:rPr>
        <w:t>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на основе полученных знаний распознавать и научно объяснять физические явления в окружающей природе и повседневной жизни;</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3058F8" w:rsidRPr="00D03E1F" w:rsidRDefault="00674081">
      <w:pPr>
        <w:spacing w:after="0" w:line="264" w:lineRule="auto"/>
        <w:ind w:left="12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3058F8" w:rsidRPr="00D03E1F" w:rsidRDefault="003058F8">
      <w:pPr>
        <w:rPr>
          <w:rFonts w:ascii="Times New Roman" w:hAnsi="Times New Roman" w:cs="Times New Roman"/>
          <w:sz w:val="24"/>
          <w:szCs w:val="24"/>
          <w:lang w:val="ru-RU"/>
        </w:rPr>
        <w:sectPr w:rsidR="003058F8" w:rsidRPr="00D03E1F">
          <w:pgSz w:w="11906" w:h="16383"/>
          <w:pgMar w:top="1134" w:right="850" w:bottom="1134" w:left="1134" w:header="720" w:footer="720" w:gutter="0"/>
          <w:cols w:space="0"/>
        </w:sectPr>
      </w:pPr>
      <w:bookmarkStart w:id="9" w:name="block-65896099"/>
    </w:p>
    <w:p w:rsidR="003058F8" w:rsidRPr="00D03E1F" w:rsidRDefault="00674081">
      <w:pPr>
        <w:spacing w:after="0" w:line="264" w:lineRule="auto"/>
        <w:ind w:left="120"/>
        <w:jc w:val="center"/>
        <w:rPr>
          <w:rFonts w:ascii="Times New Roman" w:hAnsi="Times New Roman" w:cs="Times New Roman"/>
          <w:sz w:val="24"/>
          <w:szCs w:val="24"/>
          <w:lang w:val="ru-RU"/>
        </w:rPr>
      </w:pPr>
      <w:bookmarkStart w:id="10" w:name="_Toc124426206"/>
      <w:bookmarkEnd w:id="9"/>
      <w:bookmarkEnd w:id="10"/>
      <w:r w:rsidRPr="00D03E1F">
        <w:rPr>
          <w:rFonts w:ascii="Times New Roman" w:hAnsi="Times New Roman" w:cs="Times New Roman"/>
          <w:b/>
          <w:color w:val="000000"/>
          <w:sz w:val="24"/>
          <w:szCs w:val="24"/>
          <w:lang w:val="ru-RU"/>
        </w:rPr>
        <w:t>ПЛАНИРУЕМЫЕ РЕЗУЛЬТАТЫ ОСВОЕНИЯ ПРОГРАММЫ ПО ФИЗИКЕ НА УРОВНЕ ОСНОВНОГО ОБЩЕГО ОБРАЗОВАНИЯ</w:t>
      </w:r>
    </w:p>
    <w:p w:rsidR="003058F8" w:rsidRPr="00D03E1F" w:rsidRDefault="003058F8">
      <w:pPr>
        <w:spacing w:after="0" w:line="264" w:lineRule="auto"/>
        <w:ind w:left="120"/>
        <w:jc w:val="both"/>
        <w:rPr>
          <w:rFonts w:ascii="Times New Roman" w:hAnsi="Times New Roman" w:cs="Times New Roman"/>
          <w:sz w:val="24"/>
          <w:szCs w:val="24"/>
          <w:lang w:val="ru-RU"/>
        </w:rPr>
      </w:pP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3058F8" w:rsidRPr="00D03E1F" w:rsidRDefault="00674081">
      <w:pPr>
        <w:spacing w:after="0" w:line="264" w:lineRule="auto"/>
        <w:ind w:firstLine="600"/>
        <w:jc w:val="both"/>
        <w:rPr>
          <w:rFonts w:ascii="Times New Roman" w:hAnsi="Times New Roman" w:cs="Times New Roman"/>
          <w:sz w:val="24"/>
          <w:szCs w:val="24"/>
          <w:lang w:val="ru-RU"/>
        </w:rPr>
      </w:pPr>
      <w:bookmarkStart w:id="11" w:name="_Toc124412006"/>
      <w:bookmarkEnd w:id="11"/>
      <w:r w:rsidRPr="00D03E1F">
        <w:rPr>
          <w:rFonts w:ascii="Times New Roman" w:hAnsi="Times New Roman" w:cs="Times New Roman"/>
          <w:color w:val="000000"/>
          <w:sz w:val="24"/>
          <w:szCs w:val="24"/>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3058F8" w:rsidRPr="00D03E1F" w:rsidRDefault="00674081">
      <w:pPr>
        <w:numPr>
          <w:ilvl w:val="0"/>
          <w:numId w:val="2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1) патриотического воспитания:</w:t>
      </w:r>
    </w:p>
    <w:p w:rsidR="003058F8" w:rsidRPr="00D03E1F" w:rsidRDefault="00674081">
      <w:pPr>
        <w:numPr>
          <w:ilvl w:val="0"/>
          <w:numId w:val="2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проявление интереса к истории и современному состоянию российской физической науки;</w:t>
      </w:r>
    </w:p>
    <w:p w:rsidR="003058F8" w:rsidRPr="00D03E1F" w:rsidRDefault="00674081">
      <w:pPr>
        <w:numPr>
          <w:ilvl w:val="0"/>
          <w:numId w:val="2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ценностное отношение к достижениям российских учёных-физиков;</w:t>
      </w:r>
    </w:p>
    <w:p w:rsidR="003058F8" w:rsidRPr="00D03E1F" w:rsidRDefault="00674081">
      <w:pPr>
        <w:numPr>
          <w:ilvl w:val="0"/>
          <w:numId w:val="2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2) гражданского и духовно-нравственного воспитания:</w:t>
      </w:r>
    </w:p>
    <w:p w:rsidR="003058F8" w:rsidRPr="00D03E1F" w:rsidRDefault="00674081">
      <w:pPr>
        <w:numPr>
          <w:ilvl w:val="0"/>
          <w:numId w:val="2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готовность к активному участию в обсуждении общественно</w:t>
      </w:r>
      <w:r w:rsidRPr="00D03E1F">
        <w:rPr>
          <w:rFonts w:ascii="Times New Roman" w:hAnsi="Times New Roman" w:cs="Times New Roman"/>
          <w:color w:val="FF0000"/>
          <w:sz w:val="24"/>
          <w:szCs w:val="24"/>
          <w:lang w:val="ru-RU"/>
        </w:rPr>
        <w:t xml:space="preserve"> </w:t>
      </w:r>
      <w:r w:rsidRPr="00D03E1F">
        <w:rPr>
          <w:rFonts w:ascii="Times New Roman" w:hAnsi="Times New Roman" w:cs="Times New Roman"/>
          <w:color w:val="000000"/>
          <w:sz w:val="24"/>
          <w:szCs w:val="24"/>
          <w:lang w:val="ru-RU"/>
        </w:rPr>
        <w:t>значимых</w:t>
      </w:r>
      <w:r w:rsidRPr="00D03E1F">
        <w:rPr>
          <w:rFonts w:ascii="Times New Roman" w:hAnsi="Times New Roman" w:cs="Times New Roman"/>
          <w:color w:val="FF0000"/>
          <w:sz w:val="24"/>
          <w:szCs w:val="24"/>
          <w:lang w:val="ru-RU"/>
        </w:rPr>
        <w:t xml:space="preserve"> </w:t>
      </w:r>
      <w:r w:rsidRPr="00D03E1F">
        <w:rPr>
          <w:rFonts w:ascii="Times New Roman" w:hAnsi="Times New Roman" w:cs="Times New Roman"/>
          <w:color w:val="000000"/>
          <w:sz w:val="24"/>
          <w:szCs w:val="24"/>
          <w:lang w:val="ru-RU"/>
        </w:rPr>
        <w:t>и этических проблем, связанных с практическим применением достижений физики;</w:t>
      </w:r>
    </w:p>
    <w:p w:rsidR="003058F8" w:rsidRPr="00D03E1F" w:rsidRDefault="00674081">
      <w:pPr>
        <w:numPr>
          <w:ilvl w:val="0"/>
          <w:numId w:val="2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осознание важности морально-этических принципов в деятельности учёного;</w:t>
      </w:r>
    </w:p>
    <w:p w:rsidR="003058F8" w:rsidRPr="00D03E1F" w:rsidRDefault="00674081">
      <w:pPr>
        <w:numPr>
          <w:ilvl w:val="0"/>
          <w:numId w:val="2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3) эстетического воспитания:</w:t>
      </w:r>
    </w:p>
    <w:p w:rsidR="003058F8" w:rsidRPr="00D03E1F" w:rsidRDefault="00674081">
      <w:pPr>
        <w:numPr>
          <w:ilvl w:val="0"/>
          <w:numId w:val="2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восприятие эстетических качеств физической науки: её гармоничного построения, строгости, точности, лаконичности;</w:t>
      </w:r>
    </w:p>
    <w:p w:rsidR="003058F8" w:rsidRPr="00D03E1F" w:rsidRDefault="00674081">
      <w:pPr>
        <w:numPr>
          <w:ilvl w:val="0"/>
          <w:numId w:val="2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4) ценности научного познания:</w:t>
      </w:r>
    </w:p>
    <w:p w:rsidR="003058F8" w:rsidRPr="00D03E1F" w:rsidRDefault="00674081">
      <w:pPr>
        <w:numPr>
          <w:ilvl w:val="0"/>
          <w:numId w:val="2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rsidR="003058F8" w:rsidRPr="00D03E1F" w:rsidRDefault="00674081">
      <w:pPr>
        <w:numPr>
          <w:ilvl w:val="0"/>
          <w:numId w:val="2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развитие научной любознательности, интереса к исследовательской деятельности;</w:t>
      </w:r>
    </w:p>
    <w:p w:rsidR="003058F8" w:rsidRPr="00D03E1F" w:rsidRDefault="00674081">
      <w:pPr>
        <w:numPr>
          <w:ilvl w:val="0"/>
          <w:numId w:val="2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5) формирования культуры здоровья и эмоционального благополучия:</w:t>
      </w:r>
    </w:p>
    <w:p w:rsidR="003058F8" w:rsidRPr="00D03E1F" w:rsidRDefault="00674081">
      <w:pPr>
        <w:numPr>
          <w:ilvl w:val="0"/>
          <w:numId w:val="2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3058F8" w:rsidRPr="00D03E1F" w:rsidRDefault="00674081">
      <w:pPr>
        <w:numPr>
          <w:ilvl w:val="0"/>
          <w:numId w:val="2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сформированность навыка рефлексии, признание своего права на ошибку и такого же права у другого человека;</w:t>
      </w:r>
    </w:p>
    <w:p w:rsidR="003058F8" w:rsidRPr="00D03E1F" w:rsidRDefault="00674081">
      <w:pPr>
        <w:numPr>
          <w:ilvl w:val="0"/>
          <w:numId w:val="2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6) трудового воспитания:</w:t>
      </w:r>
    </w:p>
    <w:p w:rsidR="003058F8" w:rsidRPr="00D03E1F" w:rsidRDefault="00674081">
      <w:pPr>
        <w:numPr>
          <w:ilvl w:val="0"/>
          <w:numId w:val="2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активное участие в решении практических задач (в рамках семьи, образовательной организации, города, края) технологической и социальной направленности, требующих в том числе и физических знаний;</w:t>
      </w:r>
    </w:p>
    <w:p w:rsidR="003058F8" w:rsidRPr="00D03E1F" w:rsidRDefault="00674081">
      <w:pPr>
        <w:numPr>
          <w:ilvl w:val="0"/>
          <w:numId w:val="2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интерес к практическому изучению профессий, связанных с физикой;</w:t>
      </w:r>
    </w:p>
    <w:p w:rsidR="003058F8" w:rsidRPr="00D03E1F" w:rsidRDefault="00674081">
      <w:pPr>
        <w:numPr>
          <w:ilvl w:val="0"/>
          <w:numId w:val="2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7) экологического воспитания:</w:t>
      </w:r>
    </w:p>
    <w:p w:rsidR="003058F8" w:rsidRPr="00D03E1F" w:rsidRDefault="00674081">
      <w:pPr>
        <w:numPr>
          <w:ilvl w:val="0"/>
          <w:numId w:val="2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3058F8" w:rsidRPr="00D03E1F" w:rsidRDefault="00674081">
      <w:pPr>
        <w:numPr>
          <w:ilvl w:val="0"/>
          <w:numId w:val="2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осознание глобального характера экологических проблем и путей их решения;</w:t>
      </w:r>
    </w:p>
    <w:p w:rsidR="003058F8" w:rsidRPr="00D03E1F" w:rsidRDefault="00674081">
      <w:pPr>
        <w:numPr>
          <w:ilvl w:val="0"/>
          <w:numId w:val="2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8) адаптации к изменяющимся условиям социальной и природной среды:</w:t>
      </w:r>
    </w:p>
    <w:p w:rsidR="003058F8" w:rsidRPr="00D03E1F" w:rsidRDefault="00674081">
      <w:pPr>
        <w:numPr>
          <w:ilvl w:val="0"/>
          <w:numId w:val="2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потребность во взаимодействии при выполнении исследований и проектов физической направленности, открытость опыту и знаниям других;</w:t>
      </w:r>
    </w:p>
    <w:p w:rsidR="003058F8" w:rsidRPr="00D03E1F" w:rsidRDefault="00674081">
      <w:pPr>
        <w:numPr>
          <w:ilvl w:val="0"/>
          <w:numId w:val="2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повышение уровня своей компетентности через практическую деятельность;</w:t>
      </w:r>
    </w:p>
    <w:p w:rsidR="003058F8" w:rsidRPr="00D03E1F" w:rsidRDefault="00674081">
      <w:pPr>
        <w:numPr>
          <w:ilvl w:val="0"/>
          <w:numId w:val="2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потребность в формировании новых знаний, в том числе формулировать идеи, понятия, гипотезы о физических объектах и явлениях;</w:t>
      </w:r>
    </w:p>
    <w:p w:rsidR="003058F8" w:rsidRPr="00D03E1F" w:rsidRDefault="00674081">
      <w:pPr>
        <w:numPr>
          <w:ilvl w:val="0"/>
          <w:numId w:val="2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осознание дефицитов собственных знаний и компетентностей в области физики;</w:t>
      </w:r>
    </w:p>
    <w:p w:rsidR="003058F8" w:rsidRPr="00D03E1F" w:rsidRDefault="00674081">
      <w:pPr>
        <w:numPr>
          <w:ilvl w:val="0"/>
          <w:numId w:val="2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планирование своего развития в приобретении новых физических знаний;</w:t>
      </w:r>
    </w:p>
    <w:p w:rsidR="003058F8" w:rsidRPr="00D03E1F" w:rsidRDefault="00674081">
      <w:pPr>
        <w:numPr>
          <w:ilvl w:val="0"/>
          <w:numId w:val="2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стремление анализировать и выявлять взаимосвязи природы, общества и экономики, в том числе с использованием физических знаний;</w:t>
      </w:r>
    </w:p>
    <w:p w:rsidR="003058F8" w:rsidRPr="00D03E1F" w:rsidRDefault="00674081">
      <w:pPr>
        <w:numPr>
          <w:ilvl w:val="0"/>
          <w:numId w:val="28"/>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оценка своих действий с учётом влияния на окружающую среду, возможных глобальных последствий.</w:t>
      </w:r>
    </w:p>
    <w:p w:rsidR="003058F8" w:rsidRPr="00D03E1F" w:rsidRDefault="003058F8">
      <w:pPr>
        <w:spacing w:after="0" w:line="264" w:lineRule="auto"/>
        <w:ind w:left="120"/>
        <w:jc w:val="both"/>
        <w:rPr>
          <w:rFonts w:ascii="Times New Roman" w:hAnsi="Times New Roman" w:cs="Times New Roman"/>
          <w:sz w:val="24"/>
          <w:szCs w:val="24"/>
          <w:lang w:val="ru-RU"/>
        </w:rPr>
      </w:pPr>
    </w:p>
    <w:p w:rsidR="003058F8" w:rsidRPr="00D03E1F" w:rsidRDefault="00674081">
      <w:pPr>
        <w:spacing w:after="0" w:line="264" w:lineRule="auto"/>
        <w:ind w:left="120"/>
        <w:jc w:val="both"/>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МЕТАПРЕДМЕТНЫЕ РЕЗУЛЬТАТЫ</w:t>
      </w:r>
    </w:p>
    <w:p w:rsidR="003058F8" w:rsidRPr="00D03E1F" w:rsidRDefault="003058F8">
      <w:pPr>
        <w:spacing w:after="0" w:line="264" w:lineRule="auto"/>
        <w:ind w:left="120"/>
        <w:jc w:val="both"/>
        <w:rPr>
          <w:rFonts w:ascii="Times New Roman" w:hAnsi="Times New Roman" w:cs="Times New Roman"/>
          <w:sz w:val="24"/>
          <w:szCs w:val="24"/>
          <w:lang w:val="ru-RU"/>
        </w:rPr>
      </w:pP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В результате освоения программы по физике на уровне основного общего образования у обучающегося будут сформированы </w:t>
      </w:r>
      <w:r w:rsidRPr="00D03E1F">
        <w:rPr>
          <w:rFonts w:ascii="Times New Roman" w:hAnsi="Times New Roman" w:cs="Times New Roman"/>
          <w:b/>
          <w:color w:val="000000"/>
          <w:sz w:val="24"/>
          <w:szCs w:val="24"/>
          <w:lang w:val="ru-RU"/>
        </w:rPr>
        <w:t>метапредметные результаты</w:t>
      </w:r>
      <w:r w:rsidRPr="00D03E1F">
        <w:rPr>
          <w:rFonts w:ascii="Times New Roman" w:hAnsi="Times New Roman" w:cs="Times New Roman"/>
          <w:color w:val="000000"/>
          <w:sz w:val="24"/>
          <w:szCs w:val="24"/>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3058F8" w:rsidRPr="00D03E1F" w:rsidRDefault="003058F8">
      <w:pPr>
        <w:spacing w:after="0" w:line="264" w:lineRule="auto"/>
        <w:ind w:left="120"/>
        <w:jc w:val="both"/>
        <w:rPr>
          <w:rFonts w:ascii="Times New Roman" w:hAnsi="Times New Roman" w:cs="Times New Roman"/>
          <w:sz w:val="24"/>
          <w:szCs w:val="24"/>
          <w:lang w:val="ru-RU"/>
        </w:rPr>
      </w:pPr>
    </w:p>
    <w:p w:rsidR="003058F8" w:rsidRPr="00D03E1F" w:rsidRDefault="00674081">
      <w:pPr>
        <w:spacing w:after="0" w:line="264" w:lineRule="auto"/>
        <w:ind w:left="120"/>
        <w:jc w:val="both"/>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Познавательные универсальные учебные действия</w:t>
      </w:r>
    </w:p>
    <w:p w:rsidR="003058F8" w:rsidRPr="00D03E1F" w:rsidRDefault="003058F8">
      <w:pPr>
        <w:spacing w:after="0" w:line="264" w:lineRule="auto"/>
        <w:ind w:left="120"/>
        <w:jc w:val="both"/>
        <w:rPr>
          <w:rFonts w:ascii="Times New Roman" w:hAnsi="Times New Roman" w:cs="Times New Roman"/>
          <w:sz w:val="24"/>
          <w:szCs w:val="24"/>
          <w:lang w:val="ru-RU"/>
        </w:rPr>
      </w:pPr>
    </w:p>
    <w:p w:rsidR="003058F8" w:rsidRPr="00D03E1F" w:rsidRDefault="00674081">
      <w:pPr>
        <w:spacing w:after="0" w:line="264" w:lineRule="auto"/>
        <w:ind w:left="120"/>
        <w:jc w:val="both"/>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Базовые логические действия:</w:t>
      </w:r>
    </w:p>
    <w:p w:rsidR="003058F8" w:rsidRPr="00D03E1F" w:rsidRDefault="00674081">
      <w:pPr>
        <w:numPr>
          <w:ilvl w:val="0"/>
          <w:numId w:val="29"/>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выявлять и характеризовать существенные признаки объектов (явлений);</w:t>
      </w:r>
    </w:p>
    <w:p w:rsidR="003058F8" w:rsidRPr="00D03E1F" w:rsidRDefault="00674081">
      <w:pPr>
        <w:numPr>
          <w:ilvl w:val="0"/>
          <w:numId w:val="29"/>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устанавливать существенный признак классификации, основания для обобщения и сравнения;</w:t>
      </w:r>
    </w:p>
    <w:p w:rsidR="003058F8" w:rsidRPr="00D03E1F" w:rsidRDefault="00674081">
      <w:pPr>
        <w:numPr>
          <w:ilvl w:val="0"/>
          <w:numId w:val="29"/>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выявлять закономерности и противоречия в рассматриваемых фактах, данных и наблюдениях, относящихся к физическим явлениям;</w:t>
      </w:r>
    </w:p>
    <w:p w:rsidR="003058F8" w:rsidRPr="00D03E1F" w:rsidRDefault="00674081">
      <w:pPr>
        <w:numPr>
          <w:ilvl w:val="0"/>
          <w:numId w:val="29"/>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3058F8" w:rsidRPr="00D03E1F" w:rsidRDefault="00674081">
      <w:pPr>
        <w:numPr>
          <w:ilvl w:val="0"/>
          <w:numId w:val="29"/>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3058F8" w:rsidRPr="00D03E1F" w:rsidRDefault="00674081">
      <w:pPr>
        <w:spacing w:after="0" w:line="264" w:lineRule="auto"/>
        <w:ind w:left="120"/>
        <w:jc w:val="both"/>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Базовые исследовательские действия</w:t>
      </w:r>
      <w:r w:rsidRPr="00D03E1F">
        <w:rPr>
          <w:rFonts w:ascii="Times New Roman" w:hAnsi="Times New Roman" w:cs="Times New Roman"/>
          <w:color w:val="000000"/>
          <w:sz w:val="24"/>
          <w:szCs w:val="24"/>
          <w:lang w:val="ru-RU"/>
        </w:rPr>
        <w:t>:</w:t>
      </w:r>
    </w:p>
    <w:p w:rsidR="003058F8" w:rsidRPr="00D03E1F" w:rsidRDefault="00674081">
      <w:pPr>
        <w:numPr>
          <w:ilvl w:val="0"/>
          <w:numId w:val="30"/>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использовать вопросы как исследовательский инструмент познания;</w:t>
      </w:r>
    </w:p>
    <w:p w:rsidR="003058F8" w:rsidRPr="00D03E1F" w:rsidRDefault="00674081">
      <w:pPr>
        <w:numPr>
          <w:ilvl w:val="0"/>
          <w:numId w:val="30"/>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3058F8" w:rsidRPr="00D03E1F" w:rsidRDefault="00674081">
      <w:pPr>
        <w:numPr>
          <w:ilvl w:val="0"/>
          <w:numId w:val="30"/>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оценивать на применимость и достоверность информацию, полученную в ходе исследования или эксперимента;</w:t>
      </w:r>
    </w:p>
    <w:p w:rsidR="003058F8" w:rsidRPr="00D03E1F" w:rsidRDefault="00674081">
      <w:pPr>
        <w:numPr>
          <w:ilvl w:val="0"/>
          <w:numId w:val="30"/>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самостоятельно формулировать обобщения и выводы по результатам проведённого наблюдения, опыта, исследования;</w:t>
      </w:r>
    </w:p>
    <w:p w:rsidR="003058F8" w:rsidRPr="00D03E1F" w:rsidRDefault="00674081">
      <w:pPr>
        <w:numPr>
          <w:ilvl w:val="0"/>
          <w:numId w:val="30"/>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3058F8" w:rsidRPr="00D03E1F" w:rsidRDefault="00674081">
      <w:pPr>
        <w:spacing w:after="0" w:line="264" w:lineRule="auto"/>
        <w:ind w:left="120"/>
        <w:jc w:val="both"/>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Работа с информацией:</w:t>
      </w:r>
    </w:p>
    <w:p w:rsidR="003058F8" w:rsidRPr="00D03E1F" w:rsidRDefault="00674081">
      <w:pPr>
        <w:numPr>
          <w:ilvl w:val="0"/>
          <w:numId w:val="31"/>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3058F8" w:rsidRPr="00D03E1F" w:rsidRDefault="00674081">
      <w:pPr>
        <w:numPr>
          <w:ilvl w:val="0"/>
          <w:numId w:val="31"/>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анализировать, систематизировать и интерпретировать информацию различных видов и форм представления;</w:t>
      </w:r>
    </w:p>
    <w:p w:rsidR="003058F8" w:rsidRPr="00D03E1F" w:rsidRDefault="00674081">
      <w:pPr>
        <w:numPr>
          <w:ilvl w:val="0"/>
          <w:numId w:val="31"/>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474FC9" w:rsidRDefault="00474FC9">
      <w:pPr>
        <w:spacing w:after="0" w:line="264" w:lineRule="auto"/>
        <w:ind w:left="120"/>
        <w:jc w:val="both"/>
        <w:rPr>
          <w:rFonts w:ascii="Times New Roman" w:hAnsi="Times New Roman" w:cs="Times New Roman"/>
          <w:b/>
          <w:color w:val="000000"/>
          <w:sz w:val="24"/>
          <w:szCs w:val="24"/>
          <w:lang w:val="ru-RU"/>
        </w:rPr>
      </w:pPr>
    </w:p>
    <w:p w:rsidR="003058F8" w:rsidRPr="00D03E1F" w:rsidRDefault="00674081">
      <w:pPr>
        <w:spacing w:after="0" w:line="264" w:lineRule="auto"/>
        <w:ind w:left="120"/>
        <w:jc w:val="both"/>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Коммуникативные универсальные учебные действия:</w:t>
      </w:r>
    </w:p>
    <w:p w:rsidR="003058F8" w:rsidRPr="00D03E1F" w:rsidRDefault="00674081">
      <w:pPr>
        <w:numPr>
          <w:ilvl w:val="0"/>
          <w:numId w:val="32"/>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3058F8" w:rsidRPr="00D03E1F" w:rsidRDefault="00674081">
      <w:pPr>
        <w:numPr>
          <w:ilvl w:val="0"/>
          <w:numId w:val="32"/>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сопоставлять свои суждения с суждениями других участников диалога, обнаруживать различие и сходство позиций;</w:t>
      </w:r>
    </w:p>
    <w:p w:rsidR="003058F8" w:rsidRPr="00D03E1F" w:rsidRDefault="00674081">
      <w:pPr>
        <w:numPr>
          <w:ilvl w:val="0"/>
          <w:numId w:val="32"/>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выражать свою точку зрения в устных и письменных текстах;</w:t>
      </w:r>
    </w:p>
    <w:p w:rsidR="003058F8" w:rsidRPr="00D03E1F" w:rsidRDefault="00674081">
      <w:pPr>
        <w:numPr>
          <w:ilvl w:val="0"/>
          <w:numId w:val="32"/>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публично представлять результаты выполненного физического опыта (эксперимента, исследования, проекта);</w:t>
      </w:r>
    </w:p>
    <w:p w:rsidR="003058F8" w:rsidRPr="00D03E1F" w:rsidRDefault="00674081">
      <w:pPr>
        <w:numPr>
          <w:ilvl w:val="0"/>
          <w:numId w:val="32"/>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понимать и использовать преимущества командной и индивидуальной работы при решении конкретной физической проблемы;</w:t>
      </w:r>
    </w:p>
    <w:p w:rsidR="003058F8" w:rsidRPr="00D03E1F" w:rsidRDefault="00674081">
      <w:pPr>
        <w:numPr>
          <w:ilvl w:val="0"/>
          <w:numId w:val="32"/>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3058F8" w:rsidRPr="00D03E1F" w:rsidRDefault="00674081">
      <w:pPr>
        <w:numPr>
          <w:ilvl w:val="0"/>
          <w:numId w:val="32"/>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3058F8" w:rsidRPr="00D03E1F" w:rsidRDefault="00674081">
      <w:pPr>
        <w:numPr>
          <w:ilvl w:val="0"/>
          <w:numId w:val="32"/>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оценивать качество своего вклада в общий продукт по критериям, самостоятельно сформулированным участниками взаимодействия.</w:t>
      </w:r>
    </w:p>
    <w:p w:rsidR="003058F8" w:rsidRPr="00D03E1F" w:rsidRDefault="003058F8">
      <w:pPr>
        <w:spacing w:after="0" w:line="264" w:lineRule="auto"/>
        <w:ind w:left="120"/>
        <w:jc w:val="both"/>
        <w:rPr>
          <w:rFonts w:ascii="Times New Roman" w:hAnsi="Times New Roman" w:cs="Times New Roman"/>
          <w:sz w:val="24"/>
          <w:szCs w:val="24"/>
          <w:lang w:val="ru-RU"/>
        </w:rPr>
      </w:pPr>
    </w:p>
    <w:p w:rsidR="003058F8" w:rsidRPr="00D03E1F" w:rsidRDefault="00674081">
      <w:pPr>
        <w:spacing w:after="0" w:line="264" w:lineRule="auto"/>
        <w:ind w:left="120"/>
        <w:jc w:val="both"/>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Регулятивные универсальные учебные действия</w:t>
      </w:r>
    </w:p>
    <w:p w:rsidR="003058F8" w:rsidRPr="00D03E1F" w:rsidRDefault="003058F8">
      <w:pPr>
        <w:spacing w:after="0" w:line="264" w:lineRule="auto"/>
        <w:ind w:left="120"/>
        <w:jc w:val="both"/>
        <w:rPr>
          <w:rFonts w:ascii="Times New Roman" w:hAnsi="Times New Roman" w:cs="Times New Roman"/>
          <w:sz w:val="24"/>
          <w:szCs w:val="24"/>
          <w:lang w:val="ru-RU"/>
        </w:rPr>
      </w:pPr>
    </w:p>
    <w:p w:rsidR="003058F8" w:rsidRPr="00D03E1F" w:rsidRDefault="00674081">
      <w:pPr>
        <w:spacing w:after="0" w:line="264" w:lineRule="auto"/>
        <w:ind w:left="120"/>
        <w:jc w:val="both"/>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Самоорганизация:</w:t>
      </w:r>
    </w:p>
    <w:p w:rsidR="003058F8" w:rsidRPr="00D03E1F" w:rsidRDefault="00674081">
      <w:pPr>
        <w:numPr>
          <w:ilvl w:val="0"/>
          <w:numId w:val="33"/>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выявлять проблемы в жизненных и учебных ситуациях, требующих для решения физических знаний;</w:t>
      </w:r>
    </w:p>
    <w:p w:rsidR="003058F8" w:rsidRPr="00D03E1F" w:rsidRDefault="00674081">
      <w:pPr>
        <w:numPr>
          <w:ilvl w:val="0"/>
          <w:numId w:val="33"/>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rsidR="003058F8" w:rsidRPr="00D03E1F" w:rsidRDefault="00674081">
      <w:pPr>
        <w:numPr>
          <w:ilvl w:val="0"/>
          <w:numId w:val="33"/>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3058F8" w:rsidRPr="00D03E1F" w:rsidRDefault="00674081">
      <w:pPr>
        <w:numPr>
          <w:ilvl w:val="0"/>
          <w:numId w:val="33"/>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делать выбор и брать ответственность за решение.</w:t>
      </w:r>
    </w:p>
    <w:p w:rsidR="003058F8" w:rsidRPr="00D03E1F" w:rsidRDefault="00674081">
      <w:pPr>
        <w:spacing w:after="0" w:line="264" w:lineRule="auto"/>
        <w:ind w:left="120"/>
        <w:jc w:val="both"/>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Самоконтроль, эмоциональный интеллект:</w:t>
      </w:r>
    </w:p>
    <w:p w:rsidR="003058F8" w:rsidRPr="00D03E1F" w:rsidRDefault="00674081">
      <w:pPr>
        <w:numPr>
          <w:ilvl w:val="0"/>
          <w:numId w:val="34"/>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давать адекватную оценку ситуации и предлагать план её изменения;</w:t>
      </w:r>
    </w:p>
    <w:p w:rsidR="003058F8" w:rsidRPr="00D03E1F" w:rsidRDefault="00674081">
      <w:pPr>
        <w:numPr>
          <w:ilvl w:val="0"/>
          <w:numId w:val="34"/>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объяснять причины достижения (недостижения) результатов деятельности, давать оценку приобретённому опыту;</w:t>
      </w:r>
    </w:p>
    <w:p w:rsidR="003058F8" w:rsidRPr="00D03E1F" w:rsidRDefault="00674081">
      <w:pPr>
        <w:numPr>
          <w:ilvl w:val="0"/>
          <w:numId w:val="34"/>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3058F8" w:rsidRPr="00D03E1F" w:rsidRDefault="00674081">
      <w:pPr>
        <w:numPr>
          <w:ilvl w:val="0"/>
          <w:numId w:val="34"/>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оценивать соответствие результата цели и условиям;</w:t>
      </w:r>
    </w:p>
    <w:p w:rsidR="003058F8" w:rsidRPr="00D03E1F" w:rsidRDefault="00674081">
      <w:pPr>
        <w:numPr>
          <w:ilvl w:val="0"/>
          <w:numId w:val="34"/>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ставить себя на место другого человека в ходе спора или дискуссии на научную тему, понимать мотивы, намерения и логику другого;</w:t>
      </w:r>
    </w:p>
    <w:p w:rsidR="003058F8" w:rsidRPr="00D03E1F" w:rsidRDefault="00674081">
      <w:pPr>
        <w:numPr>
          <w:ilvl w:val="0"/>
          <w:numId w:val="34"/>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признавать своё право на ошибку при решении физических задач или в утверждениях на научные темы и такое же право другого.</w:t>
      </w:r>
    </w:p>
    <w:p w:rsidR="003058F8" w:rsidRPr="00D03E1F" w:rsidRDefault="003058F8">
      <w:pPr>
        <w:spacing w:after="0" w:line="264" w:lineRule="auto"/>
        <w:ind w:left="120"/>
        <w:jc w:val="both"/>
        <w:rPr>
          <w:rFonts w:ascii="Times New Roman" w:hAnsi="Times New Roman" w:cs="Times New Roman"/>
          <w:sz w:val="24"/>
          <w:szCs w:val="24"/>
          <w:lang w:val="ru-RU"/>
        </w:rPr>
      </w:pPr>
    </w:p>
    <w:p w:rsidR="00474FC9" w:rsidRDefault="00474FC9">
      <w:pPr>
        <w:spacing w:after="0" w:line="264" w:lineRule="auto"/>
        <w:ind w:left="120"/>
        <w:jc w:val="both"/>
        <w:rPr>
          <w:rFonts w:ascii="Times New Roman" w:hAnsi="Times New Roman" w:cs="Times New Roman"/>
          <w:b/>
          <w:color w:val="000000"/>
          <w:sz w:val="24"/>
          <w:szCs w:val="24"/>
          <w:lang w:val="ru-RU"/>
        </w:rPr>
      </w:pPr>
    </w:p>
    <w:p w:rsidR="00474FC9" w:rsidRDefault="00474FC9">
      <w:pPr>
        <w:spacing w:after="0" w:line="240" w:lineRule="auto"/>
        <w:rPr>
          <w:rFonts w:ascii="Times New Roman" w:hAnsi="Times New Roman" w:cs="Times New Roman"/>
          <w:b/>
          <w:color w:val="000000"/>
          <w:sz w:val="24"/>
          <w:szCs w:val="24"/>
          <w:lang w:val="ru-RU"/>
        </w:rPr>
      </w:pPr>
      <w:r>
        <w:rPr>
          <w:rFonts w:ascii="Times New Roman" w:hAnsi="Times New Roman" w:cs="Times New Roman"/>
          <w:b/>
          <w:color w:val="000000"/>
          <w:sz w:val="24"/>
          <w:szCs w:val="24"/>
          <w:lang w:val="ru-RU"/>
        </w:rPr>
        <w:br w:type="page"/>
      </w:r>
    </w:p>
    <w:p w:rsidR="003058F8" w:rsidRPr="00D03E1F" w:rsidRDefault="00674081">
      <w:pPr>
        <w:spacing w:after="0" w:line="264" w:lineRule="auto"/>
        <w:ind w:left="120"/>
        <w:jc w:val="both"/>
        <w:rPr>
          <w:rFonts w:ascii="Times New Roman" w:hAnsi="Times New Roman" w:cs="Times New Roman"/>
          <w:sz w:val="24"/>
          <w:szCs w:val="24"/>
          <w:lang w:val="ru-RU"/>
        </w:rPr>
      </w:pPr>
      <w:bookmarkStart w:id="12" w:name="_GoBack"/>
      <w:bookmarkEnd w:id="12"/>
      <w:r w:rsidRPr="00D03E1F">
        <w:rPr>
          <w:rFonts w:ascii="Times New Roman" w:hAnsi="Times New Roman" w:cs="Times New Roman"/>
          <w:b/>
          <w:color w:val="000000"/>
          <w:sz w:val="24"/>
          <w:szCs w:val="24"/>
          <w:lang w:val="ru-RU"/>
        </w:rPr>
        <w:t xml:space="preserve">ПРЕДМЕТНЫЕ РЕЗУЛЬТАТЫ </w:t>
      </w:r>
    </w:p>
    <w:p w:rsidR="003058F8" w:rsidRPr="00D03E1F" w:rsidRDefault="003058F8">
      <w:pPr>
        <w:spacing w:after="0" w:line="264" w:lineRule="auto"/>
        <w:ind w:left="120"/>
        <w:jc w:val="both"/>
        <w:rPr>
          <w:rFonts w:ascii="Times New Roman" w:hAnsi="Times New Roman" w:cs="Times New Roman"/>
          <w:sz w:val="24"/>
          <w:szCs w:val="24"/>
          <w:lang w:val="ru-RU"/>
        </w:rPr>
      </w:pP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К концу обучения </w:t>
      </w:r>
      <w:r w:rsidRPr="00D03E1F">
        <w:rPr>
          <w:rFonts w:ascii="Times New Roman" w:hAnsi="Times New Roman" w:cs="Times New Roman"/>
          <w:b/>
          <w:color w:val="000000"/>
          <w:sz w:val="24"/>
          <w:szCs w:val="24"/>
          <w:lang w:val="ru-RU"/>
        </w:rPr>
        <w:t>в 7 классе</w:t>
      </w:r>
      <w:r w:rsidRPr="00D03E1F">
        <w:rPr>
          <w:rFonts w:ascii="Times New Roman" w:hAnsi="Times New Roman" w:cs="Times New Roman"/>
          <w:color w:val="000000"/>
          <w:sz w:val="24"/>
          <w:szCs w:val="24"/>
          <w:lang w:val="ru-RU"/>
        </w:rPr>
        <w:t xml:space="preserve"> предметные результаты на базовом уровне должны отражать сформированность у обучающихся умений:</w:t>
      </w:r>
    </w:p>
    <w:p w:rsidR="003058F8" w:rsidRPr="00D03E1F" w:rsidRDefault="00674081">
      <w:pPr>
        <w:numPr>
          <w:ilvl w:val="0"/>
          <w:numId w:val="3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3058F8" w:rsidRPr="00D03E1F" w:rsidRDefault="00674081">
      <w:pPr>
        <w:numPr>
          <w:ilvl w:val="0"/>
          <w:numId w:val="3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3058F8" w:rsidRPr="00D03E1F" w:rsidRDefault="00674081">
      <w:pPr>
        <w:numPr>
          <w:ilvl w:val="0"/>
          <w:numId w:val="3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3058F8" w:rsidRPr="00D03E1F" w:rsidRDefault="00674081">
      <w:pPr>
        <w:numPr>
          <w:ilvl w:val="0"/>
          <w:numId w:val="3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3058F8" w:rsidRPr="00D03E1F" w:rsidRDefault="00674081">
      <w:pPr>
        <w:numPr>
          <w:ilvl w:val="0"/>
          <w:numId w:val="3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3058F8" w:rsidRPr="00D03E1F" w:rsidRDefault="00674081">
      <w:pPr>
        <w:numPr>
          <w:ilvl w:val="0"/>
          <w:numId w:val="3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3058F8" w:rsidRPr="00D03E1F" w:rsidRDefault="00674081">
      <w:pPr>
        <w:numPr>
          <w:ilvl w:val="0"/>
          <w:numId w:val="3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3058F8" w:rsidRPr="00D03E1F" w:rsidRDefault="00674081">
      <w:pPr>
        <w:numPr>
          <w:ilvl w:val="0"/>
          <w:numId w:val="3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3058F8" w:rsidRPr="00D03E1F" w:rsidRDefault="00674081">
      <w:pPr>
        <w:numPr>
          <w:ilvl w:val="0"/>
          <w:numId w:val="3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3058F8" w:rsidRPr="00D03E1F" w:rsidRDefault="00674081">
      <w:pPr>
        <w:numPr>
          <w:ilvl w:val="0"/>
          <w:numId w:val="3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3058F8" w:rsidRPr="00D03E1F" w:rsidRDefault="00674081">
      <w:pPr>
        <w:numPr>
          <w:ilvl w:val="0"/>
          <w:numId w:val="3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rsidR="003058F8" w:rsidRPr="00D03E1F" w:rsidRDefault="00674081">
      <w:pPr>
        <w:numPr>
          <w:ilvl w:val="0"/>
          <w:numId w:val="3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3058F8" w:rsidRPr="00D03E1F" w:rsidRDefault="00674081">
      <w:pPr>
        <w:numPr>
          <w:ilvl w:val="0"/>
          <w:numId w:val="3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соблюдать правила техники безопасности при работе с лабораторным оборудованием;</w:t>
      </w:r>
    </w:p>
    <w:p w:rsidR="003058F8" w:rsidRPr="00D03E1F" w:rsidRDefault="00674081">
      <w:pPr>
        <w:numPr>
          <w:ilvl w:val="0"/>
          <w:numId w:val="3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3058F8" w:rsidRPr="00D03E1F" w:rsidRDefault="00674081">
      <w:pPr>
        <w:numPr>
          <w:ilvl w:val="0"/>
          <w:numId w:val="3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3058F8" w:rsidRPr="00D03E1F" w:rsidRDefault="00674081">
      <w:pPr>
        <w:numPr>
          <w:ilvl w:val="0"/>
          <w:numId w:val="3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3058F8" w:rsidRPr="00D03E1F" w:rsidRDefault="00674081">
      <w:pPr>
        <w:numPr>
          <w:ilvl w:val="0"/>
          <w:numId w:val="3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3058F8" w:rsidRPr="00D03E1F" w:rsidRDefault="00674081">
      <w:pPr>
        <w:numPr>
          <w:ilvl w:val="0"/>
          <w:numId w:val="3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3058F8" w:rsidRPr="00D03E1F" w:rsidRDefault="00674081">
      <w:pPr>
        <w:numPr>
          <w:ilvl w:val="0"/>
          <w:numId w:val="3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3058F8" w:rsidRPr="00D03E1F" w:rsidRDefault="00674081">
      <w:pPr>
        <w:numPr>
          <w:ilvl w:val="0"/>
          <w:numId w:val="35"/>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К концу обучения </w:t>
      </w:r>
      <w:r w:rsidRPr="00D03E1F">
        <w:rPr>
          <w:rFonts w:ascii="Times New Roman" w:hAnsi="Times New Roman" w:cs="Times New Roman"/>
          <w:b/>
          <w:color w:val="000000"/>
          <w:sz w:val="24"/>
          <w:szCs w:val="24"/>
          <w:lang w:val="ru-RU"/>
        </w:rPr>
        <w:t>в 8 классе</w:t>
      </w:r>
      <w:r w:rsidRPr="00D03E1F">
        <w:rPr>
          <w:rFonts w:ascii="Times New Roman" w:hAnsi="Times New Roman" w:cs="Times New Roman"/>
          <w:color w:val="000000"/>
          <w:sz w:val="24"/>
          <w:szCs w:val="24"/>
          <w:lang w:val="ru-RU"/>
        </w:rPr>
        <w:t xml:space="preserve"> предметные результаты на базовом уровне должны отражать сформированность у обучающихся умений:</w:t>
      </w:r>
    </w:p>
    <w:p w:rsidR="003058F8" w:rsidRPr="00D03E1F" w:rsidRDefault="00674081">
      <w:pPr>
        <w:numPr>
          <w:ilvl w:val="0"/>
          <w:numId w:val="3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3058F8" w:rsidRPr="00D03E1F" w:rsidRDefault="00674081">
      <w:pPr>
        <w:numPr>
          <w:ilvl w:val="0"/>
          <w:numId w:val="3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3058F8" w:rsidRPr="00D03E1F" w:rsidRDefault="00674081">
      <w:pPr>
        <w:numPr>
          <w:ilvl w:val="0"/>
          <w:numId w:val="3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3058F8" w:rsidRPr="00D03E1F" w:rsidRDefault="00674081">
      <w:pPr>
        <w:numPr>
          <w:ilvl w:val="0"/>
          <w:numId w:val="3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3058F8" w:rsidRPr="00D03E1F" w:rsidRDefault="00674081">
      <w:pPr>
        <w:numPr>
          <w:ilvl w:val="0"/>
          <w:numId w:val="3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3058F8" w:rsidRPr="00D03E1F" w:rsidRDefault="00674081">
      <w:pPr>
        <w:numPr>
          <w:ilvl w:val="0"/>
          <w:numId w:val="3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3058F8" w:rsidRPr="00D03E1F" w:rsidRDefault="00674081">
      <w:pPr>
        <w:numPr>
          <w:ilvl w:val="0"/>
          <w:numId w:val="3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3058F8" w:rsidRPr="00D03E1F" w:rsidRDefault="00674081">
      <w:pPr>
        <w:numPr>
          <w:ilvl w:val="0"/>
          <w:numId w:val="3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3058F8" w:rsidRPr="00D03E1F" w:rsidRDefault="00674081">
      <w:pPr>
        <w:numPr>
          <w:ilvl w:val="0"/>
          <w:numId w:val="3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3058F8" w:rsidRPr="00D03E1F" w:rsidRDefault="00674081">
      <w:pPr>
        <w:numPr>
          <w:ilvl w:val="0"/>
          <w:numId w:val="3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3058F8" w:rsidRPr="00D03E1F" w:rsidRDefault="00674081">
      <w:pPr>
        <w:numPr>
          <w:ilvl w:val="0"/>
          <w:numId w:val="3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3058F8" w:rsidRPr="00D03E1F" w:rsidRDefault="00674081">
      <w:pPr>
        <w:numPr>
          <w:ilvl w:val="0"/>
          <w:numId w:val="3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3058F8" w:rsidRPr="00D03E1F" w:rsidRDefault="00674081">
      <w:pPr>
        <w:numPr>
          <w:ilvl w:val="0"/>
          <w:numId w:val="3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соблюдать правила техники безопасности при работе с лабораторным оборудованием;</w:t>
      </w:r>
    </w:p>
    <w:p w:rsidR="003058F8" w:rsidRPr="00D03E1F" w:rsidRDefault="00674081">
      <w:pPr>
        <w:numPr>
          <w:ilvl w:val="0"/>
          <w:numId w:val="3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3058F8" w:rsidRPr="00D03E1F" w:rsidRDefault="00674081">
      <w:pPr>
        <w:numPr>
          <w:ilvl w:val="0"/>
          <w:numId w:val="3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3058F8" w:rsidRPr="00D03E1F" w:rsidRDefault="00674081">
      <w:pPr>
        <w:numPr>
          <w:ilvl w:val="0"/>
          <w:numId w:val="3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3058F8" w:rsidRPr="00D03E1F" w:rsidRDefault="00674081">
      <w:pPr>
        <w:numPr>
          <w:ilvl w:val="0"/>
          <w:numId w:val="3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3058F8" w:rsidRPr="00D03E1F" w:rsidRDefault="00674081">
      <w:pPr>
        <w:numPr>
          <w:ilvl w:val="0"/>
          <w:numId w:val="3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3058F8" w:rsidRPr="00D03E1F" w:rsidRDefault="00674081">
      <w:pPr>
        <w:numPr>
          <w:ilvl w:val="0"/>
          <w:numId w:val="3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3058F8" w:rsidRPr="00D03E1F" w:rsidRDefault="00674081">
      <w:pPr>
        <w:numPr>
          <w:ilvl w:val="0"/>
          <w:numId w:val="36"/>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3058F8" w:rsidRPr="00D03E1F" w:rsidRDefault="00674081">
      <w:pPr>
        <w:spacing w:after="0" w:line="264" w:lineRule="auto"/>
        <w:ind w:firstLine="600"/>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К концу обучения </w:t>
      </w:r>
      <w:r w:rsidRPr="00D03E1F">
        <w:rPr>
          <w:rFonts w:ascii="Times New Roman" w:hAnsi="Times New Roman" w:cs="Times New Roman"/>
          <w:b/>
          <w:color w:val="000000"/>
          <w:sz w:val="24"/>
          <w:szCs w:val="24"/>
          <w:lang w:val="ru-RU"/>
        </w:rPr>
        <w:t>в 9 классе</w:t>
      </w:r>
      <w:r w:rsidRPr="00D03E1F">
        <w:rPr>
          <w:rFonts w:ascii="Times New Roman" w:hAnsi="Times New Roman" w:cs="Times New Roman"/>
          <w:color w:val="000000"/>
          <w:sz w:val="24"/>
          <w:szCs w:val="24"/>
          <w:lang w:val="ru-RU"/>
        </w:rPr>
        <w:t xml:space="preserve"> предметные результаты на базовом уровне должны отражать сформированность у обучающихся умений:</w:t>
      </w:r>
    </w:p>
    <w:p w:rsidR="003058F8" w:rsidRPr="00D03E1F" w:rsidRDefault="00674081">
      <w:pPr>
        <w:numPr>
          <w:ilvl w:val="0"/>
          <w:numId w:val="3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3058F8" w:rsidRPr="00D03E1F" w:rsidRDefault="00674081">
      <w:pPr>
        <w:numPr>
          <w:ilvl w:val="0"/>
          <w:numId w:val="3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3058F8" w:rsidRPr="00D03E1F" w:rsidRDefault="00674081">
      <w:pPr>
        <w:numPr>
          <w:ilvl w:val="0"/>
          <w:numId w:val="3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3058F8" w:rsidRPr="00D03E1F" w:rsidRDefault="00674081">
      <w:pPr>
        <w:numPr>
          <w:ilvl w:val="0"/>
          <w:numId w:val="3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3058F8" w:rsidRPr="00D03E1F" w:rsidRDefault="00674081">
      <w:pPr>
        <w:numPr>
          <w:ilvl w:val="0"/>
          <w:numId w:val="3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давать словесную формулировку закона и записывать его математическое выражение;</w:t>
      </w:r>
    </w:p>
    <w:p w:rsidR="003058F8" w:rsidRPr="00D03E1F" w:rsidRDefault="00674081">
      <w:pPr>
        <w:numPr>
          <w:ilvl w:val="0"/>
          <w:numId w:val="3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3058F8" w:rsidRPr="00D03E1F" w:rsidRDefault="00674081">
      <w:pPr>
        <w:numPr>
          <w:ilvl w:val="0"/>
          <w:numId w:val="3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3058F8" w:rsidRPr="00D03E1F" w:rsidRDefault="00674081">
      <w:pPr>
        <w:numPr>
          <w:ilvl w:val="0"/>
          <w:numId w:val="3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3058F8" w:rsidRPr="00D03E1F" w:rsidRDefault="00674081">
      <w:pPr>
        <w:numPr>
          <w:ilvl w:val="0"/>
          <w:numId w:val="3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3058F8" w:rsidRPr="00D03E1F" w:rsidRDefault="00674081">
      <w:pPr>
        <w:numPr>
          <w:ilvl w:val="0"/>
          <w:numId w:val="3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3058F8" w:rsidRPr="00D03E1F" w:rsidRDefault="00674081">
      <w:pPr>
        <w:numPr>
          <w:ilvl w:val="0"/>
          <w:numId w:val="3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3058F8" w:rsidRPr="00D03E1F" w:rsidRDefault="00674081">
      <w:pPr>
        <w:numPr>
          <w:ilvl w:val="0"/>
          <w:numId w:val="3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3058F8" w:rsidRPr="00D03E1F" w:rsidRDefault="00674081">
      <w:pPr>
        <w:numPr>
          <w:ilvl w:val="0"/>
          <w:numId w:val="3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соблюдать правила техники безопасности при работе с лабораторным оборудованием;</w:t>
      </w:r>
    </w:p>
    <w:p w:rsidR="003058F8" w:rsidRPr="00D03E1F" w:rsidRDefault="00674081">
      <w:pPr>
        <w:numPr>
          <w:ilvl w:val="0"/>
          <w:numId w:val="3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3058F8" w:rsidRPr="00D03E1F" w:rsidRDefault="00674081">
      <w:pPr>
        <w:numPr>
          <w:ilvl w:val="0"/>
          <w:numId w:val="3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3058F8" w:rsidRPr="00D03E1F" w:rsidRDefault="00674081">
      <w:pPr>
        <w:numPr>
          <w:ilvl w:val="0"/>
          <w:numId w:val="3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3058F8" w:rsidRPr="00D03E1F" w:rsidRDefault="00674081">
      <w:pPr>
        <w:numPr>
          <w:ilvl w:val="0"/>
          <w:numId w:val="3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3058F8" w:rsidRPr="00D03E1F" w:rsidRDefault="00674081">
      <w:pPr>
        <w:numPr>
          <w:ilvl w:val="0"/>
          <w:numId w:val="3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осуществлять поиск информации физического содержания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3058F8" w:rsidRPr="00D03E1F" w:rsidRDefault="00674081">
      <w:pPr>
        <w:numPr>
          <w:ilvl w:val="0"/>
          <w:numId w:val="3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3058F8" w:rsidRPr="00D03E1F" w:rsidRDefault="00674081">
      <w:pPr>
        <w:numPr>
          <w:ilvl w:val="0"/>
          <w:numId w:val="37"/>
        </w:numPr>
        <w:spacing w:after="0" w:line="264"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3058F8" w:rsidRPr="00D03E1F" w:rsidRDefault="003058F8">
      <w:pPr>
        <w:rPr>
          <w:rFonts w:ascii="Times New Roman" w:hAnsi="Times New Roman" w:cs="Times New Roman"/>
          <w:sz w:val="24"/>
          <w:szCs w:val="24"/>
          <w:lang w:val="ru-RU"/>
        </w:rPr>
        <w:sectPr w:rsidR="003058F8" w:rsidRPr="00D03E1F">
          <w:pgSz w:w="11906" w:h="16383"/>
          <w:pgMar w:top="1134" w:right="850" w:bottom="1134" w:left="1134" w:header="720" w:footer="720" w:gutter="0"/>
          <w:cols w:space="0"/>
        </w:sectPr>
      </w:pPr>
      <w:bookmarkStart w:id="13" w:name="block-65896096"/>
    </w:p>
    <w:p w:rsidR="003058F8" w:rsidRPr="00D03E1F" w:rsidRDefault="00674081">
      <w:pPr>
        <w:spacing w:after="0"/>
        <w:ind w:left="120"/>
        <w:jc w:val="center"/>
        <w:rPr>
          <w:rFonts w:ascii="Times New Roman" w:hAnsi="Times New Roman" w:cs="Times New Roman"/>
          <w:sz w:val="24"/>
          <w:szCs w:val="24"/>
          <w:lang w:val="ru-RU"/>
        </w:rPr>
      </w:pPr>
      <w:bookmarkStart w:id="14" w:name="block-65896100"/>
      <w:bookmarkEnd w:id="13"/>
      <w:r w:rsidRPr="00D03E1F">
        <w:rPr>
          <w:rFonts w:ascii="Times New Roman" w:hAnsi="Times New Roman" w:cs="Times New Roman"/>
          <w:b/>
          <w:color w:val="000000"/>
          <w:sz w:val="24"/>
          <w:szCs w:val="24"/>
          <w:lang w:val="ru-RU"/>
        </w:rPr>
        <w:t>ТЕМАТИЧЕСКОЕ ПЛАНИРОВАНИЕ</w:t>
      </w:r>
    </w:p>
    <w:p w:rsidR="003058F8" w:rsidRPr="00D03E1F" w:rsidRDefault="00674081">
      <w:pPr>
        <w:spacing w:after="0"/>
        <w:ind w:left="120"/>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 xml:space="preserve"> 7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6"/>
        <w:gridCol w:w="5064"/>
        <w:gridCol w:w="1319"/>
        <w:gridCol w:w="2040"/>
        <w:gridCol w:w="1912"/>
        <w:gridCol w:w="3065"/>
      </w:tblGrid>
      <w:tr w:rsidR="003058F8" w:rsidRPr="00D03E1F">
        <w:trPr>
          <w:trHeight w:val="379"/>
          <w:tblCellSpacing w:w="0" w:type="dxa"/>
        </w:trPr>
        <w:tc>
          <w:tcPr>
            <w:tcW w:w="1056" w:type="dxa"/>
            <w:vMerge w:val="restart"/>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 xml:space="preserve">№ п/п </w:t>
            </w:r>
          </w:p>
        </w:tc>
        <w:tc>
          <w:tcPr>
            <w:tcW w:w="5064" w:type="dxa"/>
            <w:vMerge w:val="restart"/>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Наименование разделов и тем программы</w:t>
            </w:r>
          </w:p>
        </w:tc>
        <w:tc>
          <w:tcPr>
            <w:tcW w:w="0" w:type="auto"/>
            <w:gridSpan w:val="3"/>
            <w:tcMar>
              <w:top w:w="50" w:type="dxa"/>
              <w:left w:w="100" w:type="dxa"/>
            </w:tcMar>
            <w:vAlign w:val="center"/>
          </w:tcPr>
          <w:p w:rsidR="003058F8" w:rsidRPr="00D03E1F" w:rsidRDefault="00674081">
            <w:pPr>
              <w:spacing w:after="0"/>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Количество часов</w:t>
            </w:r>
          </w:p>
        </w:tc>
        <w:tc>
          <w:tcPr>
            <w:tcW w:w="3046" w:type="dxa"/>
            <w:vMerge w:val="restart"/>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Электронные (цифровые) образовательные ресурсы</w:t>
            </w:r>
          </w:p>
        </w:tc>
      </w:tr>
      <w:tr w:rsidR="003058F8" w:rsidRPr="00D03E1F">
        <w:trPr>
          <w:trHeight w:val="945"/>
          <w:tblCellSpacing w:w="0" w:type="dxa"/>
        </w:trPr>
        <w:tc>
          <w:tcPr>
            <w:tcW w:w="0" w:type="auto"/>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0" w:type="auto"/>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319"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Всего</w:t>
            </w:r>
          </w:p>
        </w:tc>
        <w:tc>
          <w:tcPr>
            <w:tcW w:w="2040"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Контрольные работы</w:t>
            </w:r>
          </w:p>
        </w:tc>
        <w:tc>
          <w:tcPr>
            <w:tcW w:w="1873"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Практические работы</w:t>
            </w:r>
          </w:p>
        </w:tc>
        <w:tc>
          <w:tcPr>
            <w:tcW w:w="0" w:type="auto"/>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r>
      <w:tr w:rsidR="003058F8" w:rsidRPr="00D03E1F">
        <w:trPr>
          <w:trHeight w:val="374"/>
          <w:tblCellSpacing w:w="0" w:type="dxa"/>
        </w:trPr>
        <w:tc>
          <w:tcPr>
            <w:tcW w:w="0" w:type="auto"/>
            <w:gridSpan w:val="6"/>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Раздел 1.</w:t>
            </w: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b/>
                <w:color w:val="000000"/>
                <w:sz w:val="24"/>
                <w:szCs w:val="24"/>
                <w:lang w:val="ru-RU"/>
              </w:rPr>
              <w:t>Физика и её роль в познании окружающего мира</w:t>
            </w:r>
          </w:p>
        </w:tc>
      </w:tr>
      <w:tr w:rsidR="003058F8" w:rsidRPr="00D03E1F">
        <w:trPr>
          <w:trHeight w:val="663"/>
          <w:tblCellSpacing w:w="0" w:type="dxa"/>
        </w:trPr>
        <w:tc>
          <w:tcPr>
            <w:tcW w:w="1056"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w:t>
            </w:r>
          </w:p>
        </w:tc>
        <w:tc>
          <w:tcPr>
            <w:tcW w:w="5064"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Физика - наука о природе</w:t>
            </w:r>
          </w:p>
        </w:tc>
        <w:tc>
          <w:tcPr>
            <w:tcW w:w="1319"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2040"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873"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3046"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7">
              <w:r w:rsidRPr="00D03E1F">
                <w:rPr>
                  <w:rFonts w:ascii="Times New Roman" w:hAnsi="Times New Roman" w:cs="Times New Roman"/>
                  <w:color w:val="0000FF"/>
                  <w:sz w:val="24"/>
                  <w:szCs w:val="24"/>
                  <w:u w:val="single"/>
                  <w:lang w:val="ru-RU"/>
                </w:rPr>
                <w:t>https://m.edsoo.ru/7f416194</w:t>
              </w:r>
            </w:hyperlink>
          </w:p>
        </w:tc>
      </w:tr>
      <w:tr w:rsidR="003058F8" w:rsidRPr="00D03E1F">
        <w:trPr>
          <w:trHeight w:val="663"/>
          <w:tblCellSpacing w:w="0" w:type="dxa"/>
        </w:trPr>
        <w:tc>
          <w:tcPr>
            <w:tcW w:w="1056"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w:t>
            </w:r>
          </w:p>
        </w:tc>
        <w:tc>
          <w:tcPr>
            <w:tcW w:w="5064"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Физические величины</w:t>
            </w:r>
          </w:p>
        </w:tc>
        <w:tc>
          <w:tcPr>
            <w:tcW w:w="1319"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2 </w:t>
            </w:r>
          </w:p>
        </w:tc>
        <w:tc>
          <w:tcPr>
            <w:tcW w:w="2040"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873"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3046"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8">
              <w:r w:rsidRPr="00D03E1F">
                <w:rPr>
                  <w:rFonts w:ascii="Times New Roman" w:hAnsi="Times New Roman" w:cs="Times New Roman"/>
                  <w:color w:val="0000FF"/>
                  <w:sz w:val="24"/>
                  <w:szCs w:val="24"/>
                  <w:u w:val="single"/>
                  <w:lang w:val="ru-RU"/>
                </w:rPr>
                <w:t>https://m.edsoo.ru/7f416194</w:t>
              </w:r>
            </w:hyperlink>
          </w:p>
        </w:tc>
      </w:tr>
      <w:tr w:rsidR="003058F8" w:rsidRPr="00D03E1F">
        <w:trPr>
          <w:trHeight w:val="663"/>
          <w:tblCellSpacing w:w="0" w:type="dxa"/>
        </w:trPr>
        <w:tc>
          <w:tcPr>
            <w:tcW w:w="1056"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1.3</w:t>
            </w:r>
          </w:p>
        </w:tc>
        <w:tc>
          <w:tcPr>
            <w:tcW w:w="5064"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Естественнонаучный метод познания</w:t>
            </w:r>
          </w:p>
        </w:tc>
        <w:tc>
          <w:tcPr>
            <w:tcW w:w="1319"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3 </w:t>
            </w:r>
          </w:p>
        </w:tc>
        <w:tc>
          <w:tcPr>
            <w:tcW w:w="2040"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873"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3046"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9">
              <w:r w:rsidRPr="00D03E1F">
                <w:rPr>
                  <w:rFonts w:ascii="Times New Roman" w:hAnsi="Times New Roman" w:cs="Times New Roman"/>
                  <w:color w:val="0000FF"/>
                  <w:sz w:val="24"/>
                  <w:szCs w:val="24"/>
                  <w:u w:val="single"/>
                  <w:lang w:val="ru-RU"/>
                </w:rPr>
                <w:t>https://m.edsoo.ru/7f416194</w:t>
              </w:r>
            </w:hyperlink>
          </w:p>
        </w:tc>
      </w:tr>
      <w:tr w:rsidR="003058F8" w:rsidRPr="00D03E1F">
        <w:trPr>
          <w:trHeight w:val="564"/>
          <w:tblCellSpacing w:w="0" w:type="dxa"/>
        </w:trPr>
        <w:tc>
          <w:tcPr>
            <w:tcW w:w="0" w:type="auto"/>
            <w:gridSpan w:val="2"/>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Итого по разделу</w:t>
            </w:r>
          </w:p>
        </w:tc>
        <w:tc>
          <w:tcPr>
            <w:tcW w:w="1319"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6 </w:t>
            </w:r>
          </w:p>
        </w:tc>
        <w:tc>
          <w:tcPr>
            <w:tcW w:w="6959" w:type="dxa"/>
            <w:gridSpan w:val="3"/>
            <w:tcMar>
              <w:top w:w="50" w:type="dxa"/>
              <w:left w:w="100" w:type="dxa"/>
            </w:tcMar>
            <w:vAlign w:val="center"/>
          </w:tcPr>
          <w:p w:rsidR="003058F8" w:rsidRPr="00D03E1F" w:rsidRDefault="003058F8">
            <w:pPr>
              <w:rPr>
                <w:rFonts w:ascii="Times New Roman" w:hAnsi="Times New Roman" w:cs="Times New Roman"/>
                <w:sz w:val="24"/>
                <w:szCs w:val="24"/>
                <w:lang w:val="ru-RU"/>
              </w:rPr>
            </w:pPr>
          </w:p>
        </w:tc>
      </w:tr>
      <w:tr w:rsidR="003058F8" w:rsidRPr="00D03E1F">
        <w:trPr>
          <w:trHeight w:val="374"/>
          <w:tblCellSpacing w:w="0" w:type="dxa"/>
        </w:trPr>
        <w:tc>
          <w:tcPr>
            <w:tcW w:w="0" w:type="auto"/>
            <w:gridSpan w:val="6"/>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Раздел 2.</w:t>
            </w: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b/>
                <w:color w:val="000000"/>
                <w:sz w:val="24"/>
                <w:szCs w:val="24"/>
                <w:lang w:val="ru-RU"/>
              </w:rPr>
              <w:t>Первоначальные сведения о строении вещества</w:t>
            </w:r>
          </w:p>
        </w:tc>
      </w:tr>
      <w:tr w:rsidR="003058F8" w:rsidRPr="00D03E1F">
        <w:trPr>
          <w:trHeight w:val="663"/>
          <w:tblCellSpacing w:w="0" w:type="dxa"/>
        </w:trPr>
        <w:tc>
          <w:tcPr>
            <w:tcW w:w="1056"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2.1</w:t>
            </w:r>
          </w:p>
        </w:tc>
        <w:tc>
          <w:tcPr>
            <w:tcW w:w="5064"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Строение вещества</w:t>
            </w:r>
          </w:p>
        </w:tc>
        <w:tc>
          <w:tcPr>
            <w:tcW w:w="1319"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2040"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873"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3046"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0">
              <w:r w:rsidRPr="00D03E1F">
                <w:rPr>
                  <w:rFonts w:ascii="Times New Roman" w:hAnsi="Times New Roman" w:cs="Times New Roman"/>
                  <w:color w:val="0000FF"/>
                  <w:sz w:val="24"/>
                  <w:szCs w:val="24"/>
                  <w:u w:val="single"/>
                  <w:lang w:val="ru-RU"/>
                </w:rPr>
                <w:t>https://m.edsoo.ru/7f416194</w:t>
              </w:r>
            </w:hyperlink>
          </w:p>
        </w:tc>
      </w:tr>
      <w:tr w:rsidR="003058F8" w:rsidRPr="00D03E1F">
        <w:trPr>
          <w:trHeight w:val="689"/>
          <w:tblCellSpacing w:w="0" w:type="dxa"/>
        </w:trPr>
        <w:tc>
          <w:tcPr>
            <w:tcW w:w="1056"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2.2</w:t>
            </w:r>
          </w:p>
        </w:tc>
        <w:tc>
          <w:tcPr>
            <w:tcW w:w="5064"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Движение и взаимодействие частиц вещества</w:t>
            </w:r>
          </w:p>
        </w:tc>
        <w:tc>
          <w:tcPr>
            <w:tcW w:w="1319"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2 </w:t>
            </w:r>
          </w:p>
        </w:tc>
        <w:tc>
          <w:tcPr>
            <w:tcW w:w="2040"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873"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3046"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1">
              <w:r w:rsidRPr="00D03E1F">
                <w:rPr>
                  <w:rFonts w:ascii="Times New Roman" w:hAnsi="Times New Roman" w:cs="Times New Roman"/>
                  <w:color w:val="0000FF"/>
                  <w:sz w:val="24"/>
                  <w:szCs w:val="24"/>
                  <w:u w:val="single"/>
                  <w:lang w:val="ru-RU"/>
                </w:rPr>
                <w:t>https://m.edsoo.ru/7f416194</w:t>
              </w:r>
            </w:hyperlink>
          </w:p>
        </w:tc>
      </w:tr>
      <w:tr w:rsidR="003058F8" w:rsidRPr="00D03E1F">
        <w:trPr>
          <w:trHeight w:val="663"/>
          <w:tblCellSpacing w:w="0" w:type="dxa"/>
        </w:trPr>
        <w:tc>
          <w:tcPr>
            <w:tcW w:w="1056"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2.3</w:t>
            </w:r>
          </w:p>
        </w:tc>
        <w:tc>
          <w:tcPr>
            <w:tcW w:w="5064"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Агрегатные состояния вещества</w:t>
            </w:r>
          </w:p>
        </w:tc>
        <w:tc>
          <w:tcPr>
            <w:tcW w:w="1319"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2 </w:t>
            </w:r>
          </w:p>
        </w:tc>
        <w:tc>
          <w:tcPr>
            <w:tcW w:w="2040"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873"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3046"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2">
              <w:r w:rsidRPr="00D03E1F">
                <w:rPr>
                  <w:rFonts w:ascii="Times New Roman" w:hAnsi="Times New Roman" w:cs="Times New Roman"/>
                  <w:color w:val="0000FF"/>
                  <w:sz w:val="24"/>
                  <w:szCs w:val="24"/>
                  <w:u w:val="single"/>
                  <w:lang w:val="ru-RU"/>
                </w:rPr>
                <w:t>https://m.edsoo.ru/7f416194</w:t>
              </w:r>
            </w:hyperlink>
          </w:p>
        </w:tc>
      </w:tr>
      <w:tr w:rsidR="003058F8" w:rsidRPr="00D03E1F">
        <w:trPr>
          <w:trHeight w:val="564"/>
          <w:tblCellSpacing w:w="0" w:type="dxa"/>
        </w:trPr>
        <w:tc>
          <w:tcPr>
            <w:tcW w:w="0" w:type="auto"/>
            <w:gridSpan w:val="2"/>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Итого по разделу</w:t>
            </w:r>
          </w:p>
        </w:tc>
        <w:tc>
          <w:tcPr>
            <w:tcW w:w="1319"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5 </w:t>
            </w:r>
          </w:p>
        </w:tc>
        <w:tc>
          <w:tcPr>
            <w:tcW w:w="6959" w:type="dxa"/>
            <w:gridSpan w:val="3"/>
            <w:tcMar>
              <w:top w:w="50" w:type="dxa"/>
              <w:left w:w="100" w:type="dxa"/>
            </w:tcMar>
            <w:vAlign w:val="center"/>
          </w:tcPr>
          <w:p w:rsidR="003058F8" w:rsidRPr="00D03E1F" w:rsidRDefault="003058F8">
            <w:pPr>
              <w:rPr>
                <w:rFonts w:ascii="Times New Roman" w:hAnsi="Times New Roman" w:cs="Times New Roman"/>
                <w:sz w:val="24"/>
                <w:szCs w:val="24"/>
                <w:lang w:val="ru-RU"/>
              </w:rPr>
            </w:pPr>
          </w:p>
        </w:tc>
      </w:tr>
      <w:tr w:rsidR="003058F8" w:rsidRPr="00D03E1F">
        <w:trPr>
          <w:trHeight w:val="374"/>
          <w:tblCellSpacing w:w="0" w:type="dxa"/>
        </w:trPr>
        <w:tc>
          <w:tcPr>
            <w:tcW w:w="0" w:type="auto"/>
            <w:gridSpan w:val="6"/>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Раздел 3.</w:t>
            </w: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b/>
                <w:color w:val="000000"/>
                <w:sz w:val="24"/>
                <w:szCs w:val="24"/>
                <w:lang w:val="ru-RU"/>
              </w:rPr>
              <w:t>Движение и взаимодействие тел</w:t>
            </w:r>
          </w:p>
        </w:tc>
      </w:tr>
      <w:tr w:rsidR="003058F8" w:rsidRPr="00D03E1F">
        <w:trPr>
          <w:trHeight w:val="663"/>
          <w:tblCellSpacing w:w="0" w:type="dxa"/>
        </w:trPr>
        <w:tc>
          <w:tcPr>
            <w:tcW w:w="1056"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3.1</w:t>
            </w:r>
          </w:p>
        </w:tc>
        <w:tc>
          <w:tcPr>
            <w:tcW w:w="5064"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Механическое движение</w:t>
            </w:r>
          </w:p>
        </w:tc>
        <w:tc>
          <w:tcPr>
            <w:tcW w:w="1319"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3 </w:t>
            </w:r>
          </w:p>
        </w:tc>
        <w:tc>
          <w:tcPr>
            <w:tcW w:w="2040"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873"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3046"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3">
              <w:r w:rsidRPr="00D03E1F">
                <w:rPr>
                  <w:rFonts w:ascii="Times New Roman" w:hAnsi="Times New Roman" w:cs="Times New Roman"/>
                  <w:color w:val="0000FF"/>
                  <w:sz w:val="24"/>
                  <w:szCs w:val="24"/>
                  <w:u w:val="single"/>
                  <w:lang w:val="ru-RU"/>
                </w:rPr>
                <w:t>https://m.edsoo.ru/7f416194</w:t>
              </w:r>
            </w:hyperlink>
          </w:p>
        </w:tc>
      </w:tr>
      <w:tr w:rsidR="003058F8" w:rsidRPr="00D03E1F">
        <w:trPr>
          <w:trHeight w:val="374"/>
          <w:tblCellSpacing w:w="0" w:type="dxa"/>
        </w:trPr>
        <w:tc>
          <w:tcPr>
            <w:tcW w:w="1056"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3.2</w:t>
            </w:r>
          </w:p>
        </w:tc>
        <w:tc>
          <w:tcPr>
            <w:tcW w:w="5064"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Инерция, масса, плотность</w:t>
            </w:r>
          </w:p>
        </w:tc>
        <w:tc>
          <w:tcPr>
            <w:tcW w:w="1319"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4 </w:t>
            </w:r>
          </w:p>
        </w:tc>
        <w:tc>
          <w:tcPr>
            <w:tcW w:w="2040"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873"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3046"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4">
              <w:r w:rsidRPr="00D03E1F">
                <w:rPr>
                  <w:rFonts w:ascii="Times New Roman" w:hAnsi="Times New Roman" w:cs="Times New Roman"/>
                  <w:color w:val="0000FF"/>
                  <w:sz w:val="24"/>
                  <w:szCs w:val="24"/>
                  <w:u w:val="single"/>
                  <w:lang w:val="ru-RU"/>
                </w:rPr>
                <w:t>https://m.edsoo.ru/7f416194</w:t>
              </w:r>
            </w:hyperlink>
          </w:p>
        </w:tc>
      </w:tr>
      <w:tr w:rsidR="003058F8" w:rsidRPr="00D03E1F">
        <w:trPr>
          <w:trHeight w:val="663"/>
          <w:tblCellSpacing w:w="0" w:type="dxa"/>
        </w:trPr>
        <w:tc>
          <w:tcPr>
            <w:tcW w:w="1056"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3.3</w:t>
            </w:r>
          </w:p>
        </w:tc>
        <w:tc>
          <w:tcPr>
            <w:tcW w:w="5064"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Сила. Виды сил</w:t>
            </w:r>
          </w:p>
        </w:tc>
        <w:tc>
          <w:tcPr>
            <w:tcW w:w="1319"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14 </w:t>
            </w:r>
          </w:p>
        </w:tc>
        <w:tc>
          <w:tcPr>
            <w:tcW w:w="2040"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873"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2 </w:t>
            </w:r>
          </w:p>
        </w:tc>
        <w:tc>
          <w:tcPr>
            <w:tcW w:w="3046"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5">
              <w:r w:rsidRPr="00D03E1F">
                <w:rPr>
                  <w:rFonts w:ascii="Times New Roman" w:hAnsi="Times New Roman" w:cs="Times New Roman"/>
                  <w:color w:val="0000FF"/>
                  <w:sz w:val="24"/>
                  <w:szCs w:val="24"/>
                  <w:u w:val="single"/>
                  <w:lang w:val="ru-RU"/>
                </w:rPr>
                <w:t>https://m.edsoo.ru/7f416194</w:t>
              </w:r>
            </w:hyperlink>
          </w:p>
        </w:tc>
      </w:tr>
      <w:tr w:rsidR="003058F8" w:rsidRPr="00D03E1F">
        <w:trPr>
          <w:trHeight w:val="564"/>
          <w:tblCellSpacing w:w="0" w:type="dxa"/>
        </w:trPr>
        <w:tc>
          <w:tcPr>
            <w:tcW w:w="0" w:type="auto"/>
            <w:gridSpan w:val="2"/>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Итого по разделу</w:t>
            </w:r>
          </w:p>
        </w:tc>
        <w:tc>
          <w:tcPr>
            <w:tcW w:w="1319"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21 </w:t>
            </w:r>
          </w:p>
        </w:tc>
        <w:tc>
          <w:tcPr>
            <w:tcW w:w="6959" w:type="dxa"/>
            <w:gridSpan w:val="3"/>
            <w:tcMar>
              <w:top w:w="50" w:type="dxa"/>
              <w:left w:w="100" w:type="dxa"/>
            </w:tcMar>
            <w:vAlign w:val="center"/>
          </w:tcPr>
          <w:p w:rsidR="003058F8" w:rsidRPr="00D03E1F" w:rsidRDefault="003058F8">
            <w:pPr>
              <w:rPr>
                <w:rFonts w:ascii="Times New Roman" w:hAnsi="Times New Roman" w:cs="Times New Roman"/>
                <w:sz w:val="24"/>
                <w:szCs w:val="24"/>
                <w:lang w:val="ru-RU"/>
              </w:rPr>
            </w:pPr>
          </w:p>
        </w:tc>
      </w:tr>
      <w:tr w:rsidR="003058F8" w:rsidRPr="00D03E1F">
        <w:trPr>
          <w:trHeight w:val="374"/>
          <w:tblCellSpacing w:w="0" w:type="dxa"/>
        </w:trPr>
        <w:tc>
          <w:tcPr>
            <w:tcW w:w="0" w:type="auto"/>
            <w:gridSpan w:val="6"/>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Раздел 4.</w:t>
            </w: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b/>
                <w:color w:val="000000"/>
                <w:sz w:val="24"/>
                <w:szCs w:val="24"/>
                <w:lang w:val="ru-RU"/>
              </w:rPr>
              <w:t>Давление твёрдых тел, жидкостей и газов</w:t>
            </w:r>
          </w:p>
        </w:tc>
      </w:tr>
      <w:tr w:rsidR="003058F8" w:rsidRPr="00D03E1F">
        <w:trPr>
          <w:trHeight w:val="689"/>
          <w:tblCellSpacing w:w="0" w:type="dxa"/>
        </w:trPr>
        <w:tc>
          <w:tcPr>
            <w:tcW w:w="1056"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4.1</w:t>
            </w:r>
          </w:p>
        </w:tc>
        <w:tc>
          <w:tcPr>
            <w:tcW w:w="5064"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Давление. Передача давления твёрдыми телами, жидкостями и газами</w:t>
            </w:r>
          </w:p>
        </w:tc>
        <w:tc>
          <w:tcPr>
            <w:tcW w:w="1319"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3 </w:t>
            </w:r>
          </w:p>
        </w:tc>
        <w:tc>
          <w:tcPr>
            <w:tcW w:w="2040"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873"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3046"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6">
              <w:r w:rsidRPr="00D03E1F">
                <w:rPr>
                  <w:rFonts w:ascii="Times New Roman" w:hAnsi="Times New Roman" w:cs="Times New Roman"/>
                  <w:color w:val="0000FF"/>
                  <w:sz w:val="24"/>
                  <w:szCs w:val="24"/>
                  <w:u w:val="single"/>
                  <w:lang w:val="ru-RU"/>
                </w:rPr>
                <w:t>https://m.edsoo.ru/7f416194</w:t>
              </w:r>
            </w:hyperlink>
          </w:p>
        </w:tc>
      </w:tr>
      <w:tr w:rsidR="003058F8" w:rsidRPr="00D03E1F">
        <w:trPr>
          <w:trHeight w:val="663"/>
          <w:tblCellSpacing w:w="0" w:type="dxa"/>
        </w:trPr>
        <w:tc>
          <w:tcPr>
            <w:tcW w:w="1056"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4.2</w:t>
            </w:r>
          </w:p>
        </w:tc>
        <w:tc>
          <w:tcPr>
            <w:tcW w:w="5064"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Давление жидкости</w:t>
            </w:r>
          </w:p>
        </w:tc>
        <w:tc>
          <w:tcPr>
            <w:tcW w:w="1319"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5 </w:t>
            </w:r>
          </w:p>
        </w:tc>
        <w:tc>
          <w:tcPr>
            <w:tcW w:w="2040"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873"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3046"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7">
              <w:r w:rsidRPr="00D03E1F">
                <w:rPr>
                  <w:rFonts w:ascii="Times New Roman" w:hAnsi="Times New Roman" w:cs="Times New Roman"/>
                  <w:color w:val="0000FF"/>
                  <w:sz w:val="24"/>
                  <w:szCs w:val="24"/>
                  <w:u w:val="single"/>
                  <w:lang w:val="ru-RU"/>
                </w:rPr>
                <w:t>https://m.edsoo.ru/7f416194</w:t>
              </w:r>
            </w:hyperlink>
          </w:p>
        </w:tc>
      </w:tr>
      <w:tr w:rsidR="003058F8" w:rsidRPr="00D03E1F">
        <w:trPr>
          <w:trHeight w:val="663"/>
          <w:tblCellSpacing w:w="0" w:type="dxa"/>
        </w:trPr>
        <w:tc>
          <w:tcPr>
            <w:tcW w:w="1056"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4.3</w:t>
            </w:r>
          </w:p>
        </w:tc>
        <w:tc>
          <w:tcPr>
            <w:tcW w:w="5064"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Атмосферное давление</w:t>
            </w:r>
          </w:p>
        </w:tc>
        <w:tc>
          <w:tcPr>
            <w:tcW w:w="1319"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6 </w:t>
            </w:r>
          </w:p>
        </w:tc>
        <w:tc>
          <w:tcPr>
            <w:tcW w:w="2040"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873"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3046"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8">
              <w:r w:rsidRPr="00D03E1F">
                <w:rPr>
                  <w:rFonts w:ascii="Times New Roman" w:hAnsi="Times New Roman" w:cs="Times New Roman"/>
                  <w:color w:val="0000FF"/>
                  <w:sz w:val="24"/>
                  <w:szCs w:val="24"/>
                  <w:u w:val="single"/>
                  <w:lang w:val="ru-RU"/>
                </w:rPr>
                <w:t>https://m.edsoo.ru/7f416194</w:t>
              </w:r>
            </w:hyperlink>
          </w:p>
        </w:tc>
      </w:tr>
      <w:tr w:rsidR="003058F8" w:rsidRPr="00D03E1F">
        <w:trPr>
          <w:trHeight w:val="689"/>
          <w:tblCellSpacing w:w="0" w:type="dxa"/>
        </w:trPr>
        <w:tc>
          <w:tcPr>
            <w:tcW w:w="1056"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4.4</w:t>
            </w:r>
          </w:p>
        </w:tc>
        <w:tc>
          <w:tcPr>
            <w:tcW w:w="5064"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Действие жидкости и газа на погружённое в них тело</w:t>
            </w:r>
          </w:p>
        </w:tc>
        <w:tc>
          <w:tcPr>
            <w:tcW w:w="1319"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7 </w:t>
            </w:r>
          </w:p>
        </w:tc>
        <w:tc>
          <w:tcPr>
            <w:tcW w:w="2040"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873"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3 </w:t>
            </w:r>
          </w:p>
        </w:tc>
        <w:tc>
          <w:tcPr>
            <w:tcW w:w="3046"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9">
              <w:r w:rsidRPr="00D03E1F">
                <w:rPr>
                  <w:rFonts w:ascii="Times New Roman" w:hAnsi="Times New Roman" w:cs="Times New Roman"/>
                  <w:color w:val="0000FF"/>
                  <w:sz w:val="24"/>
                  <w:szCs w:val="24"/>
                  <w:u w:val="single"/>
                  <w:lang w:val="ru-RU"/>
                </w:rPr>
                <w:t>https://m.edsoo.ru/7f416194</w:t>
              </w:r>
            </w:hyperlink>
          </w:p>
        </w:tc>
      </w:tr>
      <w:tr w:rsidR="003058F8" w:rsidRPr="00D03E1F">
        <w:trPr>
          <w:trHeight w:val="564"/>
          <w:tblCellSpacing w:w="0" w:type="dxa"/>
        </w:trPr>
        <w:tc>
          <w:tcPr>
            <w:tcW w:w="0" w:type="auto"/>
            <w:gridSpan w:val="2"/>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Итого по разделу</w:t>
            </w:r>
          </w:p>
        </w:tc>
        <w:tc>
          <w:tcPr>
            <w:tcW w:w="1319"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21 </w:t>
            </w:r>
          </w:p>
        </w:tc>
        <w:tc>
          <w:tcPr>
            <w:tcW w:w="6959" w:type="dxa"/>
            <w:gridSpan w:val="3"/>
            <w:tcMar>
              <w:top w:w="50" w:type="dxa"/>
              <w:left w:w="100" w:type="dxa"/>
            </w:tcMar>
            <w:vAlign w:val="center"/>
          </w:tcPr>
          <w:p w:rsidR="003058F8" w:rsidRPr="00D03E1F" w:rsidRDefault="003058F8">
            <w:pPr>
              <w:rPr>
                <w:rFonts w:ascii="Times New Roman" w:hAnsi="Times New Roman" w:cs="Times New Roman"/>
                <w:sz w:val="24"/>
                <w:szCs w:val="24"/>
                <w:lang w:val="ru-RU"/>
              </w:rPr>
            </w:pPr>
          </w:p>
        </w:tc>
      </w:tr>
      <w:tr w:rsidR="003058F8" w:rsidRPr="00D03E1F">
        <w:trPr>
          <w:trHeight w:val="374"/>
          <w:tblCellSpacing w:w="0" w:type="dxa"/>
        </w:trPr>
        <w:tc>
          <w:tcPr>
            <w:tcW w:w="0" w:type="auto"/>
            <w:gridSpan w:val="6"/>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Раздел 5.</w:t>
            </w: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b/>
                <w:color w:val="000000"/>
                <w:sz w:val="24"/>
                <w:szCs w:val="24"/>
                <w:lang w:val="ru-RU"/>
              </w:rPr>
              <w:t>Работа и мощность. Энергия</w:t>
            </w:r>
          </w:p>
        </w:tc>
      </w:tr>
      <w:tr w:rsidR="003058F8" w:rsidRPr="00D03E1F">
        <w:trPr>
          <w:trHeight w:val="663"/>
          <w:tblCellSpacing w:w="0" w:type="dxa"/>
        </w:trPr>
        <w:tc>
          <w:tcPr>
            <w:tcW w:w="1056"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5.1</w:t>
            </w:r>
          </w:p>
        </w:tc>
        <w:tc>
          <w:tcPr>
            <w:tcW w:w="5064"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Работа и мощность</w:t>
            </w:r>
          </w:p>
        </w:tc>
        <w:tc>
          <w:tcPr>
            <w:tcW w:w="1319"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3 </w:t>
            </w:r>
          </w:p>
        </w:tc>
        <w:tc>
          <w:tcPr>
            <w:tcW w:w="2040"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873"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3046"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20">
              <w:r w:rsidRPr="00D03E1F">
                <w:rPr>
                  <w:rFonts w:ascii="Times New Roman" w:hAnsi="Times New Roman" w:cs="Times New Roman"/>
                  <w:color w:val="0000FF"/>
                  <w:sz w:val="24"/>
                  <w:szCs w:val="24"/>
                  <w:u w:val="single"/>
                  <w:lang w:val="ru-RU"/>
                </w:rPr>
                <w:t>https://m.edsoo.ru/7f416194</w:t>
              </w:r>
            </w:hyperlink>
          </w:p>
        </w:tc>
      </w:tr>
      <w:tr w:rsidR="003058F8" w:rsidRPr="00D03E1F">
        <w:trPr>
          <w:trHeight w:val="663"/>
          <w:tblCellSpacing w:w="0" w:type="dxa"/>
        </w:trPr>
        <w:tc>
          <w:tcPr>
            <w:tcW w:w="1056"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5.2</w:t>
            </w:r>
          </w:p>
        </w:tc>
        <w:tc>
          <w:tcPr>
            <w:tcW w:w="5064"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Простые механизмы</w:t>
            </w:r>
          </w:p>
        </w:tc>
        <w:tc>
          <w:tcPr>
            <w:tcW w:w="1319"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5 </w:t>
            </w:r>
          </w:p>
        </w:tc>
        <w:tc>
          <w:tcPr>
            <w:tcW w:w="2040"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873"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3046"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21">
              <w:r w:rsidRPr="00D03E1F">
                <w:rPr>
                  <w:rFonts w:ascii="Times New Roman" w:hAnsi="Times New Roman" w:cs="Times New Roman"/>
                  <w:color w:val="0000FF"/>
                  <w:sz w:val="24"/>
                  <w:szCs w:val="24"/>
                  <w:u w:val="single"/>
                  <w:lang w:val="ru-RU"/>
                </w:rPr>
                <w:t>https://m.edsoo.ru/7f416194</w:t>
              </w:r>
            </w:hyperlink>
          </w:p>
        </w:tc>
      </w:tr>
      <w:tr w:rsidR="003058F8" w:rsidRPr="00D03E1F">
        <w:trPr>
          <w:trHeight w:val="663"/>
          <w:tblCellSpacing w:w="0" w:type="dxa"/>
        </w:trPr>
        <w:tc>
          <w:tcPr>
            <w:tcW w:w="1056"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5.3</w:t>
            </w:r>
          </w:p>
        </w:tc>
        <w:tc>
          <w:tcPr>
            <w:tcW w:w="5064"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Механическая энергия</w:t>
            </w:r>
          </w:p>
        </w:tc>
        <w:tc>
          <w:tcPr>
            <w:tcW w:w="1319"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7 </w:t>
            </w:r>
          </w:p>
        </w:tc>
        <w:tc>
          <w:tcPr>
            <w:tcW w:w="2040"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873"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3046"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22">
              <w:r w:rsidRPr="00D03E1F">
                <w:rPr>
                  <w:rFonts w:ascii="Times New Roman" w:hAnsi="Times New Roman" w:cs="Times New Roman"/>
                  <w:color w:val="0000FF"/>
                  <w:sz w:val="24"/>
                  <w:szCs w:val="24"/>
                  <w:u w:val="single"/>
                  <w:lang w:val="ru-RU"/>
                </w:rPr>
                <w:t>https://m.edsoo.ru/7f416194</w:t>
              </w:r>
            </w:hyperlink>
          </w:p>
        </w:tc>
      </w:tr>
      <w:tr w:rsidR="003058F8" w:rsidRPr="00D03E1F">
        <w:trPr>
          <w:trHeight w:val="564"/>
          <w:tblCellSpacing w:w="0" w:type="dxa"/>
        </w:trPr>
        <w:tc>
          <w:tcPr>
            <w:tcW w:w="0" w:type="auto"/>
            <w:gridSpan w:val="2"/>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Итого по разделу</w:t>
            </w:r>
          </w:p>
        </w:tc>
        <w:tc>
          <w:tcPr>
            <w:tcW w:w="1319"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15 </w:t>
            </w:r>
          </w:p>
        </w:tc>
        <w:tc>
          <w:tcPr>
            <w:tcW w:w="6959" w:type="dxa"/>
            <w:gridSpan w:val="3"/>
            <w:tcMar>
              <w:top w:w="50" w:type="dxa"/>
              <w:left w:w="100" w:type="dxa"/>
            </w:tcMar>
            <w:vAlign w:val="center"/>
          </w:tcPr>
          <w:p w:rsidR="003058F8" w:rsidRPr="00D03E1F" w:rsidRDefault="003058F8">
            <w:pPr>
              <w:rPr>
                <w:rFonts w:ascii="Times New Roman" w:hAnsi="Times New Roman" w:cs="Times New Roman"/>
                <w:sz w:val="24"/>
                <w:szCs w:val="24"/>
                <w:lang w:val="ru-RU"/>
              </w:rPr>
            </w:pPr>
          </w:p>
        </w:tc>
      </w:tr>
      <w:tr w:rsidR="003058F8" w:rsidRPr="00D03E1F">
        <w:trPr>
          <w:trHeight w:val="374"/>
          <w:tblCellSpacing w:w="0" w:type="dxa"/>
        </w:trPr>
        <w:tc>
          <w:tcPr>
            <w:tcW w:w="0" w:type="auto"/>
            <w:gridSpan w:val="2"/>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Резервное время</w:t>
            </w:r>
          </w:p>
        </w:tc>
        <w:tc>
          <w:tcPr>
            <w:tcW w:w="1319"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0 </w:t>
            </w:r>
          </w:p>
        </w:tc>
        <w:tc>
          <w:tcPr>
            <w:tcW w:w="2040"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873"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3046"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r>
      <w:tr w:rsidR="003058F8" w:rsidRPr="00D03E1F">
        <w:trPr>
          <w:trHeight w:val="569"/>
          <w:tblCellSpacing w:w="0" w:type="dxa"/>
        </w:trPr>
        <w:tc>
          <w:tcPr>
            <w:tcW w:w="0" w:type="auto"/>
            <w:gridSpan w:val="2"/>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ОБЩЕЕ КОЛИЧЕСТВО ЧАСОВ ПО ПРОГРАММЕ</w:t>
            </w:r>
          </w:p>
        </w:tc>
        <w:tc>
          <w:tcPr>
            <w:tcW w:w="1319"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68 </w:t>
            </w:r>
          </w:p>
        </w:tc>
        <w:tc>
          <w:tcPr>
            <w:tcW w:w="2040"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3 </w:t>
            </w:r>
          </w:p>
        </w:tc>
        <w:tc>
          <w:tcPr>
            <w:tcW w:w="1873"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11 </w:t>
            </w:r>
          </w:p>
        </w:tc>
        <w:tc>
          <w:tcPr>
            <w:tcW w:w="3046" w:type="dxa"/>
            <w:tcMar>
              <w:top w:w="50" w:type="dxa"/>
              <w:left w:w="100" w:type="dxa"/>
            </w:tcMar>
            <w:vAlign w:val="center"/>
          </w:tcPr>
          <w:p w:rsidR="003058F8" w:rsidRPr="00D03E1F" w:rsidRDefault="003058F8">
            <w:pPr>
              <w:rPr>
                <w:rFonts w:ascii="Times New Roman" w:hAnsi="Times New Roman" w:cs="Times New Roman"/>
                <w:sz w:val="24"/>
                <w:szCs w:val="24"/>
                <w:lang w:val="ru-RU"/>
              </w:rPr>
            </w:pPr>
          </w:p>
        </w:tc>
      </w:tr>
    </w:tbl>
    <w:p w:rsidR="003058F8" w:rsidRPr="00D03E1F" w:rsidRDefault="003058F8">
      <w:pPr>
        <w:rPr>
          <w:rFonts w:ascii="Times New Roman" w:hAnsi="Times New Roman" w:cs="Times New Roman"/>
          <w:sz w:val="24"/>
          <w:szCs w:val="24"/>
          <w:lang w:val="ru-RU"/>
        </w:rPr>
        <w:sectPr w:rsidR="003058F8" w:rsidRPr="00D03E1F" w:rsidSect="0084739B">
          <w:pgSz w:w="16383" w:h="11906" w:orient="landscape"/>
          <w:pgMar w:top="993" w:right="850" w:bottom="851" w:left="1134" w:header="720" w:footer="720" w:gutter="0"/>
          <w:cols w:space="0"/>
        </w:sectPr>
      </w:pPr>
    </w:p>
    <w:p w:rsidR="003058F8" w:rsidRPr="00D03E1F" w:rsidRDefault="00674081">
      <w:pPr>
        <w:spacing w:after="0"/>
        <w:ind w:left="120"/>
        <w:rPr>
          <w:rFonts w:ascii="Times New Roman" w:hAnsi="Times New Roman" w:cs="Times New Roman"/>
          <w:b/>
          <w:color w:val="000000"/>
          <w:sz w:val="24"/>
          <w:szCs w:val="24"/>
          <w:lang w:val="ru-RU"/>
        </w:rPr>
      </w:pPr>
      <w:r w:rsidRPr="00D03E1F">
        <w:rPr>
          <w:rFonts w:ascii="Times New Roman" w:hAnsi="Times New Roman" w:cs="Times New Roman"/>
          <w:b/>
          <w:color w:val="000000"/>
          <w:sz w:val="24"/>
          <w:szCs w:val="24"/>
          <w:lang w:val="ru-RU"/>
        </w:rPr>
        <w:t xml:space="preserve"> 8 КЛАСС </w:t>
      </w:r>
    </w:p>
    <w:p w:rsidR="00204C1C" w:rsidRPr="00D03E1F" w:rsidRDefault="00204C1C" w:rsidP="00204C1C">
      <w:pPr>
        <w:spacing w:after="0"/>
        <w:rPr>
          <w:rFonts w:ascii="Times New Roman" w:hAnsi="Times New Roman" w:cs="Times New Roman"/>
          <w:sz w:val="24"/>
          <w:szCs w:val="24"/>
          <w:lang w:val="ru-RU"/>
        </w:rPr>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5"/>
        <w:gridCol w:w="4446"/>
        <w:gridCol w:w="1425"/>
        <w:gridCol w:w="61"/>
        <w:gridCol w:w="2368"/>
        <w:gridCol w:w="2216"/>
        <w:gridCol w:w="3038"/>
      </w:tblGrid>
      <w:tr w:rsidR="003058F8" w:rsidRPr="00D03E1F" w:rsidTr="00204C1C">
        <w:trPr>
          <w:trHeight w:val="144"/>
          <w:tblCellSpacing w:w="0" w:type="dxa"/>
        </w:trPr>
        <w:tc>
          <w:tcPr>
            <w:tcW w:w="1024" w:type="dxa"/>
            <w:vMerge w:val="restart"/>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 xml:space="preserve">№ п/п </w:t>
            </w:r>
          </w:p>
        </w:tc>
        <w:tc>
          <w:tcPr>
            <w:tcW w:w="4365" w:type="dxa"/>
            <w:vMerge w:val="restart"/>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Наименование разделов и тем программы</w:t>
            </w:r>
          </w:p>
        </w:tc>
        <w:tc>
          <w:tcPr>
            <w:tcW w:w="6182" w:type="dxa"/>
            <w:gridSpan w:val="4"/>
            <w:tcMar>
              <w:top w:w="50" w:type="dxa"/>
              <w:left w:w="100" w:type="dxa"/>
            </w:tcMar>
            <w:vAlign w:val="center"/>
          </w:tcPr>
          <w:p w:rsidR="00204C1C" w:rsidRPr="00D03E1F" w:rsidRDefault="00674081" w:rsidP="00204C1C">
            <w:pPr>
              <w:spacing w:after="0"/>
              <w:jc w:val="center"/>
              <w:rPr>
                <w:rFonts w:ascii="Times New Roman" w:hAnsi="Times New Roman" w:cs="Times New Roman"/>
                <w:b/>
                <w:color w:val="000000"/>
                <w:sz w:val="24"/>
                <w:szCs w:val="24"/>
                <w:lang w:val="ru-RU"/>
              </w:rPr>
            </w:pPr>
            <w:r w:rsidRPr="00D03E1F">
              <w:rPr>
                <w:rFonts w:ascii="Times New Roman" w:hAnsi="Times New Roman" w:cs="Times New Roman"/>
                <w:b/>
                <w:color w:val="000000"/>
                <w:sz w:val="24"/>
                <w:szCs w:val="24"/>
                <w:lang w:val="ru-RU"/>
              </w:rPr>
              <w:t>Количество часов</w:t>
            </w:r>
          </w:p>
        </w:tc>
        <w:tc>
          <w:tcPr>
            <w:tcW w:w="3038" w:type="dxa"/>
            <w:vMerge w:val="restart"/>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Электронные (цифровые) образовательные ресурсы</w:t>
            </w:r>
          </w:p>
        </w:tc>
      </w:tr>
      <w:tr w:rsidR="003058F8" w:rsidRPr="00D03E1F" w:rsidTr="00204C1C">
        <w:trPr>
          <w:trHeight w:val="144"/>
          <w:tblCellSpacing w:w="0" w:type="dxa"/>
        </w:trPr>
        <w:tc>
          <w:tcPr>
            <w:tcW w:w="10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4365"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530" w:type="dxa"/>
            <w:gridSpan w:val="2"/>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Всего</w:t>
            </w:r>
          </w:p>
        </w:tc>
        <w:tc>
          <w:tcPr>
            <w:tcW w:w="2411"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Контрольные работы</w:t>
            </w:r>
          </w:p>
        </w:tc>
        <w:tc>
          <w:tcPr>
            <w:tcW w:w="2241"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Практические работы</w:t>
            </w:r>
          </w:p>
        </w:tc>
        <w:tc>
          <w:tcPr>
            <w:tcW w:w="0" w:type="auto"/>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r>
      <w:tr w:rsidR="003058F8" w:rsidRPr="00D03E1F">
        <w:trPr>
          <w:trHeight w:val="144"/>
          <w:tblCellSpacing w:w="0" w:type="dxa"/>
        </w:trPr>
        <w:tc>
          <w:tcPr>
            <w:tcW w:w="0" w:type="auto"/>
            <w:gridSpan w:val="7"/>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Раздел 1.</w:t>
            </w: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b/>
                <w:color w:val="000000"/>
                <w:sz w:val="24"/>
                <w:szCs w:val="24"/>
                <w:lang w:val="ru-RU"/>
              </w:rPr>
              <w:t>Тепловые явления</w:t>
            </w:r>
          </w:p>
        </w:tc>
      </w:tr>
      <w:tr w:rsidR="003058F8" w:rsidRPr="00D03E1F" w:rsidTr="00204C1C">
        <w:trPr>
          <w:trHeight w:val="144"/>
          <w:tblCellSpacing w:w="0" w:type="dxa"/>
        </w:trPr>
        <w:tc>
          <w:tcPr>
            <w:tcW w:w="102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w:t>
            </w:r>
          </w:p>
        </w:tc>
        <w:tc>
          <w:tcPr>
            <w:tcW w:w="436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Строение и свойства вещества</w:t>
            </w:r>
          </w:p>
        </w:tc>
        <w:tc>
          <w:tcPr>
            <w:tcW w:w="1465"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7 </w:t>
            </w:r>
          </w:p>
        </w:tc>
        <w:tc>
          <w:tcPr>
            <w:tcW w:w="2476" w:type="dxa"/>
            <w:gridSpan w:val="2"/>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2241" w:type="dxa"/>
            <w:tcMar>
              <w:top w:w="50" w:type="dxa"/>
              <w:left w:w="100" w:type="dxa"/>
            </w:tcMar>
            <w:vAlign w:val="center"/>
          </w:tcPr>
          <w:p w:rsidR="00204C1C" w:rsidRPr="00D03E1F" w:rsidRDefault="00204C1C" w:rsidP="00204C1C">
            <w:pPr>
              <w:spacing w:after="0"/>
              <w:ind w:left="135"/>
              <w:jc w:val="center"/>
              <w:rPr>
                <w:rFonts w:ascii="Times New Roman" w:hAnsi="Times New Roman" w:cs="Times New Roman"/>
                <w:sz w:val="24"/>
                <w:szCs w:val="24"/>
                <w:lang w:val="ru-RU"/>
              </w:rPr>
            </w:pPr>
          </w:p>
        </w:tc>
        <w:tc>
          <w:tcPr>
            <w:tcW w:w="3038"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23">
              <w:r w:rsidRPr="00D03E1F">
                <w:rPr>
                  <w:rFonts w:ascii="Times New Roman" w:hAnsi="Times New Roman" w:cs="Times New Roman"/>
                  <w:color w:val="0000FF"/>
                  <w:sz w:val="24"/>
                  <w:szCs w:val="24"/>
                  <w:u w:val="single"/>
                  <w:lang w:val="ru-RU"/>
                </w:rPr>
                <w:t>https://m.edsoo.ru/7f4181ce</w:t>
              </w:r>
            </w:hyperlink>
          </w:p>
        </w:tc>
      </w:tr>
      <w:tr w:rsidR="003058F8" w:rsidRPr="00D03E1F" w:rsidTr="00204C1C">
        <w:trPr>
          <w:trHeight w:val="144"/>
          <w:tblCellSpacing w:w="0" w:type="dxa"/>
        </w:trPr>
        <w:tc>
          <w:tcPr>
            <w:tcW w:w="102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w:t>
            </w:r>
          </w:p>
        </w:tc>
        <w:tc>
          <w:tcPr>
            <w:tcW w:w="436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Тепловые процессы</w:t>
            </w:r>
          </w:p>
        </w:tc>
        <w:tc>
          <w:tcPr>
            <w:tcW w:w="1465"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21 </w:t>
            </w:r>
          </w:p>
        </w:tc>
        <w:tc>
          <w:tcPr>
            <w:tcW w:w="2476" w:type="dxa"/>
            <w:gridSpan w:val="2"/>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2241"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5 </w:t>
            </w:r>
          </w:p>
        </w:tc>
        <w:tc>
          <w:tcPr>
            <w:tcW w:w="3038"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24">
              <w:r w:rsidRPr="00D03E1F">
                <w:rPr>
                  <w:rFonts w:ascii="Times New Roman" w:hAnsi="Times New Roman" w:cs="Times New Roman"/>
                  <w:color w:val="0000FF"/>
                  <w:sz w:val="24"/>
                  <w:szCs w:val="24"/>
                  <w:u w:val="single"/>
                  <w:lang w:val="ru-RU"/>
                </w:rPr>
                <w:t>https://m.edsoo.ru/7f4181ce</w:t>
              </w:r>
            </w:hyperlink>
          </w:p>
        </w:tc>
      </w:tr>
      <w:tr w:rsidR="003058F8" w:rsidRPr="00D03E1F" w:rsidTr="00204C1C">
        <w:trPr>
          <w:trHeight w:val="144"/>
          <w:tblCellSpacing w:w="0" w:type="dxa"/>
        </w:trPr>
        <w:tc>
          <w:tcPr>
            <w:tcW w:w="0" w:type="auto"/>
            <w:gridSpan w:val="2"/>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Итого по разделу</w:t>
            </w:r>
          </w:p>
        </w:tc>
        <w:tc>
          <w:tcPr>
            <w:tcW w:w="1465"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28 </w:t>
            </w:r>
          </w:p>
        </w:tc>
        <w:tc>
          <w:tcPr>
            <w:tcW w:w="0" w:type="auto"/>
            <w:gridSpan w:val="4"/>
            <w:tcMar>
              <w:top w:w="50" w:type="dxa"/>
              <w:left w:w="100" w:type="dxa"/>
            </w:tcMar>
            <w:vAlign w:val="center"/>
          </w:tcPr>
          <w:p w:rsidR="003058F8" w:rsidRPr="00D03E1F" w:rsidRDefault="003058F8">
            <w:pPr>
              <w:rPr>
                <w:rFonts w:ascii="Times New Roman" w:hAnsi="Times New Roman" w:cs="Times New Roman"/>
                <w:sz w:val="24"/>
                <w:szCs w:val="24"/>
                <w:lang w:val="ru-RU"/>
              </w:rPr>
            </w:pPr>
          </w:p>
        </w:tc>
      </w:tr>
      <w:tr w:rsidR="003058F8" w:rsidRPr="00D03E1F">
        <w:trPr>
          <w:trHeight w:val="144"/>
          <w:tblCellSpacing w:w="0" w:type="dxa"/>
        </w:trPr>
        <w:tc>
          <w:tcPr>
            <w:tcW w:w="0" w:type="auto"/>
            <w:gridSpan w:val="7"/>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Раздел 2.</w:t>
            </w: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b/>
                <w:color w:val="000000"/>
                <w:sz w:val="24"/>
                <w:szCs w:val="24"/>
                <w:lang w:val="ru-RU"/>
              </w:rPr>
              <w:t>Электрические и магнитные явления</w:t>
            </w:r>
          </w:p>
        </w:tc>
      </w:tr>
      <w:tr w:rsidR="003058F8" w:rsidRPr="00D03E1F" w:rsidTr="00204C1C">
        <w:trPr>
          <w:trHeight w:val="144"/>
          <w:tblCellSpacing w:w="0" w:type="dxa"/>
        </w:trPr>
        <w:tc>
          <w:tcPr>
            <w:tcW w:w="102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2.1</w:t>
            </w:r>
          </w:p>
        </w:tc>
        <w:tc>
          <w:tcPr>
            <w:tcW w:w="436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Электрические заряды. Заряженные тела и их взаимодействие</w:t>
            </w:r>
          </w:p>
        </w:tc>
        <w:tc>
          <w:tcPr>
            <w:tcW w:w="1465"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7 </w:t>
            </w:r>
          </w:p>
        </w:tc>
        <w:tc>
          <w:tcPr>
            <w:tcW w:w="2476" w:type="dxa"/>
            <w:gridSpan w:val="2"/>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2241"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3038"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25">
              <w:r w:rsidRPr="00D03E1F">
                <w:rPr>
                  <w:rFonts w:ascii="Times New Roman" w:hAnsi="Times New Roman" w:cs="Times New Roman"/>
                  <w:color w:val="0000FF"/>
                  <w:sz w:val="24"/>
                  <w:szCs w:val="24"/>
                  <w:u w:val="single"/>
                  <w:lang w:val="ru-RU"/>
                </w:rPr>
                <w:t>https://m.edsoo.ru/7f4181ce</w:t>
              </w:r>
            </w:hyperlink>
          </w:p>
        </w:tc>
      </w:tr>
      <w:tr w:rsidR="003058F8" w:rsidRPr="00D03E1F" w:rsidTr="00204C1C">
        <w:trPr>
          <w:trHeight w:val="144"/>
          <w:tblCellSpacing w:w="0" w:type="dxa"/>
        </w:trPr>
        <w:tc>
          <w:tcPr>
            <w:tcW w:w="102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2.2</w:t>
            </w:r>
          </w:p>
        </w:tc>
        <w:tc>
          <w:tcPr>
            <w:tcW w:w="436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Постоянный электрический ток</w:t>
            </w:r>
          </w:p>
        </w:tc>
        <w:tc>
          <w:tcPr>
            <w:tcW w:w="1465"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20 </w:t>
            </w:r>
          </w:p>
        </w:tc>
        <w:tc>
          <w:tcPr>
            <w:tcW w:w="2476" w:type="dxa"/>
            <w:gridSpan w:val="2"/>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2241"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7 </w:t>
            </w:r>
          </w:p>
        </w:tc>
        <w:tc>
          <w:tcPr>
            <w:tcW w:w="3038"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26">
              <w:r w:rsidRPr="00D03E1F">
                <w:rPr>
                  <w:rFonts w:ascii="Times New Roman" w:hAnsi="Times New Roman" w:cs="Times New Roman"/>
                  <w:color w:val="0000FF"/>
                  <w:sz w:val="24"/>
                  <w:szCs w:val="24"/>
                  <w:u w:val="single"/>
                  <w:lang w:val="ru-RU"/>
                </w:rPr>
                <w:t>https://m.edsoo.ru/7f4181ce</w:t>
              </w:r>
            </w:hyperlink>
          </w:p>
        </w:tc>
      </w:tr>
      <w:tr w:rsidR="003058F8" w:rsidRPr="00D03E1F" w:rsidTr="00204C1C">
        <w:trPr>
          <w:trHeight w:val="144"/>
          <w:tblCellSpacing w:w="0" w:type="dxa"/>
        </w:trPr>
        <w:tc>
          <w:tcPr>
            <w:tcW w:w="102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2.3</w:t>
            </w:r>
          </w:p>
        </w:tc>
        <w:tc>
          <w:tcPr>
            <w:tcW w:w="436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Магнитные явления</w:t>
            </w:r>
          </w:p>
        </w:tc>
        <w:tc>
          <w:tcPr>
            <w:tcW w:w="1465"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6 </w:t>
            </w:r>
          </w:p>
        </w:tc>
        <w:tc>
          <w:tcPr>
            <w:tcW w:w="2476" w:type="dxa"/>
            <w:gridSpan w:val="2"/>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2241"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1.5 </w:t>
            </w:r>
          </w:p>
        </w:tc>
        <w:tc>
          <w:tcPr>
            <w:tcW w:w="3038"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27">
              <w:r w:rsidRPr="00D03E1F">
                <w:rPr>
                  <w:rFonts w:ascii="Times New Roman" w:hAnsi="Times New Roman" w:cs="Times New Roman"/>
                  <w:color w:val="0000FF"/>
                  <w:sz w:val="24"/>
                  <w:szCs w:val="24"/>
                  <w:u w:val="single"/>
                  <w:lang w:val="ru-RU"/>
                </w:rPr>
                <w:t>https://m.edsoo.ru/7f4181ce</w:t>
              </w:r>
            </w:hyperlink>
          </w:p>
        </w:tc>
      </w:tr>
      <w:tr w:rsidR="003058F8" w:rsidRPr="00D03E1F" w:rsidTr="00204C1C">
        <w:trPr>
          <w:trHeight w:val="144"/>
          <w:tblCellSpacing w:w="0" w:type="dxa"/>
        </w:trPr>
        <w:tc>
          <w:tcPr>
            <w:tcW w:w="102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2.4</w:t>
            </w:r>
          </w:p>
        </w:tc>
        <w:tc>
          <w:tcPr>
            <w:tcW w:w="436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Электромагнитная индукция</w:t>
            </w:r>
          </w:p>
        </w:tc>
        <w:tc>
          <w:tcPr>
            <w:tcW w:w="1465"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7 </w:t>
            </w:r>
          </w:p>
        </w:tc>
        <w:tc>
          <w:tcPr>
            <w:tcW w:w="2476" w:type="dxa"/>
            <w:gridSpan w:val="2"/>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2241"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3038"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28">
              <w:r w:rsidRPr="00D03E1F">
                <w:rPr>
                  <w:rFonts w:ascii="Times New Roman" w:hAnsi="Times New Roman" w:cs="Times New Roman"/>
                  <w:color w:val="0000FF"/>
                  <w:sz w:val="24"/>
                  <w:szCs w:val="24"/>
                  <w:u w:val="single"/>
                  <w:lang w:val="ru-RU"/>
                </w:rPr>
                <w:t>https://m.edsoo.ru/7f4181ce</w:t>
              </w:r>
            </w:hyperlink>
          </w:p>
        </w:tc>
      </w:tr>
      <w:tr w:rsidR="003058F8" w:rsidRPr="00D03E1F" w:rsidTr="00204C1C">
        <w:trPr>
          <w:trHeight w:val="144"/>
          <w:tblCellSpacing w:w="0" w:type="dxa"/>
        </w:trPr>
        <w:tc>
          <w:tcPr>
            <w:tcW w:w="0" w:type="auto"/>
            <w:gridSpan w:val="2"/>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Итого по разделу</w:t>
            </w:r>
          </w:p>
        </w:tc>
        <w:tc>
          <w:tcPr>
            <w:tcW w:w="1465"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40 </w:t>
            </w:r>
          </w:p>
        </w:tc>
        <w:tc>
          <w:tcPr>
            <w:tcW w:w="0" w:type="auto"/>
            <w:gridSpan w:val="4"/>
            <w:tcMar>
              <w:top w:w="50" w:type="dxa"/>
              <w:left w:w="100" w:type="dxa"/>
            </w:tcMar>
            <w:vAlign w:val="center"/>
          </w:tcPr>
          <w:p w:rsidR="003058F8" w:rsidRPr="00D03E1F" w:rsidRDefault="003058F8">
            <w:pPr>
              <w:rPr>
                <w:rFonts w:ascii="Times New Roman" w:hAnsi="Times New Roman" w:cs="Times New Roman"/>
                <w:sz w:val="24"/>
                <w:szCs w:val="24"/>
                <w:lang w:val="ru-RU"/>
              </w:rPr>
            </w:pPr>
          </w:p>
        </w:tc>
      </w:tr>
      <w:tr w:rsidR="003058F8" w:rsidRPr="00D03E1F" w:rsidTr="00204C1C">
        <w:trPr>
          <w:trHeight w:val="144"/>
          <w:tblCellSpacing w:w="0" w:type="dxa"/>
        </w:trPr>
        <w:tc>
          <w:tcPr>
            <w:tcW w:w="0" w:type="auto"/>
            <w:gridSpan w:val="2"/>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Резервное время</w:t>
            </w:r>
          </w:p>
        </w:tc>
        <w:tc>
          <w:tcPr>
            <w:tcW w:w="1465"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0 </w:t>
            </w:r>
          </w:p>
        </w:tc>
        <w:tc>
          <w:tcPr>
            <w:tcW w:w="2476" w:type="dxa"/>
            <w:gridSpan w:val="2"/>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2241"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3038"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r>
      <w:tr w:rsidR="003058F8" w:rsidRPr="00D03E1F" w:rsidTr="00204C1C">
        <w:trPr>
          <w:trHeight w:val="144"/>
          <w:tblCellSpacing w:w="0" w:type="dxa"/>
        </w:trPr>
        <w:tc>
          <w:tcPr>
            <w:tcW w:w="0" w:type="auto"/>
            <w:gridSpan w:val="2"/>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ОБЩЕЕ КОЛИЧЕСТВО ЧАСОВ ПО ПРОГРАММЕ</w:t>
            </w:r>
          </w:p>
        </w:tc>
        <w:tc>
          <w:tcPr>
            <w:tcW w:w="1465"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68 </w:t>
            </w:r>
          </w:p>
        </w:tc>
        <w:tc>
          <w:tcPr>
            <w:tcW w:w="2476" w:type="dxa"/>
            <w:gridSpan w:val="2"/>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3 </w:t>
            </w:r>
          </w:p>
        </w:tc>
        <w:tc>
          <w:tcPr>
            <w:tcW w:w="2241"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14.5 </w:t>
            </w:r>
          </w:p>
        </w:tc>
        <w:tc>
          <w:tcPr>
            <w:tcW w:w="3038" w:type="dxa"/>
            <w:tcMar>
              <w:top w:w="50" w:type="dxa"/>
              <w:left w:w="100" w:type="dxa"/>
            </w:tcMar>
            <w:vAlign w:val="center"/>
          </w:tcPr>
          <w:p w:rsidR="003058F8" w:rsidRPr="00D03E1F" w:rsidRDefault="003058F8">
            <w:pPr>
              <w:rPr>
                <w:rFonts w:ascii="Times New Roman" w:hAnsi="Times New Roman" w:cs="Times New Roman"/>
                <w:sz w:val="24"/>
                <w:szCs w:val="24"/>
                <w:lang w:val="ru-RU"/>
              </w:rPr>
            </w:pPr>
          </w:p>
        </w:tc>
      </w:tr>
    </w:tbl>
    <w:p w:rsidR="003058F8" w:rsidRPr="00D03E1F" w:rsidRDefault="003058F8">
      <w:pPr>
        <w:rPr>
          <w:rFonts w:ascii="Times New Roman" w:hAnsi="Times New Roman" w:cs="Times New Roman"/>
          <w:sz w:val="24"/>
          <w:szCs w:val="24"/>
          <w:lang w:val="ru-RU"/>
        </w:rPr>
        <w:sectPr w:rsidR="003058F8" w:rsidRPr="00D03E1F">
          <w:pgSz w:w="16383" w:h="11906" w:orient="landscape"/>
          <w:pgMar w:top="1134" w:right="850" w:bottom="1134" w:left="1134" w:header="720" w:footer="720" w:gutter="0"/>
          <w:cols w:space="0"/>
        </w:sectPr>
      </w:pPr>
    </w:p>
    <w:p w:rsidR="003058F8" w:rsidRPr="00D03E1F" w:rsidRDefault="00674081">
      <w:pPr>
        <w:spacing w:after="0"/>
        <w:ind w:left="120"/>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 xml:space="preserve"> 9 КЛАСС </w:t>
      </w:r>
    </w:p>
    <w:tbl>
      <w:tblPr>
        <w:tblW w:w="14612" w:type="dxa"/>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7"/>
        <w:gridCol w:w="4418"/>
        <w:gridCol w:w="1458"/>
        <w:gridCol w:w="64"/>
        <w:gridCol w:w="2373"/>
        <w:gridCol w:w="2204"/>
        <w:gridCol w:w="3038"/>
      </w:tblGrid>
      <w:tr w:rsidR="003058F8" w:rsidRPr="00D03E1F">
        <w:trPr>
          <w:trHeight w:val="144"/>
          <w:tblCellSpacing w:w="0" w:type="dxa"/>
        </w:trPr>
        <w:tc>
          <w:tcPr>
            <w:tcW w:w="1063" w:type="dxa"/>
            <w:vMerge w:val="restart"/>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 xml:space="preserve">№ п/п </w:t>
            </w:r>
          </w:p>
        </w:tc>
        <w:tc>
          <w:tcPr>
            <w:tcW w:w="4497" w:type="dxa"/>
            <w:vMerge w:val="restart"/>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Наименование разделов и тем программы</w:t>
            </w:r>
          </w:p>
        </w:tc>
        <w:tc>
          <w:tcPr>
            <w:tcW w:w="6230" w:type="dxa"/>
            <w:gridSpan w:val="4"/>
            <w:tcMar>
              <w:top w:w="50" w:type="dxa"/>
              <w:left w:w="100" w:type="dxa"/>
            </w:tcMar>
            <w:vAlign w:val="center"/>
          </w:tcPr>
          <w:p w:rsidR="003058F8" w:rsidRPr="00D03E1F" w:rsidRDefault="00674081">
            <w:pPr>
              <w:spacing w:after="0"/>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Количество часов</w:t>
            </w:r>
          </w:p>
        </w:tc>
        <w:tc>
          <w:tcPr>
            <w:tcW w:w="2822" w:type="dxa"/>
            <w:vMerge w:val="restart"/>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Электронные (цифровые) образовательные ресурсы</w:t>
            </w:r>
          </w:p>
        </w:tc>
      </w:tr>
      <w:tr w:rsidR="003058F8" w:rsidRPr="00D03E1F">
        <w:trPr>
          <w:trHeight w:val="144"/>
          <w:tblCellSpacing w:w="0" w:type="dxa"/>
        </w:trPr>
        <w:tc>
          <w:tcPr>
            <w:tcW w:w="1063"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4497"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576" w:type="dxa"/>
            <w:gridSpan w:val="2"/>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Всего</w:t>
            </w:r>
          </w:p>
        </w:tc>
        <w:tc>
          <w:tcPr>
            <w:tcW w:w="2423"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Контрольные работы</w:t>
            </w:r>
          </w:p>
        </w:tc>
        <w:tc>
          <w:tcPr>
            <w:tcW w:w="2231"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Практические работы</w:t>
            </w:r>
          </w:p>
        </w:tc>
        <w:tc>
          <w:tcPr>
            <w:tcW w:w="0" w:type="auto"/>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r>
      <w:tr w:rsidR="003058F8" w:rsidRPr="00D03E1F">
        <w:trPr>
          <w:trHeight w:val="144"/>
          <w:tblCellSpacing w:w="0" w:type="dxa"/>
        </w:trPr>
        <w:tc>
          <w:tcPr>
            <w:tcW w:w="0" w:type="auto"/>
            <w:gridSpan w:val="7"/>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Раздел 1.</w:t>
            </w: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b/>
                <w:color w:val="000000"/>
                <w:sz w:val="24"/>
                <w:szCs w:val="24"/>
                <w:lang w:val="ru-RU"/>
              </w:rPr>
              <w:t>Механические явления</w:t>
            </w:r>
          </w:p>
        </w:tc>
      </w:tr>
      <w:tr w:rsidR="003058F8" w:rsidRPr="00D03E1F">
        <w:trPr>
          <w:trHeight w:val="144"/>
          <w:tblCellSpacing w:w="0" w:type="dxa"/>
        </w:trPr>
        <w:tc>
          <w:tcPr>
            <w:tcW w:w="1063"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w:t>
            </w:r>
          </w:p>
        </w:tc>
        <w:tc>
          <w:tcPr>
            <w:tcW w:w="4497"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Механическое движение и способы его описания </w:t>
            </w:r>
          </w:p>
        </w:tc>
        <w:tc>
          <w:tcPr>
            <w:tcW w:w="150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10 </w:t>
            </w:r>
          </w:p>
        </w:tc>
        <w:tc>
          <w:tcPr>
            <w:tcW w:w="2492" w:type="dxa"/>
            <w:gridSpan w:val="2"/>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2231"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282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29">
              <w:r w:rsidRPr="00D03E1F">
                <w:rPr>
                  <w:rFonts w:ascii="Times New Roman" w:hAnsi="Times New Roman" w:cs="Times New Roman"/>
                  <w:color w:val="0000FF"/>
                  <w:sz w:val="24"/>
                  <w:szCs w:val="24"/>
                  <w:u w:val="single"/>
                  <w:lang w:val="ru-RU"/>
                </w:rPr>
                <w:t>https://m.edsoo.ru/7f41a4a6</w:t>
              </w:r>
            </w:hyperlink>
          </w:p>
        </w:tc>
      </w:tr>
      <w:tr w:rsidR="003058F8" w:rsidRPr="00D03E1F">
        <w:trPr>
          <w:trHeight w:val="144"/>
          <w:tblCellSpacing w:w="0" w:type="dxa"/>
        </w:trPr>
        <w:tc>
          <w:tcPr>
            <w:tcW w:w="1063"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w:t>
            </w:r>
          </w:p>
        </w:tc>
        <w:tc>
          <w:tcPr>
            <w:tcW w:w="4497"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Взаимодействие тел</w:t>
            </w:r>
          </w:p>
        </w:tc>
        <w:tc>
          <w:tcPr>
            <w:tcW w:w="150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20 </w:t>
            </w:r>
          </w:p>
        </w:tc>
        <w:tc>
          <w:tcPr>
            <w:tcW w:w="2492" w:type="dxa"/>
            <w:gridSpan w:val="2"/>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2231"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3 </w:t>
            </w:r>
          </w:p>
        </w:tc>
        <w:tc>
          <w:tcPr>
            <w:tcW w:w="282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30">
              <w:r w:rsidRPr="00D03E1F">
                <w:rPr>
                  <w:rFonts w:ascii="Times New Roman" w:hAnsi="Times New Roman" w:cs="Times New Roman"/>
                  <w:color w:val="0000FF"/>
                  <w:sz w:val="24"/>
                  <w:szCs w:val="24"/>
                  <w:u w:val="single"/>
                  <w:lang w:val="ru-RU"/>
                </w:rPr>
                <w:t>https://m.edsoo.ru/7f41a4a6</w:t>
              </w:r>
            </w:hyperlink>
          </w:p>
        </w:tc>
      </w:tr>
      <w:tr w:rsidR="003058F8" w:rsidRPr="00D03E1F">
        <w:trPr>
          <w:trHeight w:val="144"/>
          <w:tblCellSpacing w:w="0" w:type="dxa"/>
        </w:trPr>
        <w:tc>
          <w:tcPr>
            <w:tcW w:w="1063"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1.3</w:t>
            </w:r>
          </w:p>
        </w:tc>
        <w:tc>
          <w:tcPr>
            <w:tcW w:w="4497"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Законы сохранения</w:t>
            </w:r>
          </w:p>
        </w:tc>
        <w:tc>
          <w:tcPr>
            <w:tcW w:w="150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10 </w:t>
            </w:r>
          </w:p>
        </w:tc>
        <w:tc>
          <w:tcPr>
            <w:tcW w:w="2492" w:type="dxa"/>
            <w:gridSpan w:val="2"/>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2231"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3 </w:t>
            </w:r>
          </w:p>
        </w:tc>
        <w:tc>
          <w:tcPr>
            <w:tcW w:w="282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31">
              <w:r w:rsidRPr="00D03E1F">
                <w:rPr>
                  <w:rFonts w:ascii="Times New Roman" w:hAnsi="Times New Roman" w:cs="Times New Roman"/>
                  <w:color w:val="0000FF"/>
                  <w:sz w:val="24"/>
                  <w:szCs w:val="24"/>
                  <w:u w:val="single"/>
                  <w:lang w:val="ru-RU"/>
                </w:rPr>
                <w:t>https://m.edsoo.ru/7f41a4a6</w:t>
              </w:r>
            </w:hyperlink>
          </w:p>
        </w:tc>
      </w:tr>
      <w:tr w:rsidR="003058F8" w:rsidRPr="00D03E1F">
        <w:trPr>
          <w:trHeight w:val="144"/>
          <w:tblCellSpacing w:w="0" w:type="dxa"/>
        </w:trPr>
        <w:tc>
          <w:tcPr>
            <w:tcW w:w="0" w:type="auto"/>
            <w:gridSpan w:val="2"/>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Итого по разделу</w:t>
            </w:r>
          </w:p>
        </w:tc>
        <w:tc>
          <w:tcPr>
            <w:tcW w:w="150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40 </w:t>
            </w:r>
          </w:p>
        </w:tc>
        <w:tc>
          <w:tcPr>
            <w:tcW w:w="0" w:type="auto"/>
            <w:gridSpan w:val="4"/>
            <w:tcMar>
              <w:top w:w="50" w:type="dxa"/>
              <w:left w:w="100" w:type="dxa"/>
            </w:tcMar>
            <w:vAlign w:val="center"/>
          </w:tcPr>
          <w:p w:rsidR="003058F8" w:rsidRPr="00D03E1F" w:rsidRDefault="003058F8">
            <w:pPr>
              <w:rPr>
                <w:rFonts w:ascii="Times New Roman" w:hAnsi="Times New Roman" w:cs="Times New Roman"/>
                <w:sz w:val="24"/>
                <w:szCs w:val="24"/>
                <w:lang w:val="ru-RU"/>
              </w:rPr>
            </w:pPr>
          </w:p>
        </w:tc>
      </w:tr>
      <w:tr w:rsidR="003058F8" w:rsidRPr="00D03E1F">
        <w:trPr>
          <w:trHeight w:val="144"/>
          <w:tblCellSpacing w:w="0" w:type="dxa"/>
        </w:trPr>
        <w:tc>
          <w:tcPr>
            <w:tcW w:w="0" w:type="auto"/>
            <w:gridSpan w:val="7"/>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Раздел 2.</w:t>
            </w: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b/>
                <w:color w:val="000000"/>
                <w:sz w:val="24"/>
                <w:szCs w:val="24"/>
                <w:lang w:val="ru-RU"/>
              </w:rPr>
              <w:t>Механические колебания и волны</w:t>
            </w:r>
          </w:p>
        </w:tc>
      </w:tr>
      <w:tr w:rsidR="003058F8" w:rsidRPr="00D03E1F">
        <w:trPr>
          <w:trHeight w:val="144"/>
          <w:tblCellSpacing w:w="0" w:type="dxa"/>
        </w:trPr>
        <w:tc>
          <w:tcPr>
            <w:tcW w:w="1063"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2.1</w:t>
            </w:r>
          </w:p>
        </w:tc>
        <w:tc>
          <w:tcPr>
            <w:tcW w:w="4497"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Механические колебания</w:t>
            </w:r>
          </w:p>
        </w:tc>
        <w:tc>
          <w:tcPr>
            <w:tcW w:w="150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7 </w:t>
            </w:r>
          </w:p>
        </w:tc>
        <w:tc>
          <w:tcPr>
            <w:tcW w:w="2492" w:type="dxa"/>
            <w:gridSpan w:val="2"/>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2231"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2 </w:t>
            </w:r>
          </w:p>
        </w:tc>
        <w:tc>
          <w:tcPr>
            <w:tcW w:w="282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32">
              <w:r w:rsidRPr="00D03E1F">
                <w:rPr>
                  <w:rFonts w:ascii="Times New Roman" w:hAnsi="Times New Roman" w:cs="Times New Roman"/>
                  <w:color w:val="0000FF"/>
                  <w:sz w:val="24"/>
                  <w:szCs w:val="24"/>
                  <w:u w:val="single"/>
                  <w:lang w:val="ru-RU"/>
                </w:rPr>
                <w:t>https://m.edsoo.ru/7f41a4a6</w:t>
              </w:r>
            </w:hyperlink>
          </w:p>
        </w:tc>
      </w:tr>
      <w:tr w:rsidR="003058F8" w:rsidRPr="00D03E1F">
        <w:trPr>
          <w:trHeight w:val="144"/>
          <w:tblCellSpacing w:w="0" w:type="dxa"/>
        </w:trPr>
        <w:tc>
          <w:tcPr>
            <w:tcW w:w="1063"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2.2</w:t>
            </w:r>
          </w:p>
        </w:tc>
        <w:tc>
          <w:tcPr>
            <w:tcW w:w="4497"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Механические волны. Звук</w:t>
            </w:r>
          </w:p>
        </w:tc>
        <w:tc>
          <w:tcPr>
            <w:tcW w:w="150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8 </w:t>
            </w:r>
          </w:p>
        </w:tc>
        <w:tc>
          <w:tcPr>
            <w:tcW w:w="2492" w:type="dxa"/>
            <w:gridSpan w:val="2"/>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2231"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3 </w:t>
            </w:r>
          </w:p>
        </w:tc>
        <w:tc>
          <w:tcPr>
            <w:tcW w:w="282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33">
              <w:r w:rsidRPr="00D03E1F">
                <w:rPr>
                  <w:rFonts w:ascii="Times New Roman" w:hAnsi="Times New Roman" w:cs="Times New Roman"/>
                  <w:color w:val="0000FF"/>
                  <w:sz w:val="24"/>
                  <w:szCs w:val="24"/>
                  <w:u w:val="single"/>
                  <w:lang w:val="ru-RU"/>
                </w:rPr>
                <w:t>https://m.edsoo.ru/7f41a4a6</w:t>
              </w:r>
            </w:hyperlink>
          </w:p>
        </w:tc>
      </w:tr>
      <w:tr w:rsidR="003058F8" w:rsidRPr="00D03E1F">
        <w:trPr>
          <w:trHeight w:val="144"/>
          <w:tblCellSpacing w:w="0" w:type="dxa"/>
        </w:trPr>
        <w:tc>
          <w:tcPr>
            <w:tcW w:w="0" w:type="auto"/>
            <w:gridSpan w:val="2"/>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Итого по разделу</w:t>
            </w:r>
          </w:p>
        </w:tc>
        <w:tc>
          <w:tcPr>
            <w:tcW w:w="150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15 </w:t>
            </w:r>
          </w:p>
        </w:tc>
        <w:tc>
          <w:tcPr>
            <w:tcW w:w="0" w:type="auto"/>
            <w:gridSpan w:val="4"/>
            <w:tcMar>
              <w:top w:w="50" w:type="dxa"/>
              <w:left w:w="100" w:type="dxa"/>
            </w:tcMar>
            <w:vAlign w:val="center"/>
          </w:tcPr>
          <w:p w:rsidR="003058F8" w:rsidRPr="00D03E1F" w:rsidRDefault="003058F8">
            <w:pPr>
              <w:rPr>
                <w:rFonts w:ascii="Times New Roman" w:hAnsi="Times New Roman" w:cs="Times New Roman"/>
                <w:sz w:val="24"/>
                <w:szCs w:val="24"/>
                <w:lang w:val="ru-RU"/>
              </w:rPr>
            </w:pPr>
          </w:p>
        </w:tc>
      </w:tr>
      <w:tr w:rsidR="003058F8" w:rsidRPr="00D03E1F">
        <w:trPr>
          <w:trHeight w:val="144"/>
          <w:tblCellSpacing w:w="0" w:type="dxa"/>
        </w:trPr>
        <w:tc>
          <w:tcPr>
            <w:tcW w:w="0" w:type="auto"/>
            <w:gridSpan w:val="7"/>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Раздел 3.</w:t>
            </w: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b/>
                <w:color w:val="000000"/>
                <w:sz w:val="24"/>
                <w:szCs w:val="24"/>
                <w:lang w:val="ru-RU"/>
              </w:rPr>
              <w:t>Электромагнитное поле и электромагнитные волны</w:t>
            </w:r>
          </w:p>
        </w:tc>
      </w:tr>
      <w:tr w:rsidR="003058F8" w:rsidRPr="00D03E1F">
        <w:trPr>
          <w:trHeight w:val="144"/>
          <w:tblCellSpacing w:w="0" w:type="dxa"/>
        </w:trPr>
        <w:tc>
          <w:tcPr>
            <w:tcW w:w="1063"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3.1</w:t>
            </w:r>
          </w:p>
        </w:tc>
        <w:tc>
          <w:tcPr>
            <w:tcW w:w="4497"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Электромагнитное поле и электромагнитные волны</w:t>
            </w:r>
          </w:p>
        </w:tc>
        <w:tc>
          <w:tcPr>
            <w:tcW w:w="150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6 </w:t>
            </w:r>
          </w:p>
        </w:tc>
        <w:tc>
          <w:tcPr>
            <w:tcW w:w="2492" w:type="dxa"/>
            <w:gridSpan w:val="2"/>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2231"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2 </w:t>
            </w:r>
          </w:p>
        </w:tc>
        <w:tc>
          <w:tcPr>
            <w:tcW w:w="282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34">
              <w:r w:rsidRPr="00D03E1F">
                <w:rPr>
                  <w:rFonts w:ascii="Times New Roman" w:hAnsi="Times New Roman" w:cs="Times New Roman"/>
                  <w:color w:val="0000FF"/>
                  <w:sz w:val="24"/>
                  <w:szCs w:val="24"/>
                  <w:u w:val="single"/>
                  <w:lang w:val="ru-RU"/>
                </w:rPr>
                <w:t>https://m.edsoo.ru/7f41a4a6</w:t>
              </w:r>
            </w:hyperlink>
          </w:p>
        </w:tc>
      </w:tr>
      <w:tr w:rsidR="003058F8" w:rsidRPr="00D03E1F">
        <w:trPr>
          <w:trHeight w:val="144"/>
          <w:tblCellSpacing w:w="0" w:type="dxa"/>
        </w:trPr>
        <w:tc>
          <w:tcPr>
            <w:tcW w:w="0" w:type="auto"/>
            <w:gridSpan w:val="2"/>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Итого по разделу</w:t>
            </w:r>
          </w:p>
        </w:tc>
        <w:tc>
          <w:tcPr>
            <w:tcW w:w="150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6 </w:t>
            </w:r>
          </w:p>
        </w:tc>
        <w:tc>
          <w:tcPr>
            <w:tcW w:w="0" w:type="auto"/>
            <w:gridSpan w:val="4"/>
            <w:tcMar>
              <w:top w:w="50" w:type="dxa"/>
              <w:left w:w="100" w:type="dxa"/>
            </w:tcMar>
            <w:vAlign w:val="center"/>
          </w:tcPr>
          <w:p w:rsidR="003058F8" w:rsidRPr="00D03E1F" w:rsidRDefault="003058F8">
            <w:pPr>
              <w:rPr>
                <w:rFonts w:ascii="Times New Roman" w:hAnsi="Times New Roman" w:cs="Times New Roman"/>
                <w:sz w:val="24"/>
                <w:szCs w:val="24"/>
                <w:lang w:val="ru-RU"/>
              </w:rPr>
            </w:pPr>
          </w:p>
        </w:tc>
      </w:tr>
      <w:tr w:rsidR="003058F8" w:rsidRPr="00D03E1F">
        <w:trPr>
          <w:trHeight w:val="144"/>
          <w:tblCellSpacing w:w="0" w:type="dxa"/>
        </w:trPr>
        <w:tc>
          <w:tcPr>
            <w:tcW w:w="0" w:type="auto"/>
            <w:gridSpan w:val="7"/>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Раздел 4.</w:t>
            </w: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b/>
                <w:color w:val="000000"/>
                <w:sz w:val="24"/>
                <w:szCs w:val="24"/>
                <w:lang w:val="ru-RU"/>
              </w:rPr>
              <w:t>Световые явления</w:t>
            </w:r>
          </w:p>
        </w:tc>
      </w:tr>
      <w:tr w:rsidR="003058F8" w:rsidRPr="00D03E1F">
        <w:trPr>
          <w:trHeight w:val="144"/>
          <w:tblCellSpacing w:w="0" w:type="dxa"/>
        </w:trPr>
        <w:tc>
          <w:tcPr>
            <w:tcW w:w="1063"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4.1</w:t>
            </w:r>
          </w:p>
        </w:tc>
        <w:tc>
          <w:tcPr>
            <w:tcW w:w="4497"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Законы распространения света</w:t>
            </w:r>
          </w:p>
        </w:tc>
        <w:tc>
          <w:tcPr>
            <w:tcW w:w="150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6 </w:t>
            </w:r>
          </w:p>
        </w:tc>
        <w:tc>
          <w:tcPr>
            <w:tcW w:w="2492" w:type="dxa"/>
            <w:gridSpan w:val="2"/>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2231"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2 </w:t>
            </w:r>
          </w:p>
        </w:tc>
        <w:tc>
          <w:tcPr>
            <w:tcW w:w="282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35">
              <w:r w:rsidRPr="00D03E1F">
                <w:rPr>
                  <w:rFonts w:ascii="Times New Roman" w:hAnsi="Times New Roman" w:cs="Times New Roman"/>
                  <w:color w:val="0000FF"/>
                  <w:sz w:val="24"/>
                  <w:szCs w:val="24"/>
                  <w:u w:val="single"/>
                  <w:lang w:val="ru-RU"/>
                </w:rPr>
                <w:t>https://m.edsoo.ru/7f41a4a6</w:t>
              </w:r>
            </w:hyperlink>
          </w:p>
        </w:tc>
      </w:tr>
      <w:tr w:rsidR="003058F8" w:rsidRPr="00D03E1F">
        <w:trPr>
          <w:trHeight w:val="144"/>
          <w:tblCellSpacing w:w="0" w:type="dxa"/>
        </w:trPr>
        <w:tc>
          <w:tcPr>
            <w:tcW w:w="1063"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4.2</w:t>
            </w:r>
          </w:p>
        </w:tc>
        <w:tc>
          <w:tcPr>
            <w:tcW w:w="4497"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Линзы и оптические приборы</w:t>
            </w:r>
          </w:p>
        </w:tc>
        <w:tc>
          <w:tcPr>
            <w:tcW w:w="150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6 </w:t>
            </w:r>
          </w:p>
        </w:tc>
        <w:tc>
          <w:tcPr>
            <w:tcW w:w="2492" w:type="dxa"/>
            <w:gridSpan w:val="2"/>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2231"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3 </w:t>
            </w:r>
          </w:p>
        </w:tc>
        <w:tc>
          <w:tcPr>
            <w:tcW w:w="282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36">
              <w:r w:rsidRPr="00D03E1F">
                <w:rPr>
                  <w:rFonts w:ascii="Times New Roman" w:hAnsi="Times New Roman" w:cs="Times New Roman"/>
                  <w:color w:val="0000FF"/>
                  <w:sz w:val="24"/>
                  <w:szCs w:val="24"/>
                  <w:u w:val="single"/>
                  <w:lang w:val="ru-RU"/>
                </w:rPr>
                <w:t>https://m.edsoo.ru/7f41a4a6</w:t>
              </w:r>
            </w:hyperlink>
          </w:p>
        </w:tc>
      </w:tr>
      <w:tr w:rsidR="003058F8" w:rsidRPr="00D03E1F">
        <w:trPr>
          <w:trHeight w:val="144"/>
          <w:tblCellSpacing w:w="0" w:type="dxa"/>
        </w:trPr>
        <w:tc>
          <w:tcPr>
            <w:tcW w:w="1063"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4.3</w:t>
            </w:r>
          </w:p>
        </w:tc>
        <w:tc>
          <w:tcPr>
            <w:tcW w:w="4497"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Разложение белого света в спектр</w:t>
            </w:r>
          </w:p>
        </w:tc>
        <w:tc>
          <w:tcPr>
            <w:tcW w:w="150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3 </w:t>
            </w:r>
          </w:p>
        </w:tc>
        <w:tc>
          <w:tcPr>
            <w:tcW w:w="2492" w:type="dxa"/>
            <w:gridSpan w:val="2"/>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2231"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2 </w:t>
            </w:r>
          </w:p>
        </w:tc>
        <w:tc>
          <w:tcPr>
            <w:tcW w:w="282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37">
              <w:r w:rsidRPr="00D03E1F">
                <w:rPr>
                  <w:rFonts w:ascii="Times New Roman" w:hAnsi="Times New Roman" w:cs="Times New Roman"/>
                  <w:color w:val="0000FF"/>
                  <w:sz w:val="24"/>
                  <w:szCs w:val="24"/>
                  <w:u w:val="single"/>
                  <w:lang w:val="ru-RU"/>
                </w:rPr>
                <w:t>https://m.edsoo.ru/7f41a4a6</w:t>
              </w:r>
            </w:hyperlink>
          </w:p>
        </w:tc>
      </w:tr>
      <w:tr w:rsidR="003058F8" w:rsidRPr="00D03E1F">
        <w:trPr>
          <w:trHeight w:val="144"/>
          <w:tblCellSpacing w:w="0" w:type="dxa"/>
        </w:trPr>
        <w:tc>
          <w:tcPr>
            <w:tcW w:w="0" w:type="auto"/>
            <w:gridSpan w:val="2"/>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Итого по разделу</w:t>
            </w:r>
          </w:p>
        </w:tc>
        <w:tc>
          <w:tcPr>
            <w:tcW w:w="150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15 </w:t>
            </w:r>
          </w:p>
        </w:tc>
        <w:tc>
          <w:tcPr>
            <w:tcW w:w="0" w:type="auto"/>
            <w:gridSpan w:val="4"/>
            <w:tcMar>
              <w:top w:w="50" w:type="dxa"/>
              <w:left w:w="100" w:type="dxa"/>
            </w:tcMar>
            <w:vAlign w:val="center"/>
          </w:tcPr>
          <w:p w:rsidR="003058F8" w:rsidRPr="00D03E1F" w:rsidRDefault="003058F8">
            <w:pPr>
              <w:rPr>
                <w:rFonts w:ascii="Times New Roman" w:hAnsi="Times New Roman" w:cs="Times New Roman"/>
                <w:sz w:val="24"/>
                <w:szCs w:val="24"/>
                <w:lang w:val="ru-RU"/>
              </w:rPr>
            </w:pPr>
          </w:p>
        </w:tc>
      </w:tr>
      <w:tr w:rsidR="003058F8" w:rsidRPr="00D03E1F">
        <w:trPr>
          <w:trHeight w:val="144"/>
          <w:tblCellSpacing w:w="0" w:type="dxa"/>
        </w:trPr>
        <w:tc>
          <w:tcPr>
            <w:tcW w:w="0" w:type="auto"/>
            <w:gridSpan w:val="7"/>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Раздел 5.</w:t>
            </w: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b/>
                <w:color w:val="000000"/>
                <w:sz w:val="24"/>
                <w:szCs w:val="24"/>
                <w:lang w:val="ru-RU"/>
              </w:rPr>
              <w:t>Квантовые явления</w:t>
            </w:r>
          </w:p>
        </w:tc>
      </w:tr>
      <w:tr w:rsidR="003058F8" w:rsidRPr="00D03E1F">
        <w:trPr>
          <w:trHeight w:val="144"/>
          <w:tblCellSpacing w:w="0" w:type="dxa"/>
        </w:trPr>
        <w:tc>
          <w:tcPr>
            <w:tcW w:w="1063"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5.1</w:t>
            </w:r>
          </w:p>
        </w:tc>
        <w:tc>
          <w:tcPr>
            <w:tcW w:w="4497"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Испускание и поглощение света атомом</w:t>
            </w:r>
          </w:p>
        </w:tc>
        <w:tc>
          <w:tcPr>
            <w:tcW w:w="150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4 </w:t>
            </w:r>
          </w:p>
        </w:tc>
        <w:tc>
          <w:tcPr>
            <w:tcW w:w="2492" w:type="dxa"/>
            <w:gridSpan w:val="2"/>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2231"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282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38">
              <w:r w:rsidRPr="00D03E1F">
                <w:rPr>
                  <w:rFonts w:ascii="Times New Roman" w:hAnsi="Times New Roman" w:cs="Times New Roman"/>
                  <w:color w:val="0000FF"/>
                  <w:sz w:val="24"/>
                  <w:szCs w:val="24"/>
                  <w:u w:val="single"/>
                  <w:lang w:val="ru-RU"/>
                </w:rPr>
                <w:t>https://m.edsoo.ru/7f41a4a6</w:t>
              </w:r>
            </w:hyperlink>
          </w:p>
        </w:tc>
      </w:tr>
      <w:tr w:rsidR="003058F8" w:rsidRPr="00D03E1F">
        <w:trPr>
          <w:trHeight w:val="144"/>
          <w:tblCellSpacing w:w="0" w:type="dxa"/>
        </w:trPr>
        <w:tc>
          <w:tcPr>
            <w:tcW w:w="1063"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5.2</w:t>
            </w:r>
          </w:p>
        </w:tc>
        <w:tc>
          <w:tcPr>
            <w:tcW w:w="4497"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Строение атомного ядра</w:t>
            </w:r>
          </w:p>
        </w:tc>
        <w:tc>
          <w:tcPr>
            <w:tcW w:w="150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6 </w:t>
            </w:r>
          </w:p>
        </w:tc>
        <w:tc>
          <w:tcPr>
            <w:tcW w:w="2492" w:type="dxa"/>
            <w:gridSpan w:val="2"/>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2231"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282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39">
              <w:r w:rsidRPr="00D03E1F">
                <w:rPr>
                  <w:rFonts w:ascii="Times New Roman" w:hAnsi="Times New Roman" w:cs="Times New Roman"/>
                  <w:color w:val="0000FF"/>
                  <w:sz w:val="24"/>
                  <w:szCs w:val="24"/>
                  <w:u w:val="single"/>
                  <w:lang w:val="ru-RU"/>
                </w:rPr>
                <w:t>https://m.edsoo.ru/7f41a4a6</w:t>
              </w:r>
            </w:hyperlink>
          </w:p>
        </w:tc>
      </w:tr>
      <w:tr w:rsidR="003058F8" w:rsidRPr="00D03E1F">
        <w:trPr>
          <w:trHeight w:val="144"/>
          <w:tblCellSpacing w:w="0" w:type="dxa"/>
        </w:trPr>
        <w:tc>
          <w:tcPr>
            <w:tcW w:w="1063"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5.3</w:t>
            </w:r>
          </w:p>
        </w:tc>
        <w:tc>
          <w:tcPr>
            <w:tcW w:w="4497"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Ядерные реакции</w:t>
            </w:r>
          </w:p>
        </w:tc>
        <w:tc>
          <w:tcPr>
            <w:tcW w:w="150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7 </w:t>
            </w:r>
          </w:p>
        </w:tc>
        <w:tc>
          <w:tcPr>
            <w:tcW w:w="2492" w:type="dxa"/>
            <w:gridSpan w:val="2"/>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2231"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282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40">
              <w:r w:rsidRPr="00D03E1F">
                <w:rPr>
                  <w:rFonts w:ascii="Times New Roman" w:hAnsi="Times New Roman" w:cs="Times New Roman"/>
                  <w:color w:val="0000FF"/>
                  <w:sz w:val="24"/>
                  <w:szCs w:val="24"/>
                  <w:u w:val="single"/>
                  <w:lang w:val="ru-RU"/>
                </w:rPr>
                <w:t>https://m.edsoo.ru/7f41a4a6</w:t>
              </w:r>
            </w:hyperlink>
          </w:p>
        </w:tc>
      </w:tr>
      <w:tr w:rsidR="003058F8" w:rsidRPr="00D03E1F">
        <w:trPr>
          <w:trHeight w:val="144"/>
          <w:tblCellSpacing w:w="0" w:type="dxa"/>
        </w:trPr>
        <w:tc>
          <w:tcPr>
            <w:tcW w:w="0" w:type="auto"/>
            <w:gridSpan w:val="2"/>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Итого по разделу</w:t>
            </w:r>
          </w:p>
        </w:tc>
        <w:tc>
          <w:tcPr>
            <w:tcW w:w="150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17 </w:t>
            </w:r>
          </w:p>
        </w:tc>
        <w:tc>
          <w:tcPr>
            <w:tcW w:w="0" w:type="auto"/>
            <w:gridSpan w:val="4"/>
            <w:tcMar>
              <w:top w:w="50" w:type="dxa"/>
              <w:left w:w="100" w:type="dxa"/>
            </w:tcMar>
            <w:vAlign w:val="center"/>
          </w:tcPr>
          <w:p w:rsidR="003058F8" w:rsidRPr="00D03E1F" w:rsidRDefault="003058F8">
            <w:pPr>
              <w:rPr>
                <w:rFonts w:ascii="Times New Roman" w:hAnsi="Times New Roman" w:cs="Times New Roman"/>
                <w:sz w:val="24"/>
                <w:szCs w:val="24"/>
                <w:lang w:val="ru-RU"/>
              </w:rPr>
            </w:pPr>
          </w:p>
        </w:tc>
      </w:tr>
      <w:tr w:rsidR="003058F8" w:rsidRPr="00D03E1F">
        <w:trPr>
          <w:trHeight w:val="144"/>
          <w:tblCellSpacing w:w="0" w:type="dxa"/>
        </w:trPr>
        <w:tc>
          <w:tcPr>
            <w:tcW w:w="0" w:type="auto"/>
            <w:gridSpan w:val="7"/>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Раздел 6.</w:t>
            </w: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b/>
                <w:color w:val="000000"/>
                <w:sz w:val="24"/>
                <w:szCs w:val="24"/>
                <w:lang w:val="ru-RU"/>
              </w:rPr>
              <w:t>Повторительно-обобщающий модуль</w:t>
            </w:r>
          </w:p>
        </w:tc>
      </w:tr>
      <w:tr w:rsidR="003058F8" w:rsidRPr="00D03E1F">
        <w:trPr>
          <w:trHeight w:val="144"/>
          <w:tblCellSpacing w:w="0" w:type="dxa"/>
        </w:trPr>
        <w:tc>
          <w:tcPr>
            <w:tcW w:w="1063"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6.1</w:t>
            </w:r>
          </w:p>
        </w:tc>
        <w:tc>
          <w:tcPr>
            <w:tcW w:w="4497"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Повторение и обобщение содержания курса физики за 7-9 класс</w:t>
            </w:r>
          </w:p>
        </w:tc>
        <w:tc>
          <w:tcPr>
            <w:tcW w:w="150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9 </w:t>
            </w:r>
          </w:p>
        </w:tc>
        <w:tc>
          <w:tcPr>
            <w:tcW w:w="2492" w:type="dxa"/>
            <w:gridSpan w:val="2"/>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2231"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282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41">
              <w:r w:rsidRPr="00D03E1F">
                <w:rPr>
                  <w:rFonts w:ascii="Times New Roman" w:hAnsi="Times New Roman" w:cs="Times New Roman"/>
                  <w:color w:val="0000FF"/>
                  <w:sz w:val="24"/>
                  <w:szCs w:val="24"/>
                  <w:u w:val="single"/>
                  <w:lang w:val="ru-RU"/>
                </w:rPr>
                <w:t>https://m.edsoo.ru/7f41a4a6</w:t>
              </w:r>
            </w:hyperlink>
          </w:p>
        </w:tc>
      </w:tr>
      <w:tr w:rsidR="003058F8" w:rsidRPr="00D03E1F">
        <w:trPr>
          <w:trHeight w:val="144"/>
          <w:tblCellSpacing w:w="0" w:type="dxa"/>
        </w:trPr>
        <w:tc>
          <w:tcPr>
            <w:tcW w:w="0" w:type="auto"/>
            <w:gridSpan w:val="2"/>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Итого по разделу</w:t>
            </w:r>
          </w:p>
        </w:tc>
        <w:tc>
          <w:tcPr>
            <w:tcW w:w="150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9 </w:t>
            </w:r>
          </w:p>
        </w:tc>
        <w:tc>
          <w:tcPr>
            <w:tcW w:w="0" w:type="auto"/>
            <w:gridSpan w:val="4"/>
            <w:tcMar>
              <w:top w:w="50" w:type="dxa"/>
              <w:left w:w="100" w:type="dxa"/>
            </w:tcMar>
            <w:vAlign w:val="center"/>
          </w:tcPr>
          <w:p w:rsidR="003058F8" w:rsidRPr="00D03E1F" w:rsidRDefault="003058F8">
            <w:pPr>
              <w:rPr>
                <w:rFonts w:ascii="Times New Roman" w:hAnsi="Times New Roman" w:cs="Times New Roman"/>
                <w:sz w:val="24"/>
                <w:szCs w:val="24"/>
                <w:lang w:val="ru-RU"/>
              </w:rPr>
            </w:pPr>
          </w:p>
        </w:tc>
      </w:tr>
      <w:tr w:rsidR="003058F8" w:rsidRPr="00D03E1F">
        <w:trPr>
          <w:trHeight w:val="144"/>
          <w:tblCellSpacing w:w="0" w:type="dxa"/>
        </w:trPr>
        <w:tc>
          <w:tcPr>
            <w:tcW w:w="0" w:type="auto"/>
            <w:gridSpan w:val="2"/>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ОБЩЕЕ КОЛИЧЕСТВО ЧАСОВ ПО ПРОГРАММЕ</w:t>
            </w:r>
          </w:p>
        </w:tc>
        <w:tc>
          <w:tcPr>
            <w:tcW w:w="150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102 </w:t>
            </w:r>
          </w:p>
        </w:tc>
        <w:tc>
          <w:tcPr>
            <w:tcW w:w="2492" w:type="dxa"/>
            <w:gridSpan w:val="2"/>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3 </w:t>
            </w:r>
          </w:p>
        </w:tc>
        <w:tc>
          <w:tcPr>
            <w:tcW w:w="2231"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24 </w:t>
            </w:r>
          </w:p>
        </w:tc>
        <w:tc>
          <w:tcPr>
            <w:tcW w:w="2822" w:type="dxa"/>
            <w:tcMar>
              <w:top w:w="50" w:type="dxa"/>
              <w:left w:w="100" w:type="dxa"/>
            </w:tcMar>
            <w:vAlign w:val="center"/>
          </w:tcPr>
          <w:p w:rsidR="003058F8" w:rsidRPr="00D03E1F" w:rsidRDefault="003058F8">
            <w:pPr>
              <w:rPr>
                <w:rFonts w:ascii="Times New Roman" w:hAnsi="Times New Roman" w:cs="Times New Roman"/>
                <w:sz w:val="24"/>
                <w:szCs w:val="24"/>
                <w:lang w:val="ru-RU"/>
              </w:rPr>
            </w:pPr>
          </w:p>
        </w:tc>
      </w:tr>
    </w:tbl>
    <w:p w:rsidR="003058F8" w:rsidRPr="00D03E1F" w:rsidRDefault="003058F8">
      <w:pPr>
        <w:rPr>
          <w:rFonts w:ascii="Times New Roman" w:hAnsi="Times New Roman" w:cs="Times New Roman"/>
          <w:sz w:val="24"/>
          <w:szCs w:val="24"/>
          <w:lang w:val="ru-RU"/>
        </w:rPr>
        <w:sectPr w:rsidR="003058F8" w:rsidRPr="00D03E1F">
          <w:pgSz w:w="16383" w:h="11906" w:orient="landscape"/>
          <w:pgMar w:top="1134" w:right="850" w:bottom="1134" w:left="1134" w:header="720" w:footer="720" w:gutter="0"/>
          <w:cols w:space="0"/>
        </w:sectPr>
      </w:pPr>
    </w:p>
    <w:p w:rsidR="003058F8" w:rsidRPr="00D03E1F" w:rsidRDefault="00674081">
      <w:pPr>
        <w:spacing w:after="0"/>
        <w:ind w:left="120"/>
        <w:jc w:val="center"/>
        <w:rPr>
          <w:rFonts w:ascii="Times New Roman" w:hAnsi="Times New Roman" w:cs="Times New Roman"/>
          <w:sz w:val="24"/>
          <w:szCs w:val="24"/>
          <w:lang w:val="ru-RU"/>
        </w:rPr>
      </w:pPr>
      <w:bookmarkStart w:id="15" w:name="block-65896101"/>
      <w:bookmarkEnd w:id="14"/>
      <w:r w:rsidRPr="00D03E1F">
        <w:rPr>
          <w:rFonts w:ascii="Times New Roman" w:hAnsi="Times New Roman" w:cs="Times New Roman"/>
          <w:b/>
          <w:color w:val="000000"/>
          <w:sz w:val="24"/>
          <w:szCs w:val="24"/>
          <w:lang w:val="ru-RU"/>
        </w:rPr>
        <w:t>ПОУРОЧНОЕ ПЛАНИРОВАНИЕ</w:t>
      </w:r>
    </w:p>
    <w:p w:rsidR="003058F8" w:rsidRPr="00D03E1F" w:rsidRDefault="00674081">
      <w:pPr>
        <w:spacing w:after="0"/>
        <w:ind w:left="120"/>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 xml:space="preserve"> 7 КЛАСС </w:t>
      </w:r>
    </w:p>
    <w:tbl>
      <w:tblPr>
        <w:tblW w:w="14612" w:type="dxa"/>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45"/>
        <w:gridCol w:w="4854"/>
        <w:gridCol w:w="1050"/>
        <w:gridCol w:w="1530"/>
        <w:gridCol w:w="1470"/>
        <w:gridCol w:w="1530"/>
        <w:gridCol w:w="1380"/>
        <w:gridCol w:w="1953"/>
      </w:tblGrid>
      <w:tr w:rsidR="003058F8" w:rsidRPr="00D03E1F">
        <w:trPr>
          <w:trHeight w:val="144"/>
          <w:tblCellSpacing w:w="0" w:type="dxa"/>
        </w:trPr>
        <w:tc>
          <w:tcPr>
            <w:tcW w:w="845" w:type="dxa"/>
            <w:vMerge w:val="restart"/>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 п/п</w:t>
            </w:r>
          </w:p>
          <w:p w:rsidR="003058F8" w:rsidRPr="00D03E1F" w:rsidRDefault="003058F8">
            <w:pPr>
              <w:spacing w:after="0"/>
              <w:ind w:left="135"/>
              <w:jc w:val="center"/>
              <w:rPr>
                <w:rFonts w:ascii="Times New Roman" w:hAnsi="Times New Roman" w:cs="Times New Roman"/>
                <w:sz w:val="24"/>
                <w:szCs w:val="24"/>
                <w:lang w:val="ru-RU"/>
              </w:rPr>
            </w:pPr>
          </w:p>
        </w:tc>
        <w:tc>
          <w:tcPr>
            <w:tcW w:w="4854" w:type="dxa"/>
            <w:vMerge w:val="restart"/>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Тема урока</w:t>
            </w:r>
          </w:p>
        </w:tc>
        <w:tc>
          <w:tcPr>
            <w:tcW w:w="4050" w:type="dxa"/>
            <w:gridSpan w:val="3"/>
            <w:tcMar>
              <w:top w:w="50" w:type="dxa"/>
              <w:left w:w="100" w:type="dxa"/>
            </w:tcMar>
            <w:vAlign w:val="center"/>
          </w:tcPr>
          <w:p w:rsidR="003058F8" w:rsidRPr="00D03E1F" w:rsidRDefault="00674081">
            <w:pPr>
              <w:spacing w:after="0"/>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Количество часов</w:t>
            </w:r>
          </w:p>
        </w:tc>
        <w:tc>
          <w:tcPr>
            <w:tcW w:w="2910" w:type="dxa"/>
            <w:gridSpan w:val="2"/>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Дата изучения</w:t>
            </w:r>
          </w:p>
        </w:tc>
        <w:tc>
          <w:tcPr>
            <w:tcW w:w="1953" w:type="dxa"/>
            <w:vMerge w:val="restart"/>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Электронные цифровые образовательные ресурсы</w:t>
            </w:r>
          </w:p>
        </w:tc>
      </w:tr>
      <w:tr w:rsidR="003058F8" w:rsidRPr="00D03E1F">
        <w:trPr>
          <w:trHeight w:val="142"/>
          <w:tblCellSpacing w:w="0" w:type="dxa"/>
        </w:trPr>
        <w:tc>
          <w:tcPr>
            <w:tcW w:w="845"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485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50"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 xml:space="preserve">Всего </w:t>
            </w:r>
          </w:p>
        </w:tc>
        <w:tc>
          <w:tcPr>
            <w:tcW w:w="1530"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Контрольные работы</w:t>
            </w:r>
          </w:p>
        </w:tc>
        <w:tc>
          <w:tcPr>
            <w:tcW w:w="1470"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Практические работы</w:t>
            </w:r>
          </w:p>
        </w:tc>
        <w:tc>
          <w:tcPr>
            <w:tcW w:w="153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3058F8" w:rsidRPr="00D03E1F" w:rsidRDefault="00674081">
            <w:pPr>
              <w:spacing w:after="0"/>
              <w:ind w:left="135"/>
              <w:jc w:val="center"/>
              <w:rPr>
                <w:rFonts w:ascii="Times New Roman" w:hAnsi="Times New Roman" w:cs="Times New Roman"/>
                <w:b/>
                <w:color w:val="000000"/>
                <w:sz w:val="24"/>
                <w:szCs w:val="24"/>
                <w:lang w:val="ru-RU"/>
              </w:rPr>
            </w:pPr>
            <w:r w:rsidRPr="00D03E1F">
              <w:rPr>
                <w:rFonts w:ascii="Times New Roman" w:hAnsi="Times New Roman" w:cs="Times New Roman"/>
                <w:b/>
                <w:color w:val="000000"/>
                <w:sz w:val="24"/>
                <w:szCs w:val="24"/>
                <w:lang w:val="ru-RU"/>
              </w:rPr>
              <w:t>План</w:t>
            </w:r>
          </w:p>
        </w:tc>
        <w:tc>
          <w:tcPr>
            <w:tcW w:w="138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3058F8" w:rsidRPr="00D03E1F" w:rsidRDefault="00674081">
            <w:pPr>
              <w:spacing w:after="0"/>
              <w:ind w:left="135"/>
              <w:jc w:val="center"/>
              <w:rPr>
                <w:rFonts w:ascii="Times New Roman" w:hAnsi="Times New Roman" w:cs="Times New Roman"/>
                <w:b/>
                <w:color w:val="000000"/>
                <w:sz w:val="24"/>
                <w:szCs w:val="24"/>
                <w:lang w:val="ru-RU"/>
              </w:rPr>
            </w:pPr>
            <w:r w:rsidRPr="00D03E1F">
              <w:rPr>
                <w:rFonts w:ascii="Times New Roman" w:hAnsi="Times New Roman" w:cs="Times New Roman"/>
                <w:b/>
                <w:color w:val="000000"/>
                <w:sz w:val="24"/>
                <w:szCs w:val="24"/>
                <w:lang w:val="ru-RU"/>
              </w:rPr>
              <w:t>Факт</w:t>
            </w:r>
          </w:p>
        </w:tc>
        <w:tc>
          <w:tcPr>
            <w:tcW w:w="1953"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r>
      <w:tr w:rsidR="00D32120" w:rsidRPr="00D03E1F" w:rsidTr="000F75A3">
        <w:trPr>
          <w:trHeight w:val="144"/>
          <w:tblCellSpacing w:w="0" w:type="dxa"/>
        </w:trPr>
        <w:tc>
          <w:tcPr>
            <w:tcW w:w="845" w:type="dxa"/>
            <w:tcMar>
              <w:top w:w="50" w:type="dxa"/>
              <w:left w:w="100" w:type="dxa"/>
            </w:tcMar>
            <w:vAlign w:val="center"/>
          </w:tcPr>
          <w:p w:rsidR="00D32120" w:rsidRPr="00D03E1F" w:rsidRDefault="00D32120" w:rsidP="00D32120">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w:t>
            </w:r>
          </w:p>
        </w:tc>
        <w:tc>
          <w:tcPr>
            <w:tcW w:w="4854" w:type="dxa"/>
            <w:tcMar>
              <w:top w:w="50" w:type="dxa"/>
              <w:left w:w="100" w:type="dxa"/>
            </w:tcMar>
            <w:vAlign w:val="center"/>
          </w:tcPr>
          <w:p w:rsidR="00D32120" w:rsidRPr="00D03E1F" w:rsidRDefault="00D32120" w:rsidP="00D3212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Вводный, первичный инструктаж по ТБ. Физика — наука о природе. Явления природы. Физические явления. Механические, тепловые, электрические, магнитные, световые, звуковые явления</w:t>
            </w:r>
          </w:p>
        </w:tc>
        <w:tc>
          <w:tcPr>
            <w:tcW w:w="1050" w:type="dxa"/>
            <w:tcMar>
              <w:top w:w="50" w:type="dxa"/>
              <w:left w:w="100" w:type="dxa"/>
            </w:tcMar>
            <w:vAlign w:val="center"/>
          </w:tcPr>
          <w:p w:rsidR="00D32120" w:rsidRPr="00D03E1F" w:rsidRDefault="00D32120" w:rsidP="00D32120">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D32120" w:rsidRPr="00D03E1F" w:rsidRDefault="00D32120" w:rsidP="00D32120">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D32120" w:rsidRPr="00D03E1F" w:rsidRDefault="00D32120" w:rsidP="00D32120">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D32120" w:rsidRPr="00D03E1F" w:rsidRDefault="00D32120" w:rsidP="000F75A3">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02.09.26</w:t>
            </w:r>
          </w:p>
        </w:tc>
        <w:tc>
          <w:tcPr>
            <w:tcW w:w="1380" w:type="dxa"/>
            <w:tcMar>
              <w:top w:w="50" w:type="dxa"/>
              <w:left w:w="100" w:type="dxa"/>
            </w:tcMar>
            <w:vAlign w:val="center"/>
          </w:tcPr>
          <w:p w:rsidR="00D32120" w:rsidRPr="00D03E1F" w:rsidRDefault="00D32120" w:rsidP="00D32120">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D32120" w:rsidRPr="00D03E1F" w:rsidRDefault="00D32120" w:rsidP="00D32120">
            <w:pPr>
              <w:spacing w:after="0"/>
              <w:ind w:left="135"/>
              <w:rPr>
                <w:rFonts w:ascii="Times New Roman" w:hAnsi="Times New Roman" w:cs="Times New Roman"/>
                <w:sz w:val="24"/>
                <w:szCs w:val="24"/>
                <w:lang w:val="ru-RU"/>
              </w:rPr>
            </w:pPr>
          </w:p>
        </w:tc>
      </w:tr>
      <w:tr w:rsidR="00D32120" w:rsidRPr="00D03E1F" w:rsidTr="000F75A3">
        <w:trPr>
          <w:trHeight w:val="144"/>
          <w:tblCellSpacing w:w="0" w:type="dxa"/>
        </w:trPr>
        <w:tc>
          <w:tcPr>
            <w:tcW w:w="845" w:type="dxa"/>
            <w:tcMar>
              <w:top w:w="50" w:type="dxa"/>
              <w:left w:w="100" w:type="dxa"/>
            </w:tcMar>
            <w:vAlign w:val="center"/>
          </w:tcPr>
          <w:p w:rsidR="00D32120" w:rsidRPr="00D03E1F" w:rsidRDefault="00D32120" w:rsidP="00D32120">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w:t>
            </w:r>
          </w:p>
        </w:tc>
        <w:tc>
          <w:tcPr>
            <w:tcW w:w="4854" w:type="dxa"/>
            <w:tcMar>
              <w:top w:w="50" w:type="dxa"/>
              <w:left w:w="100" w:type="dxa"/>
            </w:tcMar>
            <w:vAlign w:val="center"/>
          </w:tcPr>
          <w:p w:rsidR="00D32120" w:rsidRPr="00D03E1F" w:rsidRDefault="00D32120" w:rsidP="00D3212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Физические величины и их измерение</w:t>
            </w:r>
          </w:p>
        </w:tc>
        <w:tc>
          <w:tcPr>
            <w:tcW w:w="1050" w:type="dxa"/>
            <w:tcMar>
              <w:top w:w="50" w:type="dxa"/>
              <w:left w:w="100" w:type="dxa"/>
            </w:tcMar>
            <w:vAlign w:val="center"/>
          </w:tcPr>
          <w:p w:rsidR="00D32120" w:rsidRPr="00D03E1F" w:rsidRDefault="00D32120" w:rsidP="00D32120">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D32120" w:rsidRPr="00D03E1F" w:rsidRDefault="00D32120" w:rsidP="00D32120">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D32120" w:rsidRPr="00D03E1F" w:rsidRDefault="00D32120" w:rsidP="00D32120">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D32120" w:rsidRPr="00D03E1F" w:rsidRDefault="00D32120" w:rsidP="000F75A3">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02.09.26</w:t>
            </w:r>
          </w:p>
        </w:tc>
        <w:tc>
          <w:tcPr>
            <w:tcW w:w="1380" w:type="dxa"/>
            <w:tcMar>
              <w:top w:w="50" w:type="dxa"/>
              <w:left w:w="100" w:type="dxa"/>
            </w:tcMar>
            <w:vAlign w:val="center"/>
          </w:tcPr>
          <w:p w:rsidR="00D32120" w:rsidRPr="00D03E1F" w:rsidRDefault="00D32120" w:rsidP="00D32120">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D32120" w:rsidRPr="00D03E1F" w:rsidRDefault="00D32120" w:rsidP="00D32120">
            <w:pPr>
              <w:spacing w:after="0"/>
              <w:ind w:left="135"/>
              <w:rPr>
                <w:rFonts w:ascii="Times New Roman" w:hAnsi="Times New Roman" w:cs="Times New Roman"/>
                <w:sz w:val="24"/>
                <w:szCs w:val="24"/>
                <w:lang w:val="ru-RU"/>
              </w:rPr>
            </w:pPr>
          </w:p>
        </w:tc>
      </w:tr>
      <w:tr w:rsidR="00D32120" w:rsidRPr="00D03E1F" w:rsidTr="000F75A3">
        <w:trPr>
          <w:trHeight w:val="144"/>
          <w:tblCellSpacing w:w="0" w:type="dxa"/>
        </w:trPr>
        <w:tc>
          <w:tcPr>
            <w:tcW w:w="845" w:type="dxa"/>
            <w:tcMar>
              <w:top w:w="50" w:type="dxa"/>
              <w:left w:w="100" w:type="dxa"/>
            </w:tcMar>
            <w:vAlign w:val="center"/>
          </w:tcPr>
          <w:p w:rsidR="00D32120" w:rsidRPr="00D03E1F" w:rsidRDefault="00D32120" w:rsidP="00D32120">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w:t>
            </w:r>
          </w:p>
        </w:tc>
        <w:tc>
          <w:tcPr>
            <w:tcW w:w="4854" w:type="dxa"/>
            <w:tcMar>
              <w:top w:w="50" w:type="dxa"/>
              <w:left w:w="100" w:type="dxa"/>
            </w:tcMar>
            <w:vAlign w:val="center"/>
          </w:tcPr>
          <w:p w:rsidR="00D32120" w:rsidRPr="00D03E1F" w:rsidRDefault="00D32120" w:rsidP="00D3212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ТБ Лабораторная работа №1 "Определение цены деления шкалы измерительного прибора"</w:t>
            </w:r>
          </w:p>
        </w:tc>
        <w:tc>
          <w:tcPr>
            <w:tcW w:w="1050" w:type="dxa"/>
            <w:tcMar>
              <w:top w:w="50" w:type="dxa"/>
              <w:left w:w="100" w:type="dxa"/>
            </w:tcMar>
            <w:vAlign w:val="center"/>
          </w:tcPr>
          <w:p w:rsidR="00D32120" w:rsidRPr="00D03E1F" w:rsidRDefault="00D32120" w:rsidP="00D32120">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D32120" w:rsidRPr="00D03E1F" w:rsidRDefault="00D32120" w:rsidP="00D32120">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D32120" w:rsidRPr="00D03E1F" w:rsidRDefault="00D32120" w:rsidP="00D32120">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D32120" w:rsidRPr="00D03E1F" w:rsidRDefault="00D32120" w:rsidP="000F75A3">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09.09.26</w:t>
            </w:r>
          </w:p>
        </w:tc>
        <w:tc>
          <w:tcPr>
            <w:tcW w:w="1380" w:type="dxa"/>
            <w:tcMar>
              <w:top w:w="50" w:type="dxa"/>
              <w:left w:w="100" w:type="dxa"/>
            </w:tcMar>
            <w:vAlign w:val="center"/>
          </w:tcPr>
          <w:p w:rsidR="00D32120" w:rsidRPr="00D03E1F" w:rsidRDefault="00D32120" w:rsidP="00D32120">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D32120" w:rsidRPr="00D03E1F" w:rsidRDefault="00D32120" w:rsidP="00D32120">
            <w:pPr>
              <w:spacing w:after="0"/>
              <w:ind w:left="135"/>
              <w:rPr>
                <w:rFonts w:ascii="Times New Roman" w:hAnsi="Times New Roman" w:cs="Times New Roman"/>
                <w:sz w:val="24"/>
                <w:szCs w:val="24"/>
                <w:lang w:val="ru-RU"/>
              </w:rPr>
            </w:pPr>
          </w:p>
        </w:tc>
      </w:tr>
      <w:tr w:rsidR="00D32120" w:rsidRPr="00D03E1F" w:rsidTr="000F75A3">
        <w:trPr>
          <w:trHeight w:val="144"/>
          <w:tblCellSpacing w:w="0" w:type="dxa"/>
        </w:trPr>
        <w:tc>
          <w:tcPr>
            <w:tcW w:w="845" w:type="dxa"/>
            <w:tcMar>
              <w:top w:w="50" w:type="dxa"/>
              <w:left w:w="100" w:type="dxa"/>
            </w:tcMar>
            <w:vAlign w:val="center"/>
          </w:tcPr>
          <w:p w:rsidR="00D32120" w:rsidRPr="00D03E1F" w:rsidRDefault="00D32120" w:rsidP="00D32120">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w:t>
            </w:r>
          </w:p>
        </w:tc>
        <w:tc>
          <w:tcPr>
            <w:tcW w:w="4854" w:type="dxa"/>
            <w:tcMar>
              <w:top w:w="50" w:type="dxa"/>
              <w:left w:w="100" w:type="dxa"/>
            </w:tcMar>
            <w:vAlign w:val="center"/>
          </w:tcPr>
          <w:p w:rsidR="00D32120" w:rsidRPr="00D03E1F" w:rsidRDefault="00D32120" w:rsidP="00D3212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1050" w:type="dxa"/>
            <w:tcMar>
              <w:top w:w="50" w:type="dxa"/>
              <w:left w:w="100" w:type="dxa"/>
            </w:tcMar>
            <w:vAlign w:val="center"/>
          </w:tcPr>
          <w:p w:rsidR="00D32120" w:rsidRPr="00D03E1F" w:rsidRDefault="00D32120" w:rsidP="00D32120">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D32120" w:rsidRPr="00D03E1F" w:rsidRDefault="00D32120" w:rsidP="00D32120">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D32120" w:rsidRPr="00D03E1F" w:rsidRDefault="00D32120" w:rsidP="00D32120">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D32120" w:rsidRPr="00D03E1F" w:rsidRDefault="00D32120" w:rsidP="000F75A3">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09.09.26</w:t>
            </w:r>
          </w:p>
        </w:tc>
        <w:tc>
          <w:tcPr>
            <w:tcW w:w="1380" w:type="dxa"/>
            <w:tcMar>
              <w:top w:w="50" w:type="dxa"/>
              <w:left w:w="100" w:type="dxa"/>
            </w:tcMar>
            <w:vAlign w:val="center"/>
          </w:tcPr>
          <w:p w:rsidR="00D32120" w:rsidRPr="00D03E1F" w:rsidRDefault="00D32120" w:rsidP="00D32120">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D32120" w:rsidRPr="00D03E1F" w:rsidRDefault="00D32120" w:rsidP="00D3212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42">
              <w:r w:rsidRPr="00D03E1F">
                <w:rPr>
                  <w:rFonts w:ascii="Times New Roman" w:hAnsi="Times New Roman" w:cs="Times New Roman"/>
                  <w:color w:val="0000FF"/>
                  <w:sz w:val="24"/>
                  <w:szCs w:val="24"/>
                  <w:u w:val="single"/>
                  <w:lang w:val="ru-RU"/>
                </w:rPr>
                <w:t>https://m.edsoo.ru/ff09f72a</w:t>
              </w:r>
            </w:hyperlink>
          </w:p>
        </w:tc>
      </w:tr>
      <w:tr w:rsidR="00D32120" w:rsidRPr="00D03E1F" w:rsidTr="000F75A3">
        <w:trPr>
          <w:trHeight w:val="144"/>
          <w:tblCellSpacing w:w="0" w:type="dxa"/>
        </w:trPr>
        <w:tc>
          <w:tcPr>
            <w:tcW w:w="845" w:type="dxa"/>
            <w:tcMar>
              <w:top w:w="50" w:type="dxa"/>
              <w:left w:w="100" w:type="dxa"/>
            </w:tcMar>
            <w:vAlign w:val="center"/>
          </w:tcPr>
          <w:p w:rsidR="00D32120" w:rsidRPr="00D03E1F" w:rsidRDefault="00D32120" w:rsidP="00D32120">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w:t>
            </w:r>
          </w:p>
        </w:tc>
        <w:tc>
          <w:tcPr>
            <w:tcW w:w="4854" w:type="dxa"/>
            <w:tcMar>
              <w:top w:w="50" w:type="dxa"/>
              <w:left w:w="100" w:type="dxa"/>
            </w:tcMar>
            <w:vAlign w:val="center"/>
          </w:tcPr>
          <w:p w:rsidR="00D32120" w:rsidRPr="00D03E1F" w:rsidRDefault="00D32120" w:rsidP="00D3212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ТБ Урок-исследование "Проверка гипотезы: дальность полёта шарика, пущенного горизонтально, тем больше, чем больше высота пуска"</w:t>
            </w:r>
          </w:p>
        </w:tc>
        <w:tc>
          <w:tcPr>
            <w:tcW w:w="1050" w:type="dxa"/>
            <w:tcMar>
              <w:top w:w="50" w:type="dxa"/>
              <w:left w:w="100" w:type="dxa"/>
            </w:tcMar>
            <w:vAlign w:val="center"/>
          </w:tcPr>
          <w:p w:rsidR="00D32120" w:rsidRPr="00D03E1F" w:rsidRDefault="00D32120" w:rsidP="00D32120">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D32120" w:rsidRPr="00D03E1F" w:rsidRDefault="00D32120" w:rsidP="00D32120">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D32120" w:rsidRPr="00D03E1F" w:rsidRDefault="00D32120" w:rsidP="00D32120">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D32120" w:rsidRPr="00D03E1F" w:rsidRDefault="00D32120" w:rsidP="000F75A3">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16.09.26</w:t>
            </w:r>
          </w:p>
        </w:tc>
        <w:tc>
          <w:tcPr>
            <w:tcW w:w="1380" w:type="dxa"/>
            <w:tcMar>
              <w:top w:w="50" w:type="dxa"/>
              <w:left w:w="100" w:type="dxa"/>
            </w:tcMar>
            <w:vAlign w:val="center"/>
          </w:tcPr>
          <w:p w:rsidR="00D32120" w:rsidRPr="00D03E1F" w:rsidRDefault="00D32120" w:rsidP="00D32120">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D32120" w:rsidRPr="00D03E1F" w:rsidRDefault="00D32120" w:rsidP="00D32120">
            <w:pPr>
              <w:spacing w:after="0"/>
              <w:ind w:left="135"/>
              <w:rPr>
                <w:rFonts w:ascii="Times New Roman" w:hAnsi="Times New Roman" w:cs="Times New Roman"/>
                <w:sz w:val="24"/>
                <w:szCs w:val="24"/>
                <w:lang w:val="ru-RU"/>
              </w:rPr>
            </w:pPr>
          </w:p>
        </w:tc>
      </w:tr>
      <w:tr w:rsidR="00D32120" w:rsidRPr="00D03E1F" w:rsidTr="000F75A3">
        <w:trPr>
          <w:trHeight w:val="144"/>
          <w:tblCellSpacing w:w="0" w:type="dxa"/>
        </w:trPr>
        <w:tc>
          <w:tcPr>
            <w:tcW w:w="845" w:type="dxa"/>
            <w:tcMar>
              <w:top w:w="50" w:type="dxa"/>
              <w:left w:w="100" w:type="dxa"/>
            </w:tcMar>
            <w:vAlign w:val="center"/>
          </w:tcPr>
          <w:p w:rsidR="00D32120" w:rsidRPr="00D03E1F" w:rsidRDefault="00D32120" w:rsidP="00D32120">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w:t>
            </w:r>
          </w:p>
        </w:tc>
        <w:tc>
          <w:tcPr>
            <w:tcW w:w="4854" w:type="dxa"/>
            <w:tcMar>
              <w:top w:w="50" w:type="dxa"/>
              <w:left w:w="100" w:type="dxa"/>
            </w:tcMar>
            <w:vAlign w:val="center"/>
          </w:tcPr>
          <w:p w:rsidR="00D32120" w:rsidRPr="00D03E1F" w:rsidRDefault="00D32120" w:rsidP="00D3212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ТБ Лабораторная работа №2 "Измерение объёма жидкости и твёрдого тела"</w:t>
            </w:r>
          </w:p>
        </w:tc>
        <w:tc>
          <w:tcPr>
            <w:tcW w:w="1050" w:type="dxa"/>
            <w:tcMar>
              <w:top w:w="50" w:type="dxa"/>
              <w:left w:w="100" w:type="dxa"/>
            </w:tcMar>
            <w:vAlign w:val="center"/>
          </w:tcPr>
          <w:p w:rsidR="00D32120" w:rsidRPr="00D03E1F" w:rsidRDefault="00D32120" w:rsidP="00D32120">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D32120" w:rsidRPr="00D03E1F" w:rsidRDefault="00D32120" w:rsidP="00D32120">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D32120" w:rsidRPr="00D03E1F" w:rsidRDefault="00D32120" w:rsidP="00D32120">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D32120" w:rsidRPr="00D03E1F" w:rsidRDefault="00D32120" w:rsidP="000F75A3">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16.09.26</w:t>
            </w:r>
          </w:p>
        </w:tc>
        <w:tc>
          <w:tcPr>
            <w:tcW w:w="1380" w:type="dxa"/>
            <w:tcMar>
              <w:top w:w="50" w:type="dxa"/>
              <w:left w:w="100" w:type="dxa"/>
            </w:tcMar>
            <w:vAlign w:val="center"/>
          </w:tcPr>
          <w:p w:rsidR="00D32120" w:rsidRPr="00D03E1F" w:rsidRDefault="00D32120" w:rsidP="00D32120">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D32120" w:rsidRPr="00D03E1F" w:rsidRDefault="00D32120" w:rsidP="00D32120">
            <w:pPr>
              <w:spacing w:after="0"/>
              <w:ind w:left="135"/>
              <w:rPr>
                <w:rFonts w:ascii="Times New Roman" w:hAnsi="Times New Roman" w:cs="Times New Roman"/>
                <w:sz w:val="24"/>
                <w:szCs w:val="24"/>
                <w:lang w:val="ru-RU"/>
              </w:rPr>
            </w:pPr>
          </w:p>
        </w:tc>
      </w:tr>
      <w:tr w:rsidR="00D32120" w:rsidRPr="00D03E1F" w:rsidTr="000F75A3">
        <w:trPr>
          <w:trHeight w:val="144"/>
          <w:tblCellSpacing w:w="0" w:type="dxa"/>
        </w:trPr>
        <w:tc>
          <w:tcPr>
            <w:tcW w:w="845" w:type="dxa"/>
            <w:tcMar>
              <w:top w:w="50" w:type="dxa"/>
              <w:left w:w="100" w:type="dxa"/>
            </w:tcMar>
            <w:vAlign w:val="center"/>
          </w:tcPr>
          <w:p w:rsidR="00D32120" w:rsidRPr="00D03E1F" w:rsidRDefault="00D32120" w:rsidP="00D32120">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w:t>
            </w:r>
          </w:p>
        </w:tc>
        <w:tc>
          <w:tcPr>
            <w:tcW w:w="4854" w:type="dxa"/>
            <w:tcMar>
              <w:top w:w="50" w:type="dxa"/>
              <w:left w:w="100" w:type="dxa"/>
            </w:tcMar>
            <w:vAlign w:val="center"/>
          </w:tcPr>
          <w:p w:rsidR="00D32120" w:rsidRPr="00D03E1F" w:rsidRDefault="00D32120" w:rsidP="00D3212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Строение вещества. Опыты, доказывающие дискретное строение вещества</w:t>
            </w:r>
          </w:p>
        </w:tc>
        <w:tc>
          <w:tcPr>
            <w:tcW w:w="1050" w:type="dxa"/>
            <w:tcMar>
              <w:top w:w="50" w:type="dxa"/>
              <w:left w:w="100" w:type="dxa"/>
            </w:tcMar>
            <w:vAlign w:val="center"/>
          </w:tcPr>
          <w:p w:rsidR="00D32120" w:rsidRPr="00D03E1F" w:rsidRDefault="00D32120" w:rsidP="00D32120">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D32120" w:rsidRPr="00D03E1F" w:rsidRDefault="00D32120" w:rsidP="00D32120">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D32120" w:rsidRPr="00D03E1F" w:rsidRDefault="00D32120" w:rsidP="00D32120">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D32120" w:rsidRPr="00D03E1F" w:rsidRDefault="00D32120" w:rsidP="000F75A3">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23.09.26</w:t>
            </w:r>
          </w:p>
        </w:tc>
        <w:tc>
          <w:tcPr>
            <w:tcW w:w="1380" w:type="dxa"/>
            <w:tcMar>
              <w:top w:w="50" w:type="dxa"/>
              <w:left w:w="100" w:type="dxa"/>
            </w:tcMar>
            <w:vAlign w:val="center"/>
          </w:tcPr>
          <w:p w:rsidR="00D32120" w:rsidRPr="00D03E1F" w:rsidRDefault="00D32120" w:rsidP="00D32120">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D32120" w:rsidRPr="00D03E1F" w:rsidRDefault="00D32120" w:rsidP="00D3212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43">
              <w:r w:rsidRPr="00D03E1F">
                <w:rPr>
                  <w:rFonts w:ascii="Times New Roman" w:hAnsi="Times New Roman" w:cs="Times New Roman"/>
                  <w:color w:val="0000FF"/>
                  <w:sz w:val="24"/>
                  <w:szCs w:val="24"/>
                  <w:u w:val="single"/>
                  <w:lang w:val="ru-RU"/>
                </w:rPr>
                <w:t>https://m.edsoo.ru/ff09fe0a</w:t>
              </w:r>
            </w:hyperlink>
          </w:p>
        </w:tc>
      </w:tr>
      <w:tr w:rsidR="00D32120" w:rsidRPr="00D03E1F" w:rsidTr="000F75A3">
        <w:trPr>
          <w:trHeight w:val="144"/>
          <w:tblCellSpacing w:w="0" w:type="dxa"/>
        </w:trPr>
        <w:tc>
          <w:tcPr>
            <w:tcW w:w="845" w:type="dxa"/>
            <w:tcMar>
              <w:top w:w="50" w:type="dxa"/>
              <w:left w:w="100" w:type="dxa"/>
            </w:tcMar>
            <w:vAlign w:val="center"/>
          </w:tcPr>
          <w:p w:rsidR="00D32120" w:rsidRPr="00D03E1F" w:rsidRDefault="00D32120" w:rsidP="00D32120">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w:t>
            </w:r>
          </w:p>
        </w:tc>
        <w:tc>
          <w:tcPr>
            <w:tcW w:w="4854" w:type="dxa"/>
            <w:tcMar>
              <w:top w:w="50" w:type="dxa"/>
              <w:left w:w="100" w:type="dxa"/>
            </w:tcMar>
            <w:vAlign w:val="center"/>
          </w:tcPr>
          <w:p w:rsidR="00D32120" w:rsidRPr="00D03E1F" w:rsidRDefault="00D32120" w:rsidP="00D3212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Движение частиц вещества. Броуновское движение. Диффузия в газах, жидкостях и твёрдых телах.</w:t>
            </w:r>
          </w:p>
        </w:tc>
        <w:tc>
          <w:tcPr>
            <w:tcW w:w="1050" w:type="dxa"/>
            <w:tcMar>
              <w:top w:w="50" w:type="dxa"/>
              <w:left w:w="100" w:type="dxa"/>
            </w:tcMar>
            <w:vAlign w:val="center"/>
          </w:tcPr>
          <w:p w:rsidR="00D32120" w:rsidRPr="00D03E1F" w:rsidRDefault="00D32120" w:rsidP="00D32120">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D32120" w:rsidRPr="00D03E1F" w:rsidRDefault="00D32120" w:rsidP="00D32120">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D32120" w:rsidRPr="00D03E1F" w:rsidRDefault="00D32120" w:rsidP="00D32120">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D32120" w:rsidRPr="00D03E1F" w:rsidRDefault="00D32120" w:rsidP="000F75A3">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23.09.26</w:t>
            </w:r>
          </w:p>
        </w:tc>
        <w:tc>
          <w:tcPr>
            <w:tcW w:w="1380" w:type="dxa"/>
            <w:tcMar>
              <w:top w:w="50" w:type="dxa"/>
              <w:left w:w="100" w:type="dxa"/>
            </w:tcMar>
            <w:vAlign w:val="center"/>
          </w:tcPr>
          <w:p w:rsidR="00D32120" w:rsidRPr="00D03E1F" w:rsidRDefault="00D32120" w:rsidP="00D32120">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D32120" w:rsidRPr="00D03E1F" w:rsidRDefault="00D32120" w:rsidP="00D3212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44">
              <w:r w:rsidRPr="00D03E1F">
                <w:rPr>
                  <w:rFonts w:ascii="Times New Roman" w:hAnsi="Times New Roman" w:cs="Times New Roman"/>
                  <w:color w:val="0000FF"/>
                  <w:sz w:val="24"/>
                  <w:szCs w:val="24"/>
                  <w:u w:val="single"/>
                  <w:lang w:val="ru-RU"/>
                </w:rPr>
                <w:t>https://m.edsoo.ru/ff0a013e</w:t>
              </w:r>
            </w:hyperlink>
          </w:p>
        </w:tc>
      </w:tr>
      <w:tr w:rsidR="00D32120" w:rsidRPr="00D03E1F" w:rsidTr="000F75A3">
        <w:trPr>
          <w:trHeight w:val="144"/>
          <w:tblCellSpacing w:w="0" w:type="dxa"/>
        </w:trPr>
        <w:tc>
          <w:tcPr>
            <w:tcW w:w="845" w:type="dxa"/>
            <w:tcMar>
              <w:top w:w="50" w:type="dxa"/>
              <w:left w:w="100" w:type="dxa"/>
            </w:tcMar>
            <w:vAlign w:val="center"/>
          </w:tcPr>
          <w:p w:rsidR="00D32120" w:rsidRPr="00D03E1F" w:rsidRDefault="00D32120" w:rsidP="00D32120">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9</w:t>
            </w:r>
          </w:p>
        </w:tc>
        <w:tc>
          <w:tcPr>
            <w:tcW w:w="4854" w:type="dxa"/>
            <w:tcMar>
              <w:top w:w="50" w:type="dxa"/>
              <w:left w:w="100" w:type="dxa"/>
            </w:tcMar>
            <w:vAlign w:val="center"/>
          </w:tcPr>
          <w:p w:rsidR="00D32120" w:rsidRPr="00D03E1F" w:rsidRDefault="00D32120" w:rsidP="00D3212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ТБ Лабораторная работа № 3 «Определение размеров малых тел»</w:t>
            </w:r>
          </w:p>
        </w:tc>
        <w:tc>
          <w:tcPr>
            <w:tcW w:w="1050" w:type="dxa"/>
            <w:tcMar>
              <w:top w:w="50" w:type="dxa"/>
              <w:left w:w="100" w:type="dxa"/>
            </w:tcMar>
            <w:vAlign w:val="center"/>
          </w:tcPr>
          <w:p w:rsidR="00D32120" w:rsidRPr="00D03E1F" w:rsidRDefault="00D32120" w:rsidP="00D32120">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D32120" w:rsidRPr="00D03E1F" w:rsidRDefault="00D32120" w:rsidP="00D32120">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D32120" w:rsidRPr="00D03E1F" w:rsidRDefault="00D32120" w:rsidP="00D32120">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D32120" w:rsidRPr="00D03E1F" w:rsidRDefault="00D32120" w:rsidP="000F75A3">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30.09.26</w:t>
            </w:r>
          </w:p>
        </w:tc>
        <w:tc>
          <w:tcPr>
            <w:tcW w:w="1380" w:type="dxa"/>
            <w:tcMar>
              <w:top w:w="50" w:type="dxa"/>
              <w:left w:w="100" w:type="dxa"/>
            </w:tcMar>
            <w:vAlign w:val="center"/>
          </w:tcPr>
          <w:p w:rsidR="00D32120" w:rsidRPr="00D03E1F" w:rsidRDefault="00D32120" w:rsidP="00D32120">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D32120" w:rsidRPr="00D03E1F" w:rsidRDefault="00D32120" w:rsidP="00D32120">
            <w:pPr>
              <w:spacing w:after="0"/>
              <w:ind w:left="135"/>
              <w:rPr>
                <w:rFonts w:ascii="Times New Roman" w:hAnsi="Times New Roman" w:cs="Times New Roman"/>
                <w:sz w:val="24"/>
                <w:szCs w:val="24"/>
                <w:lang w:val="ru-RU"/>
              </w:rPr>
            </w:pPr>
          </w:p>
        </w:tc>
      </w:tr>
      <w:tr w:rsidR="00D32120" w:rsidRPr="00D03E1F" w:rsidTr="000F75A3">
        <w:trPr>
          <w:trHeight w:val="144"/>
          <w:tblCellSpacing w:w="0" w:type="dxa"/>
        </w:trPr>
        <w:tc>
          <w:tcPr>
            <w:tcW w:w="845" w:type="dxa"/>
            <w:tcMar>
              <w:top w:w="50" w:type="dxa"/>
              <w:left w:w="100" w:type="dxa"/>
            </w:tcMar>
            <w:vAlign w:val="center"/>
          </w:tcPr>
          <w:p w:rsidR="00D32120" w:rsidRPr="00D03E1F" w:rsidRDefault="00D32120" w:rsidP="00D32120">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10</w:t>
            </w:r>
          </w:p>
        </w:tc>
        <w:tc>
          <w:tcPr>
            <w:tcW w:w="4854" w:type="dxa"/>
            <w:tcMar>
              <w:top w:w="50" w:type="dxa"/>
              <w:left w:w="100" w:type="dxa"/>
            </w:tcMar>
            <w:vAlign w:val="center"/>
          </w:tcPr>
          <w:p w:rsidR="00D32120" w:rsidRPr="00D03E1F" w:rsidRDefault="00D32120" w:rsidP="00D3212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Агрегатные состояния вещества</w:t>
            </w:r>
          </w:p>
        </w:tc>
        <w:tc>
          <w:tcPr>
            <w:tcW w:w="1050" w:type="dxa"/>
            <w:tcMar>
              <w:top w:w="50" w:type="dxa"/>
              <w:left w:w="100" w:type="dxa"/>
            </w:tcMar>
            <w:vAlign w:val="center"/>
          </w:tcPr>
          <w:p w:rsidR="00D32120" w:rsidRPr="00D03E1F" w:rsidRDefault="00D32120" w:rsidP="00D32120">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D32120" w:rsidRPr="00D03E1F" w:rsidRDefault="00D32120" w:rsidP="00D32120">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D32120" w:rsidRPr="00D03E1F" w:rsidRDefault="00D32120" w:rsidP="00D32120">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D32120" w:rsidRPr="00D03E1F" w:rsidRDefault="00D32120" w:rsidP="000F75A3">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30.09.26</w:t>
            </w:r>
          </w:p>
        </w:tc>
        <w:tc>
          <w:tcPr>
            <w:tcW w:w="1380" w:type="dxa"/>
            <w:tcMar>
              <w:top w:w="50" w:type="dxa"/>
              <w:left w:w="100" w:type="dxa"/>
            </w:tcMar>
            <w:vAlign w:val="center"/>
          </w:tcPr>
          <w:p w:rsidR="00D32120" w:rsidRPr="00D03E1F" w:rsidRDefault="00D32120" w:rsidP="00D32120">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D32120" w:rsidRPr="00D03E1F" w:rsidRDefault="00D32120" w:rsidP="00D32120">
            <w:pPr>
              <w:spacing w:after="0"/>
              <w:ind w:left="135"/>
              <w:rPr>
                <w:rFonts w:ascii="Times New Roman" w:hAnsi="Times New Roman" w:cs="Times New Roman"/>
                <w:sz w:val="24"/>
                <w:szCs w:val="24"/>
                <w:lang w:val="ru-RU"/>
              </w:rPr>
            </w:pPr>
          </w:p>
        </w:tc>
      </w:tr>
      <w:tr w:rsidR="000B6135" w:rsidRPr="00D03E1F">
        <w:trPr>
          <w:trHeight w:val="144"/>
          <w:tblCellSpacing w:w="0" w:type="dxa"/>
        </w:trPr>
        <w:tc>
          <w:tcPr>
            <w:tcW w:w="845" w:type="dxa"/>
            <w:tcMar>
              <w:top w:w="50" w:type="dxa"/>
              <w:left w:w="100" w:type="dxa"/>
            </w:tcMar>
            <w:vAlign w:val="center"/>
          </w:tcPr>
          <w:p w:rsidR="000B6135" w:rsidRPr="00D03E1F" w:rsidRDefault="000B6135" w:rsidP="000B6135">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w:t>
            </w:r>
          </w:p>
        </w:tc>
        <w:tc>
          <w:tcPr>
            <w:tcW w:w="4854" w:type="dxa"/>
            <w:tcMar>
              <w:top w:w="50" w:type="dxa"/>
              <w:left w:w="100" w:type="dxa"/>
            </w:tcMar>
            <w:vAlign w:val="center"/>
          </w:tcPr>
          <w:p w:rsidR="000B6135" w:rsidRPr="00D03E1F" w:rsidRDefault="000B6135" w:rsidP="000B613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Взаимосвязь между свойствами веществ в разных агрегатных состояниях и их атомномолекулярным строением. Особенности агрегатных состояний воды</w:t>
            </w:r>
          </w:p>
        </w:tc>
        <w:tc>
          <w:tcPr>
            <w:tcW w:w="1050" w:type="dxa"/>
            <w:tcMar>
              <w:top w:w="50" w:type="dxa"/>
              <w:left w:w="100" w:type="dxa"/>
            </w:tcMar>
            <w:vAlign w:val="center"/>
          </w:tcPr>
          <w:p w:rsidR="000B6135" w:rsidRPr="00D03E1F" w:rsidRDefault="000B6135" w:rsidP="000B6135">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0B6135" w:rsidRPr="00D03E1F" w:rsidRDefault="000B6135" w:rsidP="000B6135">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0B6135" w:rsidRPr="00D03E1F" w:rsidRDefault="000B6135" w:rsidP="000B6135">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B6135" w:rsidRPr="00D03E1F" w:rsidRDefault="000B6135" w:rsidP="000B6135">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07.10.26</w:t>
            </w:r>
          </w:p>
        </w:tc>
        <w:tc>
          <w:tcPr>
            <w:tcW w:w="1380" w:type="dxa"/>
            <w:tcMar>
              <w:top w:w="50" w:type="dxa"/>
              <w:left w:w="100" w:type="dxa"/>
            </w:tcMar>
            <w:vAlign w:val="center"/>
          </w:tcPr>
          <w:p w:rsidR="000B6135" w:rsidRPr="00D03E1F" w:rsidRDefault="000B6135" w:rsidP="000B6135">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0B6135" w:rsidRPr="00D03E1F" w:rsidRDefault="000B6135" w:rsidP="000B613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45">
              <w:r w:rsidRPr="00D03E1F">
                <w:rPr>
                  <w:rFonts w:ascii="Times New Roman" w:hAnsi="Times New Roman" w:cs="Times New Roman"/>
                  <w:color w:val="0000FF"/>
                  <w:sz w:val="24"/>
                  <w:szCs w:val="24"/>
                  <w:u w:val="single"/>
                  <w:lang w:val="ru-RU"/>
                </w:rPr>
                <w:t>https://m.edsoo.ru/ff0a0378</w:t>
              </w:r>
            </w:hyperlink>
          </w:p>
        </w:tc>
      </w:tr>
      <w:tr w:rsidR="000B6135" w:rsidRPr="00D03E1F">
        <w:trPr>
          <w:trHeight w:val="144"/>
          <w:tblCellSpacing w:w="0" w:type="dxa"/>
        </w:trPr>
        <w:tc>
          <w:tcPr>
            <w:tcW w:w="845" w:type="dxa"/>
            <w:tcMar>
              <w:top w:w="50" w:type="dxa"/>
              <w:left w:w="100" w:type="dxa"/>
            </w:tcMar>
            <w:vAlign w:val="center"/>
          </w:tcPr>
          <w:p w:rsidR="000B6135" w:rsidRPr="00D03E1F" w:rsidRDefault="000B6135" w:rsidP="000B6135">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w:t>
            </w:r>
          </w:p>
        </w:tc>
        <w:tc>
          <w:tcPr>
            <w:tcW w:w="4854" w:type="dxa"/>
            <w:tcMar>
              <w:top w:w="50" w:type="dxa"/>
              <w:left w:w="100" w:type="dxa"/>
            </w:tcMar>
            <w:vAlign w:val="center"/>
          </w:tcPr>
          <w:p w:rsidR="000B6135" w:rsidRPr="00D03E1F" w:rsidRDefault="000B6135" w:rsidP="000B613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Механическое движение. Равномерное и неравномерное движение</w:t>
            </w:r>
          </w:p>
        </w:tc>
        <w:tc>
          <w:tcPr>
            <w:tcW w:w="1050" w:type="dxa"/>
            <w:tcMar>
              <w:top w:w="50" w:type="dxa"/>
              <w:left w:w="100" w:type="dxa"/>
            </w:tcMar>
            <w:vAlign w:val="center"/>
          </w:tcPr>
          <w:p w:rsidR="000B6135" w:rsidRPr="00D03E1F" w:rsidRDefault="000B6135" w:rsidP="000B6135">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0B6135" w:rsidRPr="00D03E1F" w:rsidRDefault="000B6135" w:rsidP="000B6135">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0B6135" w:rsidRPr="00D03E1F" w:rsidRDefault="000B6135" w:rsidP="000B6135">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B6135" w:rsidRPr="00D03E1F" w:rsidRDefault="000B6135" w:rsidP="000B6135">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07.10.26</w:t>
            </w:r>
          </w:p>
        </w:tc>
        <w:tc>
          <w:tcPr>
            <w:tcW w:w="1380" w:type="dxa"/>
            <w:tcMar>
              <w:top w:w="50" w:type="dxa"/>
              <w:left w:w="100" w:type="dxa"/>
            </w:tcMar>
            <w:vAlign w:val="center"/>
          </w:tcPr>
          <w:p w:rsidR="000B6135" w:rsidRPr="00D03E1F" w:rsidRDefault="000B6135" w:rsidP="000B6135">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0B6135" w:rsidRPr="00D03E1F" w:rsidRDefault="000B6135" w:rsidP="000B613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46">
              <w:r w:rsidRPr="00D03E1F">
                <w:rPr>
                  <w:rFonts w:ascii="Times New Roman" w:hAnsi="Times New Roman" w:cs="Times New Roman"/>
                  <w:color w:val="0000FF"/>
                  <w:sz w:val="24"/>
                  <w:szCs w:val="24"/>
                  <w:u w:val="single"/>
                  <w:lang w:val="ru-RU"/>
                </w:rPr>
                <w:t>https://m.edsoo.ru/ff0a05c6</w:t>
              </w:r>
            </w:hyperlink>
          </w:p>
        </w:tc>
      </w:tr>
      <w:tr w:rsidR="000B6135" w:rsidRPr="00D03E1F">
        <w:trPr>
          <w:trHeight w:val="144"/>
          <w:tblCellSpacing w:w="0" w:type="dxa"/>
        </w:trPr>
        <w:tc>
          <w:tcPr>
            <w:tcW w:w="845" w:type="dxa"/>
            <w:tcMar>
              <w:top w:w="50" w:type="dxa"/>
              <w:left w:w="100" w:type="dxa"/>
            </w:tcMar>
            <w:vAlign w:val="center"/>
          </w:tcPr>
          <w:p w:rsidR="000B6135" w:rsidRPr="00D03E1F" w:rsidRDefault="000B6135" w:rsidP="000B6135">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13</w:t>
            </w:r>
          </w:p>
        </w:tc>
        <w:tc>
          <w:tcPr>
            <w:tcW w:w="4854" w:type="dxa"/>
            <w:tcMar>
              <w:top w:w="50" w:type="dxa"/>
              <w:left w:w="100" w:type="dxa"/>
            </w:tcMar>
            <w:vAlign w:val="center"/>
          </w:tcPr>
          <w:p w:rsidR="000B6135" w:rsidRPr="00D03E1F" w:rsidRDefault="000B6135" w:rsidP="000B613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Скорость. Единицы скорости</w:t>
            </w:r>
          </w:p>
        </w:tc>
        <w:tc>
          <w:tcPr>
            <w:tcW w:w="1050" w:type="dxa"/>
            <w:tcMar>
              <w:top w:w="50" w:type="dxa"/>
              <w:left w:w="100" w:type="dxa"/>
            </w:tcMar>
            <w:vAlign w:val="center"/>
          </w:tcPr>
          <w:p w:rsidR="000B6135" w:rsidRPr="00D03E1F" w:rsidRDefault="000B6135" w:rsidP="000B6135">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0B6135" w:rsidRPr="00D03E1F" w:rsidRDefault="000B6135" w:rsidP="000B6135">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0B6135" w:rsidRPr="00D03E1F" w:rsidRDefault="000B6135" w:rsidP="000B6135">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B6135" w:rsidRPr="00D03E1F" w:rsidRDefault="000B6135" w:rsidP="000B6135">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14.10.26</w:t>
            </w:r>
          </w:p>
        </w:tc>
        <w:tc>
          <w:tcPr>
            <w:tcW w:w="1380" w:type="dxa"/>
            <w:tcMar>
              <w:top w:w="50" w:type="dxa"/>
              <w:left w:w="100" w:type="dxa"/>
            </w:tcMar>
            <w:vAlign w:val="center"/>
          </w:tcPr>
          <w:p w:rsidR="000B6135" w:rsidRPr="00D03E1F" w:rsidRDefault="000B6135" w:rsidP="000B6135">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0B6135" w:rsidRPr="00D03E1F" w:rsidRDefault="000B6135" w:rsidP="000B613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47">
              <w:r w:rsidRPr="00D03E1F">
                <w:rPr>
                  <w:rFonts w:ascii="Times New Roman" w:hAnsi="Times New Roman" w:cs="Times New Roman"/>
                  <w:color w:val="0000FF"/>
                  <w:sz w:val="24"/>
                  <w:szCs w:val="24"/>
                  <w:u w:val="single"/>
                  <w:lang w:val="ru-RU"/>
                </w:rPr>
                <w:t>https://m.edsoo.ru/ff0a079c</w:t>
              </w:r>
            </w:hyperlink>
          </w:p>
        </w:tc>
      </w:tr>
      <w:tr w:rsidR="000B6135" w:rsidRPr="00D03E1F">
        <w:trPr>
          <w:trHeight w:val="144"/>
          <w:tblCellSpacing w:w="0" w:type="dxa"/>
        </w:trPr>
        <w:tc>
          <w:tcPr>
            <w:tcW w:w="845" w:type="dxa"/>
            <w:tcMar>
              <w:top w:w="50" w:type="dxa"/>
              <w:left w:w="100" w:type="dxa"/>
            </w:tcMar>
            <w:vAlign w:val="center"/>
          </w:tcPr>
          <w:p w:rsidR="000B6135" w:rsidRPr="00D03E1F" w:rsidRDefault="000B6135" w:rsidP="000B6135">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14</w:t>
            </w:r>
          </w:p>
        </w:tc>
        <w:tc>
          <w:tcPr>
            <w:tcW w:w="4854" w:type="dxa"/>
            <w:tcMar>
              <w:top w:w="50" w:type="dxa"/>
              <w:left w:w="100" w:type="dxa"/>
            </w:tcMar>
            <w:vAlign w:val="center"/>
          </w:tcPr>
          <w:p w:rsidR="000B6135" w:rsidRPr="00D03E1F" w:rsidRDefault="000B6135" w:rsidP="000B613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Расчет пути и времени движения</w:t>
            </w:r>
          </w:p>
        </w:tc>
        <w:tc>
          <w:tcPr>
            <w:tcW w:w="1050" w:type="dxa"/>
            <w:tcMar>
              <w:top w:w="50" w:type="dxa"/>
              <w:left w:w="100" w:type="dxa"/>
            </w:tcMar>
            <w:vAlign w:val="center"/>
          </w:tcPr>
          <w:p w:rsidR="000B6135" w:rsidRPr="00D03E1F" w:rsidRDefault="000B6135" w:rsidP="000B6135">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0B6135" w:rsidRPr="00D03E1F" w:rsidRDefault="000B6135" w:rsidP="000B6135">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0B6135" w:rsidRPr="00D03E1F" w:rsidRDefault="000B6135" w:rsidP="000B6135">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B6135" w:rsidRPr="00D03E1F" w:rsidRDefault="000B6135" w:rsidP="000B6135">
            <w:pPr>
              <w:jc w:val="center"/>
              <w:rPr>
                <w:rFonts w:ascii="Times New Roman" w:hAnsi="Times New Roman" w:cs="Times New Roman"/>
                <w:color w:val="000000"/>
                <w:sz w:val="24"/>
                <w:szCs w:val="24"/>
              </w:rPr>
            </w:pPr>
            <w:r w:rsidRPr="00D03E1F">
              <w:rPr>
                <w:rFonts w:ascii="Times New Roman" w:hAnsi="Times New Roman" w:cs="Times New Roman"/>
                <w:color w:val="000000"/>
                <w:sz w:val="24"/>
                <w:szCs w:val="24"/>
              </w:rPr>
              <w:t>21.10.26</w:t>
            </w:r>
          </w:p>
        </w:tc>
        <w:tc>
          <w:tcPr>
            <w:tcW w:w="1380" w:type="dxa"/>
            <w:tcMar>
              <w:top w:w="50" w:type="dxa"/>
              <w:left w:w="100" w:type="dxa"/>
            </w:tcMar>
            <w:vAlign w:val="center"/>
          </w:tcPr>
          <w:p w:rsidR="000B6135" w:rsidRPr="00D03E1F" w:rsidRDefault="000B6135" w:rsidP="000B6135">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0B6135" w:rsidRPr="00D03E1F" w:rsidRDefault="000B6135" w:rsidP="000B613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48">
              <w:r w:rsidRPr="00D03E1F">
                <w:rPr>
                  <w:rFonts w:ascii="Times New Roman" w:hAnsi="Times New Roman" w:cs="Times New Roman"/>
                  <w:color w:val="0000FF"/>
                  <w:sz w:val="24"/>
                  <w:szCs w:val="24"/>
                  <w:u w:val="single"/>
                  <w:lang w:val="ru-RU"/>
                </w:rPr>
                <w:t>https://m.edsoo.ru/ff0a0ae4</w:t>
              </w:r>
            </w:hyperlink>
          </w:p>
        </w:tc>
      </w:tr>
      <w:tr w:rsidR="000B6135" w:rsidRPr="00D03E1F">
        <w:trPr>
          <w:trHeight w:val="144"/>
          <w:tblCellSpacing w:w="0" w:type="dxa"/>
        </w:trPr>
        <w:tc>
          <w:tcPr>
            <w:tcW w:w="845" w:type="dxa"/>
            <w:tcMar>
              <w:top w:w="50" w:type="dxa"/>
              <w:left w:w="100" w:type="dxa"/>
            </w:tcMar>
            <w:vAlign w:val="center"/>
          </w:tcPr>
          <w:p w:rsidR="000B6135" w:rsidRPr="00D03E1F" w:rsidRDefault="000B6135" w:rsidP="000B6135">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15</w:t>
            </w:r>
          </w:p>
        </w:tc>
        <w:tc>
          <w:tcPr>
            <w:tcW w:w="4854" w:type="dxa"/>
            <w:tcMar>
              <w:top w:w="50" w:type="dxa"/>
              <w:left w:w="100" w:type="dxa"/>
            </w:tcMar>
            <w:vAlign w:val="center"/>
          </w:tcPr>
          <w:p w:rsidR="000B6135" w:rsidRPr="00D03E1F" w:rsidRDefault="000B6135" w:rsidP="000B613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Инерция. Закон инерции. Взаимодействие тел как причина изменения скорости движения тел</w:t>
            </w:r>
          </w:p>
        </w:tc>
        <w:tc>
          <w:tcPr>
            <w:tcW w:w="1050" w:type="dxa"/>
            <w:tcMar>
              <w:top w:w="50" w:type="dxa"/>
              <w:left w:w="100" w:type="dxa"/>
            </w:tcMar>
            <w:vAlign w:val="center"/>
          </w:tcPr>
          <w:p w:rsidR="000B6135" w:rsidRPr="00D03E1F" w:rsidRDefault="000B6135" w:rsidP="000B6135">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0B6135" w:rsidRPr="00D03E1F" w:rsidRDefault="000B6135" w:rsidP="000B6135">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0B6135" w:rsidRPr="00D03E1F" w:rsidRDefault="000B6135" w:rsidP="000B6135">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B6135" w:rsidRPr="00D03E1F" w:rsidRDefault="000B6135" w:rsidP="000B6135">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11.11.26</w:t>
            </w:r>
          </w:p>
        </w:tc>
        <w:tc>
          <w:tcPr>
            <w:tcW w:w="1380" w:type="dxa"/>
            <w:tcMar>
              <w:top w:w="50" w:type="dxa"/>
              <w:left w:w="100" w:type="dxa"/>
            </w:tcMar>
            <w:vAlign w:val="center"/>
          </w:tcPr>
          <w:p w:rsidR="000B6135" w:rsidRPr="00D03E1F" w:rsidRDefault="000B6135" w:rsidP="000B6135">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0B6135" w:rsidRPr="00D03E1F" w:rsidRDefault="000B6135" w:rsidP="000B613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49">
              <w:r w:rsidRPr="00D03E1F">
                <w:rPr>
                  <w:rFonts w:ascii="Times New Roman" w:hAnsi="Times New Roman" w:cs="Times New Roman"/>
                  <w:color w:val="0000FF"/>
                  <w:sz w:val="24"/>
                  <w:szCs w:val="24"/>
                  <w:u w:val="single"/>
                  <w:lang w:val="ru-RU"/>
                </w:rPr>
                <w:t>https://m.edsoo.ru/ff0a0c10</w:t>
              </w:r>
            </w:hyperlink>
          </w:p>
        </w:tc>
      </w:tr>
      <w:tr w:rsidR="000B6135" w:rsidRPr="00D03E1F">
        <w:trPr>
          <w:trHeight w:val="144"/>
          <w:tblCellSpacing w:w="0" w:type="dxa"/>
        </w:trPr>
        <w:tc>
          <w:tcPr>
            <w:tcW w:w="845" w:type="dxa"/>
            <w:tcMar>
              <w:top w:w="50" w:type="dxa"/>
              <w:left w:w="100" w:type="dxa"/>
            </w:tcMar>
            <w:vAlign w:val="center"/>
          </w:tcPr>
          <w:p w:rsidR="000B6135" w:rsidRPr="00D03E1F" w:rsidRDefault="000B6135" w:rsidP="000B6135">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16</w:t>
            </w:r>
          </w:p>
        </w:tc>
        <w:tc>
          <w:tcPr>
            <w:tcW w:w="4854" w:type="dxa"/>
            <w:tcMar>
              <w:top w:w="50" w:type="dxa"/>
              <w:left w:w="100" w:type="dxa"/>
            </w:tcMar>
            <w:vAlign w:val="center"/>
          </w:tcPr>
          <w:p w:rsidR="000B6135" w:rsidRPr="00D03E1F" w:rsidRDefault="000B6135" w:rsidP="000B613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Плотность вещества. Расчет массы и объема тела по его плотности</w:t>
            </w:r>
          </w:p>
        </w:tc>
        <w:tc>
          <w:tcPr>
            <w:tcW w:w="1050" w:type="dxa"/>
            <w:tcMar>
              <w:top w:w="50" w:type="dxa"/>
              <w:left w:w="100" w:type="dxa"/>
            </w:tcMar>
            <w:vAlign w:val="center"/>
          </w:tcPr>
          <w:p w:rsidR="000B6135" w:rsidRPr="00D03E1F" w:rsidRDefault="000B6135" w:rsidP="000B6135">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0B6135" w:rsidRPr="00D03E1F" w:rsidRDefault="000B6135" w:rsidP="000B6135">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0B6135" w:rsidRPr="00D03E1F" w:rsidRDefault="000B6135" w:rsidP="000B6135">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B6135" w:rsidRPr="00D03E1F" w:rsidRDefault="000B6135" w:rsidP="000B6135">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11.11.26</w:t>
            </w:r>
          </w:p>
        </w:tc>
        <w:tc>
          <w:tcPr>
            <w:tcW w:w="1380" w:type="dxa"/>
            <w:tcMar>
              <w:top w:w="50" w:type="dxa"/>
              <w:left w:w="100" w:type="dxa"/>
            </w:tcMar>
            <w:vAlign w:val="center"/>
          </w:tcPr>
          <w:p w:rsidR="000B6135" w:rsidRPr="00D03E1F" w:rsidRDefault="000B6135" w:rsidP="000B6135">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0B6135" w:rsidRPr="00D03E1F" w:rsidRDefault="000B6135" w:rsidP="000B613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50">
              <w:r w:rsidRPr="00D03E1F">
                <w:rPr>
                  <w:rFonts w:ascii="Times New Roman" w:hAnsi="Times New Roman" w:cs="Times New Roman"/>
                  <w:color w:val="0000FF"/>
                  <w:sz w:val="24"/>
                  <w:szCs w:val="24"/>
                  <w:u w:val="single"/>
                  <w:lang w:val="ru-RU"/>
                </w:rPr>
                <w:t>https://m.edsoo.ru/ff0a0fee</w:t>
              </w:r>
            </w:hyperlink>
          </w:p>
        </w:tc>
      </w:tr>
      <w:tr w:rsidR="000B6135" w:rsidRPr="00D03E1F">
        <w:trPr>
          <w:trHeight w:val="144"/>
          <w:tblCellSpacing w:w="0" w:type="dxa"/>
        </w:trPr>
        <w:tc>
          <w:tcPr>
            <w:tcW w:w="845" w:type="dxa"/>
            <w:tcMar>
              <w:top w:w="50" w:type="dxa"/>
              <w:left w:w="100" w:type="dxa"/>
            </w:tcMar>
            <w:vAlign w:val="center"/>
          </w:tcPr>
          <w:p w:rsidR="000B6135" w:rsidRPr="00D03E1F" w:rsidRDefault="000B6135" w:rsidP="000B6135">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17</w:t>
            </w:r>
          </w:p>
        </w:tc>
        <w:tc>
          <w:tcPr>
            <w:tcW w:w="4854" w:type="dxa"/>
            <w:tcMar>
              <w:top w:w="50" w:type="dxa"/>
              <w:left w:w="100" w:type="dxa"/>
            </w:tcMar>
            <w:vAlign w:val="center"/>
          </w:tcPr>
          <w:p w:rsidR="000B6135" w:rsidRPr="00D03E1F" w:rsidRDefault="000B6135" w:rsidP="000B613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ТБ Лабораторная работа №4 «Определение плотности твёрдого тела»</w:t>
            </w:r>
          </w:p>
        </w:tc>
        <w:tc>
          <w:tcPr>
            <w:tcW w:w="1050" w:type="dxa"/>
            <w:tcMar>
              <w:top w:w="50" w:type="dxa"/>
              <w:left w:w="100" w:type="dxa"/>
            </w:tcMar>
            <w:vAlign w:val="center"/>
          </w:tcPr>
          <w:p w:rsidR="000B6135" w:rsidRPr="00D03E1F" w:rsidRDefault="000B6135" w:rsidP="000B6135">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0B6135" w:rsidRPr="00D03E1F" w:rsidRDefault="000B6135" w:rsidP="000B6135">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0B6135" w:rsidRPr="00D03E1F" w:rsidRDefault="000B6135" w:rsidP="000B6135">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0B6135" w:rsidRPr="00D03E1F" w:rsidRDefault="000B6135" w:rsidP="000B6135">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18.11.26</w:t>
            </w:r>
          </w:p>
        </w:tc>
        <w:tc>
          <w:tcPr>
            <w:tcW w:w="1380" w:type="dxa"/>
            <w:tcMar>
              <w:top w:w="50" w:type="dxa"/>
              <w:left w:w="100" w:type="dxa"/>
            </w:tcMar>
            <w:vAlign w:val="center"/>
          </w:tcPr>
          <w:p w:rsidR="000B6135" w:rsidRPr="00D03E1F" w:rsidRDefault="000B6135" w:rsidP="000B6135">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0B6135" w:rsidRPr="00D03E1F" w:rsidRDefault="000B6135" w:rsidP="000B6135">
            <w:pPr>
              <w:spacing w:after="0"/>
              <w:ind w:left="135"/>
              <w:rPr>
                <w:rFonts w:ascii="Times New Roman" w:hAnsi="Times New Roman" w:cs="Times New Roman"/>
                <w:sz w:val="24"/>
                <w:szCs w:val="24"/>
                <w:lang w:val="ru-RU"/>
              </w:rPr>
            </w:pPr>
          </w:p>
        </w:tc>
      </w:tr>
      <w:tr w:rsidR="000B6135" w:rsidRPr="00D03E1F">
        <w:trPr>
          <w:trHeight w:val="144"/>
          <w:tblCellSpacing w:w="0" w:type="dxa"/>
        </w:trPr>
        <w:tc>
          <w:tcPr>
            <w:tcW w:w="845" w:type="dxa"/>
            <w:tcMar>
              <w:top w:w="50" w:type="dxa"/>
              <w:left w:w="100" w:type="dxa"/>
            </w:tcMar>
            <w:vAlign w:val="center"/>
          </w:tcPr>
          <w:p w:rsidR="000B6135" w:rsidRPr="00D03E1F" w:rsidRDefault="000B6135" w:rsidP="000B6135">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18</w:t>
            </w:r>
          </w:p>
        </w:tc>
        <w:tc>
          <w:tcPr>
            <w:tcW w:w="4854" w:type="dxa"/>
            <w:tcMar>
              <w:top w:w="50" w:type="dxa"/>
              <w:left w:w="100" w:type="dxa"/>
            </w:tcMar>
            <w:vAlign w:val="center"/>
          </w:tcPr>
          <w:p w:rsidR="000B6135" w:rsidRPr="00D03E1F" w:rsidRDefault="000B6135" w:rsidP="000B613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Решение задач по теме "Плотность вещества"</w:t>
            </w:r>
          </w:p>
        </w:tc>
        <w:tc>
          <w:tcPr>
            <w:tcW w:w="1050" w:type="dxa"/>
            <w:tcMar>
              <w:top w:w="50" w:type="dxa"/>
              <w:left w:w="100" w:type="dxa"/>
            </w:tcMar>
            <w:vAlign w:val="center"/>
          </w:tcPr>
          <w:p w:rsidR="000B6135" w:rsidRPr="00D03E1F" w:rsidRDefault="000B6135" w:rsidP="000B6135">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0B6135" w:rsidRPr="00D03E1F" w:rsidRDefault="000B6135" w:rsidP="000B6135">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0B6135" w:rsidRPr="00D03E1F" w:rsidRDefault="000B6135" w:rsidP="000B6135">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B6135" w:rsidRPr="00D03E1F" w:rsidRDefault="000B6135" w:rsidP="000B6135">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18.11.26</w:t>
            </w:r>
          </w:p>
        </w:tc>
        <w:tc>
          <w:tcPr>
            <w:tcW w:w="1380" w:type="dxa"/>
            <w:tcMar>
              <w:top w:w="50" w:type="dxa"/>
              <w:left w:w="100" w:type="dxa"/>
            </w:tcMar>
            <w:vAlign w:val="center"/>
          </w:tcPr>
          <w:p w:rsidR="000B6135" w:rsidRPr="00D03E1F" w:rsidRDefault="000B6135" w:rsidP="000B6135">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0B6135" w:rsidRPr="00D03E1F" w:rsidRDefault="000B6135" w:rsidP="000B613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51">
              <w:r w:rsidRPr="00D03E1F">
                <w:rPr>
                  <w:rFonts w:ascii="Times New Roman" w:hAnsi="Times New Roman" w:cs="Times New Roman"/>
                  <w:color w:val="0000FF"/>
                  <w:sz w:val="24"/>
                  <w:szCs w:val="24"/>
                  <w:u w:val="single"/>
                  <w:lang w:val="ru-RU"/>
                </w:rPr>
                <w:t>https://m.edsoo.ru/ff0a123c</w:t>
              </w:r>
            </w:hyperlink>
          </w:p>
        </w:tc>
      </w:tr>
      <w:tr w:rsidR="000B6135" w:rsidRPr="00D03E1F">
        <w:trPr>
          <w:trHeight w:val="144"/>
          <w:tblCellSpacing w:w="0" w:type="dxa"/>
        </w:trPr>
        <w:tc>
          <w:tcPr>
            <w:tcW w:w="845" w:type="dxa"/>
            <w:tcMar>
              <w:top w:w="50" w:type="dxa"/>
              <w:left w:w="100" w:type="dxa"/>
            </w:tcMar>
            <w:vAlign w:val="center"/>
          </w:tcPr>
          <w:p w:rsidR="000B6135" w:rsidRPr="00D03E1F" w:rsidRDefault="000B6135" w:rsidP="000B6135">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19</w:t>
            </w:r>
          </w:p>
        </w:tc>
        <w:tc>
          <w:tcPr>
            <w:tcW w:w="4854" w:type="dxa"/>
            <w:tcMar>
              <w:top w:w="50" w:type="dxa"/>
              <w:left w:w="100" w:type="dxa"/>
            </w:tcMar>
            <w:vAlign w:val="center"/>
          </w:tcPr>
          <w:p w:rsidR="000B6135" w:rsidRPr="00D03E1F" w:rsidRDefault="000B6135" w:rsidP="000B613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Сила как характеристика взаимодействия тел. Сила упругости. Закон Гука</w:t>
            </w:r>
          </w:p>
        </w:tc>
        <w:tc>
          <w:tcPr>
            <w:tcW w:w="1050" w:type="dxa"/>
            <w:tcMar>
              <w:top w:w="50" w:type="dxa"/>
              <w:left w:w="100" w:type="dxa"/>
            </w:tcMar>
            <w:vAlign w:val="center"/>
          </w:tcPr>
          <w:p w:rsidR="000B6135" w:rsidRPr="00D03E1F" w:rsidRDefault="000B6135" w:rsidP="000B6135">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0B6135" w:rsidRPr="00D03E1F" w:rsidRDefault="000B6135" w:rsidP="000B6135">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0B6135" w:rsidRPr="00D03E1F" w:rsidRDefault="000B6135" w:rsidP="000B6135">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B6135" w:rsidRPr="00D03E1F" w:rsidRDefault="000B6135" w:rsidP="000B6135">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25.11.26</w:t>
            </w:r>
          </w:p>
        </w:tc>
        <w:tc>
          <w:tcPr>
            <w:tcW w:w="1380" w:type="dxa"/>
            <w:tcMar>
              <w:top w:w="50" w:type="dxa"/>
              <w:left w:w="100" w:type="dxa"/>
            </w:tcMar>
            <w:vAlign w:val="center"/>
          </w:tcPr>
          <w:p w:rsidR="000B6135" w:rsidRPr="00D03E1F" w:rsidRDefault="000B6135" w:rsidP="000B6135">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0B6135" w:rsidRPr="00D03E1F" w:rsidRDefault="000B6135" w:rsidP="000B6135">
            <w:pPr>
              <w:spacing w:after="0"/>
              <w:ind w:left="135"/>
              <w:rPr>
                <w:rFonts w:ascii="Times New Roman" w:hAnsi="Times New Roman" w:cs="Times New Roman"/>
                <w:sz w:val="24"/>
                <w:szCs w:val="24"/>
                <w:lang w:val="ru-RU"/>
              </w:rPr>
            </w:pPr>
          </w:p>
        </w:tc>
      </w:tr>
      <w:tr w:rsidR="000B6135" w:rsidRPr="00D03E1F">
        <w:trPr>
          <w:trHeight w:val="144"/>
          <w:tblCellSpacing w:w="0" w:type="dxa"/>
        </w:trPr>
        <w:tc>
          <w:tcPr>
            <w:tcW w:w="845" w:type="dxa"/>
            <w:tcMar>
              <w:top w:w="50" w:type="dxa"/>
              <w:left w:w="100" w:type="dxa"/>
            </w:tcMar>
            <w:vAlign w:val="center"/>
          </w:tcPr>
          <w:p w:rsidR="000B6135" w:rsidRPr="00D03E1F" w:rsidRDefault="000B6135" w:rsidP="000B6135">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20</w:t>
            </w:r>
          </w:p>
        </w:tc>
        <w:tc>
          <w:tcPr>
            <w:tcW w:w="4854" w:type="dxa"/>
            <w:tcMar>
              <w:top w:w="50" w:type="dxa"/>
              <w:left w:w="100" w:type="dxa"/>
            </w:tcMar>
            <w:vAlign w:val="center"/>
          </w:tcPr>
          <w:p w:rsidR="000B6135" w:rsidRPr="00D03E1F" w:rsidRDefault="000B6135" w:rsidP="000B613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ТБ Лабораторная работа №5 «Изучение зависимости растяжения (деформации) пружины от приложенной силы»</w:t>
            </w:r>
          </w:p>
        </w:tc>
        <w:tc>
          <w:tcPr>
            <w:tcW w:w="1050" w:type="dxa"/>
            <w:tcMar>
              <w:top w:w="50" w:type="dxa"/>
              <w:left w:w="100" w:type="dxa"/>
            </w:tcMar>
            <w:vAlign w:val="center"/>
          </w:tcPr>
          <w:p w:rsidR="000B6135" w:rsidRPr="00D03E1F" w:rsidRDefault="000B6135" w:rsidP="000B6135">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0B6135" w:rsidRPr="00D03E1F" w:rsidRDefault="000B6135" w:rsidP="000B6135">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0B6135" w:rsidRPr="00D03E1F" w:rsidRDefault="000B6135" w:rsidP="000B6135">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0B6135" w:rsidRPr="00D03E1F" w:rsidRDefault="000B6135" w:rsidP="000B6135">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25.11.26</w:t>
            </w:r>
          </w:p>
        </w:tc>
        <w:tc>
          <w:tcPr>
            <w:tcW w:w="1380" w:type="dxa"/>
            <w:tcMar>
              <w:top w:w="50" w:type="dxa"/>
              <w:left w:w="100" w:type="dxa"/>
            </w:tcMar>
            <w:vAlign w:val="center"/>
          </w:tcPr>
          <w:p w:rsidR="000B6135" w:rsidRPr="00D03E1F" w:rsidRDefault="000B6135" w:rsidP="000B6135">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0B6135" w:rsidRPr="00D03E1F" w:rsidRDefault="000B6135" w:rsidP="000B6135">
            <w:pPr>
              <w:spacing w:after="0"/>
              <w:ind w:left="135"/>
              <w:rPr>
                <w:rFonts w:ascii="Times New Roman" w:hAnsi="Times New Roman" w:cs="Times New Roman"/>
                <w:sz w:val="24"/>
                <w:szCs w:val="24"/>
                <w:lang w:val="ru-RU"/>
              </w:rPr>
            </w:pPr>
          </w:p>
        </w:tc>
      </w:tr>
      <w:tr w:rsidR="000B6135" w:rsidRPr="00D03E1F">
        <w:trPr>
          <w:trHeight w:val="144"/>
          <w:tblCellSpacing w:w="0" w:type="dxa"/>
        </w:trPr>
        <w:tc>
          <w:tcPr>
            <w:tcW w:w="845" w:type="dxa"/>
            <w:tcMar>
              <w:top w:w="50" w:type="dxa"/>
              <w:left w:w="100" w:type="dxa"/>
            </w:tcMar>
            <w:vAlign w:val="center"/>
          </w:tcPr>
          <w:p w:rsidR="000B6135" w:rsidRPr="00D03E1F" w:rsidRDefault="000B6135" w:rsidP="000B6135">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21</w:t>
            </w:r>
          </w:p>
        </w:tc>
        <w:tc>
          <w:tcPr>
            <w:tcW w:w="4854" w:type="dxa"/>
            <w:tcMar>
              <w:top w:w="50" w:type="dxa"/>
              <w:left w:w="100" w:type="dxa"/>
            </w:tcMar>
            <w:vAlign w:val="center"/>
          </w:tcPr>
          <w:p w:rsidR="000B6135" w:rsidRPr="00D03E1F" w:rsidRDefault="000B6135" w:rsidP="000B613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Явление тяготения. Сила тяжести</w:t>
            </w:r>
          </w:p>
        </w:tc>
        <w:tc>
          <w:tcPr>
            <w:tcW w:w="1050" w:type="dxa"/>
            <w:tcMar>
              <w:top w:w="50" w:type="dxa"/>
              <w:left w:w="100" w:type="dxa"/>
            </w:tcMar>
            <w:vAlign w:val="center"/>
          </w:tcPr>
          <w:p w:rsidR="000B6135" w:rsidRPr="00D03E1F" w:rsidRDefault="000B6135" w:rsidP="000B6135">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0B6135" w:rsidRPr="00D03E1F" w:rsidRDefault="000B6135" w:rsidP="000B6135">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0B6135" w:rsidRPr="00D03E1F" w:rsidRDefault="000B6135" w:rsidP="000B6135">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B6135" w:rsidRPr="00D03E1F" w:rsidRDefault="000B6135" w:rsidP="000B6135">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02.12.26</w:t>
            </w:r>
          </w:p>
        </w:tc>
        <w:tc>
          <w:tcPr>
            <w:tcW w:w="1380" w:type="dxa"/>
            <w:tcMar>
              <w:top w:w="50" w:type="dxa"/>
              <w:left w:w="100" w:type="dxa"/>
            </w:tcMar>
            <w:vAlign w:val="center"/>
          </w:tcPr>
          <w:p w:rsidR="000B6135" w:rsidRPr="00D03E1F" w:rsidRDefault="000B6135" w:rsidP="000B6135">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0B6135" w:rsidRPr="00D03E1F" w:rsidRDefault="000B6135" w:rsidP="000B6135">
            <w:pPr>
              <w:spacing w:after="0"/>
              <w:ind w:left="135"/>
              <w:rPr>
                <w:rFonts w:ascii="Times New Roman" w:hAnsi="Times New Roman" w:cs="Times New Roman"/>
                <w:sz w:val="24"/>
                <w:szCs w:val="24"/>
                <w:lang w:val="ru-RU"/>
              </w:rPr>
            </w:pPr>
          </w:p>
        </w:tc>
      </w:tr>
      <w:tr w:rsidR="000B6135" w:rsidRPr="00D03E1F">
        <w:trPr>
          <w:trHeight w:val="144"/>
          <w:tblCellSpacing w:w="0" w:type="dxa"/>
        </w:trPr>
        <w:tc>
          <w:tcPr>
            <w:tcW w:w="845" w:type="dxa"/>
            <w:tcMar>
              <w:top w:w="50" w:type="dxa"/>
              <w:left w:w="100" w:type="dxa"/>
            </w:tcMar>
            <w:vAlign w:val="center"/>
          </w:tcPr>
          <w:p w:rsidR="000B6135" w:rsidRPr="00D03E1F" w:rsidRDefault="000B6135" w:rsidP="000B6135">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22</w:t>
            </w:r>
          </w:p>
        </w:tc>
        <w:tc>
          <w:tcPr>
            <w:tcW w:w="4854" w:type="dxa"/>
            <w:tcMar>
              <w:top w:w="50" w:type="dxa"/>
              <w:left w:w="100" w:type="dxa"/>
            </w:tcMar>
            <w:vAlign w:val="center"/>
          </w:tcPr>
          <w:p w:rsidR="000B6135" w:rsidRPr="00D03E1F" w:rsidRDefault="000B6135" w:rsidP="000B613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Связь между силой тяжести и массой тела. Вес тела. Решение задач по теме "Сила тяжести"</w:t>
            </w:r>
          </w:p>
        </w:tc>
        <w:tc>
          <w:tcPr>
            <w:tcW w:w="1050" w:type="dxa"/>
            <w:tcMar>
              <w:top w:w="50" w:type="dxa"/>
              <w:left w:w="100" w:type="dxa"/>
            </w:tcMar>
            <w:vAlign w:val="center"/>
          </w:tcPr>
          <w:p w:rsidR="000B6135" w:rsidRPr="00D03E1F" w:rsidRDefault="000B6135" w:rsidP="000B6135">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0B6135" w:rsidRPr="00D03E1F" w:rsidRDefault="000B6135" w:rsidP="000B6135">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0B6135" w:rsidRPr="00D03E1F" w:rsidRDefault="000B6135" w:rsidP="000B6135">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B6135" w:rsidRPr="00D03E1F" w:rsidRDefault="000B6135" w:rsidP="000B6135">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02.12.26</w:t>
            </w:r>
          </w:p>
        </w:tc>
        <w:tc>
          <w:tcPr>
            <w:tcW w:w="1380" w:type="dxa"/>
            <w:tcMar>
              <w:top w:w="50" w:type="dxa"/>
              <w:left w:w="100" w:type="dxa"/>
            </w:tcMar>
            <w:vAlign w:val="center"/>
          </w:tcPr>
          <w:p w:rsidR="000B6135" w:rsidRPr="00D03E1F" w:rsidRDefault="000B6135" w:rsidP="000B6135">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0B6135" w:rsidRPr="00D03E1F" w:rsidRDefault="000B6135" w:rsidP="000B613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52">
              <w:r w:rsidRPr="00D03E1F">
                <w:rPr>
                  <w:rFonts w:ascii="Times New Roman" w:hAnsi="Times New Roman" w:cs="Times New Roman"/>
                  <w:color w:val="0000FF"/>
                  <w:sz w:val="24"/>
                  <w:szCs w:val="24"/>
                  <w:u w:val="single"/>
                  <w:lang w:val="ru-RU"/>
                </w:rPr>
                <w:t>https://m.edsoo.ru/ff0a1778</w:t>
              </w:r>
            </w:hyperlink>
          </w:p>
        </w:tc>
      </w:tr>
      <w:tr w:rsidR="002750A0" w:rsidRPr="00D03E1F">
        <w:trPr>
          <w:trHeight w:val="144"/>
          <w:tblCellSpacing w:w="0" w:type="dxa"/>
        </w:trPr>
        <w:tc>
          <w:tcPr>
            <w:tcW w:w="845" w:type="dxa"/>
            <w:tcMar>
              <w:top w:w="50" w:type="dxa"/>
              <w:left w:w="100" w:type="dxa"/>
            </w:tcMar>
            <w:vAlign w:val="center"/>
          </w:tcPr>
          <w:p w:rsidR="002750A0" w:rsidRPr="00D03E1F" w:rsidRDefault="002750A0" w:rsidP="002750A0">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23</w:t>
            </w:r>
          </w:p>
        </w:tc>
        <w:tc>
          <w:tcPr>
            <w:tcW w:w="4854" w:type="dxa"/>
            <w:tcMar>
              <w:top w:w="50" w:type="dxa"/>
              <w:left w:w="100" w:type="dxa"/>
            </w:tcMar>
            <w:vAlign w:val="center"/>
          </w:tcPr>
          <w:p w:rsidR="002750A0" w:rsidRPr="00D03E1F" w:rsidRDefault="002750A0" w:rsidP="002750A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Сила тяжести на других планетах. Физические характеристики планет</w:t>
            </w:r>
          </w:p>
        </w:tc>
        <w:tc>
          <w:tcPr>
            <w:tcW w:w="1050" w:type="dxa"/>
            <w:tcMar>
              <w:top w:w="50" w:type="dxa"/>
              <w:left w:w="100" w:type="dxa"/>
            </w:tcMar>
            <w:vAlign w:val="center"/>
          </w:tcPr>
          <w:p w:rsidR="002750A0" w:rsidRPr="00D03E1F" w:rsidRDefault="002750A0" w:rsidP="002750A0">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2750A0" w:rsidRPr="00D03E1F" w:rsidRDefault="002750A0" w:rsidP="002750A0">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2750A0" w:rsidRPr="00D03E1F" w:rsidRDefault="002750A0" w:rsidP="002750A0">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2750A0" w:rsidRPr="00D03E1F" w:rsidRDefault="002750A0" w:rsidP="002750A0">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09.12.26</w:t>
            </w:r>
          </w:p>
        </w:tc>
        <w:tc>
          <w:tcPr>
            <w:tcW w:w="1380" w:type="dxa"/>
            <w:tcMar>
              <w:top w:w="50" w:type="dxa"/>
              <w:left w:w="100" w:type="dxa"/>
            </w:tcMar>
            <w:vAlign w:val="center"/>
          </w:tcPr>
          <w:p w:rsidR="002750A0" w:rsidRPr="00D03E1F" w:rsidRDefault="002750A0" w:rsidP="002750A0">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2750A0" w:rsidRPr="00D03E1F" w:rsidRDefault="002750A0" w:rsidP="002750A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53">
              <w:r w:rsidRPr="00D03E1F">
                <w:rPr>
                  <w:rFonts w:ascii="Times New Roman" w:hAnsi="Times New Roman" w:cs="Times New Roman"/>
                  <w:color w:val="0000FF"/>
                  <w:sz w:val="24"/>
                  <w:szCs w:val="24"/>
                  <w:u w:val="single"/>
                  <w:lang w:val="ru-RU"/>
                </w:rPr>
                <w:t>https://m.edsoo.ru/ff0a1502</w:t>
              </w:r>
            </w:hyperlink>
          </w:p>
        </w:tc>
      </w:tr>
      <w:tr w:rsidR="002750A0" w:rsidRPr="00D03E1F">
        <w:trPr>
          <w:trHeight w:val="144"/>
          <w:tblCellSpacing w:w="0" w:type="dxa"/>
        </w:trPr>
        <w:tc>
          <w:tcPr>
            <w:tcW w:w="845" w:type="dxa"/>
            <w:tcMar>
              <w:top w:w="50" w:type="dxa"/>
              <w:left w:w="100" w:type="dxa"/>
            </w:tcMar>
            <w:vAlign w:val="center"/>
          </w:tcPr>
          <w:p w:rsidR="002750A0" w:rsidRPr="00D03E1F" w:rsidRDefault="002750A0" w:rsidP="002750A0">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24</w:t>
            </w:r>
          </w:p>
        </w:tc>
        <w:tc>
          <w:tcPr>
            <w:tcW w:w="4854" w:type="dxa"/>
            <w:tcMar>
              <w:top w:w="50" w:type="dxa"/>
              <w:left w:w="100" w:type="dxa"/>
            </w:tcMar>
            <w:vAlign w:val="center"/>
          </w:tcPr>
          <w:p w:rsidR="002750A0" w:rsidRPr="00D03E1F" w:rsidRDefault="002750A0" w:rsidP="002750A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Измерение сил. Динамометр</w:t>
            </w:r>
          </w:p>
        </w:tc>
        <w:tc>
          <w:tcPr>
            <w:tcW w:w="1050" w:type="dxa"/>
            <w:tcMar>
              <w:top w:w="50" w:type="dxa"/>
              <w:left w:w="100" w:type="dxa"/>
            </w:tcMar>
            <w:vAlign w:val="center"/>
          </w:tcPr>
          <w:p w:rsidR="002750A0" w:rsidRPr="00D03E1F" w:rsidRDefault="002750A0" w:rsidP="002750A0">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2750A0" w:rsidRPr="00D03E1F" w:rsidRDefault="002750A0" w:rsidP="002750A0">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2750A0" w:rsidRPr="00D03E1F" w:rsidRDefault="002750A0" w:rsidP="002750A0">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2750A0" w:rsidRPr="00D03E1F" w:rsidRDefault="002750A0" w:rsidP="002750A0">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09.12.26</w:t>
            </w:r>
          </w:p>
        </w:tc>
        <w:tc>
          <w:tcPr>
            <w:tcW w:w="1380" w:type="dxa"/>
            <w:tcMar>
              <w:top w:w="50" w:type="dxa"/>
              <w:left w:w="100" w:type="dxa"/>
            </w:tcMar>
            <w:vAlign w:val="center"/>
          </w:tcPr>
          <w:p w:rsidR="002750A0" w:rsidRPr="00D03E1F" w:rsidRDefault="002750A0" w:rsidP="002750A0">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2750A0" w:rsidRPr="00D03E1F" w:rsidRDefault="002750A0" w:rsidP="002750A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54">
              <w:r w:rsidRPr="00D03E1F">
                <w:rPr>
                  <w:rFonts w:ascii="Times New Roman" w:hAnsi="Times New Roman" w:cs="Times New Roman"/>
                  <w:color w:val="0000FF"/>
                  <w:sz w:val="24"/>
                  <w:szCs w:val="24"/>
                  <w:u w:val="single"/>
                  <w:lang w:val="ru-RU"/>
                </w:rPr>
                <w:t>https://m.edsoo.ru/ff0a18cc</w:t>
              </w:r>
            </w:hyperlink>
          </w:p>
        </w:tc>
      </w:tr>
      <w:tr w:rsidR="002750A0" w:rsidRPr="00D03E1F">
        <w:trPr>
          <w:trHeight w:val="144"/>
          <w:tblCellSpacing w:w="0" w:type="dxa"/>
        </w:trPr>
        <w:tc>
          <w:tcPr>
            <w:tcW w:w="845" w:type="dxa"/>
            <w:tcMar>
              <w:top w:w="50" w:type="dxa"/>
              <w:left w:w="100" w:type="dxa"/>
            </w:tcMar>
            <w:vAlign w:val="center"/>
          </w:tcPr>
          <w:p w:rsidR="002750A0" w:rsidRPr="00D03E1F" w:rsidRDefault="002750A0" w:rsidP="002750A0">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25</w:t>
            </w:r>
          </w:p>
        </w:tc>
        <w:tc>
          <w:tcPr>
            <w:tcW w:w="4854" w:type="dxa"/>
            <w:tcMar>
              <w:top w:w="50" w:type="dxa"/>
              <w:left w:w="100" w:type="dxa"/>
            </w:tcMar>
            <w:vAlign w:val="center"/>
          </w:tcPr>
          <w:p w:rsidR="002750A0" w:rsidRPr="00D03E1F" w:rsidRDefault="002750A0" w:rsidP="002750A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Вес тела. Невесомость</w:t>
            </w:r>
          </w:p>
        </w:tc>
        <w:tc>
          <w:tcPr>
            <w:tcW w:w="1050" w:type="dxa"/>
            <w:tcMar>
              <w:top w:w="50" w:type="dxa"/>
              <w:left w:w="100" w:type="dxa"/>
            </w:tcMar>
            <w:vAlign w:val="center"/>
          </w:tcPr>
          <w:p w:rsidR="002750A0" w:rsidRPr="00D03E1F" w:rsidRDefault="002750A0" w:rsidP="002750A0">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2750A0" w:rsidRPr="00D03E1F" w:rsidRDefault="002750A0" w:rsidP="002750A0">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2750A0" w:rsidRPr="00D03E1F" w:rsidRDefault="002750A0" w:rsidP="002750A0">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2750A0" w:rsidRPr="00D03E1F" w:rsidRDefault="002750A0" w:rsidP="002750A0">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16.12.26</w:t>
            </w:r>
          </w:p>
        </w:tc>
        <w:tc>
          <w:tcPr>
            <w:tcW w:w="1380" w:type="dxa"/>
            <w:tcMar>
              <w:top w:w="50" w:type="dxa"/>
              <w:left w:w="100" w:type="dxa"/>
            </w:tcMar>
            <w:vAlign w:val="center"/>
          </w:tcPr>
          <w:p w:rsidR="002750A0" w:rsidRPr="00D03E1F" w:rsidRDefault="002750A0" w:rsidP="002750A0">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2750A0" w:rsidRPr="00D03E1F" w:rsidRDefault="002750A0" w:rsidP="002750A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55">
              <w:r w:rsidRPr="00D03E1F">
                <w:rPr>
                  <w:rFonts w:ascii="Times New Roman" w:hAnsi="Times New Roman" w:cs="Times New Roman"/>
                  <w:color w:val="0000FF"/>
                  <w:sz w:val="24"/>
                  <w:szCs w:val="24"/>
                  <w:u w:val="single"/>
                  <w:lang w:val="ru-RU"/>
                </w:rPr>
                <w:t>https://m.edsoo.ru/ff0a1778</w:t>
              </w:r>
            </w:hyperlink>
          </w:p>
        </w:tc>
      </w:tr>
      <w:tr w:rsidR="002750A0" w:rsidRPr="00D03E1F">
        <w:trPr>
          <w:trHeight w:val="144"/>
          <w:tblCellSpacing w:w="0" w:type="dxa"/>
        </w:trPr>
        <w:tc>
          <w:tcPr>
            <w:tcW w:w="845" w:type="dxa"/>
            <w:tcMar>
              <w:top w:w="50" w:type="dxa"/>
              <w:left w:w="100" w:type="dxa"/>
            </w:tcMar>
            <w:vAlign w:val="center"/>
          </w:tcPr>
          <w:p w:rsidR="002750A0" w:rsidRPr="00D03E1F" w:rsidRDefault="002750A0" w:rsidP="002750A0">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26</w:t>
            </w:r>
          </w:p>
        </w:tc>
        <w:tc>
          <w:tcPr>
            <w:tcW w:w="4854" w:type="dxa"/>
            <w:tcMar>
              <w:top w:w="50" w:type="dxa"/>
              <w:left w:w="100" w:type="dxa"/>
            </w:tcMar>
            <w:vAlign w:val="center"/>
          </w:tcPr>
          <w:p w:rsidR="002750A0" w:rsidRPr="00D03E1F" w:rsidRDefault="002750A0" w:rsidP="002750A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Сложение двух сил, направленных по одной прямой. Равнодействующая сил</w:t>
            </w:r>
          </w:p>
        </w:tc>
        <w:tc>
          <w:tcPr>
            <w:tcW w:w="1050" w:type="dxa"/>
            <w:tcMar>
              <w:top w:w="50" w:type="dxa"/>
              <w:left w:w="100" w:type="dxa"/>
            </w:tcMar>
            <w:vAlign w:val="center"/>
          </w:tcPr>
          <w:p w:rsidR="002750A0" w:rsidRPr="00D03E1F" w:rsidRDefault="002750A0" w:rsidP="002750A0">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2750A0" w:rsidRPr="00D03E1F" w:rsidRDefault="002750A0" w:rsidP="002750A0">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2750A0" w:rsidRPr="00D03E1F" w:rsidRDefault="002750A0" w:rsidP="002750A0">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2750A0" w:rsidRPr="00D03E1F" w:rsidRDefault="002750A0" w:rsidP="002750A0">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16.12.26</w:t>
            </w:r>
          </w:p>
        </w:tc>
        <w:tc>
          <w:tcPr>
            <w:tcW w:w="1380" w:type="dxa"/>
            <w:tcMar>
              <w:top w:w="50" w:type="dxa"/>
              <w:left w:w="100" w:type="dxa"/>
            </w:tcMar>
            <w:vAlign w:val="center"/>
          </w:tcPr>
          <w:p w:rsidR="002750A0" w:rsidRPr="00D03E1F" w:rsidRDefault="002750A0" w:rsidP="002750A0">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2750A0" w:rsidRPr="00D03E1F" w:rsidRDefault="002750A0" w:rsidP="002750A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56">
              <w:r w:rsidRPr="00D03E1F">
                <w:rPr>
                  <w:rFonts w:ascii="Times New Roman" w:hAnsi="Times New Roman" w:cs="Times New Roman"/>
                  <w:color w:val="0000FF"/>
                  <w:sz w:val="24"/>
                  <w:szCs w:val="24"/>
                  <w:u w:val="single"/>
                  <w:lang w:val="ru-RU"/>
                </w:rPr>
                <w:t>https://m.edsoo.ru/ff0a1a70</w:t>
              </w:r>
            </w:hyperlink>
          </w:p>
        </w:tc>
      </w:tr>
      <w:tr w:rsidR="002750A0" w:rsidRPr="00D03E1F">
        <w:trPr>
          <w:trHeight w:val="144"/>
          <w:tblCellSpacing w:w="0" w:type="dxa"/>
        </w:trPr>
        <w:tc>
          <w:tcPr>
            <w:tcW w:w="845" w:type="dxa"/>
            <w:tcMar>
              <w:top w:w="50" w:type="dxa"/>
              <w:left w:w="100" w:type="dxa"/>
            </w:tcMar>
            <w:vAlign w:val="center"/>
          </w:tcPr>
          <w:p w:rsidR="002750A0" w:rsidRPr="00D03E1F" w:rsidRDefault="002750A0" w:rsidP="002750A0">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27</w:t>
            </w:r>
          </w:p>
        </w:tc>
        <w:tc>
          <w:tcPr>
            <w:tcW w:w="4854" w:type="dxa"/>
            <w:tcMar>
              <w:top w:w="50" w:type="dxa"/>
              <w:left w:w="100" w:type="dxa"/>
            </w:tcMar>
            <w:vAlign w:val="center"/>
          </w:tcPr>
          <w:p w:rsidR="002750A0" w:rsidRPr="00D03E1F" w:rsidRDefault="002750A0" w:rsidP="002750A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Решение задач по теме "Равнодействующая сил"</w:t>
            </w:r>
          </w:p>
        </w:tc>
        <w:tc>
          <w:tcPr>
            <w:tcW w:w="1050" w:type="dxa"/>
            <w:tcMar>
              <w:top w:w="50" w:type="dxa"/>
              <w:left w:w="100" w:type="dxa"/>
            </w:tcMar>
            <w:vAlign w:val="center"/>
          </w:tcPr>
          <w:p w:rsidR="002750A0" w:rsidRPr="00D03E1F" w:rsidRDefault="002750A0" w:rsidP="002750A0">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2750A0" w:rsidRPr="00D03E1F" w:rsidRDefault="002750A0" w:rsidP="002750A0">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2750A0" w:rsidRPr="00D03E1F" w:rsidRDefault="002750A0" w:rsidP="002750A0">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2750A0" w:rsidRPr="00D03E1F" w:rsidRDefault="002750A0" w:rsidP="002750A0">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23.12.26</w:t>
            </w:r>
          </w:p>
        </w:tc>
        <w:tc>
          <w:tcPr>
            <w:tcW w:w="1380" w:type="dxa"/>
            <w:tcMar>
              <w:top w:w="50" w:type="dxa"/>
              <w:left w:w="100" w:type="dxa"/>
            </w:tcMar>
            <w:vAlign w:val="center"/>
          </w:tcPr>
          <w:p w:rsidR="002750A0" w:rsidRPr="00D03E1F" w:rsidRDefault="002750A0" w:rsidP="002750A0">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2750A0" w:rsidRPr="00D03E1F" w:rsidRDefault="002750A0" w:rsidP="002750A0">
            <w:pPr>
              <w:spacing w:after="0"/>
              <w:ind w:left="135"/>
              <w:rPr>
                <w:rFonts w:ascii="Times New Roman" w:hAnsi="Times New Roman" w:cs="Times New Roman"/>
                <w:sz w:val="24"/>
                <w:szCs w:val="24"/>
                <w:lang w:val="ru-RU"/>
              </w:rPr>
            </w:pPr>
          </w:p>
        </w:tc>
      </w:tr>
      <w:tr w:rsidR="002750A0" w:rsidRPr="00D03E1F">
        <w:trPr>
          <w:trHeight w:val="144"/>
          <w:tblCellSpacing w:w="0" w:type="dxa"/>
        </w:trPr>
        <w:tc>
          <w:tcPr>
            <w:tcW w:w="845" w:type="dxa"/>
            <w:tcMar>
              <w:top w:w="50" w:type="dxa"/>
              <w:left w:w="100" w:type="dxa"/>
            </w:tcMar>
            <w:vAlign w:val="center"/>
          </w:tcPr>
          <w:p w:rsidR="002750A0" w:rsidRPr="00D03E1F" w:rsidRDefault="002750A0" w:rsidP="002750A0">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28</w:t>
            </w:r>
          </w:p>
        </w:tc>
        <w:tc>
          <w:tcPr>
            <w:tcW w:w="4854" w:type="dxa"/>
            <w:tcMar>
              <w:top w:w="50" w:type="dxa"/>
              <w:left w:w="100" w:type="dxa"/>
            </w:tcMar>
            <w:vAlign w:val="center"/>
          </w:tcPr>
          <w:p w:rsidR="002750A0" w:rsidRPr="00D03E1F" w:rsidRDefault="002750A0" w:rsidP="002750A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Трение скольжения и трение покоя. Трение в природе и технике</w:t>
            </w:r>
          </w:p>
        </w:tc>
        <w:tc>
          <w:tcPr>
            <w:tcW w:w="1050" w:type="dxa"/>
            <w:tcMar>
              <w:top w:w="50" w:type="dxa"/>
              <w:left w:w="100" w:type="dxa"/>
            </w:tcMar>
            <w:vAlign w:val="center"/>
          </w:tcPr>
          <w:p w:rsidR="002750A0" w:rsidRPr="00D03E1F" w:rsidRDefault="002750A0" w:rsidP="002750A0">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2750A0" w:rsidRPr="00D03E1F" w:rsidRDefault="002750A0" w:rsidP="002750A0">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2750A0" w:rsidRPr="00D03E1F" w:rsidRDefault="002750A0" w:rsidP="002750A0">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2750A0" w:rsidRPr="00D03E1F" w:rsidRDefault="002750A0" w:rsidP="002750A0">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23.12.26</w:t>
            </w:r>
          </w:p>
        </w:tc>
        <w:tc>
          <w:tcPr>
            <w:tcW w:w="1380" w:type="dxa"/>
            <w:tcMar>
              <w:top w:w="50" w:type="dxa"/>
              <w:left w:w="100" w:type="dxa"/>
            </w:tcMar>
            <w:vAlign w:val="center"/>
          </w:tcPr>
          <w:p w:rsidR="002750A0" w:rsidRPr="00D03E1F" w:rsidRDefault="002750A0" w:rsidP="002750A0">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2750A0" w:rsidRPr="00D03E1F" w:rsidRDefault="002750A0" w:rsidP="002750A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57">
              <w:r w:rsidRPr="00D03E1F">
                <w:rPr>
                  <w:rFonts w:ascii="Times New Roman" w:hAnsi="Times New Roman" w:cs="Times New Roman"/>
                  <w:color w:val="0000FF"/>
                  <w:sz w:val="24"/>
                  <w:szCs w:val="24"/>
                  <w:u w:val="single"/>
                  <w:lang w:val="ru-RU"/>
                </w:rPr>
                <w:t>https://m.edsoo.ru/ff0a1b9c</w:t>
              </w:r>
            </w:hyperlink>
          </w:p>
        </w:tc>
      </w:tr>
      <w:tr w:rsidR="002750A0" w:rsidRPr="00D03E1F">
        <w:trPr>
          <w:trHeight w:val="144"/>
          <w:tblCellSpacing w:w="0" w:type="dxa"/>
        </w:trPr>
        <w:tc>
          <w:tcPr>
            <w:tcW w:w="845" w:type="dxa"/>
            <w:tcMar>
              <w:top w:w="50" w:type="dxa"/>
              <w:left w:w="100" w:type="dxa"/>
            </w:tcMar>
            <w:vAlign w:val="center"/>
          </w:tcPr>
          <w:p w:rsidR="002750A0" w:rsidRPr="00D03E1F" w:rsidRDefault="002750A0" w:rsidP="002750A0">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29</w:t>
            </w:r>
          </w:p>
        </w:tc>
        <w:tc>
          <w:tcPr>
            <w:tcW w:w="4854" w:type="dxa"/>
            <w:tcMar>
              <w:top w:w="50" w:type="dxa"/>
              <w:left w:w="100" w:type="dxa"/>
            </w:tcMar>
            <w:vAlign w:val="center"/>
          </w:tcPr>
          <w:p w:rsidR="002750A0" w:rsidRPr="00D03E1F" w:rsidRDefault="002750A0" w:rsidP="002750A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ТБ Лабораторная работа №6 «Изучение зависимости силы трения скольжения от силы давления и характера соприкасающихся поверхностей»</w:t>
            </w:r>
          </w:p>
        </w:tc>
        <w:tc>
          <w:tcPr>
            <w:tcW w:w="1050" w:type="dxa"/>
            <w:tcMar>
              <w:top w:w="50" w:type="dxa"/>
              <w:left w:w="100" w:type="dxa"/>
            </w:tcMar>
            <w:vAlign w:val="center"/>
          </w:tcPr>
          <w:p w:rsidR="002750A0" w:rsidRPr="00D03E1F" w:rsidRDefault="002750A0" w:rsidP="002750A0">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2750A0" w:rsidRPr="00D03E1F" w:rsidRDefault="002750A0" w:rsidP="002750A0">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2750A0" w:rsidRPr="00D03E1F" w:rsidRDefault="002750A0" w:rsidP="002750A0">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2750A0" w:rsidRPr="00D03E1F" w:rsidRDefault="002750A0" w:rsidP="002750A0">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30.12.26</w:t>
            </w:r>
          </w:p>
        </w:tc>
        <w:tc>
          <w:tcPr>
            <w:tcW w:w="1380" w:type="dxa"/>
            <w:tcMar>
              <w:top w:w="50" w:type="dxa"/>
              <w:left w:w="100" w:type="dxa"/>
            </w:tcMar>
            <w:vAlign w:val="center"/>
          </w:tcPr>
          <w:p w:rsidR="002750A0" w:rsidRPr="00D03E1F" w:rsidRDefault="002750A0" w:rsidP="002750A0">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2750A0" w:rsidRPr="00D03E1F" w:rsidRDefault="002750A0" w:rsidP="002750A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58">
              <w:r w:rsidRPr="00D03E1F">
                <w:rPr>
                  <w:rFonts w:ascii="Times New Roman" w:hAnsi="Times New Roman" w:cs="Times New Roman"/>
                  <w:color w:val="0000FF"/>
                  <w:sz w:val="24"/>
                  <w:szCs w:val="24"/>
                  <w:u w:val="single"/>
                  <w:lang w:val="ru-RU"/>
                </w:rPr>
                <w:t>https://m.edsoo.ru/ff0a1cc8</w:t>
              </w:r>
            </w:hyperlink>
          </w:p>
        </w:tc>
      </w:tr>
      <w:tr w:rsidR="002750A0" w:rsidRPr="00D03E1F">
        <w:trPr>
          <w:trHeight w:val="144"/>
          <w:tblCellSpacing w:w="0" w:type="dxa"/>
        </w:trPr>
        <w:tc>
          <w:tcPr>
            <w:tcW w:w="845" w:type="dxa"/>
            <w:tcMar>
              <w:top w:w="50" w:type="dxa"/>
              <w:left w:w="100" w:type="dxa"/>
            </w:tcMar>
            <w:vAlign w:val="center"/>
          </w:tcPr>
          <w:p w:rsidR="002750A0" w:rsidRPr="00D03E1F" w:rsidRDefault="002750A0" w:rsidP="002750A0">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30</w:t>
            </w:r>
          </w:p>
        </w:tc>
        <w:tc>
          <w:tcPr>
            <w:tcW w:w="4854" w:type="dxa"/>
            <w:tcMar>
              <w:top w:w="50" w:type="dxa"/>
              <w:left w:w="100" w:type="dxa"/>
            </w:tcMar>
            <w:vAlign w:val="center"/>
          </w:tcPr>
          <w:p w:rsidR="002750A0" w:rsidRPr="00D03E1F" w:rsidRDefault="002750A0" w:rsidP="002750A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Решение задач на определение равнодействующей силы</w:t>
            </w:r>
          </w:p>
        </w:tc>
        <w:tc>
          <w:tcPr>
            <w:tcW w:w="1050" w:type="dxa"/>
            <w:tcMar>
              <w:top w:w="50" w:type="dxa"/>
              <w:left w:w="100" w:type="dxa"/>
            </w:tcMar>
            <w:vAlign w:val="center"/>
          </w:tcPr>
          <w:p w:rsidR="002750A0" w:rsidRPr="00D03E1F" w:rsidRDefault="002750A0" w:rsidP="002750A0">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2750A0" w:rsidRPr="00D03E1F" w:rsidRDefault="002750A0" w:rsidP="002750A0">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2750A0" w:rsidRPr="00D03E1F" w:rsidRDefault="002750A0" w:rsidP="002750A0">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2750A0" w:rsidRPr="00D03E1F" w:rsidRDefault="002750A0" w:rsidP="002750A0">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30.12.26</w:t>
            </w:r>
          </w:p>
        </w:tc>
        <w:tc>
          <w:tcPr>
            <w:tcW w:w="1380" w:type="dxa"/>
            <w:tcMar>
              <w:top w:w="50" w:type="dxa"/>
              <w:left w:w="100" w:type="dxa"/>
            </w:tcMar>
            <w:vAlign w:val="center"/>
          </w:tcPr>
          <w:p w:rsidR="002750A0" w:rsidRPr="00D03E1F" w:rsidRDefault="002750A0" w:rsidP="002750A0">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2750A0" w:rsidRPr="00D03E1F" w:rsidRDefault="002750A0" w:rsidP="002750A0">
            <w:pPr>
              <w:spacing w:after="0"/>
              <w:ind w:left="135"/>
              <w:rPr>
                <w:rFonts w:ascii="Times New Roman" w:hAnsi="Times New Roman" w:cs="Times New Roman"/>
                <w:sz w:val="24"/>
                <w:szCs w:val="24"/>
                <w:lang w:val="ru-RU"/>
              </w:rPr>
            </w:pPr>
          </w:p>
        </w:tc>
      </w:tr>
      <w:tr w:rsidR="002750A0" w:rsidRPr="00D03E1F">
        <w:trPr>
          <w:trHeight w:val="144"/>
          <w:tblCellSpacing w:w="0" w:type="dxa"/>
        </w:trPr>
        <w:tc>
          <w:tcPr>
            <w:tcW w:w="845" w:type="dxa"/>
            <w:tcMar>
              <w:top w:w="50" w:type="dxa"/>
              <w:left w:w="100" w:type="dxa"/>
            </w:tcMar>
            <w:vAlign w:val="center"/>
          </w:tcPr>
          <w:p w:rsidR="002750A0" w:rsidRPr="00D03E1F" w:rsidRDefault="002750A0" w:rsidP="002750A0">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31</w:t>
            </w:r>
          </w:p>
        </w:tc>
        <w:tc>
          <w:tcPr>
            <w:tcW w:w="4854" w:type="dxa"/>
            <w:tcMar>
              <w:top w:w="50" w:type="dxa"/>
              <w:left w:w="100" w:type="dxa"/>
            </w:tcMar>
            <w:vAlign w:val="center"/>
          </w:tcPr>
          <w:p w:rsidR="002750A0" w:rsidRPr="00D03E1F" w:rsidRDefault="002750A0" w:rsidP="002750A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Решение задач по темам: «Вес тела», «Графическое изображение сил», «Силы», «Равнодействующая сил»</w:t>
            </w:r>
          </w:p>
        </w:tc>
        <w:tc>
          <w:tcPr>
            <w:tcW w:w="1050" w:type="dxa"/>
            <w:tcMar>
              <w:top w:w="50" w:type="dxa"/>
              <w:left w:w="100" w:type="dxa"/>
            </w:tcMar>
            <w:vAlign w:val="center"/>
          </w:tcPr>
          <w:p w:rsidR="002750A0" w:rsidRPr="00D03E1F" w:rsidRDefault="002750A0" w:rsidP="002750A0">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2750A0" w:rsidRPr="00D03E1F" w:rsidRDefault="002750A0" w:rsidP="002750A0">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2750A0" w:rsidRPr="00D03E1F" w:rsidRDefault="002750A0" w:rsidP="002750A0">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2750A0" w:rsidRPr="00D03E1F" w:rsidRDefault="002750A0" w:rsidP="002750A0">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13.01.27</w:t>
            </w:r>
          </w:p>
        </w:tc>
        <w:tc>
          <w:tcPr>
            <w:tcW w:w="1380" w:type="dxa"/>
            <w:tcMar>
              <w:top w:w="50" w:type="dxa"/>
              <w:left w:w="100" w:type="dxa"/>
            </w:tcMar>
            <w:vAlign w:val="center"/>
          </w:tcPr>
          <w:p w:rsidR="002750A0" w:rsidRPr="00D03E1F" w:rsidRDefault="002750A0" w:rsidP="002750A0">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2750A0" w:rsidRPr="00D03E1F" w:rsidRDefault="002750A0" w:rsidP="002750A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59">
              <w:r w:rsidRPr="00D03E1F">
                <w:rPr>
                  <w:rFonts w:ascii="Times New Roman" w:hAnsi="Times New Roman" w:cs="Times New Roman"/>
                  <w:color w:val="0000FF"/>
                  <w:sz w:val="24"/>
                  <w:szCs w:val="24"/>
                  <w:u w:val="single"/>
                  <w:lang w:val="ru-RU"/>
                </w:rPr>
                <w:t>https://m.edsoo.ru/ff0a1de0</w:t>
              </w:r>
            </w:hyperlink>
          </w:p>
        </w:tc>
      </w:tr>
      <w:tr w:rsidR="002750A0" w:rsidRPr="00D03E1F">
        <w:trPr>
          <w:trHeight w:val="144"/>
          <w:tblCellSpacing w:w="0" w:type="dxa"/>
        </w:trPr>
        <w:tc>
          <w:tcPr>
            <w:tcW w:w="845" w:type="dxa"/>
            <w:tcMar>
              <w:top w:w="50" w:type="dxa"/>
              <w:left w:w="100" w:type="dxa"/>
            </w:tcMar>
            <w:vAlign w:val="center"/>
          </w:tcPr>
          <w:p w:rsidR="002750A0" w:rsidRPr="00D03E1F" w:rsidRDefault="002750A0" w:rsidP="002750A0">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32</w:t>
            </w:r>
          </w:p>
        </w:tc>
        <w:tc>
          <w:tcPr>
            <w:tcW w:w="4854" w:type="dxa"/>
            <w:tcMar>
              <w:top w:w="50" w:type="dxa"/>
              <w:left w:w="100" w:type="dxa"/>
            </w:tcMar>
            <w:vAlign w:val="center"/>
          </w:tcPr>
          <w:p w:rsidR="002750A0" w:rsidRPr="00D03E1F" w:rsidRDefault="002750A0" w:rsidP="002750A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Контрольная работа № 1 по темам: «Механическое движение», «Масса, плотность», «Вес тела», «Графическое изображение сил», «Силы»</w:t>
            </w:r>
          </w:p>
        </w:tc>
        <w:tc>
          <w:tcPr>
            <w:tcW w:w="1050" w:type="dxa"/>
            <w:tcMar>
              <w:top w:w="50" w:type="dxa"/>
              <w:left w:w="100" w:type="dxa"/>
            </w:tcMar>
            <w:vAlign w:val="center"/>
          </w:tcPr>
          <w:p w:rsidR="002750A0" w:rsidRPr="00D03E1F" w:rsidRDefault="002750A0" w:rsidP="002750A0">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2750A0" w:rsidRPr="00D03E1F" w:rsidRDefault="002750A0" w:rsidP="002750A0">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2750A0" w:rsidRPr="00D03E1F" w:rsidRDefault="002750A0" w:rsidP="002750A0">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2750A0" w:rsidRPr="00D03E1F" w:rsidRDefault="002750A0" w:rsidP="002750A0">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13.01.27</w:t>
            </w:r>
          </w:p>
        </w:tc>
        <w:tc>
          <w:tcPr>
            <w:tcW w:w="1380" w:type="dxa"/>
            <w:tcMar>
              <w:top w:w="50" w:type="dxa"/>
              <w:left w:w="100" w:type="dxa"/>
            </w:tcMar>
            <w:vAlign w:val="center"/>
          </w:tcPr>
          <w:p w:rsidR="002750A0" w:rsidRPr="00D03E1F" w:rsidRDefault="002750A0" w:rsidP="002750A0">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2750A0" w:rsidRPr="00D03E1F" w:rsidRDefault="002750A0" w:rsidP="002750A0">
            <w:pPr>
              <w:spacing w:after="0"/>
              <w:ind w:left="135"/>
              <w:rPr>
                <w:rFonts w:ascii="Times New Roman" w:hAnsi="Times New Roman" w:cs="Times New Roman"/>
                <w:sz w:val="24"/>
                <w:szCs w:val="24"/>
                <w:lang w:val="ru-RU"/>
              </w:rPr>
            </w:pPr>
          </w:p>
        </w:tc>
      </w:tr>
      <w:tr w:rsidR="00444A19" w:rsidRPr="00D03E1F">
        <w:trPr>
          <w:trHeight w:val="144"/>
          <w:tblCellSpacing w:w="0" w:type="dxa"/>
        </w:trPr>
        <w:tc>
          <w:tcPr>
            <w:tcW w:w="845" w:type="dxa"/>
            <w:tcMar>
              <w:top w:w="50" w:type="dxa"/>
              <w:left w:w="100" w:type="dxa"/>
            </w:tcMar>
            <w:vAlign w:val="center"/>
          </w:tcPr>
          <w:p w:rsidR="00444A19" w:rsidRPr="00D03E1F" w:rsidRDefault="00444A19" w:rsidP="00444A1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33</w:t>
            </w:r>
          </w:p>
        </w:tc>
        <w:tc>
          <w:tcPr>
            <w:tcW w:w="4854"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Давление. Способы уменьшения и увеличения давления</w:t>
            </w:r>
          </w:p>
        </w:tc>
        <w:tc>
          <w:tcPr>
            <w:tcW w:w="105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444A19" w:rsidRPr="00D03E1F" w:rsidRDefault="00444A19" w:rsidP="00444A1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20.01.27</w:t>
            </w:r>
          </w:p>
        </w:tc>
        <w:tc>
          <w:tcPr>
            <w:tcW w:w="1380"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60">
              <w:r w:rsidRPr="00D03E1F">
                <w:rPr>
                  <w:rFonts w:ascii="Times New Roman" w:hAnsi="Times New Roman" w:cs="Times New Roman"/>
                  <w:color w:val="0000FF"/>
                  <w:sz w:val="24"/>
                  <w:szCs w:val="24"/>
                  <w:u w:val="single"/>
                  <w:lang w:val="ru-RU"/>
                </w:rPr>
                <w:t>https://m.edsoo.ru/ff0a20a6</w:t>
              </w:r>
            </w:hyperlink>
          </w:p>
        </w:tc>
      </w:tr>
      <w:tr w:rsidR="00444A19" w:rsidRPr="00D03E1F">
        <w:trPr>
          <w:trHeight w:val="144"/>
          <w:tblCellSpacing w:w="0" w:type="dxa"/>
        </w:trPr>
        <w:tc>
          <w:tcPr>
            <w:tcW w:w="845" w:type="dxa"/>
            <w:tcMar>
              <w:top w:w="50" w:type="dxa"/>
              <w:left w:w="100" w:type="dxa"/>
            </w:tcMar>
            <w:vAlign w:val="center"/>
          </w:tcPr>
          <w:p w:rsidR="00444A19" w:rsidRPr="00D03E1F" w:rsidRDefault="00444A19" w:rsidP="00444A1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34</w:t>
            </w:r>
          </w:p>
        </w:tc>
        <w:tc>
          <w:tcPr>
            <w:tcW w:w="4854"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Давление газа. Зависимость давления газа от объёма, температуры</w:t>
            </w:r>
          </w:p>
        </w:tc>
        <w:tc>
          <w:tcPr>
            <w:tcW w:w="105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444A19" w:rsidRPr="00D03E1F" w:rsidRDefault="00444A19" w:rsidP="00444A1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20.01.27</w:t>
            </w:r>
          </w:p>
        </w:tc>
        <w:tc>
          <w:tcPr>
            <w:tcW w:w="1380"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61">
              <w:r w:rsidRPr="00D03E1F">
                <w:rPr>
                  <w:rFonts w:ascii="Times New Roman" w:hAnsi="Times New Roman" w:cs="Times New Roman"/>
                  <w:color w:val="0000FF"/>
                  <w:sz w:val="24"/>
                  <w:szCs w:val="24"/>
                  <w:u w:val="single"/>
                  <w:lang w:val="ru-RU"/>
                </w:rPr>
                <w:t>https://m.edsoo.ru/ff0a2376</w:t>
              </w:r>
            </w:hyperlink>
          </w:p>
        </w:tc>
      </w:tr>
      <w:tr w:rsidR="00444A19" w:rsidRPr="00D03E1F">
        <w:trPr>
          <w:trHeight w:val="144"/>
          <w:tblCellSpacing w:w="0" w:type="dxa"/>
        </w:trPr>
        <w:tc>
          <w:tcPr>
            <w:tcW w:w="845" w:type="dxa"/>
            <w:tcMar>
              <w:top w:w="50" w:type="dxa"/>
              <w:left w:w="100" w:type="dxa"/>
            </w:tcMar>
            <w:vAlign w:val="center"/>
          </w:tcPr>
          <w:p w:rsidR="00444A19" w:rsidRPr="00D03E1F" w:rsidRDefault="00444A19" w:rsidP="00444A1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35</w:t>
            </w:r>
          </w:p>
        </w:tc>
        <w:tc>
          <w:tcPr>
            <w:tcW w:w="4854"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Передача давления твёрдыми телами, жидкостями и газами. Закон Паскаля</w:t>
            </w:r>
          </w:p>
        </w:tc>
        <w:tc>
          <w:tcPr>
            <w:tcW w:w="105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444A19" w:rsidRPr="00D03E1F" w:rsidRDefault="00444A19" w:rsidP="00444A1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27.01.27</w:t>
            </w:r>
          </w:p>
        </w:tc>
        <w:tc>
          <w:tcPr>
            <w:tcW w:w="1380"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62">
              <w:r w:rsidRPr="00D03E1F">
                <w:rPr>
                  <w:rFonts w:ascii="Times New Roman" w:hAnsi="Times New Roman" w:cs="Times New Roman"/>
                  <w:color w:val="0000FF"/>
                  <w:sz w:val="24"/>
                  <w:szCs w:val="24"/>
                  <w:u w:val="single"/>
                  <w:lang w:val="ru-RU"/>
                </w:rPr>
                <w:t>https://m.edsoo.ru/ff0a25b0</w:t>
              </w:r>
            </w:hyperlink>
          </w:p>
        </w:tc>
      </w:tr>
      <w:tr w:rsidR="00444A19" w:rsidRPr="00D03E1F">
        <w:trPr>
          <w:trHeight w:val="144"/>
          <w:tblCellSpacing w:w="0" w:type="dxa"/>
        </w:trPr>
        <w:tc>
          <w:tcPr>
            <w:tcW w:w="845" w:type="dxa"/>
            <w:tcMar>
              <w:top w:w="50" w:type="dxa"/>
              <w:left w:w="100" w:type="dxa"/>
            </w:tcMar>
            <w:vAlign w:val="center"/>
          </w:tcPr>
          <w:p w:rsidR="00444A19" w:rsidRPr="00D03E1F" w:rsidRDefault="00444A19" w:rsidP="00444A1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36</w:t>
            </w:r>
          </w:p>
        </w:tc>
        <w:tc>
          <w:tcPr>
            <w:tcW w:w="4854"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Давление в жидкости и газе, вызванное действием силы тяжести</w:t>
            </w:r>
          </w:p>
        </w:tc>
        <w:tc>
          <w:tcPr>
            <w:tcW w:w="105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444A19" w:rsidRPr="00D03E1F" w:rsidRDefault="00444A19" w:rsidP="00444A1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27.01.27</w:t>
            </w:r>
          </w:p>
        </w:tc>
        <w:tc>
          <w:tcPr>
            <w:tcW w:w="1380"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63">
              <w:r w:rsidRPr="00D03E1F">
                <w:rPr>
                  <w:rFonts w:ascii="Times New Roman" w:hAnsi="Times New Roman" w:cs="Times New Roman"/>
                  <w:color w:val="0000FF"/>
                  <w:sz w:val="24"/>
                  <w:szCs w:val="24"/>
                  <w:u w:val="single"/>
                  <w:lang w:val="ru-RU"/>
                </w:rPr>
                <w:t>https://m.edsoo.ru/ff0a2718</w:t>
              </w:r>
            </w:hyperlink>
          </w:p>
        </w:tc>
      </w:tr>
      <w:tr w:rsidR="00444A19" w:rsidRPr="00D03E1F">
        <w:trPr>
          <w:trHeight w:val="144"/>
          <w:tblCellSpacing w:w="0" w:type="dxa"/>
        </w:trPr>
        <w:tc>
          <w:tcPr>
            <w:tcW w:w="845" w:type="dxa"/>
            <w:tcMar>
              <w:top w:w="50" w:type="dxa"/>
              <w:left w:w="100" w:type="dxa"/>
            </w:tcMar>
            <w:vAlign w:val="center"/>
          </w:tcPr>
          <w:p w:rsidR="00444A19" w:rsidRPr="00D03E1F" w:rsidRDefault="00444A19" w:rsidP="00444A1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37</w:t>
            </w:r>
          </w:p>
        </w:tc>
        <w:tc>
          <w:tcPr>
            <w:tcW w:w="4854"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Решение задач по теме «Давление в жидкости и газе. Закон Паскаля»</w:t>
            </w:r>
          </w:p>
        </w:tc>
        <w:tc>
          <w:tcPr>
            <w:tcW w:w="105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444A19" w:rsidRPr="00D03E1F" w:rsidRDefault="00444A19" w:rsidP="00444A1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03.02.27</w:t>
            </w:r>
          </w:p>
        </w:tc>
        <w:tc>
          <w:tcPr>
            <w:tcW w:w="1380"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64">
              <w:r w:rsidRPr="00D03E1F">
                <w:rPr>
                  <w:rFonts w:ascii="Times New Roman" w:hAnsi="Times New Roman" w:cs="Times New Roman"/>
                  <w:color w:val="0000FF"/>
                  <w:sz w:val="24"/>
                  <w:szCs w:val="24"/>
                  <w:u w:val="single"/>
                  <w:lang w:val="ru-RU"/>
                </w:rPr>
                <w:t>https://m.edsoo.ru/ff0a2826</w:t>
              </w:r>
            </w:hyperlink>
          </w:p>
        </w:tc>
      </w:tr>
      <w:tr w:rsidR="00444A19" w:rsidRPr="00D03E1F">
        <w:trPr>
          <w:trHeight w:val="144"/>
          <w:tblCellSpacing w:w="0" w:type="dxa"/>
        </w:trPr>
        <w:tc>
          <w:tcPr>
            <w:tcW w:w="845" w:type="dxa"/>
            <w:tcMar>
              <w:top w:w="50" w:type="dxa"/>
              <w:left w:w="100" w:type="dxa"/>
            </w:tcMar>
            <w:vAlign w:val="center"/>
          </w:tcPr>
          <w:p w:rsidR="00444A19" w:rsidRPr="00D03E1F" w:rsidRDefault="00444A19" w:rsidP="00444A1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38</w:t>
            </w:r>
          </w:p>
        </w:tc>
        <w:tc>
          <w:tcPr>
            <w:tcW w:w="4854"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Сообщающиеся сосуды</w:t>
            </w:r>
          </w:p>
        </w:tc>
        <w:tc>
          <w:tcPr>
            <w:tcW w:w="105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444A19" w:rsidRPr="00D03E1F" w:rsidRDefault="00444A19" w:rsidP="00444A1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03.02.27</w:t>
            </w:r>
          </w:p>
        </w:tc>
        <w:tc>
          <w:tcPr>
            <w:tcW w:w="1380"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65">
              <w:r w:rsidRPr="00D03E1F">
                <w:rPr>
                  <w:rFonts w:ascii="Times New Roman" w:hAnsi="Times New Roman" w:cs="Times New Roman"/>
                  <w:color w:val="0000FF"/>
                  <w:sz w:val="24"/>
                  <w:szCs w:val="24"/>
                  <w:u w:val="single"/>
                  <w:lang w:val="ru-RU"/>
                </w:rPr>
                <w:t>https://m.edsoo.ru/ff0a2970</w:t>
              </w:r>
            </w:hyperlink>
          </w:p>
        </w:tc>
      </w:tr>
      <w:tr w:rsidR="00444A19" w:rsidRPr="00D03E1F">
        <w:trPr>
          <w:trHeight w:val="144"/>
          <w:tblCellSpacing w:w="0" w:type="dxa"/>
        </w:trPr>
        <w:tc>
          <w:tcPr>
            <w:tcW w:w="845" w:type="dxa"/>
            <w:tcMar>
              <w:top w:w="50" w:type="dxa"/>
              <w:left w:w="100" w:type="dxa"/>
            </w:tcMar>
            <w:vAlign w:val="center"/>
          </w:tcPr>
          <w:p w:rsidR="00444A19" w:rsidRPr="00D03E1F" w:rsidRDefault="00444A19" w:rsidP="00444A1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39</w:t>
            </w:r>
          </w:p>
        </w:tc>
        <w:tc>
          <w:tcPr>
            <w:tcW w:w="4854"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Гидравлический пресс</w:t>
            </w:r>
          </w:p>
        </w:tc>
        <w:tc>
          <w:tcPr>
            <w:tcW w:w="105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444A19" w:rsidRPr="00D03E1F" w:rsidRDefault="00444A19" w:rsidP="00444A1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10.02.27</w:t>
            </w:r>
          </w:p>
        </w:tc>
        <w:tc>
          <w:tcPr>
            <w:tcW w:w="1380"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66">
              <w:r w:rsidRPr="00D03E1F">
                <w:rPr>
                  <w:rFonts w:ascii="Times New Roman" w:hAnsi="Times New Roman" w:cs="Times New Roman"/>
                  <w:color w:val="0000FF"/>
                  <w:sz w:val="24"/>
                  <w:szCs w:val="24"/>
                  <w:u w:val="single"/>
                  <w:lang w:val="ru-RU"/>
                </w:rPr>
                <w:t>https://m.edsoo.ru/ff0a3136</w:t>
              </w:r>
            </w:hyperlink>
          </w:p>
        </w:tc>
      </w:tr>
      <w:tr w:rsidR="00444A19" w:rsidRPr="00D03E1F">
        <w:trPr>
          <w:trHeight w:val="144"/>
          <w:tblCellSpacing w:w="0" w:type="dxa"/>
        </w:trPr>
        <w:tc>
          <w:tcPr>
            <w:tcW w:w="845" w:type="dxa"/>
            <w:tcMar>
              <w:top w:w="50" w:type="dxa"/>
              <w:left w:w="100" w:type="dxa"/>
            </w:tcMar>
            <w:vAlign w:val="center"/>
          </w:tcPr>
          <w:p w:rsidR="00444A19" w:rsidRPr="00D03E1F" w:rsidRDefault="00444A19" w:rsidP="00444A1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40</w:t>
            </w:r>
          </w:p>
        </w:tc>
        <w:tc>
          <w:tcPr>
            <w:tcW w:w="4854"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Манометры. Поршневой жидкостный насос</w:t>
            </w:r>
          </w:p>
        </w:tc>
        <w:tc>
          <w:tcPr>
            <w:tcW w:w="105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444A19" w:rsidRPr="00D03E1F" w:rsidRDefault="00444A19" w:rsidP="00444A1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10.02.27</w:t>
            </w:r>
          </w:p>
        </w:tc>
        <w:tc>
          <w:tcPr>
            <w:tcW w:w="1380"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p>
        </w:tc>
      </w:tr>
      <w:tr w:rsidR="00444A19" w:rsidRPr="00D03E1F">
        <w:trPr>
          <w:trHeight w:val="144"/>
          <w:tblCellSpacing w:w="0" w:type="dxa"/>
        </w:trPr>
        <w:tc>
          <w:tcPr>
            <w:tcW w:w="845" w:type="dxa"/>
            <w:tcMar>
              <w:top w:w="50" w:type="dxa"/>
              <w:left w:w="100" w:type="dxa"/>
            </w:tcMar>
            <w:vAlign w:val="center"/>
          </w:tcPr>
          <w:p w:rsidR="00444A19" w:rsidRPr="00D03E1F" w:rsidRDefault="00444A19" w:rsidP="00444A1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41</w:t>
            </w:r>
          </w:p>
        </w:tc>
        <w:tc>
          <w:tcPr>
            <w:tcW w:w="4854"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Атмосфера Земли. Причины существования воздушной оболочки Земли. Зависимость атмосферного давления от высоты над уровнем моря</w:t>
            </w:r>
          </w:p>
        </w:tc>
        <w:tc>
          <w:tcPr>
            <w:tcW w:w="105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444A19" w:rsidRPr="00D03E1F" w:rsidRDefault="00444A19" w:rsidP="00444A1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17.02.27</w:t>
            </w:r>
          </w:p>
        </w:tc>
        <w:tc>
          <w:tcPr>
            <w:tcW w:w="1380"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67">
              <w:r w:rsidRPr="00D03E1F">
                <w:rPr>
                  <w:rFonts w:ascii="Times New Roman" w:hAnsi="Times New Roman" w:cs="Times New Roman"/>
                  <w:color w:val="0000FF"/>
                  <w:sz w:val="24"/>
                  <w:szCs w:val="24"/>
                  <w:u w:val="single"/>
                  <w:lang w:val="ru-RU"/>
                </w:rPr>
                <w:t>https://m.edsoo.ru/ff0a2b5a</w:t>
              </w:r>
            </w:hyperlink>
          </w:p>
        </w:tc>
      </w:tr>
      <w:tr w:rsidR="00444A19" w:rsidRPr="00D03E1F">
        <w:trPr>
          <w:trHeight w:val="144"/>
          <w:tblCellSpacing w:w="0" w:type="dxa"/>
        </w:trPr>
        <w:tc>
          <w:tcPr>
            <w:tcW w:w="845" w:type="dxa"/>
            <w:tcMar>
              <w:top w:w="50" w:type="dxa"/>
              <w:left w:w="100" w:type="dxa"/>
            </w:tcMar>
            <w:vAlign w:val="center"/>
          </w:tcPr>
          <w:p w:rsidR="00444A19" w:rsidRPr="00D03E1F" w:rsidRDefault="00444A19" w:rsidP="00444A1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42</w:t>
            </w:r>
          </w:p>
        </w:tc>
        <w:tc>
          <w:tcPr>
            <w:tcW w:w="4854"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Вес воздуха. Атмосферное давление. Измерение атмосферного давления. Опыт Торричелли</w:t>
            </w:r>
          </w:p>
        </w:tc>
        <w:tc>
          <w:tcPr>
            <w:tcW w:w="105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444A19" w:rsidRPr="00D03E1F" w:rsidRDefault="00444A19" w:rsidP="00444A1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17.02.27</w:t>
            </w:r>
          </w:p>
        </w:tc>
        <w:tc>
          <w:tcPr>
            <w:tcW w:w="1380"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68">
              <w:r w:rsidRPr="00D03E1F">
                <w:rPr>
                  <w:rFonts w:ascii="Times New Roman" w:hAnsi="Times New Roman" w:cs="Times New Roman"/>
                  <w:color w:val="0000FF"/>
                  <w:sz w:val="24"/>
                  <w:szCs w:val="24"/>
                  <w:u w:val="single"/>
                  <w:lang w:val="ru-RU"/>
                </w:rPr>
                <w:t>https://m.edsoo.ru/ff0a2b5a</w:t>
              </w:r>
            </w:hyperlink>
          </w:p>
        </w:tc>
      </w:tr>
      <w:tr w:rsidR="00444A19" w:rsidRPr="00D03E1F">
        <w:trPr>
          <w:trHeight w:val="144"/>
          <w:tblCellSpacing w:w="0" w:type="dxa"/>
        </w:trPr>
        <w:tc>
          <w:tcPr>
            <w:tcW w:w="845" w:type="dxa"/>
            <w:tcMar>
              <w:top w:w="50" w:type="dxa"/>
              <w:left w:w="100" w:type="dxa"/>
            </w:tcMar>
            <w:vAlign w:val="center"/>
          </w:tcPr>
          <w:p w:rsidR="00444A19" w:rsidRPr="00D03E1F" w:rsidRDefault="00444A19" w:rsidP="00444A1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43</w:t>
            </w:r>
          </w:p>
        </w:tc>
        <w:tc>
          <w:tcPr>
            <w:tcW w:w="4854"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Зависимость атмосферного давления от высоты над уровнем моря</w:t>
            </w:r>
          </w:p>
        </w:tc>
        <w:tc>
          <w:tcPr>
            <w:tcW w:w="105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444A19" w:rsidRPr="00D03E1F" w:rsidRDefault="00444A19" w:rsidP="00444A1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24.02.27</w:t>
            </w:r>
          </w:p>
        </w:tc>
        <w:tc>
          <w:tcPr>
            <w:tcW w:w="1380"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69">
              <w:r w:rsidRPr="00D03E1F">
                <w:rPr>
                  <w:rFonts w:ascii="Times New Roman" w:hAnsi="Times New Roman" w:cs="Times New Roman"/>
                  <w:color w:val="0000FF"/>
                  <w:sz w:val="24"/>
                  <w:szCs w:val="24"/>
                  <w:u w:val="single"/>
                  <w:lang w:val="ru-RU"/>
                </w:rPr>
                <w:t>https://m.edsoo.ru/ff0a2fc4</w:t>
              </w:r>
            </w:hyperlink>
          </w:p>
        </w:tc>
      </w:tr>
      <w:tr w:rsidR="00444A19" w:rsidRPr="00D03E1F">
        <w:trPr>
          <w:trHeight w:val="144"/>
          <w:tblCellSpacing w:w="0" w:type="dxa"/>
        </w:trPr>
        <w:tc>
          <w:tcPr>
            <w:tcW w:w="845" w:type="dxa"/>
            <w:tcMar>
              <w:top w:w="50" w:type="dxa"/>
              <w:left w:w="100" w:type="dxa"/>
            </w:tcMar>
            <w:vAlign w:val="center"/>
          </w:tcPr>
          <w:p w:rsidR="00444A19" w:rsidRPr="00D03E1F" w:rsidRDefault="00444A19" w:rsidP="00444A1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44</w:t>
            </w:r>
          </w:p>
        </w:tc>
        <w:tc>
          <w:tcPr>
            <w:tcW w:w="4854"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Барометр-анероид. Атмосферное давление на различных высотах</w:t>
            </w:r>
          </w:p>
        </w:tc>
        <w:tc>
          <w:tcPr>
            <w:tcW w:w="105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444A19" w:rsidRPr="00D03E1F" w:rsidRDefault="00444A19" w:rsidP="00444A1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24.02.27</w:t>
            </w:r>
          </w:p>
        </w:tc>
        <w:tc>
          <w:tcPr>
            <w:tcW w:w="1380"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70">
              <w:r w:rsidRPr="00D03E1F">
                <w:rPr>
                  <w:rFonts w:ascii="Times New Roman" w:hAnsi="Times New Roman" w:cs="Times New Roman"/>
                  <w:color w:val="0000FF"/>
                  <w:sz w:val="24"/>
                  <w:szCs w:val="24"/>
                  <w:u w:val="single"/>
                  <w:lang w:val="ru-RU"/>
                </w:rPr>
                <w:t>https://m.edsoo.ru/ff0a2fc4</w:t>
              </w:r>
            </w:hyperlink>
          </w:p>
        </w:tc>
      </w:tr>
      <w:tr w:rsidR="00444A19" w:rsidRPr="00D03E1F">
        <w:trPr>
          <w:trHeight w:val="144"/>
          <w:tblCellSpacing w:w="0" w:type="dxa"/>
        </w:trPr>
        <w:tc>
          <w:tcPr>
            <w:tcW w:w="845" w:type="dxa"/>
            <w:tcMar>
              <w:top w:w="50" w:type="dxa"/>
              <w:left w:w="100" w:type="dxa"/>
            </w:tcMar>
            <w:vAlign w:val="center"/>
          </w:tcPr>
          <w:p w:rsidR="00444A19" w:rsidRPr="00D03E1F" w:rsidRDefault="00444A19" w:rsidP="00444A1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45</w:t>
            </w:r>
          </w:p>
        </w:tc>
        <w:tc>
          <w:tcPr>
            <w:tcW w:w="4854"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Решение задач по теме "Атмосферное давление"</w:t>
            </w:r>
          </w:p>
        </w:tc>
        <w:tc>
          <w:tcPr>
            <w:tcW w:w="105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444A19" w:rsidRPr="00D03E1F" w:rsidRDefault="00444A19" w:rsidP="00444A1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03.03.27</w:t>
            </w:r>
          </w:p>
        </w:tc>
        <w:tc>
          <w:tcPr>
            <w:tcW w:w="1380"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p>
        </w:tc>
      </w:tr>
      <w:tr w:rsidR="00444A19" w:rsidRPr="00D03E1F">
        <w:trPr>
          <w:trHeight w:val="144"/>
          <w:tblCellSpacing w:w="0" w:type="dxa"/>
        </w:trPr>
        <w:tc>
          <w:tcPr>
            <w:tcW w:w="845" w:type="dxa"/>
            <w:tcMar>
              <w:top w:w="50" w:type="dxa"/>
              <w:left w:w="100" w:type="dxa"/>
            </w:tcMar>
            <w:vAlign w:val="center"/>
          </w:tcPr>
          <w:p w:rsidR="00444A19" w:rsidRPr="00D03E1F" w:rsidRDefault="00444A19" w:rsidP="00444A1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46</w:t>
            </w:r>
          </w:p>
        </w:tc>
        <w:tc>
          <w:tcPr>
            <w:tcW w:w="4854"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Действие жидкости и газа на погруженное в них тело. Архимедова сила</w:t>
            </w:r>
          </w:p>
        </w:tc>
        <w:tc>
          <w:tcPr>
            <w:tcW w:w="105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444A19" w:rsidRPr="00D03E1F" w:rsidRDefault="00444A19" w:rsidP="00444A1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03.03.27</w:t>
            </w:r>
          </w:p>
        </w:tc>
        <w:tc>
          <w:tcPr>
            <w:tcW w:w="1380"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p>
        </w:tc>
      </w:tr>
      <w:tr w:rsidR="00444A19" w:rsidRPr="00D03E1F">
        <w:trPr>
          <w:trHeight w:val="144"/>
          <w:tblCellSpacing w:w="0" w:type="dxa"/>
        </w:trPr>
        <w:tc>
          <w:tcPr>
            <w:tcW w:w="845" w:type="dxa"/>
            <w:tcMar>
              <w:top w:w="50" w:type="dxa"/>
              <w:left w:w="100" w:type="dxa"/>
            </w:tcMar>
            <w:vAlign w:val="center"/>
          </w:tcPr>
          <w:p w:rsidR="00444A19" w:rsidRPr="00D03E1F" w:rsidRDefault="00444A19" w:rsidP="00444A1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47</w:t>
            </w:r>
          </w:p>
        </w:tc>
        <w:tc>
          <w:tcPr>
            <w:tcW w:w="4854"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ТБ Лабораторная работа №7 «Определение выталкивающей силы, действующей на тело, погруженное в жидкость»</w:t>
            </w:r>
          </w:p>
        </w:tc>
        <w:tc>
          <w:tcPr>
            <w:tcW w:w="105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444A19" w:rsidRPr="00D03E1F" w:rsidRDefault="00444A19" w:rsidP="00444A1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10.03.27</w:t>
            </w:r>
          </w:p>
        </w:tc>
        <w:tc>
          <w:tcPr>
            <w:tcW w:w="1380"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71">
              <w:r w:rsidRPr="00D03E1F">
                <w:rPr>
                  <w:rFonts w:ascii="Times New Roman" w:hAnsi="Times New Roman" w:cs="Times New Roman"/>
                  <w:color w:val="0000FF"/>
                  <w:sz w:val="24"/>
                  <w:szCs w:val="24"/>
                  <w:u w:val="single"/>
                  <w:lang w:val="ru-RU"/>
                </w:rPr>
                <w:t>https://m.edsoo.ru/ff0a33fc</w:t>
              </w:r>
            </w:hyperlink>
          </w:p>
        </w:tc>
      </w:tr>
      <w:tr w:rsidR="00444A19" w:rsidRPr="00D03E1F">
        <w:trPr>
          <w:trHeight w:val="144"/>
          <w:tblCellSpacing w:w="0" w:type="dxa"/>
        </w:trPr>
        <w:tc>
          <w:tcPr>
            <w:tcW w:w="845" w:type="dxa"/>
            <w:tcMar>
              <w:top w:w="50" w:type="dxa"/>
              <w:left w:w="100" w:type="dxa"/>
            </w:tcMar>
            <w:vAlign w:val="center"/>
          </w:tcPr>
          <w:p w:rsidR="00444A19" w:rsidRPr="00D03E1F" w:rsidRDefault="00444A19" w:rsidP="00444A1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48</w:t>
            </w:r>
          </w:p>
        </w:tc>
        <w:tc>
          <w:tcPr>
            <w:tcW w:w="4854"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Решение задач на расчет Архимедовой силы</w:t>
            </w:r>
          </w:p>
        </w:tc>
        <w:tc>
          <w:tcPr>
            <w:tcW w:w="105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444A19" w:rsidRPr="00D03E1F" w:rsidRDefault="00444A19" w:rsidP="00444A1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10.03.27</w:t>
            </w:r>
          </w:p>
        </w:tc>
        <w:tc>
          <w:tcPr>
            <w:tcW w:w="1380"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72">
              <w:r w:rsidRPr="00D03E1F">
                <w:rPr>
                  <w:rFonts w:ascii="Times New Roman" w:hAnsi="Times New Roman" w:cs="Times New Roman"/>
                  <w:color w:val="0000FF"/>
                  <w:sz w:val="24"/>
                  <w:szCs w:val="24"/>
                  <w:u w:val="single"/>
                  <w:lang w:val="ru-RU"/>
                </w:rPr>
                <w:t>https://m.edsoo.ru/ff0a3514</w:t>
              </w:r>
            </w:hyperlink>
          </w:p>
        </w:tc>
      </w:tr>
      <w:tr w:rsidR="00444A19" w:rsidRPr="00D03E1F">
        <w:trPr>
          <w:trHeight w:val="144"/>
          <w:tblCellSpacing w:w="0" w:type="dxa"/>
        </w:trPr>
        <w:tc>
          <w:tcPr>
            <w:tcW w:w="845" w:type="dxa"/>
            <w:tcMar>
              <w:top w:w="50" w:type="dxa"/>
              <w:left w:w="100" w:type="dxa"/>
            </w:tcMar>
            <w:vAlign w:val="center"/>
          </w:tcPr>
          <w:p w:rsidR="00444A19" w:rsidRPr="00D03E1F" w:rsidRDefault="00444A19" w:rsidP="00444A1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49</w:t>
            </w:r>
          </w:p>
        </w:tc>
        <w:tc>
          <w:tcPr>
            <w:tcW w:w="4854"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Плавание тел</w:t>
            </w:r>
          </w:p>
        </w:tc>
        <w:tc>
          <w:tcPr>
            <w:tcW w:w="105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444A19" w:rsidRPr="00D03E1F" w:rsidRDefault="00444A19" w:rsidP="00444A1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10.03.27</w:t>
            </w:r>
          </w:p>
        </w:tc>
        <w:tc>
          <w:tcPr>
            <w:tcW w:w="1380"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73">
              <w:r w:rsidRPr="00D03E1F">
                <w:rPr>
                  <w:rFonts w:ascii="Times New Roman" w:hAnsi="Times New Roman" w:cs="Times New Roman"/>
                  <w:color w:val="0000FF"/>
                  <w:sz w:val="24"/>
                  <w:szCs w:val="24"/>
                  <w:u w:val="single"/>
                  <w:lang w:val="ru-RU"/>
                </w:rPr>
                <w:t>https://m.edsoo.ru/ff0a3a96</w:t>
              </w:r>
            </w:hyperlink>
          </w:p>
        </w:tc>
      </w:tr>
      <w:tr w:rsidR="00444A19" w:rsidRPr="00D03E1F">
        <w:trPr>
          <w:trHeight w:val="144"/>
          <w:tblCellSpacing w:w="0" w:type="dxa"/>
        </w:trPr>
        <w:tc>
          <w:tcPr>
            <w:tcW w:w="845" w:type="dxa"/>
            <w:tcMar>
              <w:top w:w="50" w:type="dxa"/>
              <w:left w:w="100" w:type="dxa"/>
            </w:tcMar>
            <w:vAlign w:val="center"/>
          </w:tcPr>
          <w:p w:rsidR="00444A19" w:rsidRPr="00D03E1F" w:rsidRDefault="00444A19" w:rsidP="00444A1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50</w:t>
            </w:r>
          </w:p>
        </w:tc>
        <w:tc>
          <w:tcPr>
            <w:tcW w:w="4854"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Воздухоплавание</w:t>
            </w:r>
          </w:p>
        </w:tc>
        <w:tc>
          <w:tcPr>
            <w:tcW w:w="105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444A19" w:rsidRPr="00D03E1F" w:rsidRDefault="00444A19" w:rsidP="00444A1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444A19" w:rsidRPr="00D03E1F" w:rsidRDefault="00444A19" w:rsidP="00444A1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10.03.27</w:t>
            </w:r>
          </w:p>
        </w:tc>
        <w:tc>
          <w:tcPr>
            <w:tcW w:w="1380"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444A19" w:rsidRPr="00D03E1F" w:rsidRDefault="00444A19" w:rsidP="00444A19">
            <w:pPr>
              <w:spacing w:after="0"/>
              <w:ind w:left="135"/>
              <w:rPr>
                <w:rFonts w:ascii="Times New Roman" w:hAnsi="Times New Roman" w:cs="Times New Roman"/>
                <w:sz w:val="24"/>
                <w:szCs w:val="24"/>
                <w:lang w:val="ru-RU"/>
              </w:rPr>
            </w:pPr>
          </w:p>
        </w:tc>
      </w:tr>
      <w:tr w:rsidR="006E2599" w:rsidRPr="00D03E1F">
        <w:trPr>
          <w:trHeight w:val="144"/>
          <w:tblCellSpacing w:w="0" w:type="dxa"/>
        </w:trPr>
        <w:tc>
          <w:tcPr>
            <w:tcW w:w="845" w:type="dxa"/>
            <w:tcMar>
              <w:top w:w="50" w:type="dxa"/>
              <w:left w:w="100" w:type="dxa"/>
            </w:tcMar>
            <w:vAlign w:val="center"/>
          </w:tcPr>
          <w:p w:rsidR="006E2599" w:rsidRPr="00D03E1F" w:rsidRDefault="006E2599" w:rsidP="006E259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51</w:t>
            </w:r>
          </w:p>
        </w:tc>
        <w:tc>
          <w:tcPr>
            <w:tcW w:w="4854" w:type="dxa"/>
            <w:tcMar>
              <w:top w:w="50" w:type="dxa"/>
              <w:left w:w="100" w:type="dxa"/>
            </w:tcMar>
            <w:vAlign w:val="center"/>
          </w:tcPr>
          <w:p w:rsidR="006E2599" w:rsidRPr="00D03E1F" w:rsidRDefault="006E2599" w:rsidP="006E259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ТБ Лабораторная работа по теме №8 «Исследование зависимости веса тела в воде от объёма погруженной в жидкость части тела»</w:t>
            </w:r>
          </w:p>
        </w:tc>
        <w:tc>
          <w:tcPr>
            <w:tcW w:w="1050" w:type="dxa"/>
            <w:tcMar>
              <w:top w:w="50" w:type="dxa"/>
              <w:left w:w="100" w:type="dxa"/>
            </w:tcMar>
            <w:vAlign w:val="center"/>
          </w:tcPr>
          <w:p w:rsidR="006E2599" w:rsidRPr="00D03E1F" w:rsidRDefault="006E2599" w:rsidP="006E259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6E2599" w:rsidRPr="00D03E1F" w:rsidRDefault="006E2599" w:rsidP="006E2599">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6E2599" w:rsidRPr="00D03E1F" w:rsidRDefault="006E2599" w:rsidP="006E259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6E2599" w:rsidRPr="00D03E1F" w:rsidRDefault="006E2599" w:rsidP="006E259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17.03.27</w:t>
            </w:r>
          </w:p>
        </w:tc>
        <w:tc>
          <w:tcPr>
            <w:tcW w:w="1380" w:type="dxa"/>
            <w:tcMar>
              <w:top w:w="50" w:type="dxa"/>
              <w:left w:w="100" w:type="dxa"/>
            </w:tcMar>
            <w:vAlign w:val="center"/>
          </w:tcPr>
          <w:p w:rsidR="006E2599" w:rsidRPr="00D03E1F" w:rsidRDefault="006E2599" w:rsidP="006E2599">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6E2599" w:rsidRPr="00D03E1F" w:rsidRDefault="006E2599" w:rsidP="006E2599">
            <w:pPr>
              <w:spacing w:after="0"/>
              <w:ind w:left="135"/>
              <w:rPr>
                <w:rFonts w:ascii="Times New Roman" w:hAnsi="Times New Roman" w:cs="Times New Roman"/>
                <w:sz w:val="24"/>
                <w:szCs w:val="24"/>
                <w:lang w:val="ru-RU"/>
              </w:rPr>
            </w:pPr>
          </w:p>
        </w:tc>
      </w:tr>
      <w:tr w:rsidR="006E2599" w:rsidRPr="00D03E1F">
        <w:trPr>
          <w:trHeight w:val="144"/>
          <w:tblCellSpacing w:w="0" w:type="dxa"/>
        </w:trPr>
        <w:tc>
          <w:tcPr>
            <w:tcW w:w="845" w:type="dxa"/>
            <w:tcMar>
              <w:top w:w="50" w:type="dxa"/>
              <w:left w:w="100" w:type="dxa"/>
            </w:tcMar>
            <w:vAlign w:val="center"/>
          </w:tcPr>
          <w:p w:rsidR="006E2599" w:rsidRPr="00D03E1F" w:rsidRDefault="006E2599" w:rsidP="006E259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52</w:t>
            </w:r>
          </w:p>
        </w:tc>
        <w:tc>
          <w:tcPr>
            <w:tcW w:w="4854" w:type="dxa"/>
            <w:tcMar>
              <w:top w:w="50" w:type="dxa"/>
              <w:left w:w="100" w:type="dxa"/>
            </w:tcMar>
            <w:vAlign w:val="center"/>
          </w:tcPr>
          <w:p w:rsidR="006E2599" w:rsidRPr="00D03E1F" w:rsidRDefault="006E2599" w:rsidP="006E259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Решение задач по темам: «Плавание судов. Воздухоплавание», «Давление твердых тел, жидкостей и газов»</w:t>
            </w:r>
          </w:p>
        </w:tc>
        <w:tc>
          <w:tcPr>
            <w:tcW w:w="1050" w:type="dxa"/>
            <w:tcMar>
              <w:top w:w="50" w:type="dxa"/>
              <w:left w:w="100" w:type="dxa"/>
            </w:tcMar>
            <w:vAlign w:val="center"/>
          </w:tcPr>
          <w:p w:rsidR="006E2599" w:rsidRPr="00D03E1F" w:rsidRDefault="006E2599" w:rsidP="006E259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6E2599" w:rsidRPr="00D03E1F" w:rsidRDefault="006E2599" w:rsidP="006E2599">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6E2599" w:rsidRPr="00D03E1F" w:rsidRDefault="006E2599" w:rsidP="006E259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6E2599" w:rsidRPr="00D03E1F" w:rsidRDefault="006E2599" w:rsidP="006E259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17.03.27</w:t>
            </w:r>
          </w:p>
        </w:tc>
        <w:tc>
          <w:tcPr>
            <w:tcW w:w="1380" w:type="dxa"/>
            <w:tcMar>
              <w:top w:w="50" w:type="dxa"/>
              <w:left w:w="100" w:type="dxa"/>
            </w:tcMar>
            <w:vAlign w:val="center"/>
          </w:tcPr>
          <w:p w:rsidR="006E2599" w:rsidRPr="00D03E1F" w:rsidRDefault="006E2599" w:rsidP="006E2599">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6E2599" w:rsidRPr="00D03E1F" w:rsidRDefault="006E2599" w:rsidP="006E259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74">
              <w:r w:rsidRPr="00D03E1F">
                <w:rPr>
                  <w:rFonts w:ascii="Times New Roman" w:hAnsi="Times New Roman" w:cs="Times New Roman"/>
                  <w:color w:val="0000FF"/>
                  <w:sz w:val="24"/>
                  <w:szCs w:val="24"/>
                  <w:u w:val="single"/>
                  <w:lang w:val="ru-RU"/>
                </w:rPr>
                <w:t>https://m.edsoo.ru/ff0a3654</w:t>
              </w:r>
            </w:hyperlink>
          </w:p>
        </w:tc>
      </w:tr>
      <w:tr w:rsidR="006E2599" w:rsidRPr="00D03E1F">
        <w:trPr>
          <w:trHeight w:val="144"/>
          <w:tblCellSpacing w:w="0" w:type="dxa"/>
        </w:trPr>
        <w:tc>
          <w:tcPr>
            <w:tcW w:w="845" w:type="dxa"/>
            <w:tcMar>
              <w:top w:w="50" w:type="dxa"/>
              <w:left w:w="100" w:type="dxa"/>
            </w:tcMar>
            <w:vAlign w:val="center"/>
          </w:tcPr>
          <w:p w:rsidR="006E2599" w:rsidRPr="00D03E1F" w:rsidRDefault="006E2599" w:rsidP="006E259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53</w:t>
            </w:r>
          </w:p>
        </w:tc>
        <w:tc>
          <w:tcPr>
            <w:tcW w:w="4854" w:type="dxa"/>
            <w:tcMar>
              <w:top w:w="50" w:type="dxa"/>
              <w:left w:w="100" w:type="dxa"/>
            </w:tcMar>
            <w:vAlign w:val="center"/>
          </w:tcPr>
          <w:p w:rsidR="006E2599" w:rsidRPr="00D03E1F" w:rsidRDefault="006E2599" w:rsidP="006E259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Контрольная работа №2 по теме «Давление твердых тел, жидкостей и газов»</w:t>
            </w:r>
          </w:p>
        </w:tc>
        <w:tc>
          <w:tcPr>
            <w:tcW w:w="1050" w:type="dxa"/>
            <w:tcMar>
              <w:top w:w="50" w:type="dxa"/>
              <w:left w:w="100" w:type="dxa"/>
            </w:tcMar>
            <w:vAlign w:val="center"/>
          </w:tcPr>
          <w:p w:rsidR="006E2599" w:rsidRPr="00D03E1F" w:rsidRDefault="006E2599" w:rsidP="006E259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6E2599" w:rsidRPr="00D03E1F" w:rsidRDefault="006E2599" w:rsidP="006E259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6E2599" w:rsidRPr="00D03E1F" w:rsidRDefault="006E2599" w:rsidP="006E259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6E2599" w:rsidRPr="00D03E1F" w:rsidRDefault="006E2599" w:rsidP="006E259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24.03.27</w:t>
            </w:r>
          </w:p>
        </w:tc>
        <w:tc>
          <w:tcPr>
            <w:tcW w:w="1380" w:type="dxa"/>
            <w:tcMar>
              <w:top w:w="50" w:type="dxa"/>
              <w:left w:w="100" w:type="dxa"/>
            </w:tcMar>
            <w:vAlign w:val="center"/>
          </w:tcPr>
          <w:p w:rsidR="006E2599" w:rsidRPr="00D03E1F" w:rsidRDefault="006E2599" w:rsidP="006E2599">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6E2599" w:rsidRPr="00D03E1F" w:rsidRDefault="006E2599" w:rsidP="006E2599">
            <w:pPr>
              <w:spacing w:after="0"/>
              <w:ind w:left="135"/>
              <w:rPr>
                <w:rFonts w:ascii="Times New Roman" w:hAnsi="Times New Roman" w:cs="Times New Roman"/>
                <w:sz w:val="24"/>
                <w:szCs w:val="24"/>
                <w:lang w:val="ru-RU"/>
              </w:rPr>
            </w:pPr>
          </w:p>
        </w:tc>
      </w:tr>
      <w:tr w:rsidR="006E2599" w:rsidRPr="00D03E1F">
        <w:trPr>
          <w:trHeight w:val="144"/>
          <w:tblCellSpacing w:w="0" w:type="dxa"/>
        </w:trPr>
        <w:tc>
          <w:tcPr>
            <w:tcW w:w="845" w:type="dxa"/>
            <w:tcMar>
              <w:top w:w="50" w:type="dxa"/>
              <w:left w:w="100" w:type="dxa"/>
            </w:tcMar>
            <w:vAlign w:val="center"/>
          </w:tcPr>
          <w:p w:rsidR="006E2599" w:rsidRPr="00D03E1F" w:rsidRDefault="006E2599" w:rsidP="006E259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54</w:t>
            </w:r>
          </w:p>
        </w:tc>
        <w:tc>
          <w:tcPr>
            <w:tcW w:w="4854" w:type="dxa"/>
            <w:tcMar>
              <w:top w:w="50" w:type="dxa"/>
              <w:left w:w="100" w:type="dxa"/>
            </w:tcMar>
            <w:vAlign w:val="center"/>
          </w:tcPr>
          <w:p w:rsidR="006E2599" w:rsidRPr="00D03E1F" w:rsidRDefault="006E2599" w:rsidP="006E259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Механическая работа. Единицы работы</w:t>
            </w:r>
          </w:p>
        </w:tc>
        <w:tc>
          <w:tcPr>
            <w:tcW w:w="1050" w:type="dxa"/>
            <w:tcMar>
              <w:top w:w="50" w:type="dxa"/>
              <w:left w:w="100" w:type="dxa"/>
            </w:tcMar>
            <w:vAlign w:val="center"/>
          </w:tcPr>
          <w:p w:rsidR="006E2599" w:rsidRPr="00D03E1F" w:rsidRDefault="006E2599" w:rsidP="006E259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6E2599" w:rsidRPr="00D03E1F" w:rsidRDefault="006E2599" w:rsidP="006E2599">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6E2599" w:rsidRPr="00D03E1F" w:rsidRDefault="006E2599" w:rsidP="006E259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6E2599" w:rsidRPr="00D03E1F" w:rsidRDefault="006E2599" w:rsidP="006E259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24.03.27</w:t>
            </w:r>
          </w:p>
        </w:tc>
        <w:tc>
          <w:tcPr>
            <w:tcW w:w="1380" w:type="dxa"/>
            <w:tcMar>
              <w:top w:w="50" w:type="dxa"/>
              <w:left w:w="100" w:type="dxa"/>
            </w:tcMar>
            <w:vAlign w:val="center"/>
          </w:tcPr>
          <w:p w:rsidR="006E2599" w:rsidRPr="00D03E1F" w:rsidRDefault="006E2599" w:rsidP="006E2599">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6E2599" w:rsidRPr="00D03E1F" w:rsidRDefault="006E2599" w:rsidP="006E259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75">
              <w:r w:rsidRPr="00D03E1F">
                <w:rPr>
                  <w:rFonts w:ascii="Times New Roman" w:hAnsi="Times New Roman" w:cs="Times New Roman"/>
                  <w:color w:val="0000FF"/>
                  <w:sz w:val="24"/>
                  <w:szCs w:val="24"/>
                  <w:u w:val="single"/>
                  <w:lang w:val="ru-RU"/>
                </w:rPr>
                <w:t>https://m.edsoo.ru/ff0a3f82</w:t>
              </w:r>
            </w:hyperlink>
          </w:p>
        </w:tc>
      </w:tr>
      <w:tr w:rsidR="006E2599" w:rsidRPr="00D03E1F">
        <w:trPr>
          <w:trHeight w:val="144"/>
          <w:tblCellSpacing w:w="0" w:type="dxa"/>
        </w:trPr>
        <w:tc>
          <w:tcPr>
            <w:tcW w:w="845" w:type="dxa"/>
            <w:tcMar>
              <w:top w:w="50" w:type="dxa"/>
              <w:left w:w="100" w:type="dxa"/>
            </w:tcMar>
            <w:vAlign w:val="center"/>
          </w:tcPr>
          <w:p w:rsidR="006E2599" w:rsidRPr="00D03E1F" w:rsidRDefault="006E2599" w:rsidP="006E259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55</w:t>
            </w:r>
          </w:p>
        </w:tc>
        <w:tc>
          <w:tcPr>
            <w:tcW w:w="4854" w:type="dxa"/>
            <w:tcMar>
              <w:top w:w="50" w:type="dxa"/>
              <w:left w:w="100" w:type="dxa"/>
            </w:tcMar>
            <w:vAlign w:val="center"/>
          </w:tcPr>
          <w:p w:rsidR="006E2599" w:rsidRPr="00D03E1F" w:rsidRDefault="006E2599" w:rsidP="006E259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Мощность. Единицы мощности</w:t>
            </w:r>
          </w:p>
        </w:tc>
        <w:tc>
          <w:tcPr>
            <w:tcW w:w="1050" w:type="dxa"/>
            <w:tcMar>
              <w:top w:w="50" w:type="dxa"/>
              <w:left w:w="100" w:type="dxa"/>
            </w:tcMar>
            <w:vAlign w:val="center"/>
          </w:tcPr>
          <w:p w:rsidR="006E2599" w:rsidRPr="00D03E1F" w:rsidRDefault="006E2599" w:rsidP="006E259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6E2599" w:rsidRPr="00D03E1F" w:rsidRDefault="006E2599" w:rsidP="006E2599">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6E2599" w:rsidRPr="00D03E1F" w:rsidRDefault="006E2599" w:rsidP="006E259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6E2599" w:rsidRPr="00D03E1F" w:rsidRDefault="006E2599" w:rsidP="006E259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07.04.27</w:t>
            </w:r>
          </w:p>
        </w:tc>
        <w:tc>
          <w:tcPr>
            <w:tcW w:w="1380" w:type="dxa"/>
            <w:tcMar>
              <w:top w:w="50" w:type="dxa"/>
              <w:left w:w="100" w:type="dxa"/>
            </w:tcMar>
            <w:vAlign w:val="center"/>
          </w:tcPr>
          <w:p w:rsidR="006E2599" w:rsidRPr="00D03E1F" w:rsidRDefault="006E2599" w:rsidP="006E2599">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6E2599" w:rsidRPr="00D03E1F" w:rsidRDefault="006E2599" w:rsidP="006E259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76">
              <w:r w:rsidRPr="00D03E1F">
                <w:rPr>
                  <w:rFonts w:ascii="Times New Roman" w:hAnsi="Times New Roman" w:cs="Times New Roman"/>
                  <w:color w:val="0000FF"/>
                  <w:sz w:val="24"/>
                  <w:szCs w:val="24"/>
                  <w:u w:val="single"/>
                  <w:lang w:val="ru-RU"/>
                </w:rPr>
                <w:t>https://m.edsoo.ru/ff0a3f82</w:t>
              </w:r>
            </w:hyperlink>
          </w:p>
        </w:tc>
      </w:tr>
      <w:tr w:rsidR="006E2599" w:rsidRPr="00D03E1F">
        <w:trPr>
          <w:trHeight w:val="144"/>
          <w:tblCellSpacing w:w="0" w:type="dxa"/>
        </w:trPr>
        <w:tc>
          <w:tcPr>
            <w:tcW w:w="845" w:type="dxa"/>
            <w:tcMar>
              <w:top w:w="50" w:type="dxa"/>
              <w:left w:w="100" w:type="dxa"/>
            </w:tcMar>
            <w:vAlign w:val="center"/>
          </w:tcPr>
          <w:p w:rsidR="006E2599" w:rsidRPr="00D03E1F" w:rsidRDefault="006E2599" w:rsidP="006E259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56</w:t>
            </w:r>
          </w:p>
        </w:tc>
        <w:tc>
          <w:tcPr>
            <w:tcW w:w="4854" w:type="dxa"/>
            <w:tcMar>
              <w:top w:w="50" w:type="dxa"/>
              <w:left w:w="100" w:type="dxa"/>
            </w:tcMar>
            <w:vAlign w:val="center"/>
          </w:tcPr>
          <w:p w:rsidR="006E2599" w:rsidRPr="00D03E1F" w:rsidRDefault="006E2599" w:rsidP="006E259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Простые механизмы. Рычаг. Равновесие сил на рычаге</w:t>
            </w:r>
          </w:p>
        </w:tc>
        <w:tc>
          <w:tcPr>
            <w:tcW w:w="1050" w:type="dxa"/>
            <w:tcMar>
              <w:top w:w="50" w:type="dxa"/>
              <w:left w:w="100" w:type="dxa"/>
            </w:tcMar>
            <w:vAlign w:val="center"/>
          </w:tcPr>
          <w:p w:rsidR="006E2599" w:rsidRPr="00D03E1F" w:rsidRDefault="006E2599" w:rsidP="006E259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6E2599" w:rsidRPr="00D03E1F" w:rsidRDefault="006E2599" w:rsidP="006E2599">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6E2599" w:rsidRPr="00D03E1F" w:rsidRDefault="006E2599" w:rsidP="006E259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6E2599" w:rsidRPr="00D03E1F" w:rsidRDefault="006E2599" w:rsidP="006E259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07.04.27</w:t>
            </w:r>
          </w:p>
        </w:tc>
        <w:tc>
          <w:tcPr>
            <w:tcW w:w="1380" w:type="dxa"/>
            <w:tcMar>
              <w:top w:w="50" w:type="dxa"/>
              <w:left w:w="100" w:type="dxa"/>
            </w:tcMar>
            <w:vAlign w:val="center"/>
          </w:tcPr>
          <w:p w:rsidR="006E2599" w:rsidRPr="00D03E1F" w:rsidRDefault="006E2599" w:rsidP="006E2599">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6E2599" w:rsidRPr="00D03E1F" w:rsidRDefault="006E2599" w:rsidP="006E2599">
            <w:pPr>
              <w:spacing w:after="0"/>
              <w:ind w:left="135"/>
              <w:rPr>
                <w:rFonts w:ascii="Times New Roman" w:hAnsi="Times New Roman" w:cs="Times New Roman"/>
                <w:sz w:val="24"/>
                <w:szCs w:val="24"/>
                <w:lang w:val="ru-RU"/>
              </w:rPr>
            </w:pPr>
          </w:p>
        </w:tc>
      </w:tr>
      <w:tr w:rsidR="006E2599" w:rsidRPr="00D03E1F">
        <w:trPr>
          <w:trHeight w:val="144"/>
          <w:tblCellSpacing w:w="0" w:type="dxa"/>
        </w:trPr>
        <w:tc>
          <w:tcPr>
            <w:tcW w:w="845" w:type="dxa"/>
            <w:tcMar>
              <w:top w:w="50" w:type="dxa"/>
              <w:left w:w="100" w:type="dxa"/>
            </w:tcMar>
            <w:vAlign w:val="center"/>
          </w:tcPr>
          <w:p w:rsidR="006E2599" w:rsidRPr="00D03E1F" w:rsidRDefault="006E2599" w:rsidP="006E259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57</w:t>
            </w:r>
          </w:p>
        </w:tc>
        <w:tc>
          <w:tcPr>
            <w:tcW w:w="4854" w:type="dxa"/>
            <w:tcMar>
              <w:top w:w="50" w:type="dxa"/>
              <w:left w:w="100" w:type="dxa"/>
            </w:tcMar>
            <w:vAlign w:val="center"/>
          </w:tcPr>
          <w:p w:rsidR="006E2599" w:rsidRPr="00D03E1F" w:rsidRDefault="006E2599" w:rsidP="006E259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Рычаги в технике, быту и природе. ТБ Лабораторная работа №9 «Исследование условий равновесия рычага»</w:t>
            </w:r>
          </w:p>
        </w:tc>
        <w:tc>
          <w:tcPr>
            <w:tcW w:w="1050" w:type="dxa"/>
            <w:tcMar>
              <w:top w:w="50" w:type="dxa"/>
              <w:left w:w="100" w:type="dxa"/>
            </w:tcMar>
            <w:vAlign w:val="center"/>
          </w:tcPr>
          <w:p w:rsidR="006E2599" w:rsidRPr="00D03E1F" w:rsidRDefault="006E2599" w:rsidP="006E259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6E2599" w:rsidRPr="00D03E1F" w:rsidRDefault="006E2599" w:rsidP="006E2599">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6E2599" w:rsidRPr="00D03E1F" w:rsidRDefault="006E2599" w:rsidP="006E259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0.5 </w:t>
            </w:r>
          </w:p>
        </w:tc>
        <w:tc>
          <w:tcPr>
            <w:tcW w:w="1530" w:type="dxa"/>
            <w:tcMar>
              <w:top w:w="50" w:type="dxa"/>
              <w:left w:w="100" w:type="dxa"/>
            </w:tcMar>
            <w:vAlign w:val="center"/>
          </w:tcPr>
          <w:p w:rsidR="006E2599" w:rsidRPr="00D03E1F" w:rsidRDefault="006E2599" w:rsidP="006E259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14.04.27</w:t>
            </w:r>
          </w:p>
        </w:tc>
        <w:tc>
          <w:tcPr>
            <w:tcW w:w="1380" w:type="dxa"/>
            <w:tcMar>
              <w:top w:w="50" w:type="dxa"/>
              <w:left w:w="100" w:type="dxa"/>
            </w:tcMar>
            <w:vAlign w:val="center"/>
          </w:tcPr>
          <w:p w:rsidR="006E2599" w:rsidRPr="00D03E1F" w:rsidRDefault="006E2599" w:rsidP="006E2599">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6E2599" w:rsidRPr="00D03E1F" w:rsidRDefault="006E2599" w:rsidP="006E259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77">
              <w:r w:rsidRPr="00D03E1F">
                <w:rPr>
                  <w:rFonts w:ascii="Times New Roman" w:hAnsi="Times New Roman" w:cs="Times New Roman"/>
                  <w:color w:val="0000FF"/>
                  <w:sz w:val="24"/>
                  <w:szCs w:val="24"/>
                  <w:u w:val="single"/>
                  <w:lang w:val="ru-RU"/>
                </w:rPr>
                <w:t>https://m.edsoo.ru/ff0a478e</w:t>
              </w:r>
            </w:hyperlink>
          </w:p>
        </w:tc>
      </w:tr>
      <w:tr w:rsidR="006E2599" w:rsidRPr="00D03E1F">
        <w:trPr>
          <w:trHeight w:val="144"/>
          <w:tblCellSpacing w:w="0" w:type="dxa"/>
        </w:trPr>
        <w:tc>
          <w:tcPr>
            <w:tcW w:w="845" w:type="dxa"/>
            <w:tcMar>
              <w:top w:w="50" w:type="dxa"/>
              <w:left w:w="100" w:type="dxa"/>
            </w:tcMar>
            <w:vAlign w:val="center"/>
          </w:tcPr>
          <w:p w:rsidR="006E2599" w:rsidRPr="00D03E1F" w:rsidRDefault="006E2599" w:rsidP="006E259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58</w:t>
            </w:r>
          </w:p>
        </w:tc>
        <w:tc>
          <w:tcPr>
            <w:tcW w:w="4854" w:type="dxa"/>
            <w:tcMar>
              <w:top w:w="50" w:type="dxa"/>
              <w:left w:w="100" w:type="dxa"/>
            </w:tcMar>
            <w:vAlign w:val="center"/>
          </w:tcPr>
          <w:p w:rsidR="006E2599" w:rsidRPr="00D03E1F" w:rsidRDefault="006E2599" w:rsidP="006E259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Решение задач по теме «Условия равновесия рычага»</w:t>
            </w:r>
          </w:p>
        </w:tc>
        <w:tc>
          <w:tcPr>
            <w:tcW w:w="1050" w:type="dxa"/>
            <w:tcMar>
              <w:top w:w="50" w:type="dxa"/>
              <w:left w:w="100" w:type="dxa"/>
            </w:tcMar>
            <w:vAlign w:val="center"/>
          </w:tcPr>
          <w:p w:rsidR="006E2599" w:rsidRPr="00D03E1F" w:rsidRDefault="006E2599" w:rsidP="006E259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6E2599" w:rsidRPr="00D03E1F" w:rsidRDefault="006E2599" w:rsidP="006E2599">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6E2599" w:rsidRPr="00D03E1F" w:rsidRDefault="006E2599" w:rsidP="006E259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6E2599" w:rsidRPr="00D03E1F" w:rsidRDefault="006E2599" w:rsidP="006E259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14.04.27</w:t>
            </w:r>
          </w:p>
        </w:tc>
        <w:tc>
          <w:tcPr>
            <w:tcW w:w="1380" w:type="dxa"/>
            <w:tcMar>
              <w:top w:w="50" w:type="dxa"/>
              <w:left w:w="100" w:type="dxa"/>
            </w:tcMar>
            <w:vAlign w:val="center"/>
          </w:tcPr>
          <w:p w:rsidR="006E2599" w:rsidRPr="00D03E1F" w:rsidRDefault="006E2599" w:rsidP="006E2599">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6E2599" w:rsidRPr="00D03E1F" w:rsidRDefault="006E2599" w:rsidP="006E259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78">
              <w:r w:rsidRPr="00D03E1F">
                <w:rPr>
                  <w:rFonts w:ascii="Times New Roman" w:hAnsi="Times New Roman" w:cs="Times New Roman"/>
                  <w:color w:val="0000FF"/>
                  <w:sz w:val="24"/>
                  <w:szCs w:val="24"/>
                  <w:u w:val="single"/>
                  <w:lang w:val="ru-RU"/>
                </w:rPr>
                <w:t>https://m.edsoo.ru/ff0a48a6</w:t>
              </w:r>
            </w:hyperlink>
          </w:p>
        </w:tc>
      </w:tr>
      <w:tr w:rsidR="006E2599" w:rsidRPr="00D03E1F">
        <w:trPr>
          <w:trHeight w:val="144"/>
          <w:tblCellSpacing w:w="0" w:type="dxa"/>
        </w:trPr>
        <w:tc>
          <w:tcPr>
            <w:tcW w:w="845" w:type="dxa"/>
            <w:tcMar>
              <w:top w:w="50" w:type="dxa"/>
              <w:left w:w="100" w:type="dxa"/>
            </w:tcMar>
            <w:vAlign w:val="center"/>
          </w:tcPr>
          <w:p w:rsidR="006E2599" w:rsidRPr="00D03E1F" w:rsidRDefault="006E2599" w:rsidP="006E259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59</w:t>
            </w:r>
          </w:p>
        </w:tc>
        <w:tc>
          <w:tcPr>
            <w:tcW w:w="4854" w:type="dxa"/>
            <w:tcMar>
              <w:top w:w="50" w:type="dxa"/>
              <w:left w:w="100" w:type="dxa"/>
            </w:tcMar>
            <w:vAlign w:val="center"/>
          </w:tcPr>
          <w:p w:rsidR="006E2599" w:rsidRPr="00D03E1F" w:rsidRDefault="006E2599" w:rsidP="006E259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Коэффициент полезного действия механизма. Лабораторная работа № 10 «Измерение КПД наклонной плоскости»</w:t>
            </w:r>
          </w:p>
        </w:tc>
        <w:tc>
          <w:tcPr>
            <w:tcW w:w="1050" w:type="dxa"/>
            <w:tcMar>
              <w:top w:w="50" w:type="dxa"/>
              <w:left w:w="100" w:type="dxa"/>
            </w:tcMar>
            <w:vAlign w:val="center"/>
          </w:tcPr>
          <w:p w:rsidR="006E2599" w:rsidRPr="00D03E1F" w:rsidRDefault="006E2599" w:rsidP="006E259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6E2599" w:rsidRPr="00D03E1F" w:rsidRDefault="006E2599" w:rsidP="006E2599">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6E2599" w:rsidRPr="00D03E1F" w:rsidRDefault="006E2599" w:rsidP="006E259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0.5 </w:t>
            </w:r>
          </w:p>
        </w:tc>
        <w:tc>
          <w:tcPr>
            <w:tcW w:w="1530" w:type="dxa"/>
            <w:tcMar>
              <w:top w:w="50" w:type="dxa"/>
              <w:left w:w="100" w:type="dxa"/>
            </w:tcMar>
            <w:vAlign w:val="center"/>
          </w:tcPr>
          <w:p w:rsidR="006E2599" w:rsidRPr="00D03E1F" w:rsidRDefault="006E2599" w:rsidP="006E259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21.04.27</w:t>
            </w:r>
          </w:p>
        </w:tc>
        <w:tc>
          <w:tcPr>
            <w:tcW w:w="1380" w:type="dxa"/>
            <w:tcMar>
              <w:top w:w="50" w:type="dxa"/>
              <w:left w:w="100" w:type="dxa"/>
            </w:tcMar>
            <w:vAlign w:val="center"/>
          </w:tcPr>
          <w:p w:rsidR="006E2599" w:rsidRPr="00D03E1F" w:rsidRDefault="006E2599" w:rsidP="006E2599">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6E2599" w:rsidRPr="00D03E1F" w:rsidRDefault="006E2599" w:rsidP="006E2599">
            <w:pPr>
              <w:spacing w:after="0"/>
              <w:ind w:left="135"/>
              <w:rPr>
                <w:rFonts w:ascii="Times New Roman" w:hAnsi="Times New Roman" w:cs="Times New Roman"/>
                <w:sz w:val="24"/>
                <w:szCs w:val="24"/>
                <w:lang w:val="ru-RU"/>
              </w:rPr>
            </w:pPr>
          </w:p>
        </w:tc>
      </w:tr>
      <w:tr w:rsidR="006E2599" w:rsidRPr="00D03E1F">
        <w:trPr>
          <w:trHeight w:val="144"/>
          <w:tblCellSpacing w:w="0" w:type="dxa"/>
        </w:trPr>
        <w:tc>
          <w:tcPr>
            <w:tcW w:w="845" w:type="dxa"/>
            <w:tcMar>
              <w:top w:w="50" w:type="dxa"/>
              <w:left w:w="100" w:type="dxa"/>
            </w:tcMar>
            <w:vAlign w:val="center"/>
          </w:tcPr>
          <w:p w:rsidR="006E2599" w:rsidRPr="00D03E1F" w:rsidRDefault="006E2599" w:rsidP="006E259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60</w:t>
            </w:r>
          </w:p>
        </w:tc>
        <w:tc>
          <w:tcPr>
            <w:tcW w:w="4854" w:type="dxa"/>
            <w:tcMar>
              <w:top w:w="50" w:type="dxa"/>
              <w:left w:w="100" w:type="dxa"/>
            </w:tcMar>
            <w:vAlign w:val="center"/>
          </w:tcPr>
          <w:p w:rsidR="006E2599" w:rsidRPr="00D03E1F" w:rsidRDefault="006E2599" w:rsidP="006E259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Решение задач по теме "Работа, мощность, КПД"</w:t>
            </w:r>
          </w:p>
        </w:tc>
        <w:tc>
          <w:tcPr>
            <w:tcW w:w="1050" w:type="dxa"/>
            <w:tcMar>
              <w:top w:w="50" w:type="dxa"/>
              <w:left w:w="100" w:type="dxa"/>
            </w:tcMar>
            <w:vAlign w:val="center"/>
          </w:tcPr>
          <w:p w:rsidR="006E2599" w:rsidRPr="00D03E1F" w:rsidRDefault="006E2599" w:rsidP="006E259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6E2599" w:rsidRPr="00D03E1F" w:rsidRDefault="006E2599" w:rsidP="006E2599">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6E2599" w:rsidRPr="00D03E1F" w:rsidRDefault="006E2599" w:rsidP="006E259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6E2599" w:rsidRPr="00D03E1F" w:rsidRDefault="006E2599" w:rsidP="006E259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21.04.27</w:t>
            </w:r>
          </w:p>
        </w:tc>
        <w:tc>
          <w:tcPr>
            <w:tcW w:w="1380" w:type="dxa"/>
            <w:tcMar>
              <w:top w:w="50" w:type="dxa"/>
              <w:left w:w="100" w:type="dxa"/>
            </w:tcMar>
            <w:vAlign w:val="center"/>
          </w:tcPr>
          <w:p w:rsidR="006E2599" w:rsidRPr="00D03E1F" w:rsidRDefault="006E2599" w:rsidP="006E2599">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6E2599" w:rsidRPr="00D03E1F" w:rsidRDefault="006E2599" w:rsidP="006E259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79">
              <w:r w:rsidRPr="00D03E1F">
                <w:rPr>
                  <w:rFonts w:ascii="Times New Roman" w:hAnsi="Times New Roman" w:cs="Times New Roman"/>
                  <w:color w:val="0000FF"/>
                  <w:sz w:val="24"/>
                  <w:szCs w:val="24"/>
                  <w:u w:val="single"/>
                  <w:lang w:val="ru-RU"/>
                </w:rPr>
                <w:t>https://m.edsoo.ru/ff0a4c48</w:t>
              </w:r>
            </w:hyperlink>
          </w:p>
        </w:tc>
      </w:tr>
      <w:tr w:rsidR="00354FB4" w:rsidRPr="00D03E1F">
        <w:trPr>
          <w:trHeight w:val="144"/>
          <w:tblCellSpacing w:w="0" w:type="dxa"/>
        </w:trPr>
        <w:tc>
          <w:tcPr>
            <w:tcW w:w="845" w:type="dxa"/>
            <w:tcMar>
              <w:top w:w="50" w:type="dxa"/>
              <w:left w:w="100" w:type="dxa"/>
            </w:tcMar>
            <w:vAlign w:val="center"/>
          </w:tcPr>
          <w:p w:rsidR="00354FB4" w:rsidRPr="00D03E1F" w:rsidRDefault="00354FB4" w:rsidP="00354FB4">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61</w:t>
            </w:r>
          </w:p>
        </w:tc>
        <w:tc>
          <w:tcPr>
            <w:tcW w:w="4854" w:type="dxa"/>
            <w:tcMar>
              <w:top w:w="50" w:type="dxa"/>
              <w:left w:w="100" w:type="dxa"/>
            </w:tcMar>
            <w:vAlign w:val="center"/>
          </w:tcPr>
          <w:p w:rsidR="00354FB4" w:rsidRPr="00D03E1F" w:rsidRDefault="00354FB4" w:rsidP="00354FB4">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Механическая энергия. Кинетическая и потенциальная энергия</w:t>
            </w:r>
          </w:p>
        </w:tc>
        <w:tc>
          <w:tcPr>
            <w:tcW w:w="1050" w:type="dxa"/>
            <w:tcMar>
              <w:top w:w="50" w:type="dxa"/>
              <w:left w:w="100" w:type="dxa"/>
            </w:tcMar>
            <w:vAlign w:val="center"/>
          </w:tcPr>
          <w:p w:rsidR="00354FB4" w:rsidRPr="00D03E1F" w:rsidRDefault="00354FB4" w:rsidP="00354FB4">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354FB4" w:rsidRPr="00D03E1F" w:rsidRDefault="00354FB4" w:rsidP="00354FB4">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354FB4" w:rsidRPr="00D03E1F" w:rsidRDefault="00354FB4" w:rsidP="00354FB4">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354FB4" w:rsidRPr="00D03E1F" w:rsidRDefault="00354FB4" w:rsidP="00354FB4">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28.04.27</w:t>
            </w:r>
          </w:p>
        </w:tc>
        <w:tc>
          <w:tcPr>
            <w:tcW w:w="1380" w:type="dxa"/>
            <w:tcMar>
              <w:top w:w="50" w:type="dxa"/>
              <w:left w:w="100" w:type="dxa"/>
            </w:tcMar>
            <w:vAlign w:val="center"/>
          </w:tcPr>
          <w:p w:rsidR="00354FB4" w:rsidRPr="00D03E1F" w:rsidRDefault="00354FB4" w:rsidP="00354FB4">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354FB4" w:rsidRPr="00D03E1F" w:rsidRDefault="00354FB4" w:rsidP="00354FB4">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80">
              <w:r w:rsidRPr="00D03E1F">
                <w:rPr>
                  <w:rFonts w:ascii="Times New Roman" w:hAnsi="Times New Roman" w:cs="Times New Roman"/>
                  <w:color w:val="0000FF"/>
                  <w:sz w:val="24"/>
                  <w:szCs w:val="24"/>
                  <w:u w:val="single"/>
                  <w:lang w:val="ru-RU"/>
                </w:rPr>
                <w:t>https://m.edsoo.ru/ff0a4252</w:t>
              </w:r>
            </w:hyperlink>
          </w:p>
        </w:tc>
      </w:tr>
      <w:tr w:rsidR="00354FB4" w:rsidRPr="00D03E1F">
        <w:trPr>
          <w:trHeight w:val="144"/>
          <w:tblCellSpacing w:w="0" w:type="dxa"/>
        </w:trPr>
        <w:tc>
          <w:tcPr>
            <w:tcW w:w="845" w:type="dxa"/>
            <w:tcMar>
              <w:top w:w="50" w:type="dxa"/>
              <w:left w:w="100" w:type="dxa"/>
            </w:tcMar>
            <w:vAlign w:val="center"/>
          </w:tcPr>
          <w:p w:rsidR="00354FB4" w:rsidRPr="00D03E1F" w:rsidRDefault="00354FB4" w:rsidP="00354FB4">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62</w:t>
            </w:r>
          </w:p>
        </w:tc>
        <w:tc>
          <w:tcPr>
            <w:tcW w:w="4854" w:type="dxa"/>
            <w:tcMar>
              <w:top w:w="50" w:type="dxa"/>
              <w:left w:w="100" w:type="dxa"/>
            </w:tcMar>
            <w:vAlign w:val="center"/>
          </w:tcPr>
          <w:p w:rsidR="00354FB4" w:rsidRPr="00D03E1F" w:rsidRDefault="00354FB4" w:rsidP="00354FB4">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Закон сохранения механической энергии</w:t>
            </w:r>
          </w:p>
        </w:tc>
        <w:tc>
          <w:tcPr>
            <w:tcW w:w="1050" w:type="dxa"/>
            <w:tcMar>
              <w:top w:w="50" w:type="dxa"/>
              <w:left w:w="100" w:type="dxa"/>
            </w:tcMar>
            <w:vAlign w:val="center"/>
          </w:tcPr>
          <w:p w:rsidR="00354FB4" w:rsidRPr="00D03E1F" w:rsidRDefault="00354FB4" w:rsidP="00354FB4">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354FB4" w:rsidRPr="00D03E1F" w:rsidRDefault="00354FB4" w:rsidP="00354FB4">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354FB4" w:rsidRPr="00D03E1F" w:rsidRDefault="00354FB4" w:rsidP="00354FB4">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354FB4" w:rsidRPr="00D03E1F" w:rsidRDefault="00354FB4" w:rsidP="00354FB4">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28.04.27</w:t>
            </w:r>
          </w:p>
        </w:tc>
        <w:tc>
          <w:tcPr>
            <w:tcW w:w="1380" w:type="dxa"/>
            <w:tcMar>
              <w:top w:w="50" w:type="dxa"/>
              <w:left w:w="100" w:type="dxa"/>
            </w:tcMar>
            <w:vAlign w:val="center"/>
          </w:tcPr>
          <w:p w:rsidR="00354FB4" w:rsidRPr="00D03E1F" w:rsidRDefault="00354FB4" w:rsidP="00354FB4">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354FB4" w:rsidRPr="00D03E1F" w:rsidRDefault="00354FB4" w:rsidP="00354FB4">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81">
              <w:r w:rsidRPr="00D03E1F">
                <w:rPr>
                  <w:rFonts w:ascii="Times New Roman" w:hAnsi="Times New Roman" w:cs="Times New Roman"/>
                  <w:color w:val="0000FF"/>
                  <w:sz w:val="24"/>
                  <w:szCs w:val="24"/>
                  <w:u w:val="single"/>
                  <w:lang w:val="ru-RU"/>
                </w:rPr>
                <w:t>https://m.edsoo.ru/ff0a4360</w:t>
              </w:r>
            </w:hyperlink>
          </w:p>
        </w:tc>
      </w:tr>
      <w:tr w:rsidR="00354FB4" w:rsidRPr="00D03E1F">
        <w:trPr>
          <w:trHeight w:val="144"/>
          <w:tblCellSpacing w:w="0" w:type="dxa"/>
        </w:trPr>
        <w:tc>
          <w:tcPr>
            <w:tcW w:w="845" w:type="dxa"/>
            <w:tcMar>
              <w:top w:w="50" w:type="dxa"/>
              <w:left w:w="100" w:type="dxa"/>
            </w:tcMar>
            <w:vAlign w:val="center"/>
          </w:tcPr>
          <w:p w:rsidR="00354FB4" w:rsidRPr="00D03E1F" w:rsidRDefault="00354FB4" w:rsidP="00354FB4">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63</w:t>
            </w:r>
          </w:p>
        </w:tc>
        <w:tc>
          <w:tcPr>
            <w:tcW w:w="4854" w:type="dxa"/>
            <w:tcMar>
              <w:top w:w="50" w:type="dxa"/>
              <w:left w:w="100" w:type="dxa"/>
            </w:tcMar>
            <w:vAlign w:val="center"/>
          </w:tcPr>
          <w:p w:rsidR="00354FB4" w:rsidRPr="00D03E1F" w:rsidRDefault="00354FB4" w:rsidP="00354FB4">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ТБ 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1050" w:type="dxa"/>
            <w:tcMar>
              <w:top w:w="50" w:type="dxa"/>
              <w:left w:w="100" w:type="dxa"/>
            </w:tcMar>
            <w:vAlign w:val="center"/>
          </w:tcPr>
          <w:p w:rsidR="00354FB4" w:rsidRPr="00D03E1F" w:rsidRDefault="00354FB4" w:rsidP="00354FB4">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354FB4" w:rsidRPr="00D03E1F" w:rsidRDefault="00354FB4" w:rsidP="00354FB4">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354FB4" w:rsidRPr="00D03E1F" w:rsidRDefault="00354FB4" w:rsidP="00354FB4">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354FB4" w:rsidRPr="00D03E1F" w:rsidRDefault="00354FB4" w:rsidP="00354FB4">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05.05.27</w:t>
            </w:r>
          </w:p>
        </w:tc>
        <w:tc>
          <w:tcPr>
            <w:tcW w:w="1380" w:type="dxa"/>
            <w:tcMar>
              <w:top w:w="50" w:type="dxa"/>
              <w:left w:w="100" w:type="dxa"/>
            </w:tcMar>
            <w:vAlign w:val="center"/>
          </w:tcPr>
          <w:p w:rsidR="00354FB4" w:rsidRPr="00D03E1F" w:rsidRDefault="00354FB4" w:rsidP="00354FB4">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354FB4" w:rsidRPr="00D03E1F" w:rsidRDefault="00354FB4" w:rsidP="00354FB4">
            <w:pPr>
              <w:spacing w:after="0"/>
              <w:ind w:left="135"/>
              <w:rPr>
                <w:rFonts w:ascii="Times New Roman" w:hAnsi="Times New Roman" w:cs="Times New Roman"/>
                <w:sz w:val="24"/>
                <w:szCs w:val="24"/>
                <w:lang w:val="ru-RU"/>
              </w:rPr>
            </w:pPr>
          </w:p>
        </w:tc>
      </w:tr>
      <w:tr w:rsidR="00354FB4" w:rsidRPr="00D03E1F">
        <w:trPr>
          <w:trHeight w:val="144"/>
          <w:tblCellSpacing w:w="0" w:type="dxa"/>
        </w:trPr>
        <w:tc>
          <w:tcPr>
            <w:tcW w:w="845" w:type="dxa"/>
            <w:tcMar>
              <w:top w:w="50" w:type="dxa"/>
              <w:left w:w="100" w:type="dxa"/>
            </w:tcMar>
            <w:vAlign w:val="center"/>
          </w:tcPr>
          <w:p w:rsidR="00354FB4" w:rsidRPr="00D03E1F" w:rsidRDefault="00354FB4" w:rsidP="00354FB4">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64</w:t>
            </w:r>
          </w:p>
        </w:tc>
        <w:tc>
          <w:tcPr>
            <w:tcW w:w="4854" w:type="dxa"/>
            <w:tcMar>
              <w:top w:w="50" w:type="dxa"/>
              <w:left w:w="100" w:type="dxa"/>
            </w:tcMar>
            <w:vAlign w:val="center"/>
          </w:tcPr>
          <w:p w:rsidR="00354FB4" w:rsidRPr="00D03E1F" w:rsidRDefault="00354FB4" w:rsidP="00354FB4">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Решение задач по теме "Работа и мощность. Энергия"</w:t>
            </w:r>
          </w:p>
        </w:tc>
        <w:tc>
          <w:tcPr>
            <w:tcW w:w="1050" w:type="dxa"/>
            <w:tcMar>
              <w:top w:w="50" w:type="dxa"/>
              <w:left w:w="100" w:type="dxa"/>
            </w:tcMar>
            <w:vAlign w:val="center"/>
          </w:tcPr>
          <w:p w:rsidR="00354FB4" w:rsidRPr="00D03E1F" w:rsidRDefault="00354FB4" w:rsidP="00354FB4">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354FB4" w:rsidRPr="00D03E1F" w:rsidRDefault="00354FB4" w:rsidP="00354FB4">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354FB4" w:rsidRPr="00D03E1F" w:rsidRDefault="00354FB4" w:rsidP="00354FB4">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354FB4" w:rsidRPr="00D03E1F" w:rsidRDefault="00354FB4" w:rsidP="00354FB4">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05.05.27</w:t>
            </w:r>
          </w:p>
        </w:tc>
        <w:tc>
          <w:tcPr>
            <w:tcW w:w="1380" w:type="dxa"/>
            <w:tcMar>
              <w:top w:w="50" w:type="dxa"/>
              <w:left w:w="100" w:type="dxa"/>
            </w:tcMar>
            <w:vAlign w:val="center"/>
          </w:tcPr>
          <w:p w:rsidR="00354FB4" w:rsidRPr="00D03E1F" w:rsidRDefault="00354FB4" w:rsidP="00354FB4">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354FB4" w:rsidRPr="00D03E1F" w:rsidRDefault="00354FB4" w:rsidP="00354FB4">
            <w:pPr>
              <w:spacing w:after="0"/>
              <w:ind w:left="135"/>
              <w:rPr>
                <w:rFonts w:ascii="Times New Roman" w:hAnsi="Times New Roman" w:cs="Times New Roman"/>
                <w:sz w:val="24"/>
                <w:szCs w:val="24"/>
                <w:lang w:val="ru-RU"/>
              </w:rPr>
            </w:pPr>
          </w:p>
        </w:tc>
      </w:tr>
      <w:tr w:rsidR="00354FB4" w:rsidRPr="00D03E1F">
        <w:trPr>
          <w:trHeight w:val="144"/>
          <w:tblCellSpacing w:w="0" w:type="dxa"/>
        </w:trPr>
        <w:tc>
          <w:tcPr>
            <w:tcW w:w="845" w:type="dxa"/>
            <w:tcMar>
              <w:top w:w="50" w:type="dxa"/>
              <w:left w:w="100" w:type="dxa"/>
            </w:tcMar>
            <w:vAlign w:val="center"/>
          </w:tcPr>
          <w:p w:rsidR="00354FB4" w:rsidRPr="00D03E1F" w:rsidRDefault="00354FB4" w:rsidP="00354FB4">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65</w:t>
            </w:r>
          </w:p>
        </w:tc>
        <w:tc>
          <w:tcPr>
            <w:tcW w:w="4854" w:type="dxa"/>
            <w:tcMar>
              <w:top w:w="50" w:type="dxa"/>
              <w:left w:w="100" w:type="dxa"/>
            </w:tcMar>
            <w:vAlign w:val="center"/>
          </w:tcPr>
          <w:p w:rsidR="00354FB4" w:rsidRPr="00D03E1F" w:rsidRDefault="00354FB4" w:rsidP="00354FB4">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Контрольная работа №3 по теме «Работа и мощность. Энергия»</w:t>
            </w:r>
          </w:p>
        </w:tc>
        <w:tc>
          <w:tcPr>
            <w:tcW w:w="1050" w:type="dxa"/>
            <w:tcMar>
              <w:top w:w="50" w:type="dxa"/>
              <w:left w:w="100" w:type="dxa"/>
            </w:tcMar>
            <w:vAlign w:val="center"/>
          </w:tcPr>
          <w:p w:rsidR="00354FB4" w:rsidRPr="00D03E1F" w:rsidRDefault="00354FB4" w:rsidP="00354FB4">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354FB4" w:rsidRPr="00D03E1F" w:rsidRDefault="00354FB4" w:rsidP="00354FB4">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354FB4" w:rsidRPr="00D03E1F" w:rsidRDefault="00354FB4" w:rsidP="00354FB4">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354FB4" w:rsidRPr="00D03E1F" w:rsidRDefault="00354FB4" w:rsidP="00354FB4">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12.05.27</w:t>
            </w:r>
          </w:p>
        </w:tc>
        <w:tc>
          <w:tcPr>
            <w:tcW w:w="1380" w:type="dxa"/>
            <w:tcMar>
              <w:top w:w="50" w:type="dxa"/>
              <w:left w:w="100" w:type="dxa"/>
            </w:tcMar>
            <w:vAlign w:val="center"/>
          </w:tcPr>
          <w:p w:rsidR="00354FB4" w:rsidRPr="00D03E1F" w:rsidRDefault="00354FB4" w:rsidP="00354FB4">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354FB4" w:rsidRPr="00D03E1F" w:rsidRDefault="00354FB4" w:rsidP="00354FB4">
            <w:pPr>
              <w:spacing w:after="0"/>
              <w:ind w:left="135"/>
              <w:rPr>
                <w:rFonts w:ascii="Times New Roman" w:hAnsi="Times New Roman" w:cs="Times New Roman"/>
                <w:sz w:val="24"/>
                <w:szCs w:val="24"/>
                <w:lang w:val="ru-RU"/>
              </w:rPr>
            </w:pPr>
          </w:p>
        </w:tc>
      </w:tr>
      <w:tr w:rsidR="00354FB4" w:rsidRPr="00D03E1F">
        <w:trPr>
          <w:trHeight w:val="144"/>
          <w:tblCellSpacing w:w="0" w:type="dxa"/>
        </w:trPr>
        <w:tc>
          <w:tcPr>
            <w:tcW w:w="845" w:type="dxa"/>
            <w:tcMar>
              <w:top w:w="50" w:type="dxa"/>
              <w:left w:w="100" w:type="dxa"/>
            </w:tcMar>
            <w:vAlign w:val="center"/>
          </w:tcPr>
          <w:p w:rsidR="00354FB4" w:rsidRPr="00D03E1F" w:rsidRDefault="00354FB4" w:rsidP="00354FB4">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66</w:t>
            </w:r>
          </w:p>
        </w:tc>
        <w:tc>
          <w:tcPr>
            <w:tcW w:w="4854" w:type="dxa"/>
            <w:tcMar>
              <w:top w:w="50" w:type="dxa"/>
              <w:left w:w="100" w:type="dxa"/>
            </w:tcMar>
            <w:vAlign w:val="center"/>
          </w:tcPr>
          <w:p w:rsidR="00354FB4" w:rsidRPr="00D03E1F" w:rsidRDefault="00354FB4" w:rsidP="00354FB4">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Работа с текстами по теме "Механическое движение"</w:t>
            </w:r>
          </w:p>
        </w:tc>
        <w:tc>
          <w:tcPr>
            <w:tcW w:w="1050" w:type="dxa"/>
            <w:tcMar>
              <w:top w:w="50" w:type="dxa"/>
              <w:left w:w="100" w:type="dxa"/>
            </w:tcMar>
            <w:vAlign w:val="center"/>
          </w:tcPr>
          <w:p w:rsidR="00354FB4" w:rsidRPr="00D03E1F" w:rsidRDefault="00354FB4" w:rsidP="00354FB4">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354FB4" w:rsidRPr="00D03E1F" w:rsidRDefault="00354FB4" w:rsidP="00354FB4">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354FB4" w:rsidRPr="00D03E1F" w:rsidRDefault="00354FB4" w:rsidP="00354FB4">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354FB4" w:rsidRPr="00D03E1F" w:rsidRDefault="00354FB4" w:rsidP="00354FB4">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12.05.27</w:t>
            </w:r>
          </w:p>
        </w:tc>
        <w:tc>
          <w:tcPr>
            <w:tcW w:w="1380" w:type="dxa"/>
            <w:tcMar>
              <w:top w:w="50" w:type="dxa"/>
              <w:left w:w="100" w:type="dxa"/>
            </w:tcMar>
            <w:vAlign w:val="center"/>
          </w:tcPr>
          <w:p w:rsidR="00354FB4" w:rsidRPr="00D03E1F" w:rsidRDefault="00354FB4" w:rsidP="00354FB4">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354FB4" w:rsidRPr="00D03E1F" w:rsidRDefault="00354FB4" w:rsidP="00354FB4">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82">
              <w:r w:rsidRPr="00D03E1F">
                <w:rPr>
                  <w:rFonts w:ascii="Times New Roman" w:hAnsi="Times New Roman" w:cs="Times New Roman"/>
                  <w:color w:val="0000FF"/>
                  <w:sz w:val="24"/>
                  <w:szCs w:val="24"/>
                  <w:u w:val="single"/>
                  <w:lang w:val="ru-RU"/>
                </w:rPr>
                <w:t>https://m.edsoo.ru/ff0a4ee6</w:t>
              </w:r>
            </w:hyperlink>
          </w:p>
        </w:tc>
      </w:tr>
      <w:tr w:rsidR="00354FB4" w:rsidRPr="00D03E1F">
        <w:trPr>
          <w:trHeight w:val="144"/>
          <w:tblCellSpacing w:w="0" w:type="dxa"/>
        </w:trPr>
        <w:tc>
          <w:tcPr>
            <w:tcW w:w="845" w:type="dxa"/>
            <w:tcMar>
              <w:top w:w="50" w:type="dxa"/>
              <w:left w:w="100" w:type="dxa"/>
            </w:tcMar>
            <w:vAlign w:val="center"/>
          </w:tcPr>
          <w:p w:rsidR="00354FB4" w:rsidRPr="00D03E1F" w:rsidRDefault="00354FB4" w:rsidP="00354FB4">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67</w:t>
            </w:r>
          </w:p>
        </w:tc>
        <w:tc>
          <w:tcPr>
            <w:tcW w:w="4854" w:type="dxa"/>
            <w:tcMar>
              <w:top w:w="50" w:type="dxa"/>
              <w:left w:w="100" w:type="dxa"/>
            </w:tcMar>
            <w:vAlign w:val="center"/>
          </w:tcPr>
          <w:p w:rsidR="00354FB4" w:rsidRPr="00D03E1F" w:rsidRDefault="00354FB4" w:rsidP="00354FB4">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Работа с текстами по теме «Давление твёрдых тел, жидкостей и газов» </w:t>
            </w:r>
          </w:p>
        </w:tc>
        <w:tc>
          <w:tcPr>
            <w:tcW w:w="1050" w:type="dxa"/>
            <w:tcMar>
              <w:top w:w="50" w:type="dxa"/>
              <w:left w:w="100" w:type="dxa"/>
            </w:tcMar>
            <w:vAlign w:val="center"/>
          </w:tcPr>
          <w:p w:rsidR="00354FB4" w:rsidRPr="00D03E1F" w:rsidRDefault="00354FB4" w:rsidP="00354FB4">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354FB4" w:rsidRPr="00D03E1F" w:rsidRDefault="00354FB4" w:rsidP="00354FB4">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354FB4" w:rsidRPr="00D03E1F" w:rsidRDefault="00354FB4" w:rsidP="00354FB4">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354FB4" w:rsidRPr="00D03E1F" w:rsidRDefault="00354FB4" w:rsidP="00354FB4">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19.05.27</w:t>
            </w:r>
          </w:p>
        </w:tc>
        <w:tc>
          <w:tcPr>
            <w:tcW w:w="1380" w:type="dxa"/>
            <w:tcMar>
              <w:top w:w="50" w:type="dxa"/>
              <w:left w:w="100" w:type="dxa"/>
            </w:tcMar>
            <w:vAlign w:val="center"/>
          </w:tcPr>
          <w:p w:rsidR="00354FB4" w:rsidRPr="00D03E1F" w:rsidRDefault="00354FB4" w:rsidP="00354FB4">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354FB4" w:rsidRPr="00D03E1F" w:rsidRDefault="00354FB4" w:rsidP="00354FB4">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83">
              <w:r w:rsidRPr="00D03E1F">
                <w:rPr>
                  <w:rFonts w:ascii="Times New Roman" w:hAnsi="Times New Roman" w:cs="Times New Roman"/>
                  <w:color w:val="0000FF"/>
                  <w:sz w:val="24"/>
                  <w:szCs w:val="24"/>
                  <w:u w:val="single"/>
                  <w:lang w:val="ru-RU"/>
                </w:rPr>
                <w:t>https://m.edsoo.ru/ff0a4ffe</w:t>
              </w:r>
            </w:hyperlink>
          </w:p>
        </w:tc>
      </w:tr>
      <w:tr w:rsidR="00354FB4" w:rsidRPr="00D03E1F">
        <w:trPr>
          <w:trHeight w:val="144"/>
          <w:tblCellSpacing w:w="0" w:type="dxa"/>
        </w:trPr>
        <w:tc>
          <w:tcPr>
            <w:tcW w:w="845" w:type="dxa"/>
            <w:tcMar>
              <w:top w:w="50" w:type="dxa"/>
              <w:left w:w="100" w:type="dxa"/>
            </w:tcMar>
            <w:vAlign w:val="center"/>
          </w:tcPr>
          <w:p w:rsidR="00354FB4" w:rsidRPr="00D03E1F" w:rsidRDefault="00354FB4" w:rsidP="00354FB4">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68</w:t>
            </w:r>
          </w:p>
        </w:tc>
        <w:tc>
          <w:tcPr>
            <w:tcW w:w="4854" w:type="dxa"/>
            <w:tcMar>
              <w:top w:w="50" w:type="dxa"/>
              <w:left w:w="100" w:type="dxa"/>
            </w:tcMar>
            <w:vAlign w:val="center"/>
          </w:tcPr>
          <w:p w:rsidR="00354FB4" w:rsidRPr="00D03E1F" w:rsidRDefault="00354FB4" w:rsidP="00354FB4">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Работа с текстами по теме "Работа. Мощность. Энергия"</w:t>
            </w:r>
          </w:p>
        </w:tc>
        <w:tc>
          <w:tcPr>
            <w:tcW w:w="1050" w:type="dxa"/>
            <w:tcMar>
              <w:top w:w="50" w:type="dxa"/>
              <w:left w:w="100" w:type="dxa"/>
            </w:tcMar>
            <w:vAlign w:val="center"/>
          </w:tcPr>
          <w:p w:rsidR="00354FB4" w:rsidRPr="00D03E1F" w:rsidRDefault="00354FB4" w:rsidP="00354FB4">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354FB4" w:rsidRPr="00D03E1F" w:rsidRDefault="00354FB4" w:rsidP="00354FB4">
            <w:pPr>
              <w:spacing w:after="0"/>
              <w:ind w:left="135"/>
              <w:jc w:val="center"/>
              <w:rPr>
                <w:rFonts w:ascii="Times New Roman" w:hAnsi="Times New Roman" w:cs="Times New Roman"/>
                <w:sz w:val="24"/>
                <w:szCs w:val="24"/>
                <w:lang w:val="ru-RU"/>
              </w:rPr>
            </w:pPr>
          </w:p>
        </w:tc>
        <w:tc>
          <w:tcPr>
            <w:tcW w:w="1470" w:type="dxa"/>
            <w:tcMar>
              <w:top w:w="50" w:type="dxa"/>
              <w:left w:w="100" w:type="dxa"/>
            </w:tcMar>
            <w:vAlign w:val="center"/>
          </w:tcPr>
          <w:p w:rsidR="00354FB4" w:rsidRPr="00D03E1F" w:rsidRDefault="00354FB4" w:rsidP="00354FB4">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354FB4" w:rsidRPr="00D03E1F" w:rsidRDefault="00354FB4" w:rsidP="00354FB4">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19.05.27</w:t>
            </w:r>
          </w:p>
        </w:tc>
        <w:tc>
          <w:tcPr>
            <w:tcW w:w="1380" w:type="dxa"/>
            <w:tcMar>
              <w:top w:w="50" w:type="dxa"/>
              <w:left w:w="100" w:type="dxa"/>
            </w:tcMar>
            <w:vAlign w:val="center"/>
          </w:tcPr>
          <w:p w:rsidR="00354FB4" w:rsidRPr="00D03E1F" w:rsidRDefault="00354FB4" w:rsidP="00354FB4">
            <w:pPr>
              <w:spacing w:after="0"/>
              <w:ind w:left="135"/>
              <w:rPr>
                <w:rFonts w:ascii="Times New Roman" w:hAnsi="Times New Roman" w:cs="Times New Roman"/>
                <w:sz w:val="24"/>
                <w:szCs w:val="24"/>
                <w:lang w:val="ru-RU"/>
              </w:rPr>
            </w:pPr>
          </w:p>
        </w:tc>
        <w:tc>
          <w:tcPr>
            <w:tcW w:w="1953" w:type="dxa"/>
            <w:tcMar>
              <w:top w:w="50" w:type="dxa"/>
              <w:left w:w="100" w:type="dxa"/>
            </w:tcMar>
            <w:vAlign w:val="center"/>
          </w:tcPr>
          <w:p w:rsidR="00354FB4" w:rsidRPr="00D03E1F" w:rsidRDefault="00354FB4" w:rsidP="00354FB4">
            <w:pPr>
              <w:spacing w:after="0"/>
              <w:ind w:left="135"/>
              <w:rPr>
                <w:rFonts w:ascii="Times New Roman" w:hAnsi="Times New Roman" w:cs="Times New Roman"/>
                <w:sz w:val="24"/>
                <w:szCs w:val="24"/>
                <w:lang w:val="ru-RU"/>
              </w:rPr>
            </w:pPr>
          </w:p>
        </w:tc>
      </w:tr>
      <w:tr w:rsidR="003058F8" w:rsidRPr="00D03E1F">
        <w:trPr>
          <w:trHeight w:val="144"/>
          <w:tblCellSpacing w:w="0" w:type="dxa"/>
        </w:trPr>
        <w:tc>
          <w:tcPr>
            <w:tcW w:w="5699" w:type="dxa"/>
            <w:gridSpan w:val="2"/>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ОБЩЕЕ КОЛИЧЕСТВО ЧАСОВ ПО ПРОГРАММЕ</w:t>
            </w:r>
          </w:p>
        </w:tc>
        <w:tc>
          <w:tcPr>
            <w:tcW w:w="1050"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68 </w:t>
            </w:r>
          </w:p>
        </w:tc>
        <w:tc>
          <w:tcPr>
            <w:tcW w:w="1530"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3 </w:t>
            </w:r>
          </w:p>
        </w:tc>
        <w:tc>
          <w:tcPr>
            <w:tcW w:w="1470"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11 </w:t>
            </w:r>
          </w:p>
        </w:tc>
        <w:tc>
          <w:tcPr>
            <w:tcW w:w="2910" w:type="dxa"/>
            <w:gridSpan w:val="2"/>
            <w:tcMar>
              <w:top w:w="50" w:type="dxa"/>
              <w:left w:w="100" w:type="dxa"/>
            </w:tcMar>
            <w:vAlign w:val="center"/>
          </w:tcPr>
          <w:p w:rsidR="003058F8" w:rsidRPr="00D03E1F" w:rsidRDefault="003058F8">
            <w:pPr>
              <w:rPr>
                <w:rFonts w:ascii="Times New Roman" w:hAnsi="Times New Roman" w:cs="Times New Roman"/>
                <w:sz w:val="24"/>
                <w:szCs w:val="24"/>
                <w:lang w:val="ru-RU"/>
              </w:rPr>
            </w:pPr>
          </w:p>
        </w:tc>
        <w:tc>
          <w:tcPr>
            <w:tcW w:w="1953" w:type="dxa"/>
            <w:tcMar>
              <w:top w:w="50" w:type="dxa"/>
              <w:left w:w="100" w:type="dxa"/>
            </w:tcMar>
            <w:vAlign w:val="center"/>
          </w:tcPr>
          <w:p w:rsidR="003058F8" w:rsidRPr="00D03E1F" w:rsidRDefault="003058F8">
            <w:pPr>
              <w:rPr>
                <w:rFonts w:ascii="Times New Roman" w:hAnsi="Times New Roman" w:cs="Times New Roman"/>
                <w:sz w:val="24"/>
                <w:szCs w:val="24"/>
                <w:lang w:val="ru-RU"/>
              </w:rPr>
            </w:pPr>
          </w:p>
        </w:tc>
      </w:tr>
    </w:tbl>
    <w:p w:rsidR="003058F8" w:rsidRPr="00D03E1F" w:rsidRDefault="003058F8">
      <w:pPr>
        <w:rPr>
          <w:rFonts w:ascii="Times New Roman" w:hAnsi="Times New Roman" w:cs="Times New Roman"/>
          <w:sz w:val="24"/>
          <w:szCs w:val="24"/>
          <w:lang w:val="ru-RU"/>
        </w:rPr>
        <w:sectPr w:rsidR="003058F8" w:rsidRPr="00D03E1F">
          <w:pgSz w:w="16383" w:h="11906" w:orient="landscape"/>
          <w:pgMar w:top="1134" w:right="850" w:bottom="1134" w:left="1134" w:header="720" w:footer="720" w:gutter="0"/>
          <w:cols w:space="0"/>
        </w:sectPr>
      </w:pPr>
    </w:p>
    <w:p w:rsidR="003058F8" w:rsidRPr="00D03E1F" w:rsidRDefault="00674081">
      <w:pPr>
        <w:spacing w:after="0"/>
        <w:ind w:left="120"/>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 xml:space="preserve"> 8 КЛАСС </w:t>
      </w:r>
    </w:p>
    <w:tbl>
      <w:tblPr>
        <w:tblW w:w="14612" w:type="dxa"/>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46"/>
        <w:gridCol w:w="4897"/>
        <w:gridCol w:w="1050"/>
        <w:gridCol w:w="1470"/>
        <w:gridCol w:w="1530"/>
        <w:gridCol w:w="1633"/>
        <w:gridCol w:w="1277"/>
        <w:gridCol w:w="1909"/>
      </w:tblGrid>
      <w:tr w:rsidR="003058F8" w:rsidRPr="00D03E1F">
        <w:trPr>
          <w:trHeight w:val="144"/>
          <w:tblCellSpacing w:w="0" w:type="dxa"/>
        </w:trPr>
        <w:tc>
          <w:tcPr>
            <w:tcW w:w="846" w:type="dxa"/>
            <w:vMerge w:val="restart"/>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 п/п</w:t>
            </w:r>
          </w:p>
        </w:tc>
        <w:tc>
          <w:tcPr>
            <w:tcW w:w="4897" w:type="dxa"/>
            <w:vMerge w:val="restart"/>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Тема урока</w:t>
            </w:r>
          </w:p>
        </w:tc>
        <w:tc>
          <w:tcPr>
            <w:tcW w:w="4050" w:type="dxa"/>
            <w:gridSpan w:val="3"/>
            <w:tcMar>
              <w:top w:w="50" w:type="dxa"/>
              <w:left w:w="100" w:type="dxa"/>
            </w:tcMar>
            <w:vAlign w:val="center"/>
          </w:tcPr>
          <w:p w:rsidR="003058F8" w:rsidRPr="00D03E1F" w:rsidRDefault="00674081">
            <w:pPr>
              <w:spacing w:after="0"/>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Количество часов</w:t>
            </w:r>
          </w:p>
        </w:tc>
        <w:tc>
          <w:tcPr>
            <w:tcW w:w="2910" w:type="dxa"/>
            <w:gridSpan w:val="2"/>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Дата изучения</w:t>
            </w:r>
          </w:p>
        </w:tc>
        <w:tc>
          <w:tcPr>
            <w:tcW w:w="1909" w:type="dxa"/>
            <w:vMerge w:val="restart"/>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Электронные цифровые образовательные ресурсы</w:t>
            </w:r>
          </w:p>
        </w:tc>
      </w:tr>
      <w:tr w:rsidR="003058F8" w:rsidRPr="00D03E1F">
        <w:trPr>
          <w:trHeight w:val="144"/>
          <w:tblCellSpacing w:w="0" w:type="dxa"/>
        </w:trPr>
        <w:tc>
          <w:tcPr>
            <w:tcW w:w="846"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4897"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50"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 xml:space="preserve">Всего </w:t>
            </w:r>
          </w:p>
        </w:tc>
        <w:tc>
          <w:tcPr>
            <w:tcW w:w="1470"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Контрольные работы</w:t>
            </w:r>
          </w:p>
        </w:tc>
        <w:tc>
          <w:tcPr>
            <w:tcW w:w="1530"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Практические работы</w:t>
            </w:r>
          </w:p>
        </w:tc>
        <w:tc>
          <w:tcPr>
            <w:tcW w:w="16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План</w:t>
            </w:r>
          </w:p>
        </w:tc>
        <w:tc>
          <w:tcPr>
            <w:tcW w:w="127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Факт</w:t>
            </w:r>
          </w:p>
        </w:tc>
        <w:tc>
          <w:tcPr>
            <w:tcW w:w="1909"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Первичный инструктаж по ТБ. Основные положения молекулярно-кинетической теории и их опытные подтверждения</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02.09.26</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84">
              <w:r w:rsidRPr="00D03E1F">
                <w:rPr>
                  <w:rFonts w:ascii="Times New Roman" w:hAnsi="Times New Roman" w:cs="Times New Roman"/>
                  <w:color w:val="0000FF"/>
                  <w:sz w:val="24"/>
                  <w:szCs w:val="24"/>
                  <w:u w:val="single"/>
                  <w:lang w:val="ru-RU"/>
                </w:rPr>
                <w:t>https://m.edsoo.ru/ff0a5256</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Масса и размер атомов и молекул</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02.09.26</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Модели твёрдого, жидкого и газообразного состояний вещества</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09.09.26</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85">
              <w:r w:rsidRPr="00D03E1F">
                <w:rPr>
                  <w:rFonts w:ascii="Times New Roman" w:hAnsi="Times New Roman" w:cs="Times New Roman"/>
                  <w:color w:val="0000FF"/>
                  <w:sz w:val="24"/>
                  <w:szCs w:val="24"/>
                  <w:u w:val="single"/>
                  <w:lang w:val="ru-RU"/>
                </w:rPr>
                <w:t>https://m.edsoo.ru/ff0a540e</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09.09.26</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Кристаллические и аморфные тела</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16.09.26</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86">
              <w:r w:rsidRPr="00D03E1F">
                <w:rPr>
                  <w:rFonts w:ascii="Times New Roman" w:hAnsi="Times New Roman" w:cs="Times New Roman"/>
                  <w:color w:val="0000FF"/>
                  <w:sz w:val="24"/>
                  <w:szCs w:val="24"/>
                  <w:u w:val="single"/>
                  <w:lang w:val="ru-RU"/>
                </w:rPr>
                <w:t>https://m.edsoo.ru/ff0a5800</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Смачивание и капиллярность. Поверхностное натяжение</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16.09.26</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87">
              <w:r w:rsidRPr="00D03E1F">
                <w:rPr>
                  <w:rFonts w:ascii="Times New Roman" w:hAnsi="Times New Roman" w:cs="Times New Roman"/>
                  <w:color w:val="0000FF"/>
                  <w:sz w:val="24"/>
                  <w:szCs w:val="24"/>
                  <w:u w:val="single"/>
                  <w:lang w:val="ru-RU"/>
                </w:rPr>
                <w:t>https://m.edsoo.ru/ff0a5530</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Тепловое расширение и сжатие</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23.09.26</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88">
              <w:r w:rsidRPr="00D03E1F">
                <w:rPr>
                  <w:rFonts w:ascii="Times New Roman" w:hAnsi="Times New Roman" w:cs="Times New Roman"/>
                  <w:color w:val="0000FF"/>
                  <w:sz w:val="24"/>
                  <w:szCs w:val="24"/>
                  <w:u w:val="single"/>
                  <w:lang w:val="ru-RU"/>
                </w:rPr>
                <w:t>https://m.edsoo.ru/ff0a5a26</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Температура. Связь температуры со скоростью теплового движения частиц</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23.09.26</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9</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Внутренняя энергия. Способы изменения внутренней энергии</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30.09.26</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89">
              <w:r w:rsidRPr="00D03E1F">
                <w:rPr>
                  <w:rFonts w:ascii="Times New Roman" w:hAnsi="Times New Roman" w:cs="Times New Roman"/>
                  <w:color w:val="0000FF"/>
                  <w:sz w:val="24"/>
                  <w:szCs w:val="24"/>
                  <w:u w:val="single"/>
                  <w:lang w:val="ru-RU"/>
                </w:rPr>
                <w:t>https://m.edsoo.ru/ff0a5c60</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10</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Виды теплопередачи</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30.09.26</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90">
              <w:r w:rsidRPr="00D03E1F">
                <w:rPr>
                  <w:rFonts w:ascii="Times New Roman" w:hAnsi="Times New Roman" w:cs="Times New Roman"/>
                  <w:color w:val="0000FF"/>
                  <w:sz w:val="24"/>
                  <w:szCs w:val="24"/>
                  <w:u w:val="single"/>
                  <w:lang w:val="ru-RU"/>
                </w:rPr>
                <w:t>https://m.edsoo.ru/ff0a6412</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Урок-конференция "Практическое использование тепловых свойств веществ и материалов в целях энергосбережения"</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07.10.26</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91">
              <w:r w:rsidRPr="00D03E1F">
                <w:rPr>
                  <w:rFonts w:ascii="Times New Roman" w:hAnsi="Times New Roman" w:cs="Times New Roman"/>
                  <w:color w:val="0000FF"/>
                  <w:sz w:val="24"/>
                  <w:szCs w:val="24"/>
                  <w:u w:val="single"/>
                  <w:lang w:val="ru-RU"/>
                </w:rPr>
                <w:t>https://m.edsoo.ru/ff0a65c0</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Количество теплоты. Удельная теплоемкость</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07.10.26</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92">
              <w:r w:rsidRPr="00D03E1F">
                <w:rPr>
                  <w:rFonts w:ascii="Times New Roman" w:hAnsi="Times New Roman" w:cs="Times New Roman"/>
                  <w:color w:val="0000FF"/>
                  <w:sz w:val="24"/>
                  <w:szCs w:val="24"/>
                  <w:u w:val="single"/>
                  <w:lang w:val="ru-RU"/>
                </w:rPr>
                <w:t>https://m.edsoo.ru/ff0a6976</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13</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Уравнение теплового баланса. Теплообмен и тепловое равновесие</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14.10.26</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93">
              <w:r w:rsidRPr="00D03E1F">
                <w:rPr>
                  <w:rFonts w:ascii="Times New Roman" w:hAnsi="Times New Roman" w:cs="Times New Roman"/>
                  <w:color w:val="0000FF"/>
                  <w:sz w:val="24"/>
                  <w:szCs w:val="24"/>
                  <w:u w:val="single"/>
                  <w:lang w:val="ru-RU"/>
                </w:rPr>
                <w:t>https://m.edsoo.ru/ff0a7088</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14</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ТБ Лабораторная работа №1 "Исследование явления теплообмена при смешивании холодной и горячей воды"</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33" w:type="dxa"/>
            <w:tcMar>
              <w:top w:w="50" w:type="dxa"/>
              <w:left w:w="100" w:type="dxa"/>
            </w:tcMar>
            <w:vAlign w:val="center"/>
          </w:tcPr>
          <w:p w:rsidR="00026049" w:rsidRPr="00D03E1F" w:rsidRDefault="00026049" w:rsidP="00026049">
            <w:pPr>
              <w:jc w:val="center"/>
              <w:rPr>
                <w:rFonts w:ascii="Times New Roman" w:hAnsi="Times New Roman" w:cs="Times New Roman"/>
                <w:color w:val="000000"/>
                <w:sz w:val="24"/>
                <w:szCs w:val="24"/>
              </w:rPr>
            </w:pPr>
            <w:r w:rsidRPr="00D03E1F">
              <w:rPr>
                <w:rFonts w:ascii="Times New Roman" w:hAnsi="Times New Roman" w:cs="Times New Roman"/>
                <w:color w:val="000000"/>
                <w:sz w:val="24"/>
                <w:szCs w:val="24"/>
              </w:rPr>
              <w:t>21.10.26</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94">
              <w:r w:rsidRPr="00D03E1F">
                <w:rPr>
                  <w:rFonts w:ascii="Times New Roman" w:hAnsi="Times New Roman" w:cs="Times New Roman"/>
                  <w:color w:val="0000FF"/>
                  <w:sz w:val="24"/>
                  <w:szCs w:val="24"/>
                  <w:u w:val="single"/>
                  <w:lang w:val="ru-RU"/>
                </w:rPr>
                <w:t>https://m.edsoo.ru/ff0a6a98</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15</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Расчет количества теплоты, необходимого для нагревания тела и выделяемого им при охлаждении</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11.11.26</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16</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ТБ Лабораторная работа №2 "Определение удельной теплоемкости вещества"</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11.11.26</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95">
              <w:r w:rsidRPr="00D03E1F">
                <w:rPr>
                  <w:rFonts w:ascii="Times New Roman" w:hAnsi="Times New Roman" w:cs="Times New Roman"/>
                  <w:color w:val="0000FF"/>
                  <w:sz w:val="24"/>
                  <w:szCs w:val="24"/>
                  <w:u w:val="single"/>
                  <w:lang w:val="ru-RU"/>
                </w:rPr>
                <w:t>https://m.edsoo.ru/ff0a6bb0</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17</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Энергия топлива. Удельная теплота сгорания</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18.11.26</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96">
              <w:r w:rsidRPr="00D03E1F">
                <w:rPr>
                  <w:rFonts w:ascii="Times New Roman" w:hAnsi="Times New Roman" w:cs="Times New Roman"/>
                  <w:color w:val="0000FF"/>
                  <w:sz w:val="24"/>
                  <w:szCs w:val="24"/>
                  <w:u w:val="single"/>
                  <w:lang w:val="ru-RU"/>
                </w:rPr>
                <w:t>https://m.edsoo.ru/ff0a7b5a</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18</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Плавление и отвердевание кристаллических тел. Удельная теплота плавления</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18.11.26</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97">
              <w:r w:rsidRPr="00D03E1F">
                <w:rPr>
                  <w:rFonts w:ascii="Times New Roman" w:hAnsi="Times New Roman" w:cs="Times New Roman"/>
                  <w:color w:val="0000FF"/>
                  <w:sz w:val="24"/>
                  <w:szCs w:val="24"/>
                  <w:u w:val="single"/>
                  <w:lang w:val="ru-RU"/>
                </w:rPr>
                <w:t>https://m.edsoo.ru/ff0a71d2</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19</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ТБ Лабораторная работа №3 "Определение удельной теплоты плавления льда"</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25.11.26</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98">
              <w:r w:rsidRPr="00D03E1F">
                <w:rPr>
                  <w:rFonts w:ascii="Times New Roman" w:hAnsi="Times New Roman" w:cs="Times New Roman"/>
                  <w:color w:val="0000FF"/>
                  <w:sz w:val="24"/>
                  <w:szCs w:val="24"/>
                  <w:u w:val="single"/>
                  <w:lang w:val="ru-RU"/>
                </w:rPr>
                <w:t>https://m.edsoo.ru/ff0a72fe</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20</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Парообразование и конденсация. Испарение</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25.11.26</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99">
              <w:r w:rsidRPr="00D03E1F">
                <w:rPr>
                  <w:rFonts w:ascii="Times New Roman" w:hAnsi="Times New Roman" w:cs="Times New Roman"/>
                  <w:color w:val="0000FF"/>
                  <w:sz w:val="24"/>
                  <w:szCs w:val="24"/>
                  <w:u w:val="single"/>
                  <w:lang w:val="ru-RU"/>
                </w:rPr>
                <w:t>https://m.edsoo.ru/ff0a740c</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21</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Кипение. Удельная теплота парообразования и конденсации. Зависимость температуры кипения от атмосферного давления</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02.12.26</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00">
              <w:r w:rsidRPr="00D03E1F">
                <w:rPr>
                  <w:rFonts w:ascii="Times New Roman" w:hAnsi="Times New Roman" w:cs="Times New Roman"/>
                  <w:color w:val="0000FF"/>
                  <w:sz w:val="24"/>
                  <w:szCs w:val="24"/>
                  <w:u w:val="single"/>
                  <w:lang w:val="ru-RU"/>
                </w:rPr>
                <w:t>https://m.edsoo.ru/ff0a786c</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22</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Влажность воздуха. ТБ Лабораторная работа №4 "Определение относительной влажности воздуха"</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02.12.26</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01">
              <w:r w:rsidRPr="00D03E1F">
                <w:rPr>
                  <w:rFonts w:ascii="Times New Roman" w:hAnsi="Times New Roman" w:cs="Times New Roman"/>
                  <w:color w:val="0000FF"/>
                  <w:sz w:val="24"/>
                  <w:szCs w:val="24"/>
                  <w:u w:val="single"/>
                  <w:lang w:val="ru-RU"/>
                </w:rPr>
                <w:t>https://m.edsoo.ru/ff0a7628</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23</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Решение задач на определение влажности воздуха</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09.12.26</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24</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Принципы работы тепловых двигателей̆. Паровая турбина. Двигатель внутреннего сгорания</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09.12.26</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25</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КПД теплового двигателя. Тепловые двигатели и защита окружающей̆ среды</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16.12.26</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02">
              <w:r w:rsidRPr="00D03E1F">
                <w:rPr>
                  <w:rFonts w:ascii="Times New Roman" w:hAnsi="Times New Roman" w:cs="Times New Roman"/>
                  <w:color w:val="0000FF"/>
                  <w:sz w:val="24"/>
                  <w:szCs w:val="24"/>
                  <w:u w:val="single"/>
                  <w:lang w:val="ru-RU"/>
                </w:rPr>
                <w:t>https://m.edsoo.ru/ff0a7c7c</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26</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Закон сохранения и превращения энергии в тепловых процессах</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16.12.26</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27</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Подготовка к контрольной работе по теме "Тепловые явления. Изменение агрегатных состояний вещества"</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23.12.26</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03">
              <w:r w:rsidRPr="00D03E1F">
                <w:rPr>
                  <w:rFonts w:ascii="Times New Roman" w:hAnsi="Times New Roman" w:cs="Times New Roman"/>
                  <w:color w:val="0000FF"/>
                  <w:sz w:val="24"/>
                  <w:szCs w:val="24"/>
                  <w:u w:val="single"/>
                  <w:lang w:val="ru-RU"/>
                </w:rPr>
                <w:t>https://m.edsoo.ru/ff0a83f2</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28</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Контрольная работа №1 по теме "Тепловые явления. Изменение агрегатных состояний вещества"</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23.12.26</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04">
              <w:r w:rsidRPr="00D03E1F">
                <w:rPr>
                  <w:rFonts w:ascii="Times New Roman" w:hAnsi="Times New Roman" w:cs="Times New Roman"/>
                  <w:color w:val="0000FF"/>
                  <w:sz w:val="24"/>
                  <w:szCs w:val="24"/>
                  <w:u w:val="single"/>
                  <w:lang w:val="ru-RU"/>
                </w:rPr>
                <w:t>https://m.edsoo.ru/ff0a86ae</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29</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Электризация тел. Два рода электрических зарядов</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30.12.26</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30</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ТБ Урок-исследование "Электризация тел индукцией и при соприкосновении"</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30.12.26</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31</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Взаимодействие заряженных тел. Закон Кулона</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13.01.27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05">
              <w:r w:rsidRPr="00D03E1F">
                <w:rPr>
                  <w:rFonts w:ascii="Times New Roman" w:hAnsi="Times New Roman" w:cs="Times New Roman"/>
                  <w:color w:val="0000FF"/>
                  <w:sz w:val="24"/>
                  <w:szCs w:val="24"/>
                  <w:u w:val="single"/>
                  <w:lang w:val="ru-RU"/>
                </w:rPr>
                <w:t>https://m.edsoo.ru/ff0a87e4</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32</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Электрическое поле. Напряженность электрического поля. Принцип суперпозиции электрических полей</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13.01.27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06">
              <w:r w:rsidRPr="00D03E1F">
                <w:rPr>
                  <w:rFonts w:ascii="Times New Roman" w:hAnsi="Times New Roman" w:cs="Times New Roman"/>
                  <w:color w:val="0000FF"/>
                  <w:sz w:val="24"/>
                  <w:szCs w:val="24"/>
                  <w:u w:val="single"/>
                  <w:lang w:val="ru-RU"/>
                </w:rPr>
                <w:t>https://m.edsoo.ru/ff0a8a0a</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33</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Носители электрических зарядов. Элементарный заряд. Строение атома</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20.01.27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34</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Проводники и диэлектрики. Закон сохранения электрического заряда</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20.01.27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07">
              <w:r w:rsidRPr="00D03E1F">
                <w:rPr>
                  <w:rFonts w:ascii="Times New Roman" w:hAnsi="Times New Roman" w:cs="Times New Roman"/>
                  <w:color w:val="0000FF"/>
                  <w:sz w:val="24"/>
                  <w:szCs w:val="24"/>
                  <w:u w:val="single"/>
                  <w:lang w:val="ru-RU"/>
                </w:rPr>
                <w:t>https://m.edsoo.ru/ff0a8ef6</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35</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Решение задач на применение свойств электрических зарядов</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27.01.27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08">
              <w:r w:rsidRPr="00D03E1F">
                <w:rPr>
                  <w:rFonts w:ascii="Times New Roman" w:hAnsi="Times New Roman" w:cs="Times New Roman"/>
                  <w:color w:val="0000FF"/>
                  <w:sz w:val="24"/>
                  <w:szCs w:val="24"/>
                  <w:u w:val="single"/>
                  <w:lang w:val="ru-RU"/>
                </w:rPr>
                <w:t>https://m.edsoo.ru/ff0a90cc</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36</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Электрический ток, условия его существования. Источники электрического тока</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27.01.27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09">
              <w:r w:rsidRPr="00D03E1F">
                <w:rPr>
                  <w:rFonts w:ascii="Times New Roman" w:hAnsi="Times New Roman" w:cs="Times New Roman"/>
                  <w:color w:val="0000FF"/>
                  <w:sz w:val="24"/>
                  <w:szCs w:val="24"/>
                  <w:u w:val="single"/>
                  <w:lang w:val="ru-RU"/>
                </w:rPr>
                <w:t>https://m.edsoo.ru/ff0a95a4</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37</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Действия электрического тока</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03.02.27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10">
              <w:r w:rsidRPr="00D03E1F">
                <w:rPr>
                  <w:rFonts w:ascii="Times New Roman" w:hAnsi="Times New Roman" w:cs="Times New Roman"/>
                  <w:color w:val="0000FF"/>
                  <w:sz w:val="24"/>
                  <w:szCs w:val="24"/>
                  <w:u w:val="single"/>
                  <w:lang w:val="ru-RU"/>
                </w:rPr>
                <w:t>https://m.edsoo.ru/ff0a96b2</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38</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ТБ Урок-исследование "Действие электрического поля на проводники и диэлектрики"</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03.02.27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39</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Электрический ток в металлах, жидкостях и газах</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10.02.27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11">
              <w:r w:rsidRPr="00D03E1F">
                <w:rPr>
                  <w:rFonts w:ascii="Times New Roman" w:hAnsi="Times New Roman" w:cs="Times New Roman"/>
                  <w:color w:val="0000FF"/>
                  <w:sz w:val="24"/>
                  <w:szCs w:val="24"/>
                  <w:u w:val="single"/>
                  <w:lang w:val="ru-RU"/>
                </w:rPr>
                <w:t>https://m.edsoo.ru/ff0a9838</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40</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Электрическая цепь и её составные части</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10.02.27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41</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Сила тока. ТБ Лабораторная работа №5 "Измерение и регулирование силы тока"</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0.5 </w:t>
            </w: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17.02.27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12">
              <w:r w:rsidRPr="00D03E1F">
                <w:rPr>
                  <w:rFonts w:ascii="Times New Roman" w:hAnsi="Times New Roman" w:cs="Times New Roman"/>
                  <w:color w:val="0000FF"/>
                  <w:sz w:val="24"/>
                  <w:szCs w:val="24"/>
                  <w:u w:val="single"/>
                  <w:lang w:val="ru-RU"/>
                </w:rPr>
                <w:t>https://m.edsoo.ru/ff0a8bd6</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42</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Электрическое напряжение. Вольтметр. ТБ Лабораторная работа №6 "Измерение и регулирование напряжения"</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0.5 </w:t>
            </w: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17.02.27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13">
              <w:r w:rsidRPr="00D03E1F">
                <w:rPr>
                  <w:rFonts w:ascii="Times New Roman" w:hAnsi="Times New Roman" w:cs="Times New Roman"/>
                  <w:color w:val="0000FF"/>
                  <w:sz w:val="24"/>
                  <w:szCs w:val="24"/>
                  <w:u w:val="single"/>
                  <w:lang w:val="ru-RU"/>
                </w:rPr>
                <w:t>https://m.edsoo.ru/ff0a9e14</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43</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Сопротивление проводника. Удельное сопротивление вещества</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24.02.27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14">
              <w:r w:rsidRPr="00D03E1F">
                <w:rPr>
                  <w:rFonts w:ascii="Times New Roman" w:hAnsi="Times New Roman" w:cs="Times New Roman"/>
                  <w:color w:val="0000FF"/>
                  <w:sz w:val="24"/>
                  <w:szCs w:val="24"/>
                  <w:u w:val="single"/>
                  <w:lang w:val="ru-RU"/>
                </w:rPr>
                <w:t>https://m.edsoo.ru/ff0aa738</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44</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ТБ Лабораторная работа №7 "Зависимость электрического сопротивления проводника от его длины, площади поперечного сечения и материала"</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24.02.27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15">
              <w:r w:rsidRPr="00D03E1F">
                <w:rPr>
                  <w:rFonts w:ascii="Times New Roman" w:hAnsi="Times New Roman" w:cs="Times New Roman"/>
                  <w:color w:val="0000FF"/>
                  <w:sz w:val="24"/>
                  <w:szCs w:val="24"/>
                  <w:u w:val="single"/>
                  <w:lang w:val="ru-RU"/>
                </w:rPr>
                <w:t>https://m.edsoo.ru/ff0aa738</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45</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Зависимость силы тока от напряжения. Закон Ома для участка цепи</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03.03.27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16">
              <w:r w:rsidRPr="00D03E1F">
                <w:rPr>
                  <w:rFonts w:ascii="Times New Roman" w:hAnsi="Times New Roman" w:cs="Times New Roman"/>
                  <w:color w:val="0000FF"/>
                  <w:sz w:val="24"/>
                  <w:szCs w:val="24"/>
                  <w:u w:val="single"/>
                  <w:lang w:val="ru-RU"/>
                </w:rPr>
                <w:t>https://m.edsoo.ru/ff0aa44a</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46</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ТБ Лабораторная работа №8 "Исследование зависимости силы тока, идущего через резистор, от сопротивления резистора и напряжения на резисторе"</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03.03.27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17">
              <w:r w:rsidRPr="00D03E1F">
                <w:rPr>
                  <w:rFonts w:ascii="Times New Roman" w:hAnsi="Times New Roman" w:cs="Times New Roman"/>
                  <w:color w:val="0000FF"/>
                  <w:sz w:val="24"/>
                  <w:szCs w:val="24"/>
                  <w:u w:val="single"/>
                  <w:lang w:val="ru-RU"/>
                </w:rPr>
                <w:t>https://m.edsoo.ru/ff0aa04e</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47</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Последовательное и параллельное соединения проводников</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10.03.27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48</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ТБ Лабораторная работа №9 "Проверка правила сложения напряжений при последовательном соединении двух резисторов"</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10.03.27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18">
              <w:r w:rsidRPr="00D03E1F">
                <w:rPr>
                  <w:rFonts w:ascii="Times New Roman" w:hAnsi="Times New Roman" w:cs="Times New Roman"/>
                  <w:color w:val="0000FF"/>
                  <w:sz w:val="24"/>
                  <w:szCs w:val="24"/>
                  <w:u w:val="single"/>
                  <w:lang w:val="ru-RU"/>
                </w:rPr>
                <w:t>https://m.edsoo.ru/ff0aaa58</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49</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ТБ Лабораторная работа №10 "Проверка правила для силы тока при параллельном соединении резисторов"</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10.03.27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19">
              <w:r w:rsidRPr="00D03E1F">
                <w:rPr>
                  <w:rFonts w:ascii="Times New Roman" w:hAnsi="Times New Roman" w:cs="Times New Roman"/>
                  <w:color w:val="0000FF"/>
                  <w:sz w:val="24"/>
                  <w:szCs w:val="24"/>
                  <w:u w:val="single"/>
                  <w:lang w:val="ru-RU"/>
                </w:rPr>
                <w:t>https://m.edsoo.ru/ff0aad1e</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50</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Решение задач на применение закона Ома для различного соединения проводников</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10.03.27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20">
              <w:r w:rsidRPr="00D03E1F">
                <w:rPr>
                  <w:rFonts w:ascii="Times New Roman" w:hAnsi="Times New Roman" w:cs="Times New Roman"/>
                  <w:color w:val="0000FF"/>
                  <w:sz w:val="24"/>
                  <w:szCs w:val="24"/>
                  <w:u w:val="single"/>
                  <w:lang w:val="ru-RU"/>
                </w:rPr>
                <w:t>https://m.edsoo.ru/ff0aaf8a</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51</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Работа и мощность электрического тока. Закон Джоуля-Ленца</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17.03.27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21">
              <w:r w:rsidRPr="00D03E1F">
                <w:rPr>
                  <w:rFonts w:ascii="Times New Roman" w:hAnsi="Times New Roman" w:cs="Times New Roman"/>
                  <w:color w:val="0000FF"/>
                  <w:sz w:val="24"/>
                  <w:szCs w:val="24"/>
                  <w:u w:val="single"/>
                  <w:lang w:val="ru-RU"/>
                </w:rPr>
                <w:t>https://m.edsoo.ru/ff0ab124</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52</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ТБ Лабораторная работа №11 "Определение работы и мощности электрического тока"</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17.03.27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22">
              <w:r w:rsidRPr="00D03E1F">
                <w:rPr>
                  <w:rFonts w:ascii="Times New Roman" w:hAnsi="Times New Roman" w:cs="Times New Roman"/>
                  <w:color w:val="0000FF"/>
                  <w:sz w:val="24"/>
                  <w:szCs w:val="24"/>
                  <w:u w:val="single"/>
                  <w:lang w:val="ru-RU"/>
                </w:rPr>
                <w:t>https://m.edsoo.ru/ff0ab3e0</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53</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Электрические цепи и потребители электрической энергии в быту. Короткое замыкание</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24.03.27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23">
              <w:r w:rsidRPr="00D03E1F">
                <w:rPr>
                  <w:rFonts w:ascii="Times New Roman" w:hAnsi="Times New Roman" w:cs="Times New Roman"/>
                  <w:color w:val="0000FF"/>
                  <w:sz w:val="24"/>
                  <w:szCs w:val="24"/>
                  <w:u w:val="single"/>
                  <w:lang w:val="ru-RU"/>
                </w:rPr>
                <w:t>https://m.edsoo.ru/ff0ab660</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54</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Подготовка к контрольной работе по теме "Электрические заряды. Заряженные тела и их взаимодействия. Постоянный электрический ток"</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24.03.27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24">
              <w:r w:rsidRPr="00D03E1F">
                <w:rPr>
                  <w:rFonts w:ascii="Times New Roman" w:hAnsi="Times New Roman" w:cs="Times New Roman"/>
                  <w:color w:val="0000FF"/>
                  <w:sz w:val="24"/>
                  <w:szCs w:val="24"/>
                  <w:u w:val="single"/>
                  <w:lang w:val="ru-RU"/>
                </w:rPr>
                <w:t>https://m.edsoo.ru/ff0abd2c</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55</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Контрольная работа №2 по теме "Электрические заряды. Заряженные тела и их взаимодействия. Постоянный электрический ток"</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07.04.27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25">
              <w:r w:rsidRPr="00D03E1F">
                <w:rPr>
                  <w:rFonts w:ascii="Times New Roman" w:hAnsi="Times New Roman" w:cs="Times New Roman"/>
                  <w:color w:val="0000FF"/>
                  <w:sz w:val="24"/>
                  <w:szCs w:val="24"/>
                  <w:u w:val="single"/>
                  <w:lang w:val="ru-RU"/>
                </w:rPr>
                <w:t>https://m.edsoo.ru/ff0abea8</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56</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Постоянные магниты, их взаимодействие</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07.04.27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57</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Урок-исследование "Изучение полей постоянных магнитов"</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14.04.27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26">
              <w:r w:rsidRPr="00D03E1F">
                <w:rPr>
                  <w:rFonts w:ascii="Times New Roman" w:hAnsi="Times New Roman" w:cs="Times New Roman"/>
                  <w:color w:val="0000FF"/>
                  <w:sz w:val="24"/>
                  <w:szCs w:val="24"/>
                  <w:u w:val="single"/>
                  <w:lang w:val="ru-RU"/>
                </w:rPr>
                <w:t>https://m.edsoo.ru/ff0ac3d0</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58</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Магнитное поле. Магнитное поле Земли и его значение для жизни на Земле</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14.04.27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27">
              <w:r w:rsidRPr="00D03E1F">
                <w:rPr>
                  <w:rFonts w:ascii="Times New Roman" w:hAnsi="Times New Roman" w:cs="Times New Roman"/>
                  <w:color w:val="0000FF"/>
                  <w:sz w:val="24"/>
                  <w:szCs w:val="24"/>
                  <w:u w:val="single"/>
                  <w:lang w:val="ru-RU"/>
                </w:rPr>
                <w:t>https://m.edsoo.ru/ff0ac0ba</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59</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Опыт Эрстеда. Магнитное поле электрического тока Магнитное поле катушки с током</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21.04.27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28">
              <w:r w:rsidRPr="00D03E1F">
                <w:rPr>
                  <w:rFonts w:ascii="Times New Roman" w:hAnsi="Times New Roman" w:cs="Times New Roman"/>
                  <w:color w:val="0000FF"/>
                  <w:sz w:val="24"/>
                  <w:szCs w:val="24"/>
                  <w:u w:val="single"/>
                  <w:lang w:val="ru-RU"/>
                </w:rPr>
                <w:t>https://m.edsoo.ru/ff0ac1d2</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60</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Применение электромагнитов в технике. ТБ Лабораторная работа №12 "Изучение действия магнитного поля на проводник с током"</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0.5 </w:t>
            </w: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21.04.27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29">
              <w:r w:rsidRPr="00D03E1F">
                <w:rPr>
                  <w:rFonts w:ascii="Times New Roman" w:hAnsi="Times New Roman" w:cs="Times New Roman"/>
                  <w:color w:val="0000FF"/>
                  <w:sz w:val="24"/>
                  <w:szCs w:val="24"/>
                  <w:u w:val="single"/>
                  <w:lang w:val="ru-RU"/>
                </w:rPr>
                <w:t>https://m.edsoo.ru/ff0ac74a</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61</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Электродвигатель постоянного тока. Использование электродвигателей̆ в технических устройствах и на транспорте.</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28.04.27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30">
              <w:r w:rsidRPr="00D03E1F">
                <w:rPr>
                  <w:rFonts w:ascii="Times New Roman" w:hAnsi="Times New Roman" w:cs="Times New Roman"/>
                  <w:color w:val="0000FF"/>
                  <w:sz w:val="24"/>
                  <w:szCs w:val="24"/>
                  <w:u w:val="single"/>
                  <w:lang w:val="ru-RU"/>
                </w:rPr>
                <w:t>https://m.edsoo.ru/ff0ac86c</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62</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Опыты Фарадея. Закон электромагнитной индукции. Правило Ленца</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28.04.27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r>
      <w:tr w:rsidR="00026049" w:rsidRPr="00D03E1F">
        <w:trPr>
          <w:trHeight w:val="1115"/>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63</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Электрогенератор. Способы получения электрической̆ энергии. Электростанции на возобновляемых источниках энергии</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05.05.27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64</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Подготовка к контрольной работе по теме "Электрические и магнитные явления"</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05.05.27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r>
      <w:tr w:rsidR="00026049" w:rsidRPr="00D03E1F">
        <w:trPr>
          <w:trHeight w:val="1005"/>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65</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Контрольная работа №3 по теме "Электрические и магнитные явления"</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12.05.27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31">
              <w:r w:rsidRPr="00D03E1F">
                <w:rPr>
                  <w:rFonts w:ascii="Times New Roman" w:hAnsi="Times New Roman" w:cs="Times New Roman"/>
                  <w:color w:val="0000FF"/>
                  <w:sz w:val="24"/>
                  <w:szCs w:val="24"/>
                  <w:u w:val="single"/>
                  <w:lang w:val="ru-RU"/>
                </w:rPr>
                <w:t>https://m.edsoo.ru/ff0acb14</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66</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Работа с текстами по теме "Тепловые явления"</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12.05.27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32">
              <w:r w:rsidRPr="00D03E1F">
                <w:rPr>
                  <w:rFonts w:ascii="Times New Roman" w:hAnsi="Times New Roman" w:cs="Times New Roman"/>
                  <w:color w:val="0000FF"/>
                  <w:sz w:val="24"/>
                  <w:szCs w:val="24"/>
                  <w:u w:val="single"/>
                  <w:lang w:val="ru-RU"/>
                </w:rPr>
                <w:t>https://m.edsoo.ru/ff0acc5e</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67</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Работа с текстами по теме "Постоянный электрический ток"</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19.05.27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33">
              <w:r w:rsidRPr="00D03E1F">
                <w:rPr>
                  <w:rFonts w:ascii="Times New Roman" w:hAnsi="Times New Roman" w:cs="Times New Roman"/>
                  <w:color w:val="0000FF"/>
                  <w:sz w:val="24"/>
                  <w:szCs w:val="24"/>
                  <w:u w:val="single"/>
                  <w:lang w:val="ru-RU"/>
                </w:rPr>
                <w:t>https://m.edsoo.ru/ff0acdc6</w:t>
              </w:r>
            </w:hyperlink>
          </w:p>
        </w:tc>
      </w:tr>
      <w:tr w:rsidR="00026049" w:rsidRPr="00D03E1F">
        <w:trPr>
          <w:trHeight w:val="144"/>
          <w:tblCellSpacing w:w="0" w:type="dxa"/>
        </w:trPr>
        <w:tc>
          <w:tcPr>
            <w:tcW w:w="846" w:type="dxa"/>
            <w:tcMar>
              <w:top w:w="50" w:type="dxa"/>
              <w:left w:w="100" w:type="dxa"/>
            </w:tcMar>
            <w:vAlign w:val="center"/>
          </w:tcPr>
          <w:p w:rsidR="00026049" w:rsidRPr="00D03E1F" w:rsidRDefault="00026049" w:rsidP="00026049">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68</w:t>
            </w:r>
          </w:p>
        </w:tc>
        <w:tc>
          <w:tcPr>
            <w:tcW w:w="489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Работа с текстами по теме "Магнитные явления"</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p>
        </w:tc>
        <w:tc>
          <w:tcPr>
            <w:tcW w:w="1633" w:type="dxa"/>
            <w:tcMar>
              <w:top w:w="50" w:type="dxa"/>
              <w:left w:w="100" w:type="dxa"/>
            </w:tcMar>
            <w:vAlign w:val="center"/>
          </w:tcPr>
          <w:p w:rsidR="00026049" w:rsidRPr="00D03E1F" w:rsidRDefault="00026049" w:rsidP="00026049">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19.05.27</w:t>
            </w:r>
          </w:p>
        </w:tc>
        <w:tc>
          <w:tcPr>
            <w:tcW w:w="1277"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p>
        </w:tc>
      </w:tr>
      <w:tr w:rsidR="00026049" w:rsidRPr="00D03E1F">
        <w:trPr>
          <w:trHeight w:val="144"/>
          <w:tblCellSpacing w:w="0" w:type="dxa"/>
        </w:trPr>
        <w:tc>
          <w:tcPr>
            <w:tcW w:w="5743" w:type="dxa"/>
            <w:gridSpan w:val="2"/>
            <w:tcMar>
              <w:top w:w="50" w:type="dxa"/>
              <w:left w:w="100" w:type="dxa"/>
            </w:tcMar>
            <w:vAlign w:val="center"/>
          </w:tcPr>
          <w:p w:rsidR="00026049" w:rsidRPr="00D03E1F" w:rsidRDefault="00026049" w:rsidP="00026049">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ОБЩЕЕ КОЛИЧЕСТВО ЧАСОВ ПО ПРОГРАММЕ</w:t>
            </w:r>
          </w:p>
        </w:tc>
        <w:tc>
          <w:tcPr>
            <w:tcW w:w="105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68 </w:t>
            </w:r>
          </w:p>
        </w:tc>
        <w:tc>
          <w:tcPr>
            <w:tcW w:w="147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3 </w:t>
            </w:r>
          </w:p>
        </w:tc>
        <w:tc>
          <w:tcPr>
            <w:tcW w:w="1530" w:type="dxa"/>
            <w:tcMar>
              <w:top w:w="50" w:type="dxa"/>
              <w:left w:w="100" w:type="dxa"/>
            </w:tcMar>
            <w:vAlign w:val="center"/>
          </w:tcPr>
          <w:p w:rsidR="00026049" w:rsidRPr="00D03E1F" w:rsidRDefault="00026049" w:rsidP="00026049">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14.5 </w:t>
            </w:r>
          </w:p>
        </w:tc>
        <w:tc>
          <w:tcPr>
            <w:tcW w:w="2910" w:type="dxa"/>
            <w:gridSpan w:val="2"/>
            <w:tcMar>
              <w:top w:w="50" w:type="dxa"/>
              <w:left w:w="100" w:type="dxa"/>
            </w:tcMar>
            <w:vAlign w:val="center"/>
          </w:tcPr>
          <w:p w:rsidR="00026049" w:rsidRPr="00D03E1F" w:rsidRDefault="00026049" w:rsidP="00026049">
            <w:pPr>
              <w:rPr>
                <w:rFonts w:ascii="Times New Roman" w:hAnsi="Times New Roman" w:cs="Times New Roman"/>
                <w:sz w:val="24"/>
                <w:szCs w:val="24"/>
                <w:lang w:val="ru-RU"/>
              </w:rPr>
            </w:pPr>
          </w:p>
        </w:tc>
        <w:tc>
          <w:tcPr>
            <w:tcW w:w="1909" w:type="dxa"/>
            <w:tcMar>
              <w:top w:w="50" w:type="dxa"/>
              <w:left w:w="100" w:type="dxa"/>
            </w:tcMar>
            <w:vAlign w:val="center"/>
          </w:tcPr>
          <w:p w:rsidR="00026049" w:rsidRPr="00D03E1F" w:rsidRDefault="00026049" w:rsidP="00026049">
            <w:pPr>
              <w:rPr>
                <w:rFonts w:ascii="Times New Roman" w:hAnsi="Times New Roman" w:cs="Times New Roman"/>
                <w:sz w:val="24"/>
                <w:szCs w:val="24"/>
                <w:lang w:val="ru-RU"/>
              </w:rPr>
            </w:pPr>
          </w:p>
        </w:tc>
      </w:tr>
    </w:tbl>
    <w:p w:rsidR="003058F8" w:rsidRPr="00D03E1F" w:rsidRDefault="003058F8">
      <w:pPr>
        <w:rPr>
          <w:rFonts w:ascii="Times New Roman" w:hAnsi="Times New Roman" w:cs="Times New Roman"/>
          <w:sz w:val="24"/>
          <w:szCs w:val="24"/>
          <w:lang w:val="ru-RU"/>
        </w:rPr>
        <w:sectPr w:rsidR="003058F8" w:rsidRPr="00D03E1F">
          <w:pgSz w:w="16383" w:h="11906" w:orient="landscape"/>
          <w:pgMar w:top="1134" w:right="850" w:bottom="1134" w:left="1134" w:header="720" w:footer="720" w:gutter="0"/>
          <w:cols w:space="0"/>
        </w:sectPr>
      </w:pPr>
    </w:p>
    <w:p w:rsidR="003058F8" w:rsidRPr="00D03E1F" w:rsidRDefault="00674081">
      <w:pPr>
        <w:spacing w:after="0"/>
        <w:ind w:left="120"/>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 xml:space="preserve"> 9 КЛАСС </w:t>
      </w:r>
    </w:p>
    <w:tbl>
      <w:tblPr>
        <w:tblW w:w="14612" w:type="dxa"/>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14"/>
        <w:gridCol w:w="4945"/>
        <w:gridCol w:w="1057"/>
        <w:gridCol w:w="1541"/>
        <w:gridCol w:w="1242"/>
        <w:gridCol w:w="1658"/>
        <w:gridCol w:w="1313"/>
        <w:gridCol w:w="2042"/>
      </w:tblGrid>
      <w:tr w:rsidR="003058F8" w:rsidRPr="00D03E1F" w:rsidTr="00D03E1F">
        <w:trPr>
          <w:trHeight w:val="391"/>
          <w:tblCellSpacing w:w="0" w:type="dxa"/>
        </w:trPr>
        <w:tc>
          <w:tcPr>
            <w:tcW w:w="814" w:type="dxa"/>
            <w:vMerge w:val="restart"/>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 п/п</w:t>
            </w:r>
          </w:p>
        </w:tc>
        <w:tc>
          <w:tcPr>
            <w:tcW w:w="4945" w:type="dxa"/>
            <w:vMerge w:val="restart"/>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Тема урока</w:t>
            </w:r>
          </w:p>
        </w:tc>
        <w:tc>
          <w:tcPr>
            <w:tcW w:w="3840" w:type="dxa"/>
            <w:gridSpan w:val="3"/>
            <w:tcMar>
              <w:top w:w="50" w:type="dxa"/>
              <w:left w:w="100" w:type="dxa"/>
            </w:tcMar>
            <w:vAlign w:val="center"/>
          </w:tcPr>
          <w:p w:rsidR="003058F8" w:rsidRPr="00D03E1F" w:rsidRDefault="00674081">
            <w:pPr>
              <w:spacing w:after="0"/>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Количество часов</w:t>
            </w:r>
          </w:p>
        </w:tc>
        <w:tc>
          <w:tcPr>
            <w:tcW w:w="2971" w:type="dxa"/>
            <w:gridSpan w:val="2"/>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Дата изучения</w:t>
            </w:r>
          </w:p>
        </w:tc>
        <w:tc>
          <w:tcPr>
            <w:tcW w:w="2042" w:type="dxa"/>
            <w:vMerge w:val="restart"/>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 xml:space="preserve">Электронные цифровые образовательные ресурсы </w:t>
            </w:r>
          </w:p>
        </w:tc>
      </w:tr>
      <w:tr w:rsidR="003058F8" w:rsidRPr="00D03E1F" w:rsidTr="00D03E1F">
        <w:trPr>
          <w:trHeight w:val="975"/>
          <w:tblCellSpacing w:w="0" w:type="dxa"/>
        </w:trPr>
        <w:tc>
          <w:tcPr>
            <w:tcW w:w="81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4945"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57"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 xml:space="preserve">Всего </w:t>
            </w:r>
          </w:p>
        </w:tc>
        <w:tc>
          <w:tcPr>
            <w:tcW w:w="1541"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Контрольные работы</w:t>
            </w:r>
          </w:p>
        </w:tc>
        <w:tc>
          <w:tcPr>
            <w:tcW w:w="1242"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Практические работы</w:t>
            </w:r>
          </w:p>
        </w:tc>
        <w:tc>
          <w:tcPr>
            <w:tcW w:w="1658"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План</w:t>
            </w:r>
          </w:p>
        </w:tc>
        <w:tc>
          <w:tcPr>
            <w:tcW w:w="131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Факт</w:t>
            </w:r>
          </w:p>
        </w:tc>
        <w:tc>
          <w:tcPr>
            <w:tcW w:w="2042"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r>
      <w:tr w:rsidR="001C3F2D" w:rsidRPr="00D03E1F" w:rsidTr="00D03E1F">
        <w:trPr>
          <w:trHeight w:val="144"/>
          <w:tblCellSpacing w:w="0" w:type="dxa"/>
        </w:trPr>
        <w:tc>
          <w:tcPr>
            <w:tcW w:w="814" w:type="dxa"/>
            <w:tcMar>
              <w:top w:w="50" w:type="dxa"/>
              <w:left w:w="100" w:type="dxa"/>
            </w:tcMar>
            <w:vAlign w:val="center"/>
          </w:tcPr>
          <w:p w:rsidR="001C3F2D" w:rsidRPr="00D03E1F" w:rsidRDefault="001C3F2D" w:rsidP="001C3F2D">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w:t>
            </w:r>
          </w:p>
        </w:tc>
        <w:tc>
          <w:tcPr>
            <w:tcW w:w="4945" w:type="dxa"/>
            <w:tcMar>
              <w:top w:w="50" w:type="dxa"/>
              <w:left w:w="100" w:type="dxa"/>
            </w:tcMar>
            <w:vAlign w:val="center"/>
          </w:tcPr>
          <w:p w:rsidR="001C3F2D" w:rsidRPr="00D03E1F" w:rsidRDefault="001C3F2D" w:rsidP="001C3F2D">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Первичный инструктаж по ТБ. Механическое движение. Материальная точка</w:t>
            </w:r>
          </w:p>
        </w:tc>
        <w:tc>
          <w:tcPr>
            <w:tcW w:w="1057" w:type="dxa"/>
            <w:tcMar>
              <w:top w:w="50" w:type="dxa"/>
              <w:left w:w="100" w:type="dxa"/>
            </w:tcMar>
            <w:vAlign w:val="center"/>
          </w:tcPr>
          <w:p w:rsidR="001C3F2D" w:rsidRPr="00D03E1F" w:rsidRDefault="001C3F2D" w:rsidP="001C3F2D">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1C3F2D" w:rsidRPr="00D03E1F" w:rsidRDefault="001C3F2D" w:rsidP="001C3F2D">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1C3F2D" w:rsidRPr="00D03E1F" w:rsidRDefault="001C3F2D" w:rsidP="001C3F2D">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1C3F2D" w:rsidRPr="00D03E1F" w:rsidRDefault="001C3F2D" w:rsidP="001C3F2D">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02.09.26</w:t>
            </w:r>
          </w:p>
        </w:tc>
        <w:tc>
          <w:tcPr>
            <w:tcW w:w="1313" w:type="dxa"/>
            <w:tcMar>
              <w:top w:w="50" w:type="dxa"/>
              <w:left w:w="100" w:type="dxa"/>
            </w:tcMar>
            <w:vAlign w:val="center"/>
          </w:tcPr>
          <w:p w:rsidR="001C3F2D" w:rsidRPr="00D03E1F" w:rsidRDefault="001C3F2D" w:rsidP="001C3F2D">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1C3F2D" w:rsidRPr="00D03E1F" w:rsidRDefault="001C3F2D" w:rsidP="001C3F2D">
            <w:pPr>
              <w:spacing w:after="0"/>
              <w:ind w:left="135"/>
              <w:rPr>
                <w:rFonts w:ascii="Times New Roman" w:hAnsi="Times New Roman" w:cs="Times New Roman"/>
                <w:sz w:val="24"/>
                <w:szCs w:val="24"/>
                <w:lang w:val="ru-RU"/>
              </w:rPr>
            </w:pPr>
          </w:p>
        </w:tc>
      </w:tr>
      <w:tr w:rsidR="001C3F2D" w:rsidRPr="00D03E1F" w:rsidTr="00D03E1F">
        <w:trPr>
          <w:trHeight w:val="144"/>
          <w:tblCellSpacing w:w="0" w:type="dxa"/>
        </w:trPr>
        <w:tc>
          <w:tcPr>
            <w:tcW w:w="814" w:type="dxa"/>
            <w:tcMar>
              <w:top w:w="50" w:type="dxa"/>
              <w:left w:w="100" w:type="dxa"/>
            </w:tcMar>
            <w:vAlign w:val="center"/>
          </w:tcPr>
          <w:p w:rsidR="001C3F2D" w:rsidRPr="00D03E1F" w:rsidRDefault="001C3F2D" w:rsidP="001C3F2D">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w:t>
            </w:r>
          </w:p>
        </w:tc>
        <w:tc>
          <w:tcPr>
            <w:tcW w:w="4945" w:type="dxa"/>
            <w:tcMar>
              <w:top w:w="50" w:type="dxa"/>
              <w:left w:w="100" w:type="dxa"/>
            </w:tcMar>
            <w:vAlign w:val="center"/>
          </w:tcPr>
          <w:p w:rsidR="001C3F2D" w:rsidRPr="00D03E1F" w:rsidRDefault="001C3F2D" w:rsidP="001C3F2D">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Система отсчета. Относительность механического движения</w:t>
            </w:r>
          </w:p>
        </w:tc>
        <w:tc>
          <w:tcPr>
            <w:tcW w:w="1057" w:type="dxa"/>
            <w:tcMar>
              <w:top w:w="50" w:type="dxa"/>
              <w:left w:w="100" w:type="dxa"/>
            </w:tcMar>
            <w:vAlign w:val="center"/>
          </w:tcPr>
          <w:p w:rsidR="001C3F2D" w:rsidRPr="00D03E1F" w:rsidRDefault="001C3F2D" w:rsidP="001C3F2D">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1C3F2D" w:rsidRPr="00D03E1F" w:rsidRDefault="001C3F2D" w:rsidP="001C3F2D">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1C3F2D" w:rsidRPr="00D03E1F" w:rsidRDefault="001C3F2D" w:rsidP="001C3F2D">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1C3F2D" w:rsidRPr="00D03E1F" w:rsidRDefault="001C3F2D" w:rsidP="001C3F2D">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02.09.26</w:t>
            </w:r>
          </w:p>
        </w:tc>
        <w:tc>
          <w:tcPr>
            <w:tcW w:w="1313" w:type="dxa"/>
            <w:tcMar>
              <w:top w:w="50" w:type="dxa"/>
              <w:left w:w="100" w:type="dxa"/>
            </w:tcMar>
            <w:vAlign w:val="center"/>
          </w:tcPr>
          <w:p w:rsidR="001C3F2D" w:rsidRPr="00D03E1F" w:rsidRDefault="001C3F2D" w:rsidP="001C3F2D">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1C3F2D" w:rsidRPr="00D03E1F" w:rsidRDefault="001C3F2D" w:rsidP="001C3F2D">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34">
              <w:r w:rsidRPr="00D03E1F">
                <w:rPr>
                  <w:rFonts w:ascii="Times New Roman" w:hAnsi="Times New Roman" w:cs="Times New Roman"/>
                  <w:color w:val="0000FF"/>
                  <w:sz w:val="24"/>
                  <w:szCs w:val="24"/>
                  <w:u w:val="single"/>
                  <w:lang w:val="ru-RU"/>
                </w:rPr>
                <w:t>https://m.edsoo.ru/ff0ad474</w:t>
              </w:r>
            </w:hyperlink>
          </w:p>
        </w:tc>
      </w:tr>
      <w:tr w:rsidR="003058F8" w:rsidRPr="00D03E1F" w:rsidTr="00D03E1F">
        <w:trPr>
          <w:trHeight w:val="144"/>
          <w:tblCellSpacing w:w="0" w:type="dxa"/>
        </w:trPr>
        <w:tc>
          <w:tcPr>
            <w:tcW w:w="81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w:t>
            </w:r>
          </w:p>
        </w:tc>
        <w:tc>
          <w:tcPr>
            <w:tcW w:w="494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Равномерное прямолинейное движение</w:t>
            </w:r>
          </w:p>
        </w:tc>
        <w:tc>
          <w:tcPr>
            <w:tcW w:w="105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3058F8" w:rsidRPr="00D03E1F" w:rsidRDefault="00A65B95" w:rsidP="00A65B95">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04.09.26</w:t>
            </w:r>
          </w:p>
        </w:tc>
        <w:tc>
          <w:tcPr>
            <w:tcW w:w="1313"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35">
              <w:r w:rsidRPr="00D03E1F">
                <w:rPr>
                  <w:rFonts w:ascii="Times New Roman" w:hAnsi="Times New Roman" w:cs="Times New Roman"/>
                  <w:color w:val="0000FF"/>
                  <w:sz w:val="24"/>
                  <w:szCs w:val="24"/>
                  <w:u w:val="single"/>
                  <w:lang w:val="ru-RU"/>
                </w:rPr>
                <w:t>https://m.edsoo.ru/ff0ad19a</w:t>
              </w:r>
            </w:hyperlink>
          </w:p>
        </w:tc>
      </w:tr>
      <w:tr w:rsidR="00A65B95" w:rsidRPr="00D03E1F" w:rsidTr="00D03E1F">
        <w:trPr>
          <w:trHeight w:val="144"/>
          <w:tblCellSpacing w:w="0" w:type="dxa"/>
        </w:trPr>
        <w:tc>
          <w:tcPr>
            <w:tcW w:w="814" w:type="dxa"/>
            <w:tcMar>
              <w:top w:w="50" w:type="dxa"/>
              <w:left w:w="100" w:type="dxa"/>
            </w:tcMar>
            <w:vAlign w:val="center"/>
          </w:tcPr>
          <w:p w:rsidR="00A65B95" w:rsidRPr="00D03E1F" w:rsidRDefault="00A65B95" w:rsidP="00A65B95">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w:t>
            </w:r>
          </w:p>
        </w:tc>
        <w:tc>
          <w:tcPr>
            <w:tcW w:w="4945" w:type="dxa"/>
            <w:tcMar>
              <w:top w:w="50" w:type="dxa"/>
              <w:left w:w="100" w:type="dxa"/>
            </w:tcMar>
            <w:vAlign w:val="center"/>
          </w:tcPr>
          <w:p w:rsidR="00A65B95" w:rsidRPr="00D03E1F" w:rsidRDefault="00A65B95" w:rsidP="00A65B9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Неравномерное прямолинейное движение. Средняя и мгновенная скорость</w:t>
            </w:r>
          </w:p>
        </w:tc>
        <w:tc>
          <w:tcPr>
            <w:tcW w:w="1057" w:type="dxa"/>
            <w:tcMar>
              <w:top w:w="50" w:type="dxa"/>
              <w:left w:w="100" w:type="dxa"/>
            </w:tcMar>
            <w:vAlign w:val="center"/>
          </w:tcPr>
          <w:p w:rsidR="00A65B95" w:rsidRPr="00D03E1F" w:rsidRDefault="00A65B95" w:rsidP="00A65B95">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A65B95" w:rsidRPr="00D03E1F" w:rsidRDefault="00A65B95" w:rsidP="00A65B95">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A65B95" w:rsidRPr="00D03E1F" w:rsidRDefault="00A65B95" w:rsidP="00A65B95">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A65B95" w:rsidRPr="00D03E1F" w:rsidRDefault="00A65B95" w:rsidP="00A65B95">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09.09.26</w:t>
            </w:r>
          </w:p>
        </w:tc>
        <w:tc>
          <w:tcPr>
            <w:tcW w:w="1313" w:type="dxa"/>
            <w:tcMar>
              <w:top w:w="50" w:type="dxa"/>
              <w:left w:w="100" w:type="dxa"/>
            </w:tcMar>
            <w:vAlign w:val="center"/>
          </w:tcPr>
          <w:p w:rsidR="00A65B95" w:rsidRPr="00D03E1F" w:rsidRDefault="00A65B95" w:rsidP="00A65B95">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A65B95" w:rsidRPr="00D03E1F" w:rsidRDefault="00A65B95" w:rsidP="00A65B95">
            <w:pPr>
              <w:spacing w:after="0"/>
              <w:ind w:left="135"/>
              <w:rPr>
                <w:rFonts w:ascii="Times New Roman" w:hAnsi="Times New Roman" w:cs="Times New Roman"/>
                <w:sz w:val="24"/>
                <w:szCs w:val="24"/>
                <w:lang w:val="ru-RU"/>
              </w:rPr>
            </w:pPr>
          </w:p>
        </w:tc>
      </w:tr>
      <w:tr w:rsidR="00A65B95" w:rsidRPr="00D03E1F" w:rsidTr="00D03E1F">
        <w:trPr>
          <w:trHeight w:val="144"/>
          <w:tblCellSpacing w:w="0" w:type="dxa"/>
        </w:trPr>
        <w:tc>
          <w:tcPr>
            <w:tcW w:w="814" w:type="dxa"/>
            <w:tcMar>
              <w:top w:w="50" w:type="dxa"/>
              <w:left w:w="100" w:type="dxa"/>
            </w:tcMar>
            <w:vAlign w:val="center"/>
          </w:tcPr>
          <w:p w:rsidR="00A65B95" w:rsidRPr="00D03E1F" w:rsidRDefault="00A65B95" w:rsidP="00A65B95">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w:t>
            </w:r>
          </w:p>
        </w:tc>
        <w:tc>
          <w:tcPr>
            <w:tcW w:w="4945" w:type="dxa"/>
            <w:tcMar>
              <w:top w:w="50" w:type="dxa"/>
              <w:left w:w="100" w:type="dxa"/>
            </w:tcMar>
            <w:vAlign w:val="center"/>
          </w:tcPr>
          <w:p w:rsidR="00A65B95" w:rsidRPr="00D03E1F" w:rsidRDefault="00A65B95" w:rsidP="00A65B9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Прямолинейное равноускоренное движение. Ускорение</w:t>
            </w:r>
          </w:p>
        </w:tc>
        <w:tc>
          <w:tcPr>
            <w:tcW w:w="1057" w:type="dxa"/>
            <w:tcMar>
              <w:top w:w="50" w:type="dxa"/>
              <w:left w:w="100" w:type="dxa"/>
            </w:tcMar>
            <w:vAlign w:val="center"/>
          </w:tcPr>
          <w:p w:rsidR="00A65B95" w:rsidRPr="00D03E1F" w:rsidRDefault="00A65B95" w:rsidP="00A65B95">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A65B95" w:rsidRPr="00D03E1F" w:rsidRDefault="00A65B95" w:rsidP="00A65B95">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A65B95" w:rsidRPr="00D03E1F" w:rsidRDefault="00A65B95" w:rsidP="00A65B95">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A65B95" w:rsidRPr="00D03E1F" w:rsidRDefault="00A65B95" w:rsidP="00A65B95">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09.09.26</w:t>
            </w:r>
          </w:p>
        </w:tc>
        <w:tc>
          <w:tcPr>
            <w:tcW w:w="1313" w:type="dxa"/>
            <w:tcMar>
              <w:top w:w="50" w:type="dxa"/>
              <w:left w:w="100" w:type="dxa"/>
            </w:tcMar>
            <w:vAlign w:val="center"/>
          </w:tcPr>
          <w:p w:rsidR="00A65B95" w:rsidRPr="00D03E1F" w:rsidRDefault="00A65B95" w:rsidP="00A65B95">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A65B95" w:rsidRPr="00D03E1F" w:rsidRDefault="00A65B95" w:rsidP="00A65B9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36">
              <w:r w:rsidRPr="00D03E1F">
                <w:rPr>
                  <w:rFonts w:ascii="Times New Roman" w:hAnsi="Times New Roman" w:cs="Times New Roman"/>
                  <w:color w:val="0000FF"/>
                  <w:sz w:val="24"/>
                  <w:szCs w:val="24"/>
                  <w:u w:val="single"/>
                  <w:lang w:val="ru-RU"/>
                </w:rPr>
                <w:t>https://m.edsoo.ru/ff0ad8d4</w:t>
              </w:r>
            </w:hyperlink>
          </w:p>
        </w:tc>
      </w:tr>
      <w:tr w:rsidR="003058F8" w:rsidRPr="00D03E1F" w:rsidTr="00D03E1F">
        <w:trPr>
          <w:trHeight w:val="144"/>
          <w:tblCellSpacing w:w="0" w:type="dxa"/>
        </w:trPr>
        <w:tc>
          <w:tcPr>
            <w:tcW w:w="81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w:t>
            </w:r>
          </w:p>
        </w:tc>
        <w:tc>
          <w:tcPr>
            <w:tcW w:w="494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Скорость прямолинейного равноускоренного движения. График скорости</w:t>
            </w:r>
          </w:p>
        </w:tc>
        <w:tc>
          <w:tcPr>
            <w:tcW w:w="105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3058F8" w:rsidRPr="00D03E1F" w:rsidRDefault="00A65B95" w:rsidP="00A65B95">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11.09.26</w:t>
            </w:r>
          </w:p>
        </w:tc>
        <w:tc>
          <w:tcPr>
            <w:tcW w:w="1313"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r>
      <w:tr w:rsidR="00A65B95" w:rsidRPr="00D03E1F" w:rsidTr="00D03E1F">
        <w:trPr>
          <w:trHeight w:val="144"/>
          <w:tblCellSpacing w:w="0" w:type="dxa"/>
        </w:trPr>
        <w:tc>
          <w:tcPr>
            <w:tcW w:w="814" w:type="dxa"/>
            <w:tcMar>
              <w:top w:w="50" w:type="dxa"/>
              <w:left w:w="100" w:type="dxa"/>
            </w:tcMar>
            <w:vAlign w:val="center"/>
          </w:tcPr>
          <w:p w:rsidR="00A65B95" w:rsidRPr="00D03E1F" w:rsidRDefault="00A65B95" w:rsidP="00A65B95">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w:t>
            </w:r>
          </w:p>
        </w:tc>
        <w:tc>
          <w:tcPr>
            <w:tcW w:w="4945" w:type="dxa"/>
            <w:tcMar>
              <w:top w:w="50" w:type="dxa"/>
              <w:left w:w="100" w:type="dxa"/>
            </w:tcMar>
            <w:vAlign w:val="center"/>
          </w:tcPr>
          <w:p w:rsidR="00A65B95" w:rsidRPr="00D03E1F" w:rsidRDefault="00A65B95" w:rsidP="00A65B9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ТБ Лабораторная работа №1 "Определение ускорения тела при равноускоренном движении по наклонной плоскости"</w:t>
            </w:r>
          </w:p>
        </w:tc>
        <w:tc>
          <w:tcPr>
            <w:tcW w:w="1057" w:type="dxa"/>
            <w:tcMar>
              <w:top w:w="50" w:type="dxa"/>
              <w:left w:w="100" w:type="dxa"/>
            </w:tcMar>
            <w:vAlign w:val="center"/>
          </w:tcPr>
          <w:p w:rsidR="00A65B95" w:rsidRPr="00D03E1F" w:rsidRDefault="00A65B95" w:rsidP="00A65B95">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A65B95" w:rsidRPr="00D03E1F" w:rsidRDefault="00A65B95" w:rsidP="00A65B95">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A65B95" w:rsidRPr="00D03E1F" w:rsidRDefault="00A65B95" w:rsidP="00A65B95">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58" w:type="dxa"/>
            <w:tcMar>
              <w:top w:w="50" w:type="dxa"/>
              <w:left w:w="100" w:type="dxa"/>
            </w:tcMar>
            <w:vAlign w:val="center"/>
          </w:tcPr>
          <w:p w:rsidR="00A65B95" w:rsidRPr="00D03E1F" w:rsidRDefault="00A65B95" w:rsidP="00A65B95">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16.09.26</w:t>
            </w:r>
          </w:p>
        </w:tc>
        <w:tc>
          <w:tcPr>
            <w:tcW w:w="1313" w:type="dxa"/>
            <w:tcMar>
              <w:top w:w="50" w:type="dxa"/>
              <w:left w:w="100" w:type="dxa"/>
            </w:tcMar>
            <w:vAlign w:val="center"/>
          </w:tcPr>
          <w:p w:rsidR="00A65B95" w:rsidRPr="00D03E1F" w:rsidRDefault="00A65B95" w:rsidP="00A65B95">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A65B95" w:rsidRPr="00D03E1F" w:rsidRDefault="00A65B95" w:rsidP="00A65B9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37">
              <w:r w:rsidRPr="00D03E1F">
                <w:rPr>
                  <w:rFonts w:ascii="Times New Roman" w:hAnsi="Times New Roman" w:cs="Times New Roman"/>
                  <w:color w:val="0000FF"/>
                  <w:sz w:val="24"/>
                  <w:szCs w:val="24"/>
                  <w:u w:val="single"/>
                  <w:lang w:val="ru-RU"/>
                </w:rPr>
                <w:t>https://m.edsoo.ru/ff0adb18</w:t>
              </w:r>
            </w:hyperlink>
          </w:p>
        </w:tc>
      </w:tr>
      <w:tr w:rsidR="00A65B95" w:rsidRPr="00D03E1F" w:rsidTr="00D03E1F">
        <w:trPr>
          <w:trHeight w:val="144"/>
          <w:tblCellSpacing w:w="0" w:type="dxa"/>
        </w:trPr>
        <w:tc>
          <w:tcPr>
            <w:tcW w:w="814" w:type="dxa"/>
            <w:tcMar>
              <w:top w:w="50" w:type="dxa"/>
              <w:left w:w="100" w:type="dxa"/>
            </w:tcMar>
            <w:vAlign w:val="center"/>
          </w:tcPr>
          <w:p w:rsidR="00A65B95" w:rsidRPr="00D03E1F" w:rsidRDefault="00A65B95" w:rsidP="00A65B95">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w:t>
            </w:r>
          </w:p>
        </w:tc>
        <w:tc>
          <w:tcPr>
            <w:tcW w:w="4945" w:type="dxa"/>
            <w:tcMar>
              <w:top w:w="50" w:type="dxa"/>
              <w:left w:w="100" w:type="dxa"/>
            </w:tcMar>
            <w:vAlign w:val="center"/>
          </w:tcPr>
          <w:p w:rsidR="00A65B95" w:rsidRPr="00D03E1F" w:rsidRDefault="00A65B95" w:rsidP="00A65B9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Свободное падение тел. Опыты Галилея</w:t>
            </w:r>
          </w:p>
        </w:tc>
        <w:tc>
          <w:tcPr>
            <w:tcW w:w="1057" w:type="dxa"/>
            <w:tcMar>
              <w:top w:w="50" w:type="dxa"/>
              <w:left w:w="100" w:type="dxa"/>
            </w:tcMar>
            <w:vAlign w:val="center"/>
          </w:tcPr>
          <w:p w:rsidR="00A65B95" w:rsidRPr="00D03E1F" w:rsidRDefault="00A65B95" w:rsidP="00A65B95">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A65B95" w:rsidRPr="00D03E1F" w:rsidRDefault="00A65B95" w:rsidP="00A65B95">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A65B95" w:rsidRPr="00D03E1F" w:rsidRDefault="00A65B95" w:rsidP="00A65B95">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A65B95" w:rsidRPr="00D03E1F" w:rsidRDefault="00A65B95" w:rsidP="00A65B95">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16.09.26</w:t>
            </w:r>
          </w:p>
        </w:tc>
        <w:tc>
          <w:tcPr>
            <w:tcW w:w="1313" w:type="dxa"/>
            <w:tcMar>
              <w:top w:w="50" w:type="dxa"/>
              <w:left w:w="100" w:type="dxa"/>
            </w:tcMar>
            <w:vAlign w:val="center"/>
          </w:tcPr>
          <w:p w:rsidR="00A65B95" w:rsidRPr="00D03E1F" w:rsidRDefault="00A65B95" w:rsidP="00A65B95">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A65B95" w:rsidRPr="00D03E1F" w:rsidRDefault="00A65B95" w:rsidP="00A65B95">
            <w:pPr>
              <w:spacing w:after="0"/>
              <w:ind w:left="135"/>
              <w:rPr>
                <w:rFonts w:ascii="Times New Roman" w:hAnsi="Times New Roman" w:cs="Times New Roman"/>
                <w:sz w:val="24"/>
                <w:szCs w:val="24"/>
                <w:lang w:val="ru-RU"/>
              </w:rPr>
            </w:pPr>
          </w:p>
        </w:tc>
      </w:tr>
      <w:tr w:rsidR="003058F8" w:rsidRPr="00D03E1F" w:rsidTr="00D03E1F">
        <w:trPr>
          <w:trHeight w:val="144"/>
          <w:tblCellSpacing w:w="0" w:type="dxa"/>
        </w:trPr>
        <w:tc>
          <w:tcPr>
            <w:tcW w:w="81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9</w:t>
            </w:r>
          </w:p>
        </w:tc>
        <w:tc>
          <w:tcPr>
            <w:tcW w:w="494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Равномерное движение по окружности. Период и частота обращения. Линейная и угловая скорости</w:t>
            </w:r>
          </w:p>
        </w:tc>
        <w:tc>
          <w:tcPr>
            <w:tcW w:w="105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3058F8" w:rsidRPr="00D03E1F" w:rsidRDefault="008E0668" w:rsidP="008E0668">
            <w:pPr>
              <w:spacing w:after="0" w:line="240"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rPr>
              <w:t>18.09.26</w:t>
            </w:r>
          </w:p>
        </w:tc>
        <w:tc>
          <w:tcPr>
            <w:tcW w:w="1313"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38">
              <w:r w:rsidRPr="00D03E1F">
                <w:rPr>
                  <w:rFonts w:ascii="Times New Roman" w:hAnsi="Times New Roman" w:cs="Times New Roman"/>
                  <w:color w:val="0000FF"/>
                  <w:sz w:val="24"/>
                  <w:szCs w:val="24"/>
                  <w:u w:val="single"/>
                  <w:lang w:val="ru-RU"/>
                </w:rPr>
                <w:t>https://m.edsoo.ru/ff0ae176</w:t>
              </w:r>
            </w:hyperlink>
          </w:p>
        </w:tc>
      </w:tr>
      <w:tr w:rsidR="008E0668" w:rsidRPr="00D03E1F" w:rsidTr="00D03E1F">
        <w:trPr>
          <w:trHeight w:val="144"/>
          <w:tblCellSpacing w:w="0" w:type="dxa"/>
        </w:trPr>
        <w:tc>
          <w:tcPr>
            <w:tcW w:w="814" w:type="dxa"/>
            <w:tcMar>
              <w:top w:w="50" w:type="dxa"/>
              <w:left w:w="100" w:type="dxa"/>
            </w:tcMar>
            <w:vAlign w:val="center"/>
          </w:tcPr>
          <w:p w:rsidR="008E0668" w:rsidRPr="00D03E1F" w:rsidRDefault="008E0668" w:rsidP="008E0668">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10</w:t>
            </w:r>
          </w:p>
        </w:tc>
        <w:tc>
          <w:tcPr>
            <w:tcW w:w="4945" w:type="dxa"/>
            <w:tcMar>
              <w:top w:w="50" w:type="dxa"/>
              <w:left w:w="100" w:type="dxa"/>
            </w:tcMar>
            <w:vAlign w:val="center"/>
          </w:tcPr>
          <w:p w:rsidR="008E0668" w:rsidRPr="00D03E1F" w:rsidRDefault="008E0668" w:rsidP="008E0668">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Центростремительное ускорение</w:t>
            </w:r>
          </w:p>
        </w:tc>
        <w:tc>
          <w:tcPr>
            <w:tcW w:w="1057" w:type="dxa"/>
            <w:tcMar>
              <w:top w:w="50" w:type="dxa"/>
              <w:left w:w="100" w:type="dxa"/>
            </w:tcMar>
            <w:vAlign w:val="center"/>
          </w:tcPr>
          <w:p w:rsidR="008E0668" w:rsidRPr="00D03E1F" w:rsidRDefault="008E0668" w:rsidP="008E0668">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8E0668" w:rsidRPr="00D03E1F" w:rsidRDefault="008E0668" w:rsidP="008E0668">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8E0668" w:rsidRPr="00D03E1F" w:rsidRDefault="008E0668" w:rsidP="008E0668">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8E0668" w:rsidRPr="00D03E1F" w:rsidRDefault="008E0668" w:rsidP="008E0668">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23.09.26</w:t>
            </w:r>
          </w:p>
        </w:tc>
        <w:tc>
          <w:tcPr>
            <w:tcW w:w="1313" w:type="dxa"/>
            <w:tcMar>
              <w:top w:w="50" w:type="dxa"/>
              <w:left w:w="100" w:type="dxa"/>
            </w:tcMar>
            <w:vAlign w:val="center"/>
          </w:tcPr>
          <w:p w:rsidR="008E0668" w:rsidRPr="00D03E1F" w:rsidRDefault="008E0668" w:rsidP="008E0668">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8E0668" w:rsidRPr="00D03E1F" w:rsidRDefault="008E0668" w:rsidP="008E0668">
            <w:pPr>
              <w:spacing w:after="0"/>
              <w:ind w:left="135"/>
              <w:rPr>
                <w:rFonts w:ascii="Times New Roman" w:hAnsi="Times New Roman" w:cs="Times New Roman"/>
                <w:sz w:val="24"/>
                <w:szCs w:val="24"/>
                <w:lang w:val="ru-RU"/>
              </w:rPr>
            </w:pPr>
          </w:p>
        </w:tc>
      </w:tr>
      <w:tr w:rsidR="008E0668" w:rsidRPr="00D03E1F" w:rsidTr="00D03E1F">
        <w:trPr>
          <w:trHeight w:val="144"/>
          <w:tblCellSpacing w:w="0" w:type="dxa"/>
        </w:trPr>
        <w:tc>
          <w:tcPr>
            <w:tcW w:w="814" w:type="dxa"/>
            <w:tcMar>
              <w:top w:w="50" w:type="dxa"/>
              <w:left w:w="100" w:type="dxa"/>
            </w:tcMar>
            <w:vAlign w:val="center"/>
          </w:tcPr>
          <w:p w:rsidR="008E0668" w:rsidRPr="00D03E1F" w:rsidRDefault="008E0668" w:rsidP="008E0668">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w:t>
            </w:r>
          </w:p>
        </w:tc>
        <w:tc>
          <w:tcPr>
            <w:tcW w:w="4945" w:type="dxa"/>
            <w:tcMar>
              <w:top w:w="50" w:type="dxa"/>
              <w:left w:w="100" w:type="dxa"/>
            </w:tcMar>
            <w:vAlign w:val="center"/>
          </w:tcPr>
          <w:p w:rsidR="008E0668" w:rsidRPr="00D03E1F" w:rsidRDefault="008E0668" w:rsidP="008E0668">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Первый закон Ньютона. Вектор силы</w:t>
            </w:r>
          </w:p>
        </w:tc>
        <w:tc>
          <w:tcPr>
            <w:tcW w:w="1057" w:type="dxa"/>
            <w:tcMar>
              <w:top w:w="50" w:type="dxa"/>
              <w:left w:w="100" w:type="dxa"/>
            </w:tcMar>
            <w:vAlign w:val="center"/>
          </w:tcPr>
          <w:p w:rsidR="008E0668" w:rsidRPr="00D03E1F" w:rsidRDefault="008E0668" w:rsidP="008E0668">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8E0668" w:rsidRPr="00D03E1F" w:rsidRDefault="008E0668" w:rsidP="008E0668">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8E0668" w:rsidRPr="00D03E1F" w:rsidRDefault="008E0668" w:rsidP="008E0668">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8E0668" w:rsidRPr="00D03E1F" w:rsidRDefault="008E0668" w:rsidP="008E0668">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23.09.26</w:t>
            </w:r>
          </w:p>
        </w:tc>
        <w:tc>
          <w:tcPr>
            <w:tcW w:w="1313" w:type="dxa"/>
            <w:tcMar>
              <w:top w:w="50" w:type="dxa"/>
              <w:left w:w="100" w:type="dxa"/>
            </w:tcMar>
            <w:vAlign w:val="center"/>
          </w:tcPr>
          <w:p w:rsidR="008E0668" w:rsidRPr="00D03E1F" w:rsidRDefault="008E0668" w:rsidP="008E0668">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8E0668" w:rsidRPr="00D03E1F" w:rsidRDefault="008E0668" w:rsidP="008E0668">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39">
              <w:r w:rsidRPr="00D03E1F">
                <w:rPr>
                  <w:rFonts w:ascii="Times New Roman" w:hAnsi="Times New Roman" w:cs="Times New Roman"/>
                  <w:color w:val="0000FF"/>
                  <w:sz w:val="24"/>
                  <w:szCs w:val="24"/>
                  <w:u w:val="single"/>
                  <w:lang w:val="ru-RU"/>
                </w:rPr>
                <w:t>https://m.edsoo.ru/ff0ae612</w:t>
              </w:r>
            </w:hyperlink>
          </w:p>
        </w:tc>
      </w:tr>
      <w:tr w:rsidR="003058F8" w:rsidRPr="00D03E1F" w:rsidTr="00D03E1F">
        <w:trPr>
          <w:trHeight w:val="144"/>
          <w:tblCellSpacing w:w="0" w:type="dxa"/>
        </w:trPr>
        <w:tc>
          <w:tcPr>
            <w:tcW w:w="81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w:t>
            </w:r>
          </w:p>
        </w:tc>
        <w:tc>
          <w:tcPr>
            <w:tcW w:w="494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Второй закон Ньютона. Равнодействующая сила</w:t>
            </w:r>
          </w:p>
        </w:tc>
        <w:tc>
          <w:tcPr>
            <w:tcW w:w="105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3058F8" w:rsidRPr="00D03E1F" w:rsidRDefault="00522DBB">
            <w:pPr>
              <w:jc w:val="center"/>
              <w:textAlignment w:val="center"/>
              <w:rPr>
                <w:rFonts w:ascii="Times New Roman" w:hAnsi="Times New Roman" w:cs="Times New Roman"/>
                <w:sz w:val="24"/>
                <w:szCs w:val="24"/>
                <w:lang w:val="ru-RU"/>
              </w:rPr>
            </w:pPr>
            <w:r w:rsidRPr="00D03E1F">
              <w:rPr>
                <w:rFonts w:ascii="Times New Roman" w:hAnsi="Times New Roman" w:cs="Times New Roman"/>
                <w:sz w:val="24"/>
                <w:szCs w:val="24"/>
                <w:lang w:val="ru-RU"/>
              </w:rPr>
              <w:t>25.09.26</w:t>
            </w:r>
          </w:p>
        </w:tc>
        <w:tc>
          <w:tcPr>
            <w:tcW w:w="1313"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40">
              <w:r w:rsidRPr="00D03E1F">
                <w:rPr>
                  <w:rFonts w:ascii="Times New Roman" w:hAnsi="Times New Roman" w:cs="Times New Roman"/>
                  <w:color w:val="0000FF"/>
                  <w:sz w:val="24"/>
                  <w:szCs w:val="24"/>
                  <w:u w:val="single"/>
                  <w:lang w:val="ru-RU"/>
                </w:rPr>
                <w:t>https://m.edsoo.ru/ff0ae72a</w:t>
              </w:r>
            </w:hyperlink>
          </w:p>
        </w:tc>
      </w:tr>
      <w:tr w:rsidR="00522DBB" w:rsidRPr="00D03E1F" w:rsidTr="00D03E1F">
        <w:trPr>
          <w:trHeight w:val="144"/>
          <w:tblCellSpacing w:w="0" w:type="dxa"/>
        </w:trPr>
        <w:tc>
          <w:tcPr>
            <w:tcW w:w="814" w:type="dxa"/>
            <w:tcMar>
              <w:top w:w="50" w:type="dxa"/>
              <w:left w:w="100" w:type="dxa"/>
            </w:tcMar>
            <w:vAlign w:val="center"/>
          </w:tcPr>
          <w:p w:rsidR="00522DBB" w:rsidRPr="00D03E1F" w:rsidRDefault="00522DBB" w:rsidP="00522DBB">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13</w:t>
            </w:r>
          </w:p>
        </w:tc>
        <w:tc>
          <w:tcPr>
            <w:tcW w:w="4945" w:type="dxa"/>
            <w:tcMar>
              <w:top w:w="50" w:type="dxa"/>
              <w:left w:w="100" w:type="dxa"/>
            </w:tcMar>
            <w:vAlign w:val="center"/>
          </w:tcPr>
          <w:p w:rsidR="00522DBB" w:rsidRPr="00D03E1F" w:rsidRDefault="00522DBB" w:rsidP="00522DBB">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Третий закон Ньютона. Суперпозиция сил</w:t>
            </w:r>
          </w:p>
        </w:tc>
        <w:tc>
          <w:tcPr>
            <w:tcW w:w="1057" w:type="dxa"/>
            <w:tcMar>
              <w:top w:w="50" w:type="dxa"/>
              <w:left w:w="100" w:type="dxa"/>
            </w:tcMar>
            <w:vAlign w:val="center"/>
          </w:tcPr>
          <w:p w:rsidR="00522DBB" w:rsidRPr="00D03E1F" w:rsidRDefault="00522DBB" w:rsidP="00522DBB">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522DBB" w:rsidRPr="00D03E1F" w:rsidRDefault="00522DBB" w:rsidP="00522DBB">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522DBB" w:rsidRPr="00D03E1F" w:rsidRDefault="00522DBB" w:rsidP="00522DBB">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522DBB" w:rsidRPr="00D03E1F" w:rsidRDefault="00522DBB" w:rsidP="00522DBB">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30.09.26</w:t>
            </w:r>
          </w:p>
        </w:tc>
        <w:tc>
          <w:tcPr>
            <w:tcW w:w="1313" w:type="dxa"/>
            <w:tcMar>
              <w:top w:w="50" w:type="dxa"/>
              <w:left w:w="100" w:type="dxa"/>
            </w:tcMar>
            <w:vAlign w:val="center"/>
          </w:tcPr>
          <w:p w:rsidR="00522DBB" w:rsidRPr="00D03E1F" w:rsidRDefault="00522DBB" w:rsidP="00522DBB">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522DBB" w:rsidRPr="00D03E1F" w:rsidRDefault="00522DBB" w:rsidP="00522DBB">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41">
              <w:r w:rsidRPr="00D03E1F">
                <w:rPr>
                  <w:rFonts w:ascii="Times New Roman" w:hAnsi="Times New Roman" w:cs="Times New Roman"/>
                  <w:color w:val="0000FF"/>
                  <w:sz w:val="24"/>
                  <w:szCs w:val="24"/>
                  <w:u w:val="single"/>
                  <w:lang w:val="ru-RU"/>
                </w:rPr>
                <w:t>https://m.edsoo.ru/ff0ae982</w:t>
              </w:r>
            </w:hyperlink>
          </w:p>
        </w:tc>
      </w:tr>
      <w:tr w:rsidR="00522DBB" w:rsidRPr="00D03E1F" w:rsidTr="00D03E1F">
        <w:trPr>
          <w:trHeight w:val="144"/>
          <w:tblCellSpacing w:w="0" w:type="dxa"/>
        </w:trPr>
        <w:tc>
          <w:tcPr>
            <w:tcW w:w="814" w:type="dxa"/>
            <w:tcMar>
              <w:top w:w="50" w:type="dxa"/>
              <w:left w:w="100" w:type="dxa"/>
            </w:tcMar>
            <w:vAlign w:val="center"/>
          </w:tcPr>
          <w:p w:rsidR="00522DBB" w:rsidRPr="00D03E1F" w:rsidRDefault="00522DBB" w:rsidP="00522DBB">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14</w:t>
            </w:r>
          </w:p>
        </w:tc>
        <w:tc>
          <w:tcPr>
            <w:tcW w:w="4945" w:type="dxa"/>
            <w:tcMar>
              <w:top w:w="50" w:type="dxa"/>
              <w:left w:w="100" w:type="dxa"/>
            </w:tcMar>
            <w:vAlign w:val="center"/>
          </w:tcPr>
          <w:p w:rsidR="00522DBB" w:rsidRPr="00D03E1F" w:rsidRDefault="00522DBB" w:rsidP="00522DBB">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Решение задач на применение законов Ньютона</w:t>
            </w:r>
          </w:p>
        </w:tc>
        <w:tc>
          <w:tcPr>
            <w:tcW w:w="1057" w:type="dxa"/>
            <w:tcMar>
              <w:top w:w="50" w:type="dxa"/>
              <w:left w:w="100" w:type="dxa"/>
            </w:tcMar>
            <w:vAlign w:val="center"/>
          </w:tcPr>
          <w:p w:rsidR="00522DBB" w:rsidRPr="00D03E1F" w:rsidRDefault="00522DBB" w:rsidP="00522DBB">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522DBB" w:rsidRPr="00D03E1F" w:rsidRDefault="00522DBB" w:rsidP="00522DBB">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522DBB" w:rsidRPr="00D03E1F" w:rsidRDefault="00522DBB" w:rsidP="00522DBB">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522DBB" w:rsidRPr="00D03E1F" w:rsidRDefault="00522DBB" w:rsidP="00522DBB">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30.09.26</w:t>
            </w:r>
          </w:p>
        </w:tc>
        <w:tc>
          <w:tcPr>
            <w:tcW w:w="1313" w:type="dxa"/>
            <w:tcMar>
              <w:top w:w="50" w:type="dxa"/>
              <w:left w:w="100" w:type="dxa"/>
            </w:tcMar>
            <w:vAlign w:val="center"/>
          </w:tcPr>
          <w:p w:rsidR="00522DBB" w:rsidRPr="00D03E1F" w:rsidRDefault="00522DBB" w:rsidP="00522DBB">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522DBB" w:rsidRPr="00D03E1F" w:rsidRDefault="00522DBB" w:rsidP="00522DBB">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42">
              <w:r w:rsidRPr="00D03E1F">
                <w:rPr>
                  <w:rFonts w:ascii="Times New Roman" w:hAnsi="Times New Roman" w:cs="Times New Roman"/>
                  <w:color w:val="0000FF"/>
                  <w:sz w:val="24"/>
                  <w:szCs w:val="24"/>
                  <w:u w:val="single"/>
                  <w:lang w:val="ru-RU"/>
                </w:rPr>
                <w:t>https://m.edsoo.ru/ff0aeb6c</w:t>
              </w:r>
            </w:hyperlink>
          </w:p>
        </w:tc>
      </w:tr>
      <w:tr w:rsidR="003058F8" w:rsidRPr="00D03E1F" w:rsidTr="00D03E1F">
        <w:trPr>
          <w:trHeight w:val="144"/>
          <w:tblCellSpacing w:w="0" w:type="dxa"/>
        </w:trPr>
        <w:tc>
          <w:tcPr>
            <w:tcW w:w="81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15</w:t>
            </w:r>
          </w:p>
        </w:tc>
        <w:tc>
          <w:tcPr>
            <w:tcW w:w="494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Сила упругости. Закон Гука</w:t>
            </w:r>
          </w:p>
        </w:tc>
        <w:tc>
          <w:tcPr>
            <w:tcW w:w="105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3058F8" w:rsidRPr="00D03E1F" w:rsidRDefault="00522DBB" w:rsidP="00522DBB">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02.10.26</w:t>
            </w:r>
          </w:p>
        </w:tc>
        <w:tc>
          <w:tcPr>
            <w:tcW w:w="1313"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43">
              <w:r w:rsidRPr="00D03E1F">
                <w:rPr>
                  <w:rFonts w:ascii="Times New Roman" w:hAnsi="Times New Roman" w:cs="Times New Roman"/>
                  <w:color w:val="0000FF"/>
                  <w:sz w:val="24"/>
                  <w:szCs w:val="24"/>
                  <w:u w:val="single"/>
                  <w:lang w:val="ru-RU"/>
                </w:rPr>
                <w:t>https://m.edsoo.ru/ff0aeca2</w:t>
              </w:r>
            </w:hyperlink>
          </w:p>
        </w:tc>
      </w:tr>
      <w:tr w:rsidR="00A14682" w:rsidRPr="00D03E1F" w:rsidTr="00D03E1F">
        <w:trPr>
          <w:trHeight w:val="144"/>
          <w:tblCellSpacing w:w="0" w:type="dxa"/>
        </w:trPr>
        <w:tc>
          <w:tcPr>
            <w:tcW w:w="814" w:type="dxa"/>
            <w:tcMar>
              <w:top w:w="50" w:type="dxa"/>
              <w:left w:w="100" w:type="dxa"/>
            </w:tcMar>
            <w:vAlign w:val="center"/>
          </w:tcPr>
          <w:p w:rsidR="00A14682" w:rsidRPr="00D03E1F" w:rsidRDefault="00A14682" w:rsidP="00A14682">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16</w:t>
            </w:r>
          </w:p>
        </w:tc>
        <w:tc>
          <w:tcPr>
            <w:tcW w:w="4945" w:type="dxa"/>
            <w:tcMar>
              <w:top w:w="50" w:type="dxa"/>
              <w:left w:w="100" w:type="dxa"/>
            </w:tcMar>
            <w:vAlign w:val="center"/>
          </w:tcPr>
          <w:p w:rsidR="00A14682" w:rsidRPr="00D03E1F" w:rsidRDefault="00A14682" w:rsidP="00A14682">
            <w:pPr>
              <w:spacing w:after="0"/>
              <w:ind w:left="135"/>
              <w:rPr>
                <w:rFonts w:ascii="Times New Roman" w:hAnsi="Times New Roman" w:cs="Times New Roman"/>
                <w:color w:val="000000"/>
                <w:sz w:val="24"/>
                <w:szCs w:val="24"/>
                <w:lang w:val="ru-RU"/>
              </w:rPr>
            </w:pPr>
            <w:r w:rsidRPr="00D03E1F">
              <w:rPr>
                <w:rFonts w:ascii="Times New Roman" w:hAnsi="Times New Roman" w:cs="Times New Roman"/>
                <w:color w:val="000000"/>
                <w:sz w:val="24"/>
                <w:szCs w:val="24"/>
                <w:lang w:val="ru-RU"/>
              </w:rPr>
              <w:t>Решение задач по теме «Сила упругости»</w:t>
            </w:r>
          </w:p>
          <w:p w:rsidR="00A14682" w:rsidRPr="00D03E1F" w:rsidRDefault="00A14682" w:rsidP="00A14682">
            <w:pPr>
              <w:spacing w:after="0"/>
              <w:ind w:left="135"/>
              <w:rPr>
                <w:rFonts w:ascii="Times New Roman" w:hAnsi="Times New Roman" w:cs="Times New Roman"/>
                <w:color w:val="000000"/>
                <w:sz w:val="24"/>
                <w:szCs w:val="24"/>
                <w:lang w:val="ru-RU"/>
              </w:rPr>
            </w:pPr>
          </w:p>
        </w:tc>
        <w:tc>
          <w:tcPr>
            <w:tcW w:w="1057" w:type="dxa"/>
            <w:tcMar>
              <w:top w:w="50" w:type="dxa"/>
              <w:left w:w="100" w:type="dxa"/>
            </w:tcMar>
            <w:vAlign w:val="center"/>
          </w:tcPr>
          <w:p w:rsidR="00A14682" w:rsidRPr="00D03E1F" w:rsidRDefault="00A14682" w:rsidP="00A14682">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A14682" w:rsidRPr="00D03E1F" w:rsidRDefault="00A14682" w:rsidP="00A14682">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A14682" w:rsidRPr="00D03E1F" w:rsidRDefault="00A14682" w:rsidP="00A14682">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A14682" w:rsidRPr="00D03E1F" w:rsidRDefault="00A14682" w:rsidP="00A14682">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07.10.26</w:t>
            </w:r>
          </w:p>
        </w:tc>
        <w:tc>
          <w:tcPr>
            <w:tcW w:w="1313" w:type="dxa"/>
            <w:tcMar>
              <w:top w:w="50" w:type="dxa"/>
              <w:left w:w="100" w:type="dxa"/>
            </w:tcMar>
            <w:vAlign w:val="center"/>
          </w:tcPr>
          <w:p w:rsidR="00A14682" w:rsidRPr="00D03E1F" w:rsidRDefault="00A14682" w:rsidP="00A14682">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A14682" w:rsidRPr="00D03E1F" w:rsidRDefault="00A14682" w:rsidP="00A14682">
            <w:pPr>
              <w:spacing w:after="0"/>
              <w:ind w:left="135"/>
              <w:rPr>
                <w:rFonts w:ascii="Times New Roman" w:hAnsi="Times New Roman" w:cs="Times New Roman"/>
                <w:sz w:val="24"/>
                <w:szCs w:val="24"/>
                <w:lang w:val="ru-RU"/>
              </w:rPr>
            </w:pPr>
          </w:p>
        </w:tc>
      </w:tr>
      <w:tr w:rsidR="00A14682" w:rsidRPr="00D03E1F" w:rsidTr="00D03E1F">
        <w:trPr>
          <w:trHeight w:val="144"/>
          <w:tblCellSpacing w:w="0" w:type="dxa"/>
        </w:trPr>
        <w:tc>
          <w:tcPr>
            <w:tcW w:w="814" w:type="dxa"/>
            <w:tcMar>
              <w:top w:w="50" w:type="dxa"/>
              <w:left w:w="100" w:type="dxa"/>
            </w:tcMar>
            <w:vAlign w:val="center"/>
          </w:tcPr>
          <w:p w:rsidR="00A14682" w:rsidRPr="00D03E1F" w:rsidRDefault="00A14682" w:rsidP="00A14682">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17</w:t>
            </w:r>
          </w:p>
        </w:tc>
        <w:tc>
          <w:tcPr>
            <w:tcW w:w="4945" w:type="dxa"/>
            <w:tcMar>
              <w:top w:w="50" w:type="dxa"/>
              <w:left w:w="100" w:type="dxa"/>
            </w:tcMar>
            <w:vAlign w:val="center"/>
          </w:tcPr>
          <w:p w:rsidR="00A14682" w:rsidRPr="00D03E1F" w:rsidRDefault="00A14682" w:rsidP="00A14682">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ТБ Лабораторная работа №2 «Определение жесткости пружины»</w:t>
            </w:r>
          </w:p>
        </w:tc>
        <w:tc>
          <w:tcPr>
            <w:tcW w:w="1057" w:type="dxa"/>
            <w:tcMar>
              <w:top w:w="50" w:type="dxa"/>
              <w:left w:w="100" w:type="dxa"/>
            </w:tcMar>
            <w:vAlign w:val="center"/>
          </w:tcPr>
          <w:p w:rsidR="00A14682" w:rsidRPr="00D03E1F" w:rsidRDefault="00A14682" w:rsidP="00A14682">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A14682" w:rsidRPr="00D03E1F" w:rsidRDefault="00A14682" w:rsidP="00A14682">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A14682" w:rsidRPr="00D03E1F" w:rsidRDefault="00A14682" w:rsidP="00A14682">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58" w:type="dxa"/>
            <w:tcMar>
              <w:top w:w="50" w:type="dxa"/>
              <w:left w:w="100" w:type="dxa"/>
            </w:tcMar>
            <w:vAlign w:val="center"/>
          </w:tcPr>
          <w:p w:rsidR="00A14682" w:rsidRPr="00D03E1F" w:rsidRDefault="00A14682" w:rsidP="00A14682">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07.10.26</w:t>
            </w:r>
          </w:p>
        </w:tc>
        <w:tc>
          <w:tcPr>
            <w:tcW w:w="1313" w:type="dxa"/>
            <w:tcMar>
              <w:top w:w="50" w:type="dxa"/>
              <w:left w:w="100" w:type="dxa"/>
            </w:tcMar>
            <w:vAlign w:val="center"/>
          </w:tcPr>
          <w:p w:rsidR="00A14682" w:rsidRPr="00D03E1F" w:rsidRDefault="00A14682" w:rsidP="00A14682">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A14682" w:rsidRPr="00D03E1F" w:rsidRDefault="00A14682" w:rsidP="00A14682">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44">
              <w:r w:rsidRPr="00D03E1F">
                <w:rPr>
                  <w:rFonts w:ascii="Times New Roman" w:hAnsi="Times New Roman" w:cs="Times New Roman"/>
                  <w:color w:val="0000FF"/>
                  <w:sz w:val="24"/>
                  <w:szCs w:val="24"/>
                  <w:u w:val="single"/>
                  <w:lang w:val="ru-RU"/>
                </w:rPr>
                <w:t>https://m.edsoo.ru/ff0aee28</w:t>
              </w:r>
            </w:hyperlink>
          </w:p>
        </w:tc>
      </w:tr>
      <w:tr w:rsidR="003058F8" w:rsidRPr="00D03E1F" w:rsidTr="00D03E1F">
        <w:trPr>
          <w:trHeight w:val="144"/>
          <w:tblCellSpacing w:w="0" w:type="dxa"/>
        </w:trPr>
        <w:tc>
          <w:tcPr>
            <w:tcW w:w="81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18</w:t>
            </w:r>
          </w:p>
        </w:tc>
        <w:tc>
          <w:tcPr>
            <w:tcW w:w="494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Сила трения</w:t>
            </w:r>
          </w:p>
        </w:tc>
        <w:tc>
          <w:tcPr>
            <w:tcW w:w="105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3058F8" w:rsidRPr="00D03E1F" w:rsidRDefault="00A14682" w:rsidP="00A14682">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09.10.26</w:t>
            </w:r>
          </w:p>
        </w:tc>
        <w:tc>
          <w:tcPr>
            <w:tcW w:w="1313"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45">
              <w:r w:rsidRPr="00D03E1F">
                <w:rPr>
                  <w:rFonts w:ascii="Times New Roman" w:hAnsi="Times New Roman" w:cs="Times New Roman"/>
                  <w:color w:val="0000FF"/>
                  <w:sz w:val="24"/>
                  <w:szCs w:val="24"/>
                  <w:u w:val="single"/>
                  <w:lang w:val="ru-RU"/>
                </w:rPr>
                <w:t>https://m.edsoo.ru/ff0af738</w:t>
              </w:r>
            </w:hyperlink>
          </w:p>
        </w:tc>
      </w:tr>
      <w:tr w:rsidR="00A14682" w:rsidRPr="00D03E1F" w:rsidTr="00D03E1F">
        <w:trPr>
          <w:trHeight w:val="144"/>
          <w:tblCellSpacing w:w="0" w:type="dxa"/>
        </w:trPr>
        <w:tc>
          <w:tcPr>
            <w:tcW w:w="814" w:type="dxa"/>
            <w:tcMar>
              <w:top w:w="50" w:type="dxa"/>
              <w:left w:w="100" w:type="dxa"/>
            </w:tcMar>
            <w:vAlign w:val="center"/>
          </w:tcPr>
          <w:p w:rsidR="00A14682" w:rsidRPr="00D03E1F" w:rsidRDefault="00A14682" w:rsidP="00A14682">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19</w:t>
            </w:r>
          </w:p>
        </w:tc>
        <w:tc>
          <w:tcPr>
            <w:tcW w:w="4945" w:type="dxa"/>
            <w:tcMar>
              <w:top w:w="50" w:type="dxa"/>
              <w:left w:w="100" w:type="dxa"/>
            </w:tcMar>
            <w:vAlign w:val="center"/>
          </w:tcPr>
          <w:p w:rsidR="00A14682" w:rsidRPr="00D03E1F" w:rsidRDefault="00A14682" w:rsidP="00A14682">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Решение задач по теме «Сила трения»</w:t>
            </w:r>
          </w:p>
        </w:tc>
        <w:tc>
          <w:tcPr>
            <w:tcW w:w="1057" w:type="dxa"/>
            <w:tcMar>
              <w:top w:w="50" w:type="dxa"/>
              <w:left w:w="100" w:type="dxa"/>
            </w:tcMar>
            <w:vAlign w:val="center"/>
          </w:tcPr>
          <w:p w:rsidR="00A14682" w:rsidRPr="00D03E1F" w:rsidRDefault="00A14682" w:rsidP="00A14682">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A14682" w:rsidRPr="00D03E1F" w:rsidRDefault="00A14682" w:rsidP="00A14682">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A14682" w:rsidRPr="00D03E1F" w:rsidRDefault="00A14682" w:rsidP="00A14682">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A14682" w:rsidRPr="00D03E1F" w:rsidRDefault="00A14682" w:rsidP="00A14682">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14.10.26</w:t>
            </w:r>
          </w:p>
        </w:tc>
        <w:tc>
          <w:tcPr>
            <w:tcW w:w="1313" w:type="dxa"/>
            <w:tcMar>
              <w:top w:w="50" w:type="dxa"/>
              <w:left w:w="100" w:type="dxa"/>
            </w:tcMar>
            <w:vAlign w:val="center"/>
          </w:tcPr>
          <w:p w:rsidR="00A14682" w:rsidRPr="00D03E1F" w:rsidRDefault="00A14682" w:rsidP="00A14682">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A14682" w:rsidRPr="00D03E1F" w:rsidRDefault="00A14682" w:rsidP="00A14682">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46">
              <w:r w:rsidRPr="00D03E1F">
                <w:rPr>
                  <w:rFonts w:ascii="Times New Roman" w:hAnsi="Times New Roman" w:cs="Times New Roman"/>
                  <w:color w:val="0000FF"/>
                  <w:sz w:val="24"/>
                  <w:szCs w:val="24"/>
                  <w:u w:val="single"/>
                  <w:lang w:val="ru-RU"/>
                </w:rPr>
                <w:t>https://m.edsoo.ru/ff0afa26</w:t>
              </w:r>
            </w:hyperlink>
          </w:p>
        </w:tc>
      </w:tr>
      <w:tr w:rsidR="00A14682" w:rsidRPr="00D03E1F" w:rsidTr="00D03E1F">
        <w:trPr>
          <w:trHeight w:val="144"/>
          <w:tblCellSpacing w:w="0" w:type="dxa"/>
        </w:trPr>
        <w:tc>
          <w:tcPr>
            <w:tcW w:w="814" w:type="dxa"/>
            <w:tcMar>
              <w:top w:w="50" w:type="dxa"/>
              <w:left w:w="100" w:type="dxa"/>
            </w:tcMar>
            <w:vAlign w:val="center"/>
          </w:tcPr>
          <w:p w:rsidR="00A14682" w:rsidRPr="00D03E1F" w:rsidRDefault="00A14682" w:rsidP="00A14682">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20</w:t>
            </w:r>
          </w:p>
        </w:tc>
        <w:tc>
          <w:tcPr>
            <w:tcW w:w="4945" w:type="dxa"/>
            <w:tcMar>
              <w:top w:w="50" w:type="dxa"/>
              <w:left w:w="100" w:type="dxa"/>
            </w:tcMar>
            <w:vAlign w:val="center"/>
          </w:tcPr>
          <w:p w:rsidR="00A14682" w:rsidRPr="00D03E1F" w:rsidRDefault="00A14682" w:rsidP="00A14682">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ТБ Лабораторная работа №3 "Определение коэффициента трения скольжения"</w:t>
            </w:r>
          </w:p>
        </w:tc>
        <w:tc>
          <w:tcPr>
            <w:tcW w:w="1057" w:type="dxa"/>
            <w:tcMar>
              <w:top w:w="50" w:type="dxa"/>
              <w:left w:w="100" w:type="dxa"/>
            </w:tcMar>
            <w:vAlign w:val="center"/>
          </w:tcPr>
          <w:p w:rsidR="00A14682" w:rsidRPr="00D03E1F" w:rsidRDefault="00A14682" w:rsidP="00A14682">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A14682" w:rsidRPr="00D03E1F" w:rsidRDefault="00A14682" w:rsidP="00A14682">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A14682" w:rsidRPr="00D03E1F" w:rsidRDefault="00A14682" w:rsidP="00A14682">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58" w:type="dxa"/>
            <w:tcMar>
              <w:top w:w="50" w:type="dxa"/>
              <w:left w:w="100" w:type="dxa"/>
            </w:tcMar>
            <w:vAlign w:val="center"/>
          </w:tcPr>
          <w:p w:rsidR="00A14682" w:rsidRPr="00D03E1F" w:rsidRDefault="00A14682" w:rsidP="00A14682">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14.10.26</w:t>
            </w:r>
          </w:p>
        </w:tc>
        <w:tc>
          <w:tcPr>
            <w:tcW w:w="1313" w:type="dxa"/>
            <w:tcMar>
              <w:top w:w="50" w:type="dxa"/>
              <w:left w:w="100" w:type="dxa"/>
            </w:tcMar>
            <w:vAlign w:val="center"/>
          </w:tcPr>
          <w:p w:rsidR="00A14682" w:rsidRPr="00D03E1F" w:rsidRDefault="00A14682" w:rsidP="00A14682">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A14682" w:rsidRPr="00D03E1F" w:rsidRDefault="00A14682" w:rsidP="00A14682">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47">
              <w:r w:rsidRPr="00D03E1F">
                <w:rPr>
                  <w:rFonts w:ascii="Times New Roman" w:hAnsi="Times New Roman" w:cs="Times New Roman"/>
                  <w:color w:val="0000FF"/>
                  <w:sz w:val="24"/>
                  <w:szCs w:val="24"/>
                  <w:u w:val="single"/>
                  <w:lang w:val="ru-RU"/>
                </w:rPr>
                <w:t>https://m.edsoo.ru/ff0af8be</w:t>
              </w:r>
            </w:hyperlink>
          </w:p>
        </w:tc>
      </w:tr>
      <w:tr w:rsidR="00EB0495" w:rsidRPr="00D03E1F" w:rsidTr="00D03E1F">
        <w:trPr>
          <w:trHeight w:val="144"/>
          <w:tblCellSpacing w:w="0" w:type="dxa"/>
        </w:trPr>
        <w:tc>
          <w:tcPr>
            <w:tcW w:w="814" w:type="dxa"/>
            <w:tcMar>
              <w:top w:w="50" w:type="dxa"/>
              <w:left w:w="100" w:type="dxa"/>
            </w:tcMar>
            <w:vAlign w:val="center"/>
          </w:tcPr>
          <w:p w:rsidR="00EB0495" w:rsidRPr="00D03E1F" w:rsidRDefault="00EB0495" w:rsidP="00EB0495">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21</w:t>
            </w:r>
          </w:p>
        </w:tc>
        <w:tc>
          <w:tcPr>
            <w:tcW w:w="4945" w:type="dxa"/>
            <w:tcMar>
              <w:top w:w="50" w:type="dxa"/>
              <w:left w:w="100" w:type="dxa"/>
            </w:tcMar>
            <w:vAlign w:val="center"/>
          </w:tcPr>
          <w:p w:rsidR="00EB0495" w:rsidRPr="00D03E1F" w:rsidRDefault="00EB0495" w:rsidP="00EB049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Решение задач по теме "Законы Ньютона. Сила упругости. Сила трения"</w:t>
            </w:r>
          </w:p>
        </w:tc>
        <w:tc>
          <w:tcPr>
            <w:tcW w:w="1057" w:type="dxa"/>
            <w:tcMar>
              <w:top w:w="50" w:type="dxa"/>
              <w:left w:w="100" w:type="dxa"/>
            </w:tcMar>
            <w:vAlign w:val="center"/>
          </w:tcPr>
          <w:p w:rsidR="00EB0495" w:rsidRPr="00D03E1F" w:rsidRDefault="00EB0495" w:rsidP="00EB0495">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EB0495" w:rsidRPr="00D03E1F" w:rsidRDefault="00EB0495" w:rsidP="00EB0495">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EB0495" w:rsidRPr="00D03E1F" w:rsidRDefault="00EB0495" w:rsidP="00EB0495">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EB0495" w:rsidRPr="00D03E1F" w:rsidRDefault="00EB0495" w:rsidP="00EB0495">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16.10.26</w:t>
            </w:r>
          </w:p>
        </w:tc>
        <w:tc>
          <w:tcPr>
            <w:tcW w:w="1313" w:type="dxa"/>
            <w:tcMar>
              <w:top w:w="50" w:type="dxa"/>
              <w:left w:w="100" w:type="dxa"/>
            </w:tcMar>
            <w:vAlign w:val="center"/>
          </w:tcPr>
          <w:p w:rsidR="00EB0495" w:rsidRPr="00D03E1F" w:rsidRDefault="00EB0495" w:rsidP="00EB0495">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EB0495" w:rsidRPr="00D03E1F" w:rsidRDefault="00EB0495" w:rsidP="00EB049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48">
              <w:r w:rsidRPr="00D03E1F">
                <w:rPr>
                  <w:rFonts w:ascii="Times New Roman" w:hAnsi="Times New Roman" w:cs="Times New Roman"/>
                  <w:color w:val="0000FF"/>
                  <w:sz w:val="24"/>
                  <w:szCs w:val="24"/>
                  <w:u w:val="single"/>
                  <w:lang w:val="ru-RU"/>
                </w:rPr>
                <w:t>https://m.edsoo.ru/ff0afb8e</w:t>
              </w:r>
            </w:hyperlink>
          </w:p>
        </w:tc>
      </w:tr>
      <w:tr w:rsidR="00EB0495" w:rsidRPr="00D03E1F" w:rsidTr="00D03E1F">
        <w:trPr>
          <w:trHeight w:val="144"/>
          <w:tblCellSpacing w:w="0" w:type="dxa"/>
        </w:trPr>
        <w:tc>
          <w:tcPr>
            <w:tcW w:w="814" w:type="dxa"/>
            <w:tcMar>
              <w:top w:w="50" w:type="dxa"/>
              <w:left w:w="100" w:type="dxa"/>
            </w:tcMar>
            <w:vAlign w:val="center"/>
          </w:tcPr>
          <w:p w:rsidR="00EB0495" w:rsidRPr="00D03E1F" w:rsidRDefault="00EB0495" w:rsidP="00EB0495">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22</w:t>
            </w:r>
          </w:p>
        </w:tc>
        <w:tc>
          <w:tcPr>
            <w:tcW w:w="4945" w:type="dxa"/>
            <w:tcMar>
              <w:top w:w="50" w:type="dxa"/>
              <w:left w:w="100" w:type="dxa"/>
            </w:tcMar>
            <w:vAlign w:val="center"/>
          </w:tcPr>
          <w:p w:rsidR="00EB0495" w:rsidRPr="00D03E1F" w:rsidRDefault="00EB0495" w:rsidP="00EB049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Сила тяжести и закон всемирного тяготения. Ускорение свободного падения</w:t>
            </w:r>
          </w:p>
        </w:tc>
        <w:tc>
          <w:tcPr>
            <w:tcW w:w="1057" w:type="dxa"/>
            <w:tcMar>
              <w:top w:w="50" w:type="dxa"/>
              <w:left w:w="100" w:type="dxa"/>
            </w:tcMar>
            <w:vAlign w:val="center"/>
          </w:tcPr>
          <w:p w:rsidR="00EB0495" w:rsidRPr="00D03E1F" w:rsidRDefault="00EB0495" w:rsidP="00EB0495">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EB0495" w:rsidRPr="00D03E1F" w:rsidRDefault="00EB0495" w:rsidP="00EB0495">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EB0495" w:rsidRPr="00D03E1F" w:rsidRDefault="00EB0495" w:rsidP="00EB0495">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EB0495" w:rsidRPr="00D03E1F" w:rsidRDefault="00EB0495" w:rsidP="00EB0495">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21.10.26</w:t>
            </w:r>
          </w:p>
        </w:tc>
        <w:tc>
          <w:tcPr>
            <w:tcW w:w="1313" w:type="dxa"/>
            <w:tcMar>
              <w:top w:w="50" w:type="dxa"/>
              <w:left w:w="100" w:type="dxa"/>
            </w:tcMar>
            <w:vAlign w:val="center"/>
          </w:tcPr>
          <w:p w:rsidR="00EB0495" w:rsidRPr="00D03E1F" w:rsidRDefault="00EB0495" w:rsidP="00EB0495">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EB0495" w:rsidRPr="00D03E1F" w:rsidRDefault="00EB0495" w:rsidP="00EB049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49">
              <w:r w:rsidRPr="00D03E1F">
                <w:rPr>
                  <w:rFonts w:ascii="Times New Roman" w:hAnsi="Times New Roman" w:cs="Times New Roman"/>
                  <w:color w:val="0000FF"/>
                  <w:sz w:val="24"/>
                  <w:szCs w:val="24"/>
                  <w:u w:val="single"/>
                  <w:lang w:val="ru-RU"/>
                </w:rPr>
                <w:t>https://m.edsoo.ru/ff0af044</w:t>
              </w:r>
            </w:hyperlink>
          </w:p>
        </w:tc>
      </w:tr>
      <w:tr w:rsidR="00EB0495" w:rsidRPr="00D03E1F" w:rsidTr="00D03E1F">
        <w:trPr>
          <w:trHeight w:val="144"/>
          <w:tblCellSpacing w:w="0" w:type="dxa"/>
        </w:trPr>
        <w:tc>
          <w:tcPr>
            <w:tcW w:w="814" w:type="dxa"/>
            <w:tcMar>
              <w:top w:w="50" w:type="dxa"/>
              <w:left w:w="100" w:type="dxa"/>
            </w:tcMar>
            <w:vAlign w:val="center"/>
          </w:tcPr>
          <w:p w:rsidR="00EB0495" w:rsidRPr="00D03E1F" w:rsidRDefault="00EB0495" w:rsidP="00EB0495">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23</w:t>
            </w:r>
          </w:p>
        </w:tc>
        <w:tc>
          <w:tcPr>
            <w:tcW w:w="4945" w:type="dxa"/>
            <w:tcMar>
              <w:top w:w="50" w:type="dxa"/>
              <w:left w:w="100" w:type="dxa"/>
            </w:tcMar>
            <w:vAlign w:val="center"/>
          </w:tcPr>
          <w:p w:rsidR="00EB0495" w:rsidRPr="00D03E1F" w:rsidRDefault="00EB0495" w:rsidP="00EB049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Урок-конференция "Движение тел вокруг гравитационного центра (Солнечная система). Галактики"</w:t>
            </w:r>
          </w:p>
        </w:tc>
        <w:tc>
          <w:tcPr>
            <w:tcW w:w="1057" w:type="dxa"/>
            <w:tcMar>
              <w:top w:w="50" w:type="dxa"/>
              <w:left w:w="100" w:type="dxa"/>
            </w:tcMar>
            <w:vAlign w:val="center"/>
          </w:tcPr>
          <w:p w:rsidR="00EB0495" w:rsidRPr="00D03E1F" w:rsidRDefault="00EB0495" w:rsidP="00EB0495">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EB0495" w:rsidRPr="00D03E1F" w:rsidRDefault="00EB0495" w:rsidP="00EB0495">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EB0495" w:rsidRPr="00D03E1F" w:rsidRDefault="00EB0495" w:rsidP="00EB0495">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58" w:type="dxa"/>
            <w:tcMar>
              <w:top w:w="50" w:type="dxa"/>
              <w:left w:w="100" w:type="dxa"/>
            </w:tcMar>
            <w:vAlign w:val="center"/>
          </w:tcPr>
          <w:p w:rsidR="00EB0495" w:rsidRPr="00D03E1F" w:rsidRDefault="00EB0495" w:rsidP="00EB0495">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21.10.26</w:t>
            </w:r>
          </w:p>
        </w:tc>
        <w:tc>
          <w:tcPr>
            <w:tcW w:w="1313" w:type="dxa"/>
            <w:tcMar>
              <w:top w:w="50" w:type="dxa"/>
              <w:left w:w="100" w:type="dxa"/>
            </w:tcMar>
            <w:vAlign w:val="center"/>
          </w:tcPr>
          <w:p w:rsidR="00EB0495" w:rsidRPr="00D03E1F" w:rsidRDefault="00EB0495" w:rsidP="00EB0495">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EB0495" w:rsidRPr="00D03E1F" w:rsidRDefault="00EB0495" w:rsidP="00EB0495">
            <w:pPr>
              <w:spacing w:after="0"/>
              <w:ind w:left="135"/>
              <w:rPr>
                <w:rFonts w:ascii="Times New Roman" w:hAnsi="Times New Roman" w:cs="Times New Roman"/>
                <w:sz w:val="24"/>
                <w:szCs w:val="24"/>
                <w:lang w:val="ru-RU"/>
              </w:rPr>
            </w:pPr>
          </w:p>
        </w:tc>
      </w:tr>
      <w:tr w:rsidR="003058F8" w:rsidRPr="00D03E1F" w:rsidTr="00D03E1F">
        <w:trPr>
          <w:trHeight w:val="144"/>
          <w:tblCellSpacing w:w="0" w:type="dxa"/>
        </w:trPr>
        <w:tc>
          <w:tcPr>
            <w:tcW w:w="81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24</w:t>
            </w:r>
          </w:p>
        </w:tc>
        <w:tc>
          <w:tcPr>
            <w:tcW w:w="494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Решение задач по теме "Сила тяжести и закон всемирного тяготения"</w:t>
            </w:r>
          </w:p>
        </w:tc>
        <w:tc>
          <w:tcPr>
            <w:tcW w:w="105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3058F8" w:rsidRPr="00D03E1F" w:rsidRDefault="00EB0495" w:rsidP="00EB0495">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23.10.26</w:t>
            </w:r>
          </w:p>
        </w:tc>
        <w:tc>
          <w:tcPr>
            <w:tcW w:w="1313"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50">
              <w:r w:rsidRPr="00D03E1F">
                <w:rPr>
                  <w:rFonts w:ascii="Times New Roman" w:hAnsi="Times New Roman" w:cs="Times New Roman"/>
                  <w:color w:val="0000FF"/>
                  <w:sz w:val="24"/>
                  <w:szCs w:val="24"/>
                  <w:u w:val="single"/>
                  <w:lang w:val="ru-RU"/>
                </w:rPr>
                <w:t>https://m.edsoo.ru/ff0af5f8</w:t>
              </w:r>
            </w:hyperlink>
          </w:p>
        </w:tc>
      </w:tr>
      <w:tr w:rsidR="003058F8" w:rsidRPr="00D03E1F" w:rsidTr="00D03E1F">
        <w:trPr>
          <w:trHeight w:val="144"/>
          <w:tblCellSpacing w:w="0" w:type="dxa"/>
        </w:trPr>
        <w:tc>
          <w:tcPr>
            <w:tcW w:w="81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25</w:t>
            </w:r>
          </w:p>
        </w:tc>
        <w:tc>
          <w:tcPr>
            <w:tcW w:w="494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Первая космическая скорость. Невесомость и перегрузки</w:t>
            </w:r>
          </w:p>
        </w:tc>
        <w:tc>
          <w:tcPr>
            <w:tcW w:w="105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3058F8" w:rsidRPr="00D03E1F" w:rsidRDefault="00EB0495" w:rsidP="00EB0495">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06.11.26</w:t>
            </w:r>
          </w:p>
        </w:tc>
        <w:tc>
          <w:tcPr>
            <w:tcW w:w="1313"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51">
              <w:r w:rsidRPr="00D03E1F">
                <w:rPr>
                  <w:rFonts w:ascii="Times New Roman" w:hAnsi="Times New Roman" w:cs="Times New Roman"/>
                  <w:color w:val="0000FF"/>
                  <w:sz w:val="24"/>
                  <w:szCs w:val="24"/>
                  <w:u w:val="single"/>
                  <w:lang w:val="ru-RU"/>
                </w:rPr>
                <w:t>https://m.edsoo.ru/ff0af33c</w:t>
              </w:r>
            </w:hyperlink>
          </w:p>
        </w:tc>
      </w:tr>
      <w:tr w:rsidR="00EB0495" w:rsidRPr="00D03E1F" w:rsidTr="00D03E1F">
        <w:trPr>
          <w:trHeight w:val="144"/>
          <w:tblCellSpacing w:w="0" w:type="dxa"/>
        </w:trPr>
        <w:tc>
          <w:tcPr>
            <w:tcW w:w="814" w:type="dxa"/>
            <w:tcMar>
              <w:top w:w="50" w:type="dxa"/>
              <w:left w:w="100" w:type="dxa"/>
            </w:tcMar>
            <w:vAlign w:val="center"/>
          </w:tcPr>
          <w:p w:rsidR="00EB0495" w:rsidRPr="00D03E1F" w:rsidRDefault="00EB0495" w:rsidP="00EB0495">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26</w:t>
            </w:r>
          </w:p>
        </w:tc>
        <w:tc>
          <w:tcPr>
            <w:tcW w:w="4945" w:type="dxa"/>
            <w:tcMar>
              <w:top w:w="50" w:type="dxa"/>
              <w:left w:w="100" w:type="dxa"/>
            </w:tcMar>
            <w:vAlign w:val="center"/>
          </w:tcPr>
          <w:p w:rsidR="00EB0495" w:rsidRPr="00D03E1F" w:rsidRDefault="00EB0495" w:rsidP="00EB049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Равновесие материальной̆ точки. Абсолютно твёрдое тело. Равновесие твёрдого тела с закреплённой̆ осью вращения.</w:t>
            </w:r>
          </w:p>
        </w:tc>
        <w:tc>
          <w:tcPr>
            <w:tcW w:w="1057" w:type="dxa"/>
            <w:tcMar>
              <w:top w:w="50" w:type="dxa"/>
              <w:left w:w="100" w:type="dxa"/>
            </w:tcMar>
            <w:vAlign w:val="center"/>
          </w:tcPr>
          <w:p w:rsidR="00EB0495" w:rsidRPr="00D03E1F" w:rsidRDefault="00EB0495" w:rsidP="00EB0495">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EB0495" w:rsidRPr="00D03E1F" w:rsidRDefault="00EB0495" w:rsidP="00EB0495">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EB0495" w:rsidRPr="00D03E1F" w:rsidRDefault="00EB0495" w:rsidP="00EB0495">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EB0495" w:rsidRPr="00D03E1F" w:rsidRDefault="00EB0495" w:rsidP="00EB0495">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11.11.26</w:t>
            </w:r>
          </w:p>
        </w:tc>
        <w:tc>
          <w:tcPr>
            <w:tcW w:w="1313" w:type="dxa"/>
            <w:tcMar>
              <w:top w:w="50" w:type="dxa"/>
              <w:left w:w="100" w:type="dxa"/>
            </w:tcMar>
            <w:vAlign w:val="center"/>
          </w:tcPr>
          <w:p w:rsidR="00EB0495" w:rsidRPr="00D03E1F" w:rsidRDefault="00EB0495" w:rsidP="00EB0495">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EB0495" w:rsidRPr="00D03E1F" w:rsidRDefault="00EB0495" w:rsidP="00EB049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52">
              <w:r w:rsidRPr="00D03E1F">
                <w:rPr>
                  <w:rFonts w:ascii="Times New Roman" w:hAnsi="Times New Roman" w:cs="Times New Roman"/>
                  <w:color w:val="0000FF"/>
                  <w:sz w:val="24"/>
                  <w:szCs w:val="24"/>
                  <w:u w:val="single"/>
                  <w:lang w:val="ru-RU"/>
                </w:rPr>
                <w:t>https://m.edsoo.ru/ff0afe36</w:t>
              </w:r>
            </w:hyperlink>
          </w:p>
        </w:tc>
      </w:tr>
      <w:tr w:rsidR="00EB0495" w:rsidRPr="00D03E1F" w:rsidTr="00D03E1F">
        <w:trPr>
          <w:trHeight w:val="144"/>
          <w:tblCellSpacing w:w="0" w:type="dxa"/>
        </w:trPr>
        <w:tc>
          <w:tcPr>
            <w:tcW w:w="814" w:type="dxa"/>
            <w:tcMar>
              <w:top w:w="50" w:type="dxa"/>
              <w:left w:w="100" w:type="dxa"/>
            </w:tcMar>
            <w:vAlign w:val="center"/>
          </w:tcPr>
          <w:p w:rsidR="00EB0495" w:rsidRPr="00D03E1F" w:rsidRDefault="00EB0495" w:rsidP="00EB0495">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27</w:t>
            </w:r>
          </w:p>
        </w:tc>
        <w:tc>
          <w:tcPr>
            <w:tcW w:w="4945" w:type="dxa"/>
            <w:tcMar>
              <w:top w:w="50" w:type="dxa"/>
              <w:left w:w="100" w:type="dxa"/>
            </w:tcMar>
            <w:vAlign w:val="center"/>
          </w:tcPr>
          <w:p w:rsidR="00EB0495" w:rsidRPr="00D03E1F" w:rsidRDefault="00EB0495" w:rsidP="00EB049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Момент силы. Центр тяжести</w:t>
            </w:r>
          </w:p>
        </w:tc>
        <w:tc>
          <w:tcPr>
            <w:tcW w:w="1057" w:type="dxa"/>
            <w:tcMar>
              <w:top w:w="50" w:type="dxa"/>
              <w:left w:w="100" w:type="dxa"/>
            </w:tcMar>
            <w:vAlign w:val="center"/>
          </w:tcPr>
          <w:p w:rsidR="00EB0495" w:rsidRPr="00D03E1F" w:rsidRDefault="00EB0495" w:rsidP="00EB0495">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EB0495" w:rsidRPr="00D03E1F" w:rsidRDefault="00EB0495" w:rsidP="00EB0495">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EB0495" w:rsidRPr="00D03E1F" w:rsidRDefault="00EB0495" w:rsidP="00EB0495">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EB0495" w:rsidRPr="00D03E1F" w:rsidRDefault="00EB0495" w:rsidP="00EB0495">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11.11.26</w:t>
            </w:r>
          </w:p>
        </w:tc>
        <w:tc>
          <w:tcPr>
            <w:tcW w:w="1313" w:type="dxa"/>
            <w:tcMar>
              <w:top w:w="50" w:type="dxa"/>
              <w:left w:w="100" w:type="dxa"/>
            </w:tcMar>
            <w:vAlign w:val="center"/>
          </w:tcPr>
          <w:p w:rsidR="00EB0495" w:rsidRPr="00D03E1F" w:rsidRDefault="00EB0495" w:rsidP="00EB0495">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EB0495" w:rsidRPr="00D03E1F" w:rsidRDefault="00EB0495" w:rsidP="00EB049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53">
              <w:r w:rsidRPr="00D03E1F">
                <w:rPr>
                  <w:rFonts w:ascii="Times New Roman" w:hAnsi="Times New Roman" w:cs="Times New Roman"/>
                  <w:color w:val="0000FF"/>
                  <w:sz w:val="24"/>
                  <w:szCs w:val="24"/>
                  <w:u w:val="single"/>
                  <w:lang w:val="ru-RU"/>
                </w:rPr>
                <w:t>https://m.edsoo.ru/ff0afe36</w:t>
              </w:r>
            </w:hyperlink>
          </w:p>
        </w:tc>
      </w:tr>
      <w:tr w:rsidR="003058F8" w:rsidRPr="00D03E1F" w:rsidTr="00D03E1F">
        <w:trPr>
          <w:trHeight w:val="144"/>
          <w:tblCellSpacing w:w="0" w:type="dxa"/>
        </w:trPr>
        <w:tc>
          <w:tcPr>
            <w:tcW w:w="81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28</w:t>
            </w:r>
          </w:p>
        </w:tc>
        <w:tc>
          <w:tcPr>
            <w:tcW w:w="494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Решение задач по теме "Момент силы. Центр тяжести"</w:t>
            </w:r>
          </w:p>
        </w:tc>
        <w:tc>
          <w:tcPr>
            <w:tcW w:w="105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3058F8" w:rsidRPr="00D03E1F" w:rsidRDefault="00D707FA" w:rsidP="00D707FA">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13.11.26</w:t>
            </w:r>
          </w:p>
        </w:tc>
        <w:tc>
          <w:tcPr>
            <w:tcW w:w="1313"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54">
              <w:r w:rsidRPr="00D03E1F">
                <w:rPr>
                  <w:rFonts w:ascii="Times New Roman" w:hAnsi="Times New Roman" w:cs="Times New Roman"/>
                  <w:color w:val="0000FF"/>
                  <w:sz w:val="24"/>
                  <w:szCs w:val="24"/>
                  <w:u w:val="single"/>
                  <w:lang w:val="ru-RU"/>
                </w:rPr>
                <w:t>https://m.edsoo.ru/ff0b02b4</w:t>
              </w:r>
            </w:hyperlink>
          </w:p>
        </w:tc>
      </w:tr>
      <w:tr w:rsidR="00A44742" w:rsidRPr="00D03E1F" w:rsidTr="00D03E1F">
        <w:trPr>
          <w:trHeight w:val="144"/>
          <w:tblCellSpacing w:w="0" w:type="dxa"/>
        </w:trPr>
        <w:tc>
          <w:tcPr>
            <w:tcW w:w="814" w:type="dxa"/>
            <w:tcMar>
              <w:top w:w="50" w:type="dxa"/>
              <w:left w:w="100" w:type="dxa"/>
            </w:tcMar>
            <w:vAlign w:val="center"/>
          </w:tcPr>
          <w:p w:rsidR="00A44742" w:rsidRPr="00D03E1F" w:rsidRDefault="00A44742" w:rsidP="00A44742">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29</w:t>
            </w:r>
          </w:p>
        </w:tc>
        <w:tc>
          <w:tcPr>
            <w:tcW w:w="4945" w:type="dxa"/>
            <w:tcMar>
              <w:top w:w="50" w:type="dxa"/>
              <w:left w:w="100" w:type="dxa"/>
            </w:tcMar>
            <w:vAlign w:val="center"/>
          </w:tcPr>
          <w:p w:rsidR="00A44742" w:rsidRPr="00D03E1F" w:rsidRDefault="00A44742" w:rsidP="00A44742">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Подготовка к контрольной работе по теме "Механическое движение. Взаимодействие тел"</w:t>
            </w:r>
          </w:p>
        </w:tc>
        <w:tc>
          <w:tcPr>
            <w:tcW w:w="1057" w:type="dxa"/>
            <w:tcMar>
              <w:top w:w="50" w:type="dxa"/>
              <w:left w:w="100" w:type="dxa"/>
            </w:tcMar>
            <w:vAlign w:val="center"/>
          </w:tcPr>
          <w:p w:rsidR="00A44742" w:rsidRPr="00D03E1F" w:rsidRDefault="00A44742" w:rsidP="00A44742">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A44742" w:rsidRPr="00D03E1F" w:rsidRDefault="00A44742" w:rsidP="00A44742">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A44742" w:rsidRPr="00D03E1F" w:rsidRDefault="00A44742" w:rsidP="00A44742">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A44742" w:rsidRPr="00D03E1F" w:rsidRDefault="00A44742" w:rsidP="00A44742">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18.11.26</w:t>
            </w:r>
          </w:p>
        </w:tc>
        <w:tc>
          <w:tcPr>
            <w:tcW w:w="1313" w:type="dxa"/>
            <w:tcMar>
              <w:top w:w="50" w:type="dxa"/>
              <w:left w:w="100" w:type="dxa"/>
            </w:tcMar>
            <w:vAlign w:val="center"/>
          </w:tcPr>
          <w:p w:rsidR="00A44742" w:rsidRPr="00D03E1F" w:rsidRDefault="00A44742" w:rsidP="00A44742">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A44742" w:rsidRPr="00D03E1F" w:rsidRDefault="00A44742" w:rsidP="00A44742">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55">
              <w:r w:rsidRPr="00D03E1F">
                <w:rPr>
                  <w:rFonts w:ascii="Times New Roman" w:hAnsi="Times New Roman" w:cs="Times New Roman"/>
                  <w:color w:val="0000FF"/>
                  <w:sz w:val="24"/>
                  <w:szCs w:val="24"/>
                  <w:u w:val="single"/>
                  <w:lang w:val="ru-RU"/>
                </w:rPr>
                <w:t>https://m.edsoo.ru/ff0b0408</w:t>
              </w:r>
            </w:hyperlink>
          </w:p>
        </w:tc>
      </w:tr>
      <w:tr w:rsidR="00A44742" w:rsidRPr="00D03E1F" w:rsidTr="00D03E1F">
        <w:trPr>
          <w:trHeight w:val="144"/>
          <w:tblCellSpacing w:w="0" w:type="dxa"/>
        </w:trPr>
        <w:tc>
          <w:tcPr>
            <w:tcW w:w="814" w:type="dxa"/>
            <w:tcMar>
              <w:top w:w="50" w:type="dxa"/>
              <w:left w:w="100" w:type="dxa"/>
            </w:tcMar>
            <w:vAlign w:val="center"/>
          </w:tcPr>
          <w:p w:rsidR="00A44742" w:rsidRPr="00D03E1F" w:rsidRDefault="00A44742" w:rsidP="00A44742">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30</w:t>
            </w:r>
          </w:p>
        </w:tc>
        <w:tc>
          <w:tcPr>
            <w:tcW w:w="4945" w:type="dxa"/>
            <w:tcMar>
              <w:top w:w="50" w:type="dxa"/>
              <w:left w:w="100" w:type="dxa"/>
            </w:tcMar>
            <w:vAlign w:val="center"/>
          </w:tcPr>
          <w:p w:rsidR="00A44742" w:rsidRPr="00D03E1F" w:rsidRDefault="00A44742" w:rsidP="00A44742">
            <w:pPr>
              <w:spacing w:after="0"/>
              <w:ind w:left="135"/>
              <w:rPr>
                <w:rFonts w:ascii="Times New Roman" w:hAnsi="Times New Roman" w:cs="Times New Roman"/>
                <w:color w:val="000000"/>
                <w:sz w:val="24"/>
                <w:szCs w:val="24"/>
                <w:lang w:val="ru-RU"/>
              </w:rPr>
            </w:pPr>
            <w:r w:rsidRPr="00D03E1F">
              <w:rPr>
                <w:rFonts w:ascii="Times New Roman" w:hAnsi="Times New Roman" w:cs="Times New Roman"/>
                <w:color w:val="000000"/>
                <w:sz w:val="24"/>
                <w:szCs w:val="24"/>
                <w:lang w:val="ru-RU"/>
              </w:rPr>
              <w:t>Контрольная работа №1 по теме "Механическое движение. Взаимодействие тел"</w:t>
            </w:r>
          </w:p>
        </w:tc>
        <w:tc>
          <w:tcPr>
            <w:tcW w:w="1057" w:type="dxa"/>
            <w:tcMar>
              <w:top w:w="50" w:type="dxa"/>
              <w:left w:w="100" w:type="dxa"/>
            </w:tcMar>
            <w:vAlign w:val="center"/>
          </w:tcPr>
          <w:p w:rsidR="00A44742" w:rsidRPr="00D03E1F" w:rsidRDefault="00A44742" w:rsidP="00A44742">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A44742" w:rsidRPr="00D03E1F" w:rsidRDefault="00A44742" w:rsidP="00A44742">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242" w:type="dxa"/>
            <w:tcMar>
              <w:top w:w="50" w:type="dxa"/>
              <w:left w:w="100" w:type="dxa"/>
            </w:tcMar>
            <w:vAlign w:val="center"/>
          </w:tcPr>
          <w:p w:rsidR="00A44742" w:rsidRPr="00D03E1F" w:rsidRDefault="00A44742" w:rsidP="00A44742">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A44742" w:rsidRPr="00D03E1F" w:rsidRDefault="00A44742" w:rsidP="00A44742">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18.11.26</w:t>
            </w:r>
          </w:p>
        </w:tc>
        <w:tc>
          <w:tcPr>
            <w:tcW w:w="1313" w:type="dxa"/>
            <w:tcMar>
              <w:top w:w="50" w:type="dxa"/>
              <w:left w:w="100" w:type="dxa"/>
            </w:tcMar>
            <w:vAlign w:val="center"/>
          </w:tcPr>
          <w:p w:rsidR="00A44742" w:rsidRPr="00D03E1F" w:rsidRDefault="00A44742" w:rsidP="00A44742">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A44742" w:rsidRPr="00D03E1F" w:rsidRDefault="00A44742" w:rsidP="00A44742">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56">
              <w:r w:rsidRPr="00D03E1F">
                <w:rPr>
                  <w:rFonts w:ascii="Times New Roman" w:hAnsi="Times New Roman" w:cs="Times New Roman"/>
                  <w:color w:val="0000FF"/>
                  <w:sz w:val="24"/>
                  <w:szCs w:val="24"/>
                  <w:u w:val="single"/>
                  <w:lang w:val="ru-RU"/>
                </w:rPr>
                <w:t>https://m.edsoo.ru/ff0b06ec</w:t>
              </w:r>
            </w:hyperlink>
          </w:p>
        </w:tc>
      </w:tr>
      <w:tr w:rsidR="003058F8" w:rsidRPr="00D03E1F" w:rsidTr="00D03E1F">
        <w:trPr>
          <w:trHeight w:val="144"/>
          <w:tblCellSpacing w:w="0" w:type="dxa"/>
        </w:trPr>
        <w:tc>
          <w:tcPr>
            <w:tcW w:w="81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31</w:t>
            </w:r>
          </w:p>
        </w:tc>
        <w:tc>
          <w:tcPr>
            <w:tcW w:w="494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Импульс тела. Импульс силы. Закон сохранения импульса. Упругое и неупругое взаимодействие</w:t>
            </w:r>
          </w:p>
        </w:tc>
        <w:tc>
          <w:tcPr>
            <w:tcW w:w="105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3058F8" w:rsidRPr="00D03E1F" w:rsidRDefault="00A44742" w:rsidP="00A44742">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20.11.26</w:t>
            </w:r>
          </w:p>
        </w:tc>
        <w:tc>
          <w:tcPr>
            <w:tcW w:w="1313"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57">
              <w:r w:rsidRPr="00D03E1F">
                <w:rPr>
                  <w:rFonts w:ascii="Times New Roman" w:hAnsi="Times New Roman" w:cs="Times New Roman"/>
                  <w:color w:val="0000FF"/>
                  <w:sz w:val="24"/>
                  <w:szCs w:val="24"/>
                  <w:u w:val="single"/>
                  <w:lang w:val="ru-RU"/>
                </w:rPr>
                <w:t>https://m.edsoo.ru/ff0b07fa</w:t>
              </w:r>
            </w:hyperlink>
          </w:p>
        </w:tc>
      </w:tr>
      <w:tr w:rsidR="005F1C90" w:rsidRPr="00D03E1F" w:rsidTr="00D03E1F">
        <w:trPr>
          <w:trHeight w:val="144"/>
          <w:tblCellSpacing w:w="0" w:type="dxa"/>
        </w:trPr>
        <w:tc>
          <w:tcPr>
            <w:tcW w:w="814" w:type="dxa"/>
            <w:tcMar>
              <w:top w:w="50" w:type="dxa"/>
              <w:left w:w="100" w:type="dxa"/>
            </w:tcMar>
            <w:vAlign w:val="center"/>
          </w:tcPr>
          <w:p w:rsidR="005F1C90" w:rsidRPr="00D03E1F" w:rsidRDefault="005F1C90" w:rsidP="005F1C90">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32</w:t>
            </w:r>
          </w:p>
        </w:tc>
        <w:tc>
          <w:tcPr>
            <w:tcW w:w="4945" w:type="dxa"/>
            <w:tcMar>
              <w:top w:w="50" w:type="dxa"/>
              <w:left w:w="100" w:type="dxa"/>
            </w:tcMar>
            <w:vAlign w:val="center"/>
          </w:tcPr>
          <w:p w:rsidR="005F1C90" w:rsidRPr="00D03E1F" w:rsidRDefault="005F1C90" w:rsidP="005F1C9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Решение задач по теме "Закон сохранения импульса"</w:t>
            </w:r>
          </w:p>
        </w:tc>
        <w:tc>
          <w:tcPr>
            <w:tcW w:w="1057" w:type="dxa"/>
            <w:tcMar>
              <w:top w:w="50" w:type="dxa"/>
              <w:left w:w="100" w:type="dxa"/>
            </w:tcMar>
            <w:vAlign w:val="center"/>
          </w:tcPr>
          <w:p w:rsidR="005F1C90" w:rsidRPr="00D03E1F" w:rsidRDefault="005F1C90" w:rsidP="005F1C90">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5F1C90" w:rsidRPr="00D03E1F" w:rsidRDefault="005F1C90" w:rsidP="005F1C90">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5F1C90" w:rsidRPr="00D03E1F" w:rsidRDefault="005F1C90" w:rsidP="005F1C90">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5F1C90" w:rsidRPr="00D03E1F" w:rsidRDefault="005F1C90" w:rsidP="005F1C90">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25.11.26</w:t>
            </w:r>
          </w:p>
        </w:tc>
        <w:tc>
          <w:tcPr>
            <w:tcW w:w="1313" w:type="dxa"/>
            <w:tcMar>
              <w:top w:w="50" w:type="dxa"/>
              <w:left w:w="100" w:type="dxa"/>
            </w:tcMar>
            <w:vAlign w:val="center"/>
          </w:tcPr>
          <w:p w:rsidR="005F1C90" w:rsidRPr="00D03E1F" w:rsidRDefault="005F1C90" w:rsidP="005F1C90">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5F1C90" w:rsidRPr="00D03E1F" w:rsidRDefault="005F1C90" w:rsidP="005F1C9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58">
              <w:r w:rsidRPr="00D03E1F">
                <w:rPr>
                  <w:rFonts w:ascii="Times New Roman" w:hAnsi="Times New Roman" w:cs="Times New Roman"/>
                  <w:color w:val="0000FF"/>
                  <w:sz w:val="24"/>
                  <w:szCs w:val="24"/>
                  <w:u w:val="single"/>
                  <w:lang w:val="ru-RU"/>
                </w:rPr>
                <w:t>https://m.edsoo.ru/ff0b096c</w:t>
              </w:r>
            </w:hyperlink>
          </w:p>
        </w:tc>
      </w:tr>
      <w:tr w:rsidR="005F1C90" w:rsidRPr="00D03E1F" w:rsidTr="00D03E1F">
        <w:trPr>
          <w:trHeight w:val="144"/>
          <w:tblCellSpacing w:w="0" w:type="dxa"/>
        </w:trPr>
        <w:tc>
          <w:tcPr>
            <w:tcW w:w="814" w:type="dxa"/>
            <w:tcMar>
              <w:top w:w="50" w:type="dxa"/>
              <w:left w:w="100" w:type="dxa"/>
            </w:tcMar>
            <w:vAlign w:val="center"/>
          </w:tcPr>
          <w:p w:rsidR="005F1C90" w:rsidRPr="00D03E1F" w:rsidRDefault="005F1C90" w:rsidP="005F1C90">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33</w:t>
            </w:r>
          </w:p>
        </w:tc>
        <w:tc>
          <w:tcPr>
            <w:tcW w:w="4945" w:type="dxa"/>
            <w:tcMar>
              <w:top w:w="50" w:type="dxa"/>
              <w:left w:w="100" w:type="dxa"/>
            </w:tcMar>
            <w:vAlign w:val="center"/>
          </w:tcPr>
          <w:p w:rsidR="005F1C90" w:rsidRPr="00D03E1F" w:rsidRDefault="005F1C90" w:rsidP="005F1C9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Урок-конференция "Реактивное движение в природе и технике"</w:t>
            </w:r>
          </w:p>
        </w:tc>
        <w:tc>
          <w:tcPr>
            <w:tcW w:w="1057" w:type="dxa"/>
            <w:tcMar>
              <w:top w:w="50" w:type="dxa"/>
              <w:left w:w="100" w:type="dxa"/>
            </w:tcMar>
            <w:vAlign w:val="center"/>
          </w:tcPr>
          <w:p w:rsidR="005F1C90" w:rsidRPr="00D03E1F" w:rsidRDefault="005F1C90" w:rsidP="005F1C90">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5F1C90" w:rsidRPr="00D03E1F" w:rsidRDefault="005F1C90" w:rsidP="005F1C90">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5F1C90" w:rsidRPr="00D03E1F" w:rsidRDefault="005F1C90" w:rsidP="005F1C90">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58" w:type="dxa"/>
            <w:tcMar>
              <w:top w:w="50" w:type="dxa"/>
              <w:left w:w="100" w:type="dxa"/>
            </w:tcMar>
            <w:vAlign w:val="center"/>
          </w:tcPr>
          <w:p w:rsidR="005F1C90" w:rsidRPr="00D03E1F" w:rsidRDefault="005F1C90" w:rsidP="005F1C90">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25.11.26</w:t>
            </w:r>
          </w:p>
        </w:tc>
        <w:tc>
          <w:tcPr>
            <w:tcW w:w="1313" w:type="dxa"/>
            <w:tcMar>
              <w:top w:w="50" w:type="dxa"/>
              <w:left w:w="100" w:type="dxa"/>
            </w:tcMar>
            <w:vAlign w:val="center"/>
          </w:tcPr>
          <w:p w:rsidR="005F1C90" w:rsidRPr="00D03E1F" w:rsidRDefault="005F1C90" w:rsidP="005F1C90">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5F1C90" w:rsidRPr="00D03E1F" w:rsidRDefault="005F1C90" w:rsidP="005F1C90">
            <w:pPr>
              <w:spacing w:after="0"/>
              <w:ind w:left="135"/>
              <w:rPr>
                <w:rFonts w:ascii="Times New Roman" w:hAnsi="Times New Roman" w:cs="Times New Roman"/>
                <w:sz w:val="24"/>
                <w:szCs w:val="24"/>
                <w:lang w:val="ru-RU"/>
              </w:rPr>
            </w:pPr>
          </w:p>
        </w:tc>
      </w:tr>
      <w:tr w:rsidR="003058F8" w:rsidRPr="00D03E1F" w:rsidTr="00D03E1F">
        <w:trPr>
          <w:trHeight w:val="144"/>
          <w:tblCellSpacing w:w="0" w:type="dxa"/>
        </w:trPr>
        <w:tc>
          <w:tcPr>
            <w:tcW w:w="81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34</w:t>
            </w:r>
          </w:p>
        </w:tc>
        <w:tc>
          <w:tcPr>
            <w:tcW w:w="494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Механическая работа и мощность</w:t>
            </w:r>
          </w:p>
        </w:tc>
        <w:tc>
          <w:tcPr>
            <w:tcW w:w="105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3058F8" w:rsidRPr="00D03E1F" w:rsidRDefault="005F1C90" w:rsidP="005F1C90">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27</w:t>
            </w:r>
            <w:r w:rsidRPr="00D03E1F">
              <w:rPr>
                <w:rFonts w:ascii="Times New Roman" w:hAnsi="Times New Roman" w:cs="Times New Roman"/>
                <w:color w:val="000000"/>
                <w:sz w:val="24"/>
                <w:szCs w:val="24"/>
              </w:rPr>
              <w:t>.11.26</w:t>
            </w:r>
          </w:p>
        </w:tc>
        <w:tc>
          <w:tcPr>
            <w:tcW w:w="1313"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59">
              <w:r w:rsidRPr="00D03E1F">
                <w:rPr>
                  <w:rFonts w:ascii="Times New Roman" w:hAnsi="Times New Roman" w:cs="Times New Roman"/>
                  <w:color w:val="0000FF"/>
                  <w:sz w:val="24"/>
                  <w:szCs w:val="24"/>
                  <w:u w:val="single"/>
                  <w:lang w:val="ru-RU"/>
                </w:rPr>
                <w:t>https://m.edsoo.ru/ff0b0a84</w:t>
              </w:r>
            </w:hyperlink>
          </w:p>
        </w:tc>
      </w:tr>
      <w:tr w:rsidR="005F1C90" w:rsidRPr="00D03E1F" w:rsidTr="00D03E1F">
        <w:trPr>
          <w:trHeight w:val="144"/>
          <w:tblCellSpacing w:w="0" w:type="dxa"/>
        </w:trPr>
        <w:tc>
          <w:tcPr>
            <w:tcW w:w="814" w:type="dxa"/>
            <w:tcMar>
              <w:top w:w="50" w:type="dxa"/>
              <w:left w:w="100" w:type="dxa"/>
            </w:tcMar>
            <w:vAlign w:val="center"/>
          </w:tcPr>
          <w:p w:rsidR="005F1C90" w:rsidRPr="00D03E1F" w:rsidRDefault="005F1C90" w:rsidP="005F1C90">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35</w:t>
            </w:r>
          </w:p>
        </w:tc>
        <w:tc>
          <w:tcPr>
            <w:tcW w:w="4945" w:type="dxa"/>
            <w:tcMar>
              <w:top w:w="50" w:type="dxa"/>
              <w:left w:w="100" w:type="dxa"/>
            </w:tcMar>
            <w:vAlign w:val="center"/>
          </w:tcPr>
          <w:p w:rsidR="005F1C90" w:rsidRPr="00D03E1F" w:rsidRDefault="005F1C90" w:rsidP="005F1C9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Работа силы тяжести, силы упругости и силы трения</w:t>
            </w:r>
          </w:p>
        </w:tc>
        <w:tc>
          <w:tcPr>
            <w:tcW w:w="1057" w:type="dxa"/>
            <w:tcMar>
              <w:top w:w="50" w:type="dxa"/>
              <w:left w:w="100" w:type="dxa"/>
            </w:tcMar>
            <w:vAlign w:val="center"/>
          </w:tcPr>
          <w:p w:rsidR="005F1C90" w:rsidRPr="00D03E1F" w:rsidRDefault="005F1C90" w:rsidP="005F1C90">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5F1C90" w:rsidRPr="00D03E1F" w:rsidRDefault="005F1C90" w:rsidP="005F1C90">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5F1C90" w:rsidRPr="00D03E1F" w:rsidRDefault="005F1C90" w:rsidP="005F1C90">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5F1C90" w:rsidRPr="00D03E1F" w:rsidRDefault="005F1C90" w:rsidP="005F1C90">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02.12.26</w:t>
            </w:r>
          </w:p>
        </w:tc>
        <w:tc>
          <w:tcPr>
            <w:tcW w:w="1313" w:type="dxa"/>
            <w:tcMar>
              <w:top w:w="50" w:type="dxa"/>
              <w:left w:w="100" w:type="dxa"/>
            </w:tcMar>
            <w:vAlign w:val="center"/>
          </w:tcPr>
          <w:p w:rsidR="005F1C90" w:rsidRPr="00D03E1F" w:rsidRDefault="005F1C90" w:rsidP="005F1C90">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5F1C90" w:rsidRPr="00D03E1F" w:rsidRDefault="005F1C90" w:rsidP="005F1C9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60">
              <w:r w:rsidRPr="00D03E1F">
                <w:rPr>
                  <w:rFonts w:ascii="Times New Roman" w:hAnsi="Times New Roman" w:cs="Times New Roman"/>
                  <w:color w:val="0000FF"/>
                  <w:sz w:val="24"/>
                  <w:szCs w:val="24"/>
                  <w:u w:val="single"/>
                  <w:lang w:val="ru-RU"/>
                </w:rPr>
                <w:t>https://m.edsoo.ru/ff0b0db8</w:t>
              </w:r>
            </w:hyperlink>
          </w:p>
        </w:tc>
      </w:tr>
      <w:tr w:rsidR="005F1C90" w:rsidRPr="00D03E1F" w:rsidTr="00D03E1F">
        <w:trPr>
          <w:trHeight w:val="144"/>
          <w:tblCellSpacing w:w="0" w:type="dxa"/>
        </w:trPr>
        <w:tc>
          <w:tcPr>
            <w:tcW w:w="814" w:type="dxa"/>
            <w:tcMar>
              <w:top w:w="50" w:type="dxa"/>
              <w:left w:w="100" w:type="dxa"/>
            </w:tcMar>
            <w:vAlign w:val="center"/>
          </w:tcPr>
          <w:p w:rsidR="005F1C90" w:rsidRPr="00D03E1F" w:rsidRDefault="005F1C90" w:rsidP="005F1C90">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36</w:t>
            </w:r>
          </w:p>
        </w:tc>
        <w:tc>
          <w:tcPr>
            <w:tcW w:w="4945" w:type="dxa"/>
            <w:tcMar>
              <w:top w:w="50" w:type="dxa"/>
              <w:left w:w="100" w:type="dxa"/>
            </w:tcMar>
            <w:vAlign w:val="center"/>
          </w:tcPr>
          <w:p w:rsidR="005F1C90" w:rsidRPr="00D03E1F" w:rsidRDefault="005F1C90" w:rsidP="005F1C9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ТБ Лабораторная работа №4 «Определение работы силы трения при равномерном движении тела по горизонтальной поверхности».</w:t>
            </w:r>
          </w:p>
        </w:tc>
        <w:tc>
          <w:tcPr>
            <w:tcW w:w="1057" w:type="dxa"/>
            <w:tcMar>
              <w:top w:w="50" w:type="dxa"/>
              <w:left w:w="100" w:type="dxa"/>
            </w:tcMar>
            <w:vAlign w:val="center"/>
          </w:tcPr>
          <w:p w:rsidR="005F1C90" w:rsidRPr="00D03E1F" w:rsidRDefault="005F1C90" w:rsidP="005F1C90">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5F1C90" w:rsidRPr="00D03E1F" w:rsidRDefault="005F1C90" w:rsidP="005F1C90">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5F1C90" w:rsidRPr="00D03E1F" w:rsidRDefault="005F1C90" w:rsidP="005F1C90">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58" w:type="dxa"/>
            <w:tcMar>
              <w:top w:w="50" w:type="dxa"/>
              <w:left w:w="100" w:type="dxa"/>
            </w:tcMar>
            <w:vAlign w:val="center"/>
          </w:tcPr>
          <w:p w:rsidR="005F1C90" w:rsidRPr="00D03E1F" w:rsidRDefault="005F1C90" w:rsidP="005F1C90">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02.12.26</w:t>
            </w:r>
          </w:p>
        </w:tc>
        <w:tc>
          <w:tcPr>
            <w:tcW w:w="1313" w:type="dxa"/>
            <w:tcMar>
              <w:top w:w="50" w:type="dxa"/>
              <w:left w:w="100" w:type="dxa"/>
            </w:tcMar>
            <w:vAlign w:val="center"/>
          </w:tcPr>
          <w:p w:rsidR="005F1C90" w:rsidRPr="00D03E1F" w:rsidRDefault="005F1C90" w:rsidP="005F1C90">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5F1C90" w:rsidRPr="00D03E1F" w:rsidRDefault="005F1C90" w:rsidP="005F1C90">
            <w:pPr>
              <w:spacing w:after="0"/>
              <w:ind w:left="135"/>
              <w:rPr>
                <w:rFonts w:ascii="Times New Roman" w:hAnsi="Times New Roman" w:cs="Times New Roman"/>
                <w:sz w:val="24"/>
                <w:szCs w:val="24"/>
                <w:lang w:val="ru-RU"/>
              </w:rPr>
            </w:pPr>
          </w:p>
        </w:tc>
      </w:tr>
      <w:tr w:rsidR="003058F8" w:rsidRPr="00D03E1F" w:rsidTr="00D03E1F">
        <w:trPr>
          <w:trHeight w:val="144"/>
          <w:tblCellSpacing w:w="0" w:type="dxa"/>
        </w:trPr>
        <w:tc>
          <w:tcPr>
            <w:tcW w:w="81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37</w:t>
            </w:r>
          </w:p>
        </w:tc>
        <w:tc>
          <w:tcPr>
            <w:tcW w:w="494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Связь энергии и работы. Потенциальная энергия</w:t>
            </w:r>
          </w:p>
        </w:tc>
        <w:tc>
          <w:tcPr>
            <w:tcW w:w="105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3058F8" w:rsidRPr="00D03E1F" w:rsidRDefault="005F1C90" w:rsidP="005F1C90">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04.12.26</w:t>
            </w:r>
          </w:p>
        </w:tc>
        <w:tc>
          <w:tcPr>
            <w:tcW w:w="1313"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r>
      <w:tr w:rsidR="005F1C90" w:rsidRPr="00D03E1F" w:rsidTr="00D03E1F">
        <w:trPr>
          <w:trHeight w:val="144"/>
          <w:tblCellSpacing w:w="0" w:type="dxa"/>
        </w:trPr>
        <w:tc>
          <w:tcPr>
            <w:tcW w:w="814" w:type="dxa"/>
            <w:tcMar>
              <w:top w:w="50" w:type="dxa"/>
              <w:left w:w="100" w:type="dxa"/>
            </w:tcMar>
            <w:vAlign w:val="center"/>
          </w:tcPr>
          <w:p w:rsidR="005F1C90" w:rsidRPr="00D03E1F" w:rsidRDefault="005F1C90" w:rsidP="005F1C90">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38</w:t>
            </w:r>
          </w:p>
        </w:tc>
        <w:tc>
          <w:tcPr>
            <w:tcW w:w="4945" w:type="dxa"/>
            <w:tcMar>
              <w:top w:w="50" w:type="dxa"/>
              <w:left w:w="100" w:type="dxa"/>
            </w:tcMar>
            <w:vAlign w:val="center"/>
          </w:tcPr>
          <w:p w:rsidR="005F1C90" w:rsidRPr="00D03E1F" w:rsidRDefault="005F1C90" w:rsidP="005F1C9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Кинетическая энергия. Теорема о кинетической энергии</w:t>
            </w:r>
          </w:p>
        </w:tc>
        <w:tc>
          <w:tcPr>
            <w:tcW w:w="1057" w:type="dxa"/>
            <w:tcMar>
              <w:top w:w="50" w:type="dxa"/>
              <w:left w:w="100" w:type="dxa"/>
            </w:tcMar>
            <w:vAlign w:val="center"/>
          </w:tcPr>
          <w:p w:rsidR="005F1C90" w:rsidRPr="00D03E1F" w:rsidRDefault="005F1C90" w:rsidP="005F1C90">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5F1C90" w:rsidRPr="00D03E1F" w:rsidRDefault="005F1C90" w:rsidP="005F1C90">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5F1C90" w:rsidRPr="00D03E1F" w:rsidRDefault="005F1C90" w:rsidP="005F1C90">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5F1C90" w:rsidRPr="00D03E1F" w:rsidRDefault="005F1C90" w:rsidP="005F1C90">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09.12.26</w:t>
            </w:r>
          </w:p>
        </w:tc>
        <w:tc>
          <w:tcPr>
            <w:tcW w:w="1313" w:type="dxa"/>
            <w:tcMar>
              <w:top w:w="50" w:type="dxa"/>
              <w:left w:w="100" w:type="dxa"/>
            </w:tcMar>
            <w:vAlign w:val="center"/>
          </w:tcPr>
          <w:p w:rsidR="005F1C90" w:rsidRPr="00D03E1F" w:rsidRDefault="005F1C90" w:rsidP="005F1C90">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5F1C90" w:rsidRPr="00D03E1F" w:rsidRDefault="005F1C90" w:rsidP="005F1C9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61">
              <w:r w:rsidRPr="00D03E1F">
                <w:rPr>
                  <w:rFonts w:ascii="Times New Roman" w:hAnsi="Times New Roman" w:cs="Times New Roman"/>
                  <w:color w:val="0000FF"/>
                  <w:sz w:val="24"/>
                  <w:szCs w:val="24"/>
                  <w:u w:val="single"/>
                  <w:lang w:val="ru-RU"/>
                </w:rPr>
                <w:t>https://m.edsoo.ru/ff0b0c32</w:t>
              </w:r>
            </w:hyperlink>
          </w:p>
        </w:tc>
      </w:tr>
      <w:tr w:rsidR="005F1C90" w:rsidRPr="00D03E1F" w:rsidTr="00D03E1F">
        <w:trPr>
          <w:trHeight w:val="144"/>
          <w:tblCellSpacing w:w="0" w:type="dxa"/>
        </w:trPr>
        <w:tc>
          <w:tcPr>
            <w:tcW w:w="814" w:type="dxa"/>
            <w:tcMar>
              <w:top w:w="50" w:type="dxa"/>
              <w:left w:w="100" w:type="dxa"/>
            </w:tcMar>
            <w:vAlign w:val="center"/>
          </w:tcPr>
          <w:p w:rsidR="005F1C90" w:rsidRPr="00D03E1F" w:rsidRDefault="005F1C90" w:rsidP="005F1C90">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39</w:t>
            </w:r>
          </w:p>
        </w:tc>
        <w:tc>
          <w:tcPr>
            <w:tcW w:w="4945" w:type="dxa"/>
            <w:tcMar>
              <w:top w:w="50" w:type="dxa"/>
              <w:left w:w="100" w:type="dxa"/>
            </w:tcMar>
            <w:vAlign w:val="center"/>
          </w:tcPr>
          <w:p w:rsidR="005F1C90" w:rsidRPr="00D03E1F" w:rsidRDefault="005F1C90" w:rsidP="005F1C90">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Закон сохранения энергии в механике</w:t>
            </w:r>
          </w:p>
        </w:tc>
        <w:tc>
          <w:tcPr>
            <w:tcW w:w="1057" w:type="dxa"/>
            <w:tcMar>
              <w:top w:w="50" w:type="dxa"/>
              <w:left w:w="100" w:type="dxa"/>
            </w:tcMar>
            <w:vAlign w:val="center"/>
          </w:tcPr>
          <w:p w:rsidR="005F1C90" w:rsidRPr="00D03E1F" w:rsidRDefault="005F1C90" w:rsidP="005F1C90">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5F1C90" w:rsidRPr="00D03E1F" w:rsidRDefault="005F1C90" w:rsidP="005F1C90">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5F1C90" w:rsidRPr="00D03E1F" w:rsidRDefault="005F1C90" w:rsidP="005F1C90">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5F1C90" w:rsidRPr="00D03E1F" w:rsidRDefault="005F1C90" w:rsidP="005F1C90">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09.12.26</w:t>
            </w:r>
          </w:p>
        </w:tc>
        <w:tc>
          <w:tcPr>
            <w:tcW w:w="1313" w:type="dxa"/>
            <w:tcMar>
              <w:top w:w="50" w:type="dxa"/>
              <w:left w:w="100" w:type="dxa"/>
            </w:tcMar>
            <w:vAlign w:val="center"/>
          </w:tcPr>
          <w:p w:rsidR="005F1C90" w:rsidRPr="00D03E1F" w:rsidRDefault="005F1C90" w:rsidP="005F1C90">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5F1C90" w:rsidRPr="00D03E1F" w:rsidRDefault="005F1C90" w:rsidP="005F1C90">
            <w:pPr>
              <w:spacing w:after="0"/>
              <w:ind w:left="135"/>
              <w:rPr>
                <w:rFonts w:ascii="Times New Roman" w:hAnsi="Times New Roman" w:cs="Times New Roman"/>
                <w:sz w:val="24"/>
                <w:szCs w:val="24"/>
                <w:lang w:val="ru-RU"/>
              </w:rPr>
            </w:pPr>
          </w:p>
        </w:tc>
      </w:tr>
      <w:tr w:rsidR="003058F8" w:rsidRPr="00D03E1F" w:rsidTr="00D03E1F">
        <w:trPr>
          <w:trHeight w:val="144"/>
          <w:tblCellSpacing w:w="0" w:type="dxa"/>
        </w:trPr>
        <w:tc>
          <w:tcPr>
            <w:tcW w:w="81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40</w:t>
            </w:r>
          </w:p>
        </w:tc>
        <w:tc>
          <w:tcPr>
            <w:tcW w:w="494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ТБ Лабораторная работа №5 «Изучение закона сохранения энергии»</w:t>
            </w:r>
          </w:p>
        </w:tc>
        <w:tc>
          <w:tcPr>
            <w:tcW w:w="105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58" w:type="dxa"/>
            <w:tcMar>
              <w:top w:w="50" w:type="dxa"/>
              <w:left w:w="100" w:type="dxa"/>
            </w:tcMar>
            <w:vAlign w:val="center"/>
          </w:tcPr>
          <w:p w:rsidR="003058F8" w:rsidRPr="00D03E1F" w:rsidRDefault="005F1C90" w:rsidP="005F1C90">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11.12.26</w:t>
            </w:r>
          </w:p>
        </w:tc>
        <w:tc>
          <w:tcPr>
            <w:tcW w:w="1313"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62">
              <w:r w:rsidRPr="00D03E1F">
                <w:rPr>
                  <w:rFonts w:ascii="Times New Roman" w:hAnsi="Times New Roman" w:cs="Times New Roman"/>
                  <w:color w:val="0000FF"/>
                  <w:sz w:val="24"/>
                  <w:szCs w:val="24"/>
                  <w:u w:val="single"/>
                  <w:lang w:val="ru-RU"/>
                </w:rPr>
                <w:t>https://m.edsoo.ru/ff0b12fe</w:t>
              </w:r>
            </w:hyperlink>
          </w:p>
        </w:tc>
      </w:tr>
      <w:tr w:rsidR="00025634" w:rsidRPr="00D03E1F" w:rsidTr="00D03E1F">
        <w:trPr>
          <w:trHeight w:val="144"/>
          <w:tblCellSpacing w:w="0" w:type="dxa"/>
        </w:trPr>
        <w:tc>
          <w:tcPr>
            <w:tcW w:w="814" w:type="dxa"/>
            <w:tcMar>
              <w:top w:w="50" w:type="dxa"/>
              <w:left w:w="100" w:type="dxa"/>
            </w:tcMar>
            <w:vAlign w:val="center"/>
          </w:tcPr>
          <w:p w:rsidR="00025634" w:rsidRPr="00D03E1F" w:rsidRDefault="00025634" w:rsidP="00025634">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41</w:t>
            </w:r>
          </w:p>
        </w:tc>
        <w:tc>
          <w:tcPr>
            <w:tcW w:w="4945" w:type="dxa"/>
            <w:tcMar>
              <w:top w:w="50" w:type="dxa"/>
              <w:left w:w="100" w:type="dxa"/>
            </w:tcMar>
            <w:vAlign w:val="center"/>
          </w:tcPr>
          <w:p w:rsidR="00025634" w:rsidRPr="00D03E1F" w:rsidRDefault="00025634" w:rsidP="00025634">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Колебательное движение и его характеристики</w:t>
            </w:r>
          </w:p>
        </w:tc>
        <w:tc>
          <w:tcPr>
            <w:tcW w:w="1057" w:type="dxa"/>
            <w:tcMar>
              <w:top w:w="50" w:type="dxa"/>
              <w:left w:w="100" w:type="dxa"/>
            </w:tcMar>
            <w:vAlign w:val="center"/>
          </w:tcPr>
          <w:p w:rsidR="00025634" w:rsidRPr="00D03E1F" w:rsidRDefault="00025634" w:rsidP="00025634">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025634" w:rsidRPr="00D03E1F" w:rsidRDefault="00025634" w:rsidP="00025634">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025634" w:rsidRPr="00D03E1F" w:rsidRDefault="00025634" w:rsidP="00025634">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025634" w:rsidRPr="00D03E1F" w:rsidRDefault="00025634" w:rsidP="00025634">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16.12.26</w:t>
            </w:r>
          </w:p>
        </w:tc>
        <w:tc>
          <w:tcPr>
            <w:tcW w:w="1313" w:type="dxa"/>
            <w:tcMar>
              <w:top w:w="50" w:type="dxa"/>
              <w:left w:w="100" w:type="dxa"/>
            </w:tcMar>
            <w:vAlign w:val="center"/>
          </w:tcPr>
          <w:p w:rsidR="00025634" w:rsidRPr="00D03E1F" w:rsidRDefault="00025634" w:rsidP="00025634">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025634" w:rsidRPr="00D03E1F" w:rsidRDefault="00025634" w:rsidP="00025634">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63">
              <w:r w:rsidRPr="00D03E1F">
                <w:rPr>
                  <w:rFonts w:ascii="Times New Roman" w:hAnsi="Times New Roman" w:cs="Times New Roman"/>
                  <w:color w:val="0000FF"/>
                  <w:sz w:val="24"/>
                  <w:szCs w:val="24"/>
                  <w:u w:val="single"/>
                  <w:lang w:val="ru-RU"/>
                </w:rPr>
                <w:t>https://m.edsoo.ru/ff0b1858</w:t>
              </w:r>
            </w:hyperlink>
          </w:p>
        </w:tc>
      </w:tr>
      <w:tr w:rsidR="00025634" w:rsidRPr="00D03E1F" w:rsidTr="00D03E1F">
        <w:trPr>
          <w:trHeight w:val="144"/>
          <w:tblCellSpacing w:w="0" w:type="dxa"/>
        </w:trPr>
        <w:tc>
          <w:tcPr>
            <w:tcW w:w="814" w:type="dxa"/>
            <w:tcMar>
              <w:top w:w="50" w:type="dxa"/>
              <w:left w:w="100" w:type="dxa"/>
            </w:tcMar>
            <w:vAlign w:val="center"/>
          </w:tcPr>
          <w:p w:rsidR="00025634" w:rsidRPr="00D03E1F" w:rsidRDefault="00025634" w:rsidP="00025634">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42</w:t>
            </w:r>
          </w:p>
        </w:tc>
        <w:tc>
          <w:tcPr>
            <w:tcW w:w="4945" w:type="dxa"/>
            <w:tcMar>
              <w:top w:w="50" w:type="dxa"/>
              <w:left w:w="100" w:type="dxa"/>
            </w:tcMar>
            <w:vAlign w:val="center"/>
          </w:tcPr>
          <w:p w:rsidR="00025634" w:rsidRPr="00D03E1F" w:rsidRDefault="00025634" w:rsidP="00025634">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Затухающие колебания. Вынужденные колебания. Резонанс</w:t>
            </w:r>
          </w:p>
        </w:tc>
        <w:tc>
          <w:tcPr>
            <w:tcW w:w="1057" w:type="dxa"/>
            <w:tcMar>
              <w:top w:w="50" w:type="dxa"/>
              <w:left w:w="100" w:type="dxa"/>
            </w:tcMar>
            <w:vAlign w:val="center"/>
          </w:tcPr>
          <w:p w:rsidR="00025634" w:rsidRPr="00D03E1F" w:rsidRDefault="00025634" w:rsidP="00025634">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025634" w:rsidRPr="00D03E1F" w:rsidRDefault="00025634" w:rsidP="00025634">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025634" w:rsidRPr="00D03E1F" w:rsidRDefault="00025634" w:rsidP="00025634">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025634" w:rsidRPr="00D03E1F" w:rsidRDefault="00025634" w:rsidP="00025634">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16.12.26</w:t>
            </w:r>
          </w:p>
        </w:tc>
        <w:tc>
          <w:tcPr>
            <w:tcW w:w="1313" w:type="dxa"/>
            <w:tcMar>
              <w:top w:w="50" w:type="dxa"/>
              <w:left w:w="100" w:type="dxa"/>
            </w:tcMar>
            <w:vAlign w:val="center"/>
          </w:tcPr>
          <w:p w:rsidR="00025634" w:rsidRPr="00D03E1F" w:rsidRDefault="00025634" w:rsidP="00025634">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025634" w:rsidRPr="00D03E1F" w:rsidRDefault="00025634" w:rsidP="00025634">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64">
              <w:r w:rsidRPr="00D03E1F">
                <w:rPr>
                  <w:rFonts w:ascii="Times New Roman" w:hAnsi="Times New Roman" w:cs="Times New Roman"/>
                  <w:color w:val="0000FF"/>
                  <w:sz w:val="24"/>
                  <w:szCs w:val="24"/>
                  <w:u w:val="single"/>
                  <w:lang w:val="ru-RU"/>
                </w:rPr>
                <w:t>https://m.edsoo.ru/ff0b20f0</w:t>
              </w:r>
            </w:hyperlink>
          </w:p>
        </w:tc>
      </w:tr>
      <w:tr w:rsidR="003058F8" w:rsidRPr="00D03E1F" w:rsidTr="00D03E1F">
        <w:trPr>
          <w:trHeight w:val="144"/>
          <w:tblCellSpacing w:w="0" w:type="dxa"/>
        </w:trPr>
        <w:tc>
          <w:tcPr>
            <w:tcW w:w="81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43</w:t>
            </w:r>
          </w:p>
        </w:tc>
        <w:tc>
          <w:tcPr>
            <w:tcW w:w="494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Математический и пружинный маятники</w:t>
            </w:r>
          </w:p>
        </w:tc>
        <w:tc>
          <w:tcPr>
            <w:tcW w:w="105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3058F8" w:rsidRPr="00D03E1F" w:rsidRDefault="00025634" w:rsidP="00025634">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18.12.26</w:t>
            </w:r>
          </w:p>
        </w:tc>
        <w:tc>
          <w:tcPr>
            <w:tcW w:w="1313"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r>
      <w:tr w:rsidR="00025634" w:rsidRPr="00D03E1F" w:rsidTr="00D03E1F">
        <w:trPr>
          <w:trHeight w:val="144"/>
          <w:tblCellSpacing w:w="0" w:type="dxa"/>
        </w:trPr>
        <w:tc>
          <w:tcPr>
            <w:tcW w:w="814" w:type="dxa"/>
            <w:tcMar>
              <w:top w:w="50" w:type="dxa"/>
              <w:left w:w="100" w:type="dxa"/>
            </w:tcMar>
            <w:vAlign w:val="center"/>
          </w:tcPr>
          <w:p w:rsidR="00025634" w:rsidRPr="00D03E1F" w:rsidRDefault="00025634" w:rsidP="00025634">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44</w:t>
            </w:r>
          </w:p>
        </w:tc>
        <w:tc>
          <w:tcPr>
            <w:tcW w:w="4945" w:type="dxa"/>
            <w:tcMar>
              <w:top w:w="50" w:type="dxa"/>
              <w:left w:w="100" w:type="dxa"/>
            </w:tcMar>
            <w:vAlign w:val="center"/>
          </w:tcPr>
          <w:p w:rsidR="00025634" w:rsidRPr="00D03E1F" w:rsidRDefault="00025634" w:rsidP="00025634">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ТБ Лабораторная работа №6 «Определение частоты и периода колебаний пружинного маятника»</w:t>
            </w:r>
          </w:p>
        </w:tc>
        <w:tc>
          <w:tcPr>
            <w:tcW w:w="1057" w:type="dxa"/>
            <w:tcMar>
              <w:top w:w="50" w:type="dxa"/>
              <w:left w:w="100" w:type="dxa"/>
            </w:tcMar>
            <w:vAlign w:val="center"/>
          </w:tcPr>
          <w:p w:rsidR="00025634" w:rsidRPr="00D03E1F" w:rsidRDefault="00025634" w:rsidP="00025634">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025634" w:rsidRPr="00D03E1F" w:rsidRDefault="00025634" w:rsidP="00025634">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025634" w:rsidRPr="00D03E1F" w:rsidRDefault="00025634" w:rsidP="00025634">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58" w:type="dxa"/>
            <w:tcMar>
              <w:top w:w="50" w:type="dxa"/>
              <w:left w:w="100" w:type="dxa"/>
            </w:tcMar>
            <w:vAlign w:val="center"/>
          </w:tcPr>
          <w:p w:rsidR="00025634" w:rsidRPr="00D03E1F" w:rsidRDefault="00025634" w:rsidP="00025634">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23.12.26</w:t>
            </w:r>
          </w:p>
        </w:tc>
        <w:tc>
          <w:tcPr>
            <w:tcW w:w="1313" w:type="dxa"/>
            <w:tcMar>
              <w:top w:w="50" w:type="dxa"/>
              <w:left w:w="100" w:type="dxa"/>
            </w:tcMar>
            <w:vAlign w:val="center"/>
          </w:tcPr>
          <w:p w:rsidR="00025634" w:rsidRPr="00D03E1F" w:rsidRDefault="00025634" w:rsidP="00025634">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025634" w:rsidRPr="00D03E1F" w:rsidRDefault="00025634" w:rsidP="00025634">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65">
              <w:r w:rsidRPr="00D03E1F">
                <w:rPr>
                  <w:rFonts w:ascii="Times New Roman" w:hAnsi="Times New Roman" w:cs="Times New Roman"/>
                  <w:color w:val="0000FF"/>
                  <w:sz w:val="24"/>
                  <w:szCs w:val="24"/>
                  <w:u w:val="single"/>
                  <w:lang w:val="ru-RU"/>
                </w:rPr>
                <w:t>https://m.edsoo.ru/ff0b1aec</w:t>
              </w:r>
            </w:hyperlink>
          </w:p>
        </w:tc>
      </w:tr>
      <w:tr w:rsidR="00025634" w:rsidRPr="00D03E1F" w:rsidTr="00D03E1F">
        <w:trPr>
          <w:trHeight w:val="144"/>
          <w:tblCellSpacing w:w="0" w:type="dxa"/>
        </w:trPr>
        <w:tc>
          <w:tcPr>
            <w:tcW w:w="814" w:type="dxa"/>
            <w:tcMar>
              <w:top w:w="50" w:type="dxa"/>
              <w:left w:w="100" w:type="dxa"/>
            </w:tcMar>
            <w:vAlign w:val="center"/>
          </w:tcPr>
          <w:p w:rsidR="00025634" w:rsidRPr="00D03E1F" w:rsidRDefault="00025634" w:rsidP="00025634">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45</w:t>
            </w:r>
          </w:p>
        </w:tc>
        <w:tc>
          <w:tcPr>
            <w:tcW w:w="4945" w:type="dxa"/>
            <w:tcMar>
              <w:top w:w="50" w:type="dxa"/>
              <w:left w:w="100" w:type="dxa"/>
            </w:tcMar>
            <w:vAlign w:val="center"/>
          </w:tcPr>
          <w:p w:rsidR="00025634" w:rsidRPr="00D03E1F" w:rsidRDefault="00025634" w:rsidP="00025634">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ТБ Лабораторная работа №7 «Проверка независимости периода колебаний груза, подвешенного к нити, от массы груза»</w:t>
            </w:r>
          </w:p>
        </w:tc>
        <w:tc>
          <w:tcPr>
            <w:tcW w:w="1057" w:type="dxa"/>
            <w:tcMar>
              <w:top w:w="50" w:type="dxa"/>
              <w:left w:w="100" w:type="dxa"/>
            </w:tcMar>
            <w:vAlign w:val="center"/>
          </w:tcPr>
          <w:p w:rsidR="00025634" w:rsidRPr="00D03E1F" w:rsidRDefault="00025634" w:rsidP="00025634">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025634" w:rsidRPr="00D03E1F" w:rsidRDefault="00025634" w:rsidP="00025634">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025634" w:rsidRPr="00D03E1F" w:rsidRDefault="00025634" w:rsidP="00025634">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58" w:type="dxa"/>
            <w:tcMar>
              <w:top w:w="50" w:type="dxa"/>
              <w:left w:w="100" w:type="dxa"/>
            </w:tcMar>
            <w:vAlign w:val="center"/>
          </w:tcPr>
          <w:p w:rsidR="00025634" w:rsidRPr="00D03E1F" w:rsidRDefault="00025634" w:rsidP="00025634">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23.12.26</w:t>
            </w:r>
          </w:p>
        </w:tc>
        <w:tc>
          <w:tcPr>
            <w:tcW w:w="1313" w:type="dxa"/>
            <w:tcMar>
              <w:top w:w="50" w:type="dxa"/>
              <w:left w:w="100" w:type="dxa"/>
            </w:tcMar>
            <w:vAlign w:val="center"/>
          </w:tcPr>
          <w:p w:rsidR="00025634" w:rsidRPr="00D03E1F" w:rsidRDefault="00025634" w:rsidP="00025634">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025634" w:rsidRPr="00D03E1F" w:rsidRDefault="00025634" w:rsidP="00025634">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66">
              <w:r w:rsidRPr="00D03E1F">
                <w:rPr>
                  <w:rFonts w:ascii="Times New Roman" w:hAnsi="Times New Roman" w:cs="Times New Roman"/>
                  <w:color w:val="0000FF"/>
                  <w:sz w:val="24"/>
                  <w:szCs w:val="24"/>
                  <w:u w:val="single"/>
                  <w:lang w:val="ru-RU"/>
                </w:rPr>
                <w:t>https://m.edsoo.ru/ff0b197a</w:t>
              </w:r>
            </w:hyperlink>
          </w:p>
        </w:tc>
      </w:tr>
      <w:tr w:rsidR="003058F8" w:rsidRPr="00D03E1F" w:rsidTr="00D03E1F">
        <w:trPr>
          <w:trHeight w:val="144"/>
          <w:tblCellSpacing w:w="0" w:type="dxa"/>
        </w:trPr>
        <w:tc>
          <w:tcPr>
            <w:tcW w:w="81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46</w:t>
            </w:r>
          </w:p>
        </w:tc>
        <w:tc>
          <w:tcPr>
            <w:tcW w:w="494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Превращение энергии при механических колебаниях</w:t>
            </w:r>
          </w:p>
        </w:tc>
        <w:tc>
          <w:tcPr>
            <w:tcW w:w="105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3058F8" w:rsidRPr="00D03E1F" w:rsidRDefault="00025634" w:rsidP="00025634">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25.12.26</w:t>
            </w:r>
          </w:p>
        </w:tc>
        <w:tc>
          <w:tcPr>
            <w:tcW w:w="1313"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r>
      <w:tr w:rsidR="0083004F" w:rsidRPr="00D03E1F" w:rsidTr="00D03E1F">
        <w:trPr>
          <w:trHeight w:val="144"/>
          <w:tblCellSpacing w:w="0" w:type="dxa"/>
        </w:trPr>
        <w:tc>
          <w:tcPr>
            <w:tcW w:w="814" w:type="dxa"/>
            <w:tcMar>
              <w:top w:w="50" w:type="dxa"/>
              <w:left w:w="100" w:type="dxa"/>
            </w:tcMar>
            <w:vAlign w:val="center"/>
          </w:tcPr>
          <w:p w:rsidR="0083004F" w:rsidRPr="00D03E1F" w:rsidRDefault="0083004F" w:rsidP="0083004F">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47</w:t>
            </w:r>
          </w:p>
        </w:tc>
        <w:tc>
          <w:tcPr>
            <w:tcW w:w="4945" w:type="dxa"/>
            <w:tcMar>
              <w:top w:w="50" w:type="dxa"/>
              <w:left w:w="100" w:type="dxa"/>
            </w:tcMar>
            <w:vAlign w:val="center"/>
          </w:tcPr>
          <w:p w:rsidR="0083004F" w:rsidRPr="00D03E1F" w:rsidRDefault="0083004F" w:rsidP="0083004F">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Решение задач на расчет периода и частоты пружинного и математического маятников</w:t>
            </w:r>
          </w:p>
        </w:tc>
        <w:tc>
          <w:tcPr>
            <w:tcW w:w="1057" w:type="dxa"/>
            <w:tcMar>
              <w:top w:w="50" w:type="dxa"/>
              <w:left w:w="100" w:type="dxa"/>
            </w:tcMar>
            <w:vAlign w:val="center"/>
          </w:tcPr>
          <w:p w:rsidR="0083004F" w:rsidRPr="00D03E1F" w:rsidRDefault="0083004F" w:rsidP="0083004F">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83004F" w:rsidRPr="00D03E1F" w:rsidRDefault="0083004F" w:rsidP="0083004F">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83004F" w:rsidRPr="00D03E1F" w:rsidRDefault="0083004F" w:rsidP="0083004F">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83004F" w:rsidRPr="00D03E1F" w:rsidRDefault="0083004F" w:rsidP="0083004F">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30.12.26</w:t>
            </w:r>
          </w:p>
        </w:tc>
        <w:tc>
          <w:tcPr>
            <w:tcW w:w="1313" w:type="dxa"/>
            <w:tcMar>
              <w:top w:w="50" w:type="dxa"/>
              <w:left w:w="100" w:type="dxa"/>
            </w:tcMar>
            <w:vAlign w:val="center"/>
          </w:tcPr>
          <w:p w:rsidR="0083004F" w:rsidRPr="00D03E1F" w:rsidRDefault="0083004F" w:rsidP="0083004F">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83004F" w:rsidRPr="00D03E1F" w:rsidRDefault="0083004F" w:rsidP="0083004F">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67">
              <w:r w:rsidRPr="00D03E1F">
                <w:rPr>
                  <w:rFonts w:ascii="Times New Roman" w:hAnsi="Times New Roman" w:cs="Times New Roman"/>
                  <w:color w:val="0000FF"/>
                  <w:sz w:val="24"/>
                  <w:szCs w:val="24"/>
                  <w:u w:val="single"/>
                  <w:lang w:val="ru-RU"/>
                </w:rPr>
                <w:t>https://m.edsoo.ru/ff0b197a</w:t>
              </w:r>
            </w:hyperlink>
          </w:p>
        </w:tc>
      </w:tr>
      <w:tr w:rsidR="0083004F" w:rsidRPr="00D03E1F" w:rsidTr="00D03E1F">
        <w:trPr>
          <w:trHeight w:val="144"/>
          <w:tblCellSpacing w:w="0" w:type="dxa"/>
        </w:trPr>
        <w:tc>
          <w:tcPr>
            <w:tcW w:w="814" w:type="dxa"/>
            <w:tcMar>
              <w:top w:w="50" w:type="dxa"/>
              <w:left w:w="100" w:type="dxa"/>
            </w:tcMar>
            <w:vAlign w:val="center"/>
          </w:tcPr>
          <w:p w:rsidR="0083004F" w:rsidRPr="00D03E1F" w:rsidRDefault="0083004F" w:rsidP="0083004F">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48</w:t>
            </w:r>
          </w:p>
        </w:tc>
        <w:tc>
          <w:tcPr>
            <w:tcW w:w="4945" w:type="dxa"/>
            <w:tcMar>
              <w:top w:w="50" w:type="dxa"/>
              <w:left w:w="100" w:type="dxa"/>
            </w:tcMar>
            <w:vAlign w:val="center"/>
          </w:tcPr>
          <w:p w:rsidR="0083004F" w:rsidRPr="00D03E1F" w:rsidRDefault="0083004F" w:rsidP="0083004F">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Механические волны. Свойства механических волн. Продольные и поперечные волны</w:t>
            </w:r>
          </w:p>
        </w:tc>
        <w:tc>
          <w:tcPr>
            <w:tcW w:w="1057" w:type="dxa"/>
            <w:tcMar>
              <w:top w:w="50" w:type="dxa"/>
              <w:left w:w="100" w:type="dxa"/>
            </w:tcMar>
            <w:vAlign w:val="center"/>
          </w:tcPr>
          <w:p w:rsidR="0083004F" w:rsidRPr="00D03E1F" w:rsidRDefault="0083004F" w:rsidP="0083004F">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83004F" w:rsidRPr="00D03E1F" w:rsidRDefault="0083004F" w:rsidP="0083004F">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83004F" w:rsidRPr="00D03E1F" w:rsidRDefault="0083004F" w:rsidP="0083004F">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83004F" w:rsidRPr="00D03E1F" w:rsidRDefault="0083004F" w:rsidP="0083004F">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30.12.26</w:t>
            </w:r>
          </w:p>
        </w:tc>
        <w:tc>
          <w:tcPr>
            <w:tcW w:w="1313" w:type="dxa"/>
            <w:tcMar>
              <w:top w:w="50" w:type="dxa"/>
              <w:left w:w="100" w:type="dxa"/>
            </w:tcMar>
            <w:vAlign w:val="center"/>
          </w:tcPr>
          <w:p w:rsidR="0083004F" w:rsidRPr="00D03E1F" w:rsidRDefault="0083004F" w:rsidP="0083004F">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83004F" w:rsidRPr="00D03E1F" w:rsidRDefault="0083004F" w:rsidP="0083004F">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68">
              <w:r w:rsidRPr="00D03E1F">
                <w:rPr>
                  <w:rFonts w:ascii="Times New Roman" w:hAnsi="Times New Roman" w:cs="Times New Roman"/>
                  <w:color w:val="0000FF"/>
                  <w:sz w:val="24"/>
                  <w:szCs w:val="24"/>
                  <w:u w:val="single"/>
                  <w:lang w:val="ru-RU"/>
                </w:rPr>
                <w:t>https://m.edsoo.ru/ff0b21fe</w:t>
              </w:r>
            </w:hyperlink>
          </w:p>
        </w:tc>
      </w:tr>
      <w:tr w:rsidR="00B32AF7" w:rsidRPr="00D03E1F" w:rsidTr="00D03E1F">
        <w:trPr>
          <w:trHeight w:val="144"/>
          <w:tblCellSpacing w:w="0" w:type="dxa"/>
        </w:trPr>
        <w:tc>
          <w:tcPr>
            <w:tcW w:w="814" w:type="dxa"/>
            <w:tcMar>
              <w:top w:w="50" w:type="dxa"/>
              <w:left w:w="100" w:type="dxa"/>
            </w:tcMar>
            <w:vAlign w:val="center"/>
          </w:tcPr>
          <w:p w:rsidR="00B32AF7" w:rsidRPr="00D03E1F" w:rsidRDefault="00B32AF7" w:rsidP="00B32AF7">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49</w:t>
            </w:r>
          </w:p>
        </w:tc>
        <w:tc>
          <w:tcPr>
            <w:tcW w:w="4945" w:type="dxa"/>
            <w:tcMar>
              <w:top w:w="50" w:type="dxa"/>
              <w:left w:w="100" w:type="dxa"/>
            </w:tcMar>
            <w:vAlign w:val="center"/>
          </w:tcPr>
          <w:p w:rsidR="00B32AF7" w:rsidRPr="00D03E1F" w:rsidRDefault="00B32AF7" w:rsidP="00B32AF7">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Урок-конференция "Механические волны в твёрдом теле. Сейсмические волны"</w:t>
            </w:r>
          </w:p>
        </w:tc>
        <w:tc>
          <w:tcPr>
            <w:tcW w:w="1057" w:type="dxa"/>
            <w:tcMar>
              <w:top w:w="50" w:type="dxa"/>
              <w:left w:w="100" w:type="dxa"/>
            </w:tcMar>
            <w:vAlign w:val="center"/>
          </w:tcPr>
          <w:p w:rsidR="00B32AF7" w:rsidRPr="00D03E1F" w:rsidRDefault="00B32AF7" w:rsidP="00B32AF7">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B32AF7" w:rsidRPr="00D03E1F" w:rsidRDefault="00B32AF7" w:rsidP="00B32AF7">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B32AF7" w:rsidRPr="00D03E1F" w:rsidRDefault="00B32AF7" w:rsidP="00B32AF7">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58" w:type="dxa"/>
            <w:tcMar>
              <w:top w:w="50" w:type="dxa"/>
              <w:left w:w="100" w:type="dxa"/>
            </w:tcMar>
            <w:vAlign w:val="center"/>
          </w:tcPr>
          <w:p w:rsidR="00B32AF7" w:rsidRPr="00D03E1F" w:rsidRDefault="00B32AF7" w:rsidP="00B32AF7">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13.01.27</w:t>
            </w:r>
          </w:p>
        </w:tc>
        <w:tc>
          <w:tcPr>
            <w:tcW w:w="1313" w:type="dxa"/>
            <w:tcMar>
              <w:top w:w="50" w:type="dxa"/>
              <w:left w:w="100" w:type="dxa"/>
            </w:tcMar>
            <w:vAlign w:val="center"/>
          </w:tcPr>
          <w:p w:rsidR="00B32AF7" w:rsidRPr="00D03E1F" w:rsidRDefault="00B32AF7" w:rsidP="00B32AF7">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B32AF7" w:rsidRPr="00D03E1F" w:rsidRDefault="00B32AF7" w:rsidP="00B32AF7">
            <w:pPr>
              <w:spacing w:after="0"/>
              <w:ind w:left="135"/>
              <w:rPr>
                <w:rFonts w:ascii="Times New Roman" w:hAnsi="Times New Roman" w:cs="Times New Roman"/>
                <w:sz w:val="24"/>
                <w:szCs w:val="24"/>
                <w:lang w:val="ru-RU"/>
              </w:rPr>
            </w:pPr>
          </w:p>
        </w:tc>
      </w:tr>
      <w:tr w:rsidR="00B32AF7" w:rsidRPr="00D03E1F" w:rsidTr="00D03E1F">
        <w:trPr>
          <w:trHeight w:val="144"/>
          <w:tblCellSpacing w:w="0" w:type="dxa"/>
        </w:trPr>
        <w:tc>
          <w:tcPr>
            <w:tcW w:w="814" w:type="dxa"/>
            <w:tcMar>
              <w:top w:w="50" w:type="dxa"/>
              <w:left w:w="100" w:type="dxa"/>
            </w:tcMar>
            <w:vAlign w:val="center"/>
          </w:tcPr>
          <w:p w:rsidR="00B32AF7" w:rsidRPr="00D03E1F" w:rsidRDefault="00B32AF7" w:rsidP="00B32AF7">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50</w:t>
            </w:r>
          </w:p>
        </w:tc>
        <w:tc>
          <w:tcPr>
            <w:tcW w:w="4945" w:type="dxa"/>
            <w:tcMar>
              <w:top w:w="50" w:type="dxa"/>
              <w:left w:w="100" w:type="dxa"/>
            </w:tcMar>
            <w:vAlign w:val="center"/>
          </w:tcPr>
          <w:p w:rsidR="00B32AF7" w:rsidRPr="00D03E1F" w:rsidRDefault="00B32AF7" w:rsidP="00B32AF7">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Звук. Распространение и отражение звука</w:t>
            </w:r>
          </w:p>
        </w:tc>
        <w:tc>
          <w:tcPr>
            <w:tcW w:w="1057" w:type="dxa"/>
            <w:tcMar>
              <w:top w:w="50" w:type="dxa"/>
              <w:left w:w="100" w:type="dxa"/>
            </w:tcMar>
            <w:vAlign w:val="center"/>
          </w:tcPr>
          <w:p w:rsidR="00B32AF7" w:rsidRPr="00D03E1F" w:rsidRDefault="00B32AF7" w:rsidP="00B32AF7">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B32AF7" w:rsidRPr="00D03E1F" w:rsidRDefault="00B32AF7" w:rsidP="00B32AF7">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B32AF7" w:rsidRPr="00D03E1F" w:rsidRDefault="00B32AF7" w:rsidP="00B32AF7">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B32AF7" w:rsidRPr="00D03E1F" w:rsidRDefault="00B32AF7" w:rsidP="00B32AF7">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13.01.27</w:t>
            </w:r>
          </w:p>
        </w:tc>
        <w:tc>
          <w:tcPr>
            <w:tcW w:w="1313" w:type="dxa"/>
            <w:tcMar>
              <w:top w:w="50" w:type="dxa"/>
              <w:left w:w="100" w:type="dxa"/>
            </w:tcMar>
            <w:vAlign w:val="center"/>
          </w:tcPr>
          <w:p w:rsidR="00B32AF7" w:rsidRPr="00D03E1F" w:rsidRDefault="00B32AF7" w:rsidP="00B32AF7">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B32AF7" w:rsidRPr="00D03E1F" w:rsidRDefault="00B32AF7" w:rsidP="00B32AF7">
            <w:pPr>
              <w:spacing w:after="0"/>
              <w:ind w:left="135"/>
              <w:rPr>
                <w:rFonts w:ascii="Times New Roman" w:hAnsi="Times New Roman" w:cs="Times New Roman"/>
                <w:sz w:val="24"/>
                <w:szCs w:val="24"/>
                <w:lang w:val="ru-RU"/>
              </w:rPr>
            </w:pPr>
          </w:p>
        </w:tc>
      </w:tr>
      <w:tr w:rsidR="003058F8" w:rsidRPr="00D03E1F" w:rsidTr="00D03E1F">
        <w:trPr>
          <w:trHeight w:val="144"/>
          <w:tblCellSpacing w:w="0" w:type="dxa"/>
        </w:trPr>
        <w:tc>
          <w:tcPr>
            <w:tcW w:w="81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51</w:t>
            </w:r>
          </w:p>
        </w:tc>
        <w:tc>
          <w:tcPr>
            <w:tcW w:w="494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Урок-исследование "Наблюдение зависимости высоты звука от частоты"</w:t>
            </w:r>
          </w:p>
        </w:tc>
        <w:tc>
          <w:tcPr>
            <w:tcW w:w="105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58" w:type="dxa"/>
            <w:tcMar>
              <w:top w:w="50" w:type="dxa"/>
              <w:left w:w="100" w:type="dxa"/>
            </w:tcMar>
            <w:vAlign w:val="center"/>
          </w:tcPr>
          <w:p w:rsidR="003058F8" w:rsidRPr="00D03E1F" w:rsidRDefault="00B32AF7" w:rsidP="00B32AF7">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15.01.27</w:t>
            </w:r>
          </w:p>
        </w:tc>
        <w:tc>
          <w:tcPr>
            <w:tcW w:w="1313"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r>
      <w:tr w:rsidR="00B32AF7" w:rsidRPr="00D03E1F" w:rsidTr="00D03E1F">
        <w:trPr>
          <w:trHeight w:val="144"/>
          <w:tblCellSpacing w:w="0" w:type="dxa"/>
        </w:trPr>
        <w:tc>
          <w:tcPr>
            <w:tcW w:w="814" w:type="dxa"/>
            <w:tcMar>
              <w:top w:w="50" w:type="dxa"/>
              <w:left w:w="100" w:type="dxa"/>
            </w:tcMar>
            <w:vAlign w:val="center"/>
          </w:tcPr>
          <w:p w:rsidR="00B32AF7" w:rsidRPr="00D03E1F" w:rsidRDefault="00B32AF7" w:rsidP="00B32AF7">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52</w:t>
            </w:r>
          </w:p>
        </w:tc>
        <w:tc>
          <w:tcPr>
            <w:tcW w:w="4945" w:type="dxa"/>
            <w:tcMar>
              <w:top w:w="50" w:type="dxa"/>
              <w:left w:w="100" w:type="dxa"/>
            </w:tcMar>
            <w:vAlign w:val="center"/>
          </w:tcPr>
          <w:p w:rsidR="00B32AF7" w:rsidRPr="00D03E1F" w:rsidRDefault="00B32AF7" w:rsidP="00B32AF7">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Громкость звука и высота тона. Акустический резонанс</w:t>
            </w:r>
          </w:p>
        </w:tc>
        <w:tc>
          <w:tcPr>
            <w:tcW w:w="1057" w:type="dxa"/>
            <w:tcMar>
              <w:top w:w="50" w:type="dxa"/>
              <w:left w:w="100" w:type="dxa"/>
            </w:tcMar>
            <w:vAlign w:val="center"/>
          </w:tcPr>
          <w:p w:rsidR="00B32AF7" w:rsidRPr="00D03E1F" w:rsidRDefault="00B32AF7" w:rsidP="00B32AF7">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B32AF7" w:rsidRPr="00D03E1F" w:rsidRDefault="00B32AF7" w:rsidP="00B32AF7">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B32AF7" w:rsidRPr="00D03E1F" w:rsidRDefault="00B32AF7" w:rsidP="00B32AF7">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B32AF7" w:rsidRPr="00D03E1F" w:rsidRDefault="00B32AF7" w:rsidP="00B32AF7">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20.01.27</w:t>
            </w:r>
          </w:p>
        </w:tc>
        <w:tc>
          <w:tcPr>
            <w:tcW w:w="1313" w:type="dxa"/>
            <w:tcMar>
              <w:top w:w="50" w:type="dxa"/>
              <w:left w:w="100" w:type="dxa"/>
            </w:tcMar>
            <w:vAlign w:val="center"/>
          </w:tcPr>
          <w:p w:rsidR="00B32AF7" w:rsidRPr="00D03E1F" w:rsidRDefault="00B32AF7" w:rsidP="00B32AF7">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B32AF7" w:rsidRPr="00D03E1F" w:rsidRDefault="00B32AF7" w:rsidP="00B32AF7">
            <w:pPr>
              <w:spacing w:after="0"/>
              <w:ind w:left="135"/>
              <w:rPr>
                <w:rFonts w:ascii="Times New Roman" w:hAnsi="Times New Roman" w:cs="Times New Roman"/>
                <w:sz w:val="24"/>
                <w:szCs w:val="24"/>
                <w:lang w:val="ru-RU"/>
              </w:rPr>
            </w:pPr>
          </w:p>
        </w:tc>
      </w:tr>
      <w:tr w:rsidR="00B32AF7" w:rsidRPr="00D03E1F" w:rsidTr="00D03E1F">
        <w:trPr>
          <w:trHeight w:val="144"/>
          <w:tblCellSpacing w:w="0" w:type="dxa"/>
        </w:trPr>
        <w:tc>
          <w:tcPr>
            <w:tcW w:w="814" w:type="dxa"/>
            <w:tcMar>
              <w:top w:w="50" w:type="dxa"/>
              <w:left w:w="100" w:type="dxa"/>
            </w:tcMar>
            <w:vAlign w:val="center"/>
          </w:tcPr>
          <w:p w:rsidR="00B32AF7" w:rsidRPr="00D03E1F" w:rsidRDefault="00B32AF7" w:rsidP="00B32AF7">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53</w:t>
            </w:r>
          </w:p>
        </w:tc>
        <w:tc>
          <w:tcPr>
            <w:tcW w:w="4945" w:type="dxa"/>
            <w:tcMar>
              <w:top w:w="50" w:type="dxa"/>
              <w:left w:w="100" w:type="dxa"/>
            </w:tcMar>
            <w:vAlign w:val="center"/>
          </w:tcPr>
          <w:p w:rsidR="00B32AF7" w:rsidRPr="00D03E1F" w:rsidRDefault="00B32AF7" w:rsidP="00B32AF7">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Урок-конференция "Ультразвук и инфразвук в природе и технике"</w:t>
            </w:r>
          </w:p>
        </w:tc>
        <w:tc>
          <w:tcPr>
            <w:tcW w:w="1057" w:type="dxa"/>
            <w:tcMar>
              <w:top w:w="50" w:type="dxa"/>
              <w:left w:w="100" w:type="dxa"/>
            </w:tcMar>
            <w:vAlign w:val="center"/>
          </w:tcPr>
          <w:p w:rsidR="00B32AF7" w:rsidRPr="00D03E1F" w:rsidRDefault="00B32AF7" w:rsidP="00B32AF7">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B32AF7" w:rsidRPr="00D03E1F" w:rsidRDefault="00B32AF7" w:rsidP="00B32AF7">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B32AF7" w:rsidRPr="00D03E1F" w:rsidRDefault="00B32AF7" w:rsidP="00B32AF7">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58" w:type="dxa"/>
            <w:tcMar>
              <w:top w:w="50" w:type="dxa"/>
              <w:left w:w="100" w:type="dxa"/>
            </w:tcMar>
            <w:vAlign w:val="center"/>
          </w:tcPr>
          <w:p w:rsidR="00B32AF7" w:rsidRPr="00D03E1F" w:rsidRDefault="00B32AF7" w:rsidP="00B32AF7">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20.01.27</w:t>
            </w:r>
          </w:p>
        </w:tc>
        <w:tc>
          <w:tcPr>
            <w:tcW w:w="1313" w:type="dxa"/>
            <w:tcMar>
              <w:top w:w="50" w:type="dxa"/>
              <w:left w:w="100" w:type="dxa"/>
            </w:tcMar>
            <w:vAlign w:val="center"/>
          </w:tcPr>
          <w:p w:rsidR="00B32AF7" w:rsidRPr="00D03E1F" w:rsidRDefault="00B32AF7" w:rsidP="00B32AF7">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B32AF7" w:rsidRPr="00D03E1F" w:rsidRDefault="00B32AF7" w:rsidP="00B32AF7">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69">
              <w:r w:rsidRPr="00D03E1F">
                <w:rPr>
                  <w:rFonts w:ascii="Times New Roman" w:hAnsi="Times New Roman" w:cs="Times New Roman"/>
                  <w:color w:val="0000FF"/>
                  <w:sz w:val="24"/>
                  <w:szCs w:val="24"/>
                  <w:u w:val="single"/>
                  <w:lang w:val="ru-RU"/>
                </w:rPr>
                <w:t>https://m.edsoo.ru/ff0b23ca</w:t>
              </w:r>
            </w:hyperlink>
          </w:p>
        </w:tc>
      </w:tr>
      <w:tr w:rsidR="003058F8" w:rsidRPr="00D03E1F" w:rsidTr="00D03E1F">
        <w:trPr>
          <w:trHeight w:val="144"/>
          <w:tblCellSpacing w:w="0" w:type="dxa"/>
        </w:trPr>
        <w:tc>
          <w:tcPr>
            <w:tcW w:w="81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54</w:t>
            </w:r>
          </w:p>
        </w:tc>
        <w:tc>
          <w:tcPr>
            <w:tcW w:w="494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Подготовка к контрольной работе по теме "Законы сохранения. Механические колебания и волны"</w:t>
            </w:r>
          </w:p>
        </w:tc>
        <w:tc>
          <w:tcPr>
            <w:tcW w:w="105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3058F8" w:rsidRPr="00D03E1F" w:rsidRDefault="00B32AF7" w:rsidP="00B32AF7">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22.01.27</w:t>
            </w:r>
          </w:p>
        </w:tc>
        <w:tc>
          <w:tcPr>
            <w:tcW w:w="1313"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70">
              <w:r w:rsidRPr="00D03E1F">
                <w:rPr>
                  <w:rFonts w:ascii="Times New Roman" w:hAnsi="Times New Roman" w:cs="Times New Roman"/>
                  <w:color w:val="0000FF"/>
                  <w:sz w:val="24"/>
                  <w:szCs w:val="24"/>
                  <w:u w:val="single"/>
                  <w:lang w:val="ru-RU"/>
                </w:rPr>
                <w:t>https://m.edsoo.ru/ff0b25f0</w:t>
              </w:r>
            </w:hyperlink>
          </w:p>
        </w:tc>
      </w:tr>
      <w:tr w:rsidR="00884C85" w:rsidRPr="00D03E1F" w:rsidTr="00D03E1F">
        <w:trPr>
          <w:trHeight w:val="144"/>
          <w:tblCellSpacing w:w="0" w:type="dxa"/>
        </w:trPr>
        <w:tc>
          <w:tcPr>
            <w:tcW w:w="814" w:type="dxa"/>
            <w:tcMar>
              <w:top w:w="50" w:type="dxa"/>
              <w:left w:w="100" w:type="dxa"/>
            </w:tcMar>
            <w:vAlign w:val="center"/>
          </w:tcPr>
          <w:p w:rsidR="00884C85" w:rsidRPr="00D03E1F" w:rsidRDefault="00884C85" w:rsidP="00884C85">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55</w:t>
            </w:r>
          </w:p>
        </w:tc>
        <w:tc>
          <w:tcPr>
            <w:tcW w:w="4945" w:type="dxa"/>
            <w:tcMar>
              <w:top w:w="50" w:type="dxa"/>
              <w:left w:w="100" w:type="dxa"/>
            </w:tcMar>
            <w:vAlign w:val="center"/>
          </w:tcPr>
          <w:p w:rsidR="00884C85" w:rsidRPr="00D03E1F" w:rsidRDefault="00884C85" w:rsidP="00884C8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Контрольная работа №2 по теме "Законы сохранения. Механические колебания и волны"</w:t>
            </w:r>
          </w:p>
        </w:tc>
        <w:tc>
          <w:tcPr>
            <w:tcW w:w="1057" w:type="dxa"/>
            <w:tcMar>
              <w:top w:w="50" w:type="dxa"/>
              <w:left w:w="100" w:type="dxa"/>
            </w:tcMar>
            <w:vAlign w:val="center"/>
          </w:tcPr>
          <w:p w:rsidR="00884C85" w:rsidRPr="00D03E1F" w:rsidRDefault="00884C85" w:rsidP="00884C85">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884C85" w:rsidRPr="00D03E1F" w:rsidRDefault="00884C85" w:rsidP="00884C85">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242" w:type="dxa"/>
            <w:tcMar>
              <w:top w:w="50" w:type="dxa"/>
              <w:left w:w="100" w:type="dxa"/>
            </w:tcMar>
            <w:vAlign w:val="center"/>
          </w:tcPr>
          <w:p w:rsidR="00884C85" w:rsidRPr="00D03E1F" w:rsidRDefault="00884C85" w:rsidP="00884C85">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884C85" w:rsidRPr="00D03E1F" w:rsidRDefault="00884C85" w:rsidP="00884C85">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27.01.27</w:t>
            </w:r>
          </w:p>
        </w:tc>
        <w:tc>
          <w:tcPr>
            <w:tcW w:w="1313" w:type="dxa"/>
            <w:tcMar>
              <w:top w:w="50" w:type="dxa"/>
              <w:left w:w="100" w:type="dxa"/>
            </w:tcMar>
            <w:vAlign w:val="center"/>
          </w:tcPr>
          <w:p w:rsidR="00884C85" w:rsidRPr="00D03E1F" w:rsidRDefault="00884C85" w:rsidP="00884C85">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884C85" w:rsidRPr="00D03E1F" w:rsidRDefault="00884C85" w:rsidP="00884C85">
            <w:pPr>
              <w:spacing w:after="0"/>
              <w:ind w:left="135"/>
              <w:rPr>
                <w:rFonts w:ascii="Times New Roman" w:hAnsi="Times New Roman" w:cs="Times New Roman"/>
                <w:sz w:val="24"/>
                <w:szCs w:val="24"/>
                <w:lang w:val="ru-RU"/>
              </w:rPr>
            </w:pPr>
          </w:p>
        </w:tc>
      </w:tr>
      <w:tr w:rsidR="00884C85" w:rsidRPr="00D03E1F" w:rsidTr="00D03E1F">
        <w:trPr>
          <w:trHeight w:val="144"/>
          <w:tblCellSpacing w:w="0" w:type="dxa"/>
        </w:trPr>
        <w:tc>
          <w:tcPr>
            <w:tcW w:w="814" w:type="dxa"/>
            <w:tcMar>
              <w:top w:w="50" w:type="dxa"/>
              <w:left w:w="100" w:type="dxa"/>
            </w:tcMar>
            <w:vAlign w:val="center"/>
          </w:tcPr>
          <w:p w:rsidR="00884C85" w:rsidRPr="00D03E1F" w:rsidRDefault="00884C85" w:rsidP="00884C85">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56</w:t>
            </w:r>
          </w:p>
        </w:tc>
        <w:tc>
          <w:tcPr>
            <w:tcW w:w="4945" w:type="dxa"/>
            <w:tcMar>
              <w:top w:w="50" w:type="dxa"/>
              <w:left w:w="100" w:type="dxa"/>
            </w:tcMar>
            <w:vAlign w:val="center"/>
          </w:tcPr>
          <w:p w:rsidR="00884C85" w:rsidRPr="00D03E1F" w:rsidRDefault="00884C85" w:rsidP="00884C8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Электромагнитное поле. Электромагнитные волны</w:t>
            </w:r>
          </w:p>
        </w:tc>
        <w:tc>
          <w:tcPr>
            <w:tcW w:w="1057" w:type="dxa"/>
            <w:tcMar>
              <w:top w:w="50" w:type="dxa"/>
              <w:left w:w="100" w:type="dxa"/>
            </w:tcMar>
            <w:vAlign w:val="center"/>
          </w:tcPr>
          <w:p w:rsidR="00884C85" w:rsidRPr="00D03E1F" w:rsidRDefault="00884C85" w:rsidP="00884C85">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884C85" w:rsidRPr="00D03E1F" w:rsidRDefault="00884C85" w:rsidP="00884C85">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884C85" w:rsidRPr="00D03E1F" w:rsidRDefault="00884C85" w:rsidP="00884C85">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884C85" w:rsidRPr="00D03E1F" w:rsidRDefault="00884C85" w:rsidP="00884C85">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27.01.27</w:t>
            </w:r>
          </w:p>
        </w:tc>
        <w:tc>
          <w:tcPr>
            <w:tcW w:w="1313" w:type="dxa"/>
            <w:tcMar>
              <w:top w:w="50" w:type="dxa"/>
              <w:left w:w="100" w:type="dxa"/>
            </w:tcMar>
            <w:vAlign w:val="center"/>
          </w:tcPr>
          <w:p w:rsidR="00884C85" w:rsidRPr="00D03E1F" w:rsidRDefault="00884C85" w:rsidP="00884C85">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884C85" w:rsidRPr="00D03E1F" w:rsidRDefault="00884C85" w:rsidP="00884C8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71">
              <w:r w:rsidRPr="00D03E1F">
                <w:rPr>
                  <w:rFonts w:ascii="Times New Roman" w:hAnsi="Times New Roman" w:cs="Times New Roman"/>
                  <w:color w:val="0000FF"/>
                  <w:sz w:val="24"/>
                  <w:szCs w:val="24"/>
                  <w:u w:val="single"/>
                  <w:lang w:val="ru-RU"/>
                </w:rPr>
                <w:t>https://m.edsoo.ru/ff0b2abe</w:t>
              </w:r>
            </w:hyperlink>
          </w:p>
        </w:tc>
      </w:tr>
      <w:tr w:rsidR="003058F8" w:rsidRPr="00D03E1F" w:rsidTr="00D03E1F">
        <w:trPr>
          <w:trHeight w:val="144"/>
          <w:tblCellSpacing w:w="0" w:type="dxa"/>
        </w:trPr>
        <w:tc>
          <w:tcPr>
            <w:tcW w:w="81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57</w:t>
            </w:r>
          </w:p>
        </w:tc>
        <w:tc>
          <w:tcPr>
            <w:tcW w:w="494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Свойства электромагнитных волн</w:t>
            </w:r>
          </w:p>
        </w:tc>
        <w:tc>
          <w:tcPr>
            <w:tcW w:w="105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3058F8" w:rsidRPr="00D03E1F" w:rsidRDefault="00884C85" w:rsidP="00884C85">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29.01.27</w:t>
            </w:r>
          </w:p>
        </w:tc>
        <w:tc>
          <w:tcPr>
            <w:tcW w:w="1313"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r>
      <w:tr w:rsidR="00884C85" w:rsidRPr="00D03E1F" w:rsidTr="00D03E1F">
        <w:trPr>
          <w:trHeight w:val="144"/>
          <w:tblCellSpacing w:w="0" w:type="dxa"/>
        </w:trPr>
        <w:tc>
          <w:tcPr>
            <w:tcW w:w="814" w:type="dxa"/>
            <w:tcMar>
              <w:top w:w="50" w:type="dxa"/>
              <w:left w:w="100" w:type="dxa"/>
            </w:tcMar>
            <w:vAlign w:val="center"/>
          </w:tcPr>
          <w:p w:rsidR="00884C85" w:rsidRPr="00D03E1F" w:rsidRDefault="00884C85" w:rsidP="00884C85">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58</w:t>
            </w:r>
          </w:p>
        </w:tc>
        <w:tc>
          <w:tcPr>
            <w:tcW w:w="4945" w:type="dxa"/>
            <w:tcMar>
              <w:top w:w="50" w:type="dxa"/>
              <w:left w:w="100" w:type="dxa"/>
            </w:tcMar>
            <w:vAlign w:val="center"/>
          </w:tcPr>
          <w:p w:rsidR="00884C85" w:rsidRPr="00D03E1F" w:rsidRDefault="00884C85" w:rsidP="00884C8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Урок-конференция "Шкала электромагнитных волн. Использование электромагнитных волн для сотовой связи"</w:t>
            </w:r>
          </w:p>
        </w:tc>
        <w:tc>
          <w:tcPr>
            <w:tcW w:w="1057" w:type="dxa"/>
            <w:tcMar>
              <w:top w:w="50" w:type="dxa"/>
              <w:left w:w="100" w:type="dxa"/>
            </w:tcMar>
            <w:vAlign w:val="center"/>
          </w:tcPr>
          <w:p w:rsidR="00884C85" w:rsidRPr="00D03E1F" w:rsidRDefault="00884C85" w:rsidP="00884C85">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884C85" w:rsidRPr="00D03E1F" w:rsidRDefault="00884C85" w:rsidP="00884C85">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884C85" w:rsidRPr="00D03E1F" w:rsidRDefault="00884C85" w:rsidP="00884C85">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58" w:type="dxa"/>
            <w:tcMar>
              <w:top w:w="50" w:type="dxa"/>
              <w:left w:w="100" w:type="dxa"/>
            </w:tcMar>
            <w:vAlign w:val="center"/>
          </w:tcPr>
          <w:p w:rsidR="00884C85" w:rsidRPr="00D03E1F" w:rsidRDefault="00884C85" w:rsidP="00884C85">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03.02.27</w:t>
            </w:r>
          </w:p>
        </w:tc>
        <w:tc>
          <w:tcPr>
            <w:tcW w:w="1313" w:type="dxa"/>
            <w:tcMar>
              <w:top w:w="50" w:type="dxa"/>
              <w:left w:w="100" w:type="dxa"/>
            </w:tcMar>
            <w:vAlign w:val="center"/>
          </w:tcPr>
          <w:p w:rsidR="00884C85" w:rsidRPr="00D03E1F" w:rsidRDefault="00884C85" w:rsidP="00884C85">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884C85" w:rsidRPr="00D03E1F" w:rsidRDefault="00884C85" w:rsidP="00884C8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72">
              <w:r w:rsidRPr="00D03E1F">
                <w:rPr>
                  <w:rFonts w:ascii="Times New Roman" w:hAnsi="Times New Roman" w:cs="Times New Roman"/>
                  <w:color w:val="0000FF"/>
                  <w:sz w:val="24"/>
                  <w:szCs w:val="24"/>
                  <w:u w:val="single"/>
                  <w:lang w:val="ru-RU"/>
                </w:rPr>
                <w:t>https://m.edsoo.ru/ff0b2fe6</w:t>
              </w:r>
            </w:hyperlink>
          </w:p>
        </w:tc>
      </w:tr>
      <w:tr w:rsidR="00884C85" w:rsidRPr="00D03E1F" w:rsidTr="00D03E1F">
        <w:trPr>
          <w:trHeight w:val="144"/>
          <w:tblCellSpacing w:w="0" w:type="dxa"/>
        </w:trPr>
        <w:tc>
          <w:tcPr>
            <w:tcW w:w="814" w:type="dxa"/>
            <w:tcMar>
              <w:top w:w="50" w:type="dxa"/>
              <w:left w:w="100" w:type="dxa"/>
            </w:tcMar>
            <w:vAlign w:val="center"/>
          </w:tcPr>
          <w:p w:rsidR="00884C85" w:rsidRPr="00D03E1F" w:rsidRDefault="00884C85" w:rsidP="00884C85">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59</w:t>
            </w:r>
          </w:p>
        </w:tc>
        <w:tc>
          <w:tcPr>
            <w:tcW w:w="4945" w:type="dxa"/>
            <w:tcMar>
              <w:top w:w="50" w:type="dxa"/>
              <w:left w:w="100" w:type="dxa"/>
            </w:tcMar>
            <w:vAlign w:val="center"/>
          </w:tcPr>
          <w:p w:rsidR="00884C85" w:rsidRPr="00D03E1F" w:rsidRDefault="00884C85" w:rsidP="00884C8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Урок-исследование "Изучение свойств электромагнитных волн с помощью мобильного телефона"</w:t>
            </w:r>
          </w:p>
        </w:tc>
        <w:tc>
          <w:tcPr>
            <w:tcW w:w="1057" w:type="dxa"/>
            <w:tcMar>
              <w:top w:w="50" w:type="dxa"/>
              <w:left w:w="100" w:type="dxa"/>
            </w:tcMar>
            <w:vAlign w:val="center"/>
          </w:tcPr>
          <w:p w:rsidR="00884C85" w:rsidRPr="00D03E1F" w:rsidRDefault="00884C85" w:rsidP="00884C85">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884C85" w:rsidRPr="00D03E1F" w:rsidRDefault="00884C85" w:rsidP="00884C85">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884C85" w:rsidRPr="00D03E1F" w:rsidRDefault="00884C85" w:rsidP="00884C85">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58" w:type="dxa"/>
            <w:tcMar>
              <w:top w:w="50" w:type="dxa"/>
              <w:left w:w="100" w:type="dxa"/>
            </w:tcMar>
            <w:vAlign w:val="center"/>
          </w:tcPr>
          <w:p w:rsidR="00884C85" w:rsidRPr="00D03E1F" w:rsidRDefault="00884C85" w:rsidP="00884C85">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03.02.27</w:t>
            </w:r>
          </w:p>
        </w:tc>
        <w:tc>
          <w:tcPr>
            <w:tcW w:w="1313" w:type="dxa"/>
            <w:tcMar>
              <w:top w:w="50" w:type="dxa"/>
              <w:left w:w="100" w:type="dxa"/>
            </w:tcMar>
            <w:vAlign w:val="center"/>
          </w:tcPr>
          <w:p w:rsidR="00884C85" w:rsidRPr="00D03E1F" w:rsidRDefault="00884C85" w:rsidP="00884C85">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884C85" w:rsidRPr="00D03E1F" w:rsidRDefault="00884C85" w:rsidP="00884C8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73">
              <w:r w:rsidRPr="00D03E1F">
                <w:rPr>
                  <w:rFonts w:ascii="Times New Roman" w:hAnsi="Times New Roman" w:cs="Times New Roman"/>
                  <w:color w:val="0000FF"/>
                  <w:sz w:val="24"/>
                  <w:szCs w:val="24"/>
                  <w:u w:val="single"/>
                  <w:lang w:val="ru-RU"/>
                </w:rPr>
                <w:t>https://m.edsoo.ru/ff0b2c6c</w:t>
              </w:r>
            </w:hyperlink>
          </w:p>
        </w:tc>
      </w:tr>
      <w:tr w:rsidR="003058F8" w:rsidRPr="00D03E1F" w:rsidTr="00D03E1F">
        <w:trPr>
          <w:trHeight w:val="144"/>
          <w:tblCellSpacing w:w="0" w:type="dxa"/>
        </w:trPr>
        <w:tc>
          <w:tcPr>
            <w:tcW w:w="81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60</w:t>
            </w:r>
          </w:p>
        </w:tc>
        <w:tc>
          <w:tcPr>
            <w:tcW w:w="494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Решение задач на определение частоты и длины электромагнитной волны</w:t>
            </w:r>
          </w:p>
        </w:tc>
        <w:tc>
          <w:tcPr>
            <w:tcW w:w="105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3058F8" w:rsidRPr="00D03E1F" w:rsidRDefault="00884C85" w:rsidP="00884C85">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05.02.27</w:t>
            </w:r>
          </w:p>
        </w:tc>
        <w:tc>
          <w:tcPr>
            <w:tcW w:w="1313"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r>
      <w:tr w:rsidR="00884C85" w:rsidRPr="00D03E1F" w:rsidTr="00D03E1F">
        <w:trPr>
          <w:trHeight w:val="144"/>
          <w:tblCellSpacing w:w="0" w:type="dxa"/>
        </w:trPr>
        <w:tc>
          <w:tcPr>
            <w:tcW w:w="814" w:type="dxa"/>
            <w:tcMar>
              <w:top w:w="50" w:type="dxa"/>
              <w:left w:w="100" w:type="dxa"/>
            </w:tcMar>
            <w:vAlign w:val="center"/>
          </w:tcPr>
          <w:p w:rsidR="00884C85" w:rsidRPr="00D03E1F" w:rsidRDefault="00884C85" w:rsidP="00884C85">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61</w:t>
            </w:r>
          </w:p>
        </w:tc>
        <w:tc>
          <w:tcPr>
            <w:tcW w:w="4945" w:type="dxa"/>
            <w:tcMar>
              <w:top w:w="50" w:type="dxa"/>
              <w:left w:w="100" w:type="dxa"/>
            </w:tcMar>
            <w:vAlign w:val="center"/>
          </w:tcPr>
          <w:p w:rsidR="00884C85" w:rsidRPr="00D03E1F" w:rsidRDefault="00884C85" w:rsidP="00884C8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Электромагнитная природа света. Скорость света. Волновые свойства света</w:t>
            </w:r>
          </w:p>
        </w:tc>
        <w:tc>
          <w:tcPr>
            <w:tcW w:w="1057" w:type="dxa"/>
            <w:tcMar>
              <w:top w:w="50" w:type="dxa"/>
              <w:left w:w="100" w:type="dxa"/>
            </w:tcMar>
            <w:vAlign w:val="center"/>
          </w:tcPr>
          <w:p w:rsidR="00884C85" w:rsidRPr="00D03E1F" w:rsidRDefault="00884C85" w:rsidP="00884C85">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884C85" w:rsidRPr="00D03E1F" w:rsidRDefault="00884C85" w:rsidP="00884C85">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884C85" w:rsidRPr="00D03E1F" w:rsidRDefault="00884C85" w:rsidP="00884C85">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884C85" w:rsidRPr="00D03E1F" w:rsidRDefault="00884C85" w:rsidP="00884C85">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10.02.27</w:t>
            </w:r>
          </w:p>
        </w:tc>
        <w:tc>
          <w:tcPr>
            <w:tcW w:w="1313" w:type="dxa"/>
            <w:tcMar>
              <w:top w:w="50" w:type="dxa"/>
              <w:left w:w="100" w:type="dxa"/>
            </w:tcMar>
            <w:vAlign w:val="center"/>
          </w:tcPr>
          <w:p w:rsidR="00884C85" w:rsidRPr="00D03E1F" w:rsidRDefault="00884C85" w:rsidP="00884C85">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884C85" w:rsidRPr="00D03E1F" w:rsidRDefault="00884C85" w:rsidP="00884C8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74">
              <w:r w:rsidRPr="00D03E1F">
                <w:rPr>
                  <w:rFonts w:ascii="Times New Roman" w:hAnsi="Times New Roman" w:cs="Times New Roman"/>
                  <w:color w:val="0000FF"/>
                  <w:sz w:val="24"/>
                  <w:szCs w:val="24"/>
                  <w:u w:val="single"/>
                  <w:lang w:val="ru-RU"/>
                </w:rPr>
                <w:t>https://m.edsoo.ru/ff0b31d0</w:t>
              </w:r>
            </w:hyperlink>
          </w:p>
        </w:tc>
      </w:tr>
      <w:tr w:rsidR="00884C85" w:rsidRPr="00D03E1F" w:rsidTr="00D03E1F">
        <w:trPr>
          <w:trHeight w:val="144"/>
          <w:tblCellSpacing w:w="0" w:type="dxa"/>
        </w:trPr>
        <w:tc>
          <w:tcPr>
            <w:tcW w:w="814" w:type="dxa"/>
            <w:tcMar>
              <w:top w:w="50" w:type="dxa"/>
              <w:left w:w="100" w:type="dxa"/>
            </w:tcMar>
            <w:vAlign w:val="center"/>
          </w:tcPr>
          <w:p w:rsidR="00884C85" w:rsidRPr="00D03E1F" w:rsidRDefault="00884C85" w:rsidP="00884C85">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62</w:t>
            </w:r>
          </w:p>
        </w:tc>
        <w:tc>
          <w:tcPr>
            <w:tcW w:w="4945" w:type="dxa"/>
            <w:tcMar>
              <w:top w:w="50" w:type="dxa"/>
              <w:left w:w="100" w:type="dxa"/>
            </w:tcMar>
            <w:vAlign w:val="center"/>
          </w:tcPr>
          <w:p w:rsidR="00884C85" w:rsidRPr="00D03E1F" w:rsidRDefault="00884C85" w:rsidP="00884C8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Источники света. Прямолинейное распространение света. Затмения Солнца и Луны</w:t>
            </w:r>
          </w:p>
        </w:tc>
        <w:tc>
          <w:tcPr>
            <w:tcW w:w="1057" w:type="dxa"/>
            <w:tcMar>
              <w:top w:w="50" w:type="dxa"/>
              <w:left w:w="100" w:type="dxa"/>
            </w:tcMar>
            <w:vAlign w:val="center"/>
          </w:tcPr>
          <w:p w:rsidR="00884C85" w:rsidRPr="00D03E1F" w:rsidRDefault="00884C85" w:rsidP="00884C85">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884C85" w:rsidRPr="00D03E1F" w:rsidRDefault="00884C85" w:rsidP="00884C85">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884C85" w:rsidRPr="00D03E1F" w:rsidRDefault="00884C85" w:rsidP="00884C85">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884C85" w:rsidRPr="00D03E1F" w:rsidRDefault="00884C85" w:rsidP="00884C85">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10.02.27</w:t>
            </w:r>
          </w:p>
        </w:tc>
        <w:tc>
          <w:tcPr>
            <w:tcW w:w="1313" w:type="dxa"/>
            <w:tcMar>
              <w:top w:w="50" w:type="dxa"/>
              <w:left w:w="100" w:type="dxa"/>
            </w:tcMar>
            <w:vAlign w:val="center"/>
          </w:tcPr>
          <w:p w:rsidR="00884C85" w:rsidRPr="00D03E1F" w:rsidRDefault="00884C85" w:rsidP="00884C85">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884C85" w:rsidRPr="00D03E1F" w:rsidRDefault="00884C85" w:rsidP="00884C85">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75">
              <w:r w:rsidRPr="00D03E1F">
                <w:rPr>
                  <w:rFonts w:ascii="Times New Roman" w:hAnsi="Times New Roman" w:cs="Times New Roman"/>
                  <w:color w:val="0000FF"/>
                  <w:sz w:val="24"/>
                  <w:szCs w:val="24"/>
                  <w:u w:val="single"/>
                  <w:lang w:val="ru-RU"/>
                </w:rPr>
                <w:t>https://m.edsoo.ru/ff0b3658</w:t>
              </w:r>
            </w:hyperlink>
          </w:p>
        </w:tc>
      </w:tr>
      <w:tr w:rsidR="003058F8" w:rsidRPr="00D03E1F" w:rsidTr="00D03E1F">
        <w:trPr>
          <w:trHeight w:val="144"/>
          <w:tblCellSpacing w:w="0" w:type="dxa"/>
        </w:trPr>
        <w:tc>
          <w:tcPr>
            <w:tcW w:w="81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63</w:t>
            </w:r>
          </w:p>
        </w:tc>
        <w:tc>
          <w:tcPr>
            <w:tcW w:w="494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Закон отражения света. Зеркала. Решение задач на применение закона отражения света</w:t>
            </w:r>
          </w:p>
        </w:tc>
        <w:tc>
          <w:tcPr>
            <w:tcW w:w="105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3058F8" w:rsidRPr="00D03E1F" w:rsidRDefault="00884C85" w:rsidP="00884C85">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12.02.27</w:t>
            </w:r>
          </w:p>
        </w:tc>
        <w:tc>
          <w:tcPr>
            <w:tcW w:w="1313"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76">
              <w:r w:rsidRPr="00D03E1F">
                <w:rPr>
                  <w:rFonts w:ascii="Times New Roman" w:hAnsi="Times New Roman" w:cs="Times New Roman"/>
                  <w:color w:val="0000FF"/>
                  <w:sz w:val="24"/>
                  <w:szCs w:val="24"/>
                  <w:u w:val="single"/>
                  <w:lang w:val="ru-RU"/>
                </w:rPr>
                <w:t>https://m.edsoo.ru/ff0b38c4</w:t>
              </w:r>
            </w:hyperlink>
          </w:p>
        </w:tc>
      </w:tr>
      <w:tr w:rsidR="000A2A37" w:rsidRPr="00D03E1F" w:rsidTr="00D03E1F">
        <w:trPr>
          <w:trHeight w:val="144"/>
          <w:tblCellSpacing w:w="0" w:type="dxa"/>
        </w:trPr>
        <w:tc>
          <w:tcPr>
            <w:tcW w:w="814" w:type="dxa"/>
            <w:tcMar>
              <w:top w:w="50" w:type="dxa"/>
              <w:left w:w="100" w:type="dxa"/>
            </w:tcMar>
            <w:vAlign w:val="center"/>
          </w:tcPr>
          <w:p w:rsidR="000A2A37" w:rsidRPr="00D03E1F" w:rsidRDefault="000A2A37" w:rsidP="000A2A37">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64</w:t>
            </w:r>
          </w:p>
        </w:tc>
        <w:tc>
          <w:tcPr>
            <w:tcW w:w="4945" w:type="dxa"/>
            <w:tcMar>
              <w:top w:w="50" w:type="dxa"/>
              <w:left w:w="100" w:type="dxa"/>
            </w:tcMar>
            <w:vAlign w:val="center"/>
          </w:tcPr>
          <w:p w:rsidR="000A2A37" w:rsidRPr="00D03E1F" w:rsidRDefault="000A2A37" w:rsidP="000A2A37">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Преломление света. Закон преломления света</w:t>
            </w:r>
          </w:p>
        </w:tc>
        <w:tc>
          <w:tcPr>
            <w:tcW w:w="1057" w:type="dxa"/>
            <w:tcMar>
              <w:top w:w="50" w:type="dxa"/>
              <w:left w:w="100" w:type="dxa"/>
            </w:tcMar>
            <w:vAlign w:val="center"/>
          </w:tcPr>
          <w:p w:rsidR="000A2A37" w:rsidRPr="00D03E1F" w:rsidRDefault="000A2A37" w:rsidP="000A2A37">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0A2A37" w:rsidRPr="00D03E1F" w:rsidRDefault="000A2A37" w:rsidP="000A2A37">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0A2A37" w:rsidRPr="00D03E1F" w:rsidRDefault="000A2A37" w:rsidP="000A2A37">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0A2A37" w:rsidRPr="00D03E1F" w:rsidRDefault="000A2A37" w:rsidP="000A2A37">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17.02.27</w:t>
            </w:r>
          </w:p>
        </w:tc>
        <w:tc>
          <w:tcPr>
            <w:tcW w:w="1313" w:type="dxa"/>
            <w:tcMar>
              <w:top w:w="50" w:type="dxa"/>
              <w:left w:w="100" w:type="dxa"/>
            </w:tcMar>
            <w:vAlign w:val="center"/>
          </w:tcPr>
          <w:p w:rsidR="000A2A37" w:rsidRPr="00D03E1F" w:rsidRDefault="000A2A37" w:rsidP="000A2A37">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0A2A37" w:rsidRPr="00D03E1F" w:rsidRDefault="000A2A37" w:rsidP="000A2A37">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77">
              <w:r w:rsidRPr="00D03E1F">
                <w:rPr>
                  <w:rFonts w:ascii="Times New Roman" w:hAnsi="Times New Roman" w:cs="Times New Roman"/>
                  <w:color w:val="0000FF"/>
                  <w:sz w:val="24"/>
                  <w:szCs w:val="24"/>
                  <w:u w:val="single"/>
                  <w:lang w:val="ru-RU"/>
                </w:rPr>
                <w:t>https://m.edsoo.ru/ff0b3aea</w:t>
              </w:r>
            </w:hyperlink>
          </w:p>
        </w:tc>
      </w:tr>
      <w:tr w:rsidR="000A2A37" w:rsidRPr="00D03E1F" w:rsidTr="00D03E1F">
        <w:trPr>
          <w:trHeight w:val="144"/>
          <w:tblCellSpacing w:w="0" w:type="dxa"/>
        </w:trPr>
        <w:tc>
          <w:tcPr>
            <w:tcW w:w="814" w:type="dxa"/>
            <w:tcMar>
              <w:top w:w="50" w:type="dxa"/>
              <w:left w:w="100" w:type="dxa"/>
            </w:tcMar>
            <w:vAlign w:val="center"/>
          </w:tcPr>
          <w:p w:rsidR="000A2A37" w:rsidRPr="00D03E1F" w:rsidRDefault="000A2A37" w:rsidP="000A2A37">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65</w:t>
            </w:r>
          </w:p>
        </w:tc>
        <w:tc>
          <w:tcPr>
            <w:tcW w:w="4945" w:type="dxa"/>
            <w:tcMar>
              <w:top w:w="50" w:type="dxa"/>
              <w:left w:w="100" w:type="dxa"/>
            </w:tcMar>
            <w:vAlign w:val="center"/>
          </w:tcPr>
          <w:p w:rsidR="000A2A37" w:rsidRPr="00D03E1F" w:rsidRDefault="000A2A37" w:rsidP="000A2A37">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Полное внутреннее отражение света. Использование полного внутреннего отражения в оптических световодах</w:t>
            </w:r>
          </w:p>
        </w:tc>
        <w:tc>
          <w:tcPr>
            <w:tcW w:w="1057" w:type="dxa"/>
            <w:tcMar>
              <w:top w:w="50" w:type="dxa"/>
              <w:left w:w="100" w:type="dxa"/>
            </w:tcMar>
            <w:vAlign w:val="center"/>
          </w:tcPr>
          <w:p w:rsidR="000A2A37" w:rsidRPr="00D03E1F" w:rsidRDefault="000A2A37" w:rsidP="000A2A37">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0A2A37" w:rsidRPr="00D03E1F" w:rsidRDefault="000A2A37" w:rsidP="000A2A37">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0A2A37" w:rsidRPr="00D03E1F" w:rsidRDefault="000A2A37" w:rsidP="000A2A37">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0A2A37" w:rsidRPr="00D03E1F" w:rsidRDefault="000A2A37" w:rsidP="000A2A37">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17.02.27</w:t>
            </w:r>
          </w:p>
        </w:tc>
        <w:tc>
          <w:tcPr>
            <w:tcW w:w="1313" w:type="dxa"/>
            <w:tcMar>
              <w:top w:w="50" w:type="dxa"/>
              <w:left w:w="100" w:type="dxa"/>
            </w:tcMar>
            <w:vAlign w:val="center"/>
          </w:tcPr>
          <w:p w:rsidR="000A2A37" w:rsidRPr="00D03E1F" w:rsidRDefault="000A2A37" w:rsidP="000A2A37">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0A2A37" w:rsidRPr="00D03E1F" w:rsidRDefault="000A2A37" w:rsidP="000A2A37">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78">
              <w:r w:rsidRPr="00D03E1F">
                <w:rPr>
                  <w:rFonts w:ascii="Times New Roman" w:hAnsi="Times New Roman" w:cs="Times New Roman"/>
                  <w:color w:val="0000FF"/>
                  <w:sz w:val="24"/>
                  <w:szCs w:val="24"/>
                  <w:u w:val="single"/>
                  <w:lang w:val="ru-RU"/>
                </w:rPr>
                <w:t>https://m.edsoo.ru/ff0b3c5c</w:t>
              </w:r>
            </w:hyperlink>
          </w:p>
        </w:tc>
      </w:tr>
      <w:tr w:rsidR="003058F8" w:rsidRPr="00D03E1F" w:rsidTr="00D03E1F">
        <w:trPr>
          <w:trHeight w:val="144"/>
          <w:tblCellSpacing w:w="0" w:type="dxa"/>
        </w:trPr>
        <w:tc>
          <w:tcPr>
            <w:tcW w:w="81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66</w:t>
            </w:r>
          </w:p>
        </w:tc>
        <w:tc>
          <w:tcPr>
            <w:tcW w:w="494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ТБ Лабораторная работа №8 "Исследование зависимости угла преломления светового луча от угла падения на границе "воздух-стекло""</w:t>
            </w:r>
          </w:p>
        </w:tc>
        <w:tc>
          <w:tcPr>
            <w:tcW w:w="105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58" w:type="dxa"/>
            <w:tcMar>
              <w:top w:w="50" w:type="dxa"/>
              <w:left w:w="100" w:type="dxa"/>
            </w:tcMar>
            <w:vAlign w:val="center"/>
          </w:tcPr>
          <w:p w:rsidR="003058F8" w:rsidRPr="00D03E1F" w:rsidRDefault="000A2A37" w:rsidP="000A2A37">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19.02.27</w:t>
            </w:r>
          </w:p>
        </w:tc>
        <w:tc>
          <w:tcPr>
            <w:tcW w:w="1313"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r>
      <w:tr w:rsidR="000A2A37" w:rsidRPr="00D03E1F" w:rsidTr="00D03E1F">
        <w:trPr>
          <w:trHeight w:val="144"/>
          <w:tblCellSpacing w:w="0" w:type="dxa"/>
        </w:trPr>
        <w:tc>
          <w:tcPr>
            <w:tcW w:w="814" w:type="dxa"/>
            <w:tcMar>
              <w:top w:w="50" w:type="dxa"/>
              <w:left w:w="100" w:type="dxa"/>
            </w:tcMar>
            <w:vAlign w:val="center"/>
          </w:tcPr>
          <w:p w:rsidR="000A2A37" w:rsidRPr="00D03E1F" w:rsidRDefault="000A2A37" w:rsidP="000A2A37">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67</w:t>
            </w:r>
          </w:p>
        </w:tc>
        <w:tc>
          <w:tcPr>
            <w:tcW w:w="4945" w:type="dxa"/>
            <w:tcMar>
              <w:top w:w="50" w:type="dxa"/>
              <w:left w:w="100" w:type="dxa"/>
            </w:tcMar>
            <w:vAlign w:val="center"/>
          </w:tcPr>
          <w:p w:rsidR="000A2A37" w:rsidRPr="00D03E1F" w:rsidRDefault="000A2A37" w:rsidP="000A2A37">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Урок-конференция "Использование полного внутреннего отражения: световоды, оптиковолоконная связь"</w:t>
            </w:r>
          </w:p>
        </w:tc>
        <w:tc>
          <w:tcPr>
            <w:tcW w:w="1057" w:type="dxa"/>
            <w:tcMar>
              <w:top w:w="50" w:type="dxa"/>
              <w:left w:w="100" w:type="dxa"/>
            </w:tcMar>
            <w:vAlign w:val="center"/>
          </w:tcPr>
          <w:p w:rsidR="000A2A37" w:rsidRPr="00D03E1F" w:rsidRDefault="000A2A37" w:rsidP="000A2A37">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0A2A37" w:rsidRPr="00D03E1F" w:rsidRDefault="000A2A37" w:rsidP="000A2A37">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0A2A37" w:rsidRPr="00D03E1F" w:rsidRDefault="000A2A37" w:rsidP="000A2A37">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58" w:type="dxa"/>
            <w:tcMar>
              <w:top w:w="50" w:type="dxa"/>
              <w:left w:w="100" w:type="dxa"/>
            </w:tcMar>
            <w:vAlign w:val="center"/>
          </w:tcPr>
          <w:p w:rsidR="000A2A37" w:rsidRPr="00D03E1F" w:rsidRDefault="000A2A37" w:rsidP="000A2A37">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24.02.27</w:t>
            </w:r>
          </w:p>
        </w:tc>
        <w:tc>
          <w:tcPr>
            <w:tcW w:w="1313" w:type="dxa"/>
            <w:tcMar>
              <w:top w:w="50" w:type="dxa"/>
              <w:left w:w="100" w:type="dxa"/>
            </w:tcMar>
            <w:vAlign w:val="center"/>
          </w:tcPr>
          <w:p w:rsidR="000A2A37" w:rsidRPr="00D03E1F" w:rsidRDefault="000A2A37" w:rsidP="000A2A37">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0A2A37" w:rsidRPr="00D03E1F" w:rsidRDefault="000A2A37" w:rsidP="000A2A37">
            <w:pPr>
              <w:spacing w:after="0"/>
              <w:ind w:left="135"/>
              <w:rPr>
                <w:rFonts w:ascii="Times New Roman" w:hAnsi="Times New Roman" w:cs="Times New Roman"/>
                <w:sz w:val="24"/>
                <w:szCs w:val="24"/>
                <w:lang w:val="ru-RU"/>
              </w:rPr>
            </w:pPr>
          </w:p>
        </w:tc>
      </w:tr>
      <w:tr w:rsidR="000A2A37" w:rsidRPr="00D03E1F" w:rsidTr="00D03E1F">
        <w:trPr>
          <w:trHeight w:val="144"/>
          <w:tblCellSpacing w:w="0" w:type="dxa"/>
        </w:trPr>
        <w:tc>
          <w:tcPr>
            <w:tcW w:w="814" w:type="dxa"/>
            <w:tcMar>
              <w:top w:w="50" w:type="dxa"/>
              <w:left w:w="100" w:type="dxa"/>
            </w:tcMar>
            <w:vAlign w:val="center"/>
          </w:tcPr>
          <w:p w:rsidR="000A2A37" w:rsidRPr="00D03E1F" w:rsidRDefault="000A2A37" w:rsidP="000A2A37">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68</w:t>
            </w:r>
          </w:p>
        </w:tc>
        <w:tc>
          <w:tcPr>
            <w:tcW w:w="4945" w:type="dxa"/>
            <w:tcMar>
              <w:top w:w="50" w:type="dxa"/>
              <w:left w:w="100" w:type="dxa"/>
            </w:tcMar>
            <w:vAlign w:val="center"/>
          </w:tcPr>
          <w:p w:rsidR="000A2A37" w:rsidRPr="00D03E1F" w:rsidRDefault="000A2A37" w:rsidP="000A2A37">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Линзы. Оптическая сила линзы</w:t>
            </w:r>
          </w:p>
        </w:tc>
        <w:tc>
          <w:tcPr>
            <w:tcW w:w="1057" w:type="dxa"/>
            <w:tcMar>
              <w:top w:w="50" w:type="dxa"/>
              <w:left w:w="100" w:type="dxa"/>
            </w:tcMar>
            <w:vAlign w:val="center"/>
          </w:tcPr>
          <w:p w:rsidR="000A2A37" w:rsidRPr="00D03E1F" w:rsidRDefault="000A2A37" w:rsidP="000A2A37">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0A2A37" w:rsidRPr="00D03E1F" w:rsidRDefault="000A2A37" w:rsidP="000A2A37">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0A2A37" w:rsidRPr="00D03E1F" w:rsidRDefault="000A2A37" w:rsidP="000A2A37">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0A2A37" w:rsidRPr="00D03E1F" w:rsidRDefault="000A2A37" w:rsidP="000A2A37">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24.02.27</w:t>
            </w:r>
          </w:p>
        </w:tc>
        <w:tc>
          <w:tcPr>
            <w:tcW w:w="1313" w:type="dxa"/>
            <w:tcMar>
              <w:top w:w="50" w:type="dxa"/>
              <w:left w:w="100" w:type="dxa"/>
            </w:tcMar>
            <w:vAlign w:val="center"/>
          </w:tcPr>
          <w:p w:rsidR="000A2A37" w:rsidRPr="00D03E1F" w:rsidRDefault="000A2A37" w:rsidP="000A2A37">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0A2A37" w:rsidRPr="00D03E1F" w:rsidRDefault="000A2A37" w:rsidP="000A2A37">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79">
              <w:r w:rsidRPr="00D03E1F">
                <w:rPr>
                  <w:rFonts w:ascii="Times New Roman" w:hAnsi="Times New Roman" w:cs="Times New Roman"/>
                  <w:color w:val="0000FF"/>
                  <w:sz w:val="24"/>
                  <w:szCs w:val="24"/>
                  <w:u w:val="single"/>
                  <w:lang w:val="ru-RU"/>
                </w:rPr>
                <w:t>https://m.edsoo.ru/ff0b3f2c</w:t>
              </w:r>
            </w:hyperlink>
          </w:p>
        </w:tc>
      </w:tr>
      <w:tr w:rsidR="003058F8" w:rsidRPr="00D03E1F" w:rsidTr="00D03E1F">
        <w:trPr>
          <w:trHeight w:val="144"/>
          <w:tblCellSpacing w:w="0" w:type="dxa"/>
        </w:trPr>
        <w:tc>
          <w:tcPr>
            <w:tcW w:w="81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69</w:t>
            </w:r>
          </w:p>
        </w:tc>
        <w:tc>
          <w:tcPr>
            <w:tcW w:w="494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Построение изображений в линзах</w:t>
            </w:r>
          </w:p>
        </w:tc>
        <w:tc>
          <w:tcPr>
            <w:tcW w:w="105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3058F8" w:rsidRPr="00D03E1F" w:rsidRDefault="000A2A37" w:rsidP="000A2A37">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26.02.27</w:t>
            </w:r>
          </w:p>
        </w:tc>
        <w:tc>
          <w:tcPr>
            <w:tcW w:w="1313"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80">
              <w:r w:rsidRPr="00D03E1F">
                <w:rPr>
                  <w:rFonts w:ascii="Times New Roman" w:hAnsi="Times New Roman" w:cs="Times New Roman"/>
                  <w:color w:val="0000FF"/>
                  <w:sz w:val="24"/>
                  <w:szCs w:val="24"/>
                  <w:u w:val="single"/>
                  <w:lang w:val="ru-RU"/>
                </w:rPr>
                <w:t>https://m.edsoo.ru/ff0b444a</w:t>
              </w:r>
            </w:hyperlink>
          </w:p>
        </w:tc>
      </w:tr>
      <w:tr w:rsidR="000A2A37" w:rsidRPr="00D03E1F" w:rsidTr="00D03E1F">
        <w:trPr>
          <w:trHeight w:val="144"/>
          <w:tblCellSpacing w:w="0" w:type="dxa"/>
        </w:trPr>
        <w:tc>
          <w:tcPr>
            <w:tcW w:w="814" w:type="dxa"/>
            <w:tcMar>
              <w:top w:w="50" w:type="dxa"/>
              <w:left w:w="100" w:type="dxa"/>
            </w:tcMar>
            <w:vAlign w:val="center"/>
          </w:tcPr>
          <w:p w:rsidR="000A2A37" w:rsidRPr="00D03E1F" w:rsidRDefault="000A2A37" w:rsidP="000A2A37">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70</w:t>
            </w:r>
          </w:p>
        </w:tc>
        <w:tc>
          <w:tcPr>
            <w:tcW w:w="4945" w:type="dxa"/>
            <w:tcMar>
              <w:top w:w="50" w:type="dxa"/>
              <w:left w:w="100" w:type="dxa"/>
            </w:tcMar>
            <w:vAlign w:val="center"/>
          </w:tcPr>
          <w:p w:rsidR="000A2A37" w:rsidRPr="00D03E1F" w:rsidRDefault="000A2A37" w:rsidP="000A2A37">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ТБ Лабораторная работа №9 "Определение фокусного расстояния и оптической силы собирающей линзы".</w:t>
            </w:r>
          </w:p>
        </w:tc>
        <w:tc>
          <w:tcPr>
            <w:tcW w:w="1057" w:type="dxa"/>
            <w:tcMar>
              <w:top w:w="50" w:type="dxa"/>
              <w:left w:w="100" w:type="dxa"/>
            </w:tcMar>
            <w:vAlign w:val="center"/>
          </w:tcPr>
          <w:p w:rsidR="000A2A37" w:rsidRPr="00D03E1F" w:rsidRDefault="000A2A37" w:rsidP="000A2A37">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0A2A37" w:rsidRPr="00D03E1F" w:rsidRDefault="000A2A37" w:rsidP="000A2A37">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0A2A37" w:rsidRPr="00D03E1F" w:rsidRDefault="000A2A37" w:rsidP="000A2A37">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58" w:type="dxa"/>
            <w:tcMar>
              <w:top w:w="50" w:type="dxa"/>
              <w:left w:w="100" w:type="dxa"/>
            </w:tcMar>
            <w:vAlign w:val="center"/>
          </w:tcPr>
          <w:p w:rsidR="000A2A37" w:rsidRPr="00D03E1F" w:rsidRDefault="000A2A37" w:rsidP="000A2A37">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03.03.27</w:t>
            </w:r>
          </w:p>
        </w:tc>
        <w:tc>
          <w:tcPr>
            <w:tcW w:w="1313" w:type="dxa"/>
            <w:tcMar>
              <w:top w:w="50" w:type="dxa"/>
              <w:left w:w="100" w:type="dxa"/>
            </w:tcMar>
            <w:vAlign w:val="center"/>
          </w:tcPr>
          <w:p w:rsidR="000A2A37" w:rsidRPr="00D03E1F" w:rsidRDefault="000A2A37" w:rsidP="000A2A37">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0A2A37" w:rsidRPr="00D03E1F" w:rsidRDefault="000A2A37" w:rsidP="000A2A37">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81">
              <w:r w:rsidRPr="00D03E1F">
                <w:rPr>
                  <w:rFonts w:ascii="Times New Roman" w:hAnsi="Times New Roman" w:cs="Times New Roman"/>
                  <w:color w:val="0000FF"/>
                  <w:sz w:val="24"/>
                  <w:szCs w:val="24"/>
                  <w:u w:val="single"/>
                  <w:lang w:val="ru-RU"/>
                </w:rPr>
                <w:t>https://m.edsoo.ru/ff0b4206</w:t>
              </w:r>
            </w:hyperlink>
          </w:p>
        </w:tc>
      </w:tr>
      <w:tr w:rsidR="000A2A37" w:rsidRPr="00D03E1F" w:rsidTr="00D03E1F">
        <w:trPr>
          <w:trHeight w:val="144"/>
          <w:tblCellSpacing w:w="0" w:type="dxa"/>
        </w:trPr>
        <w:tc>
          <w:tcPr>
            <w:tcW w:w="814" w:type="dxa"/>
            <w:tcMar>
              <w:top w:w="50" w:type="dxa"/>
              <w:left w:w="100" w:type="dxa"/>
            </w:tcMar>
            <w:vAlign w:val="center"/>
          </w:tcPr>
          <w:p w:rsidR="000A2A37" w:rsidRPr="00D03E1F" w:rsidRDefault="000A2A37" w:rsidP="000A2A37">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71</w:t>
            </w:r>
          </w:p>
        </w:tc>
        <w:tc>
          <w:tcPr>
            <w:tcW w:w="4945" w:type="dxa"/>
            <w:tcMar>
              <w:top w:w="50" w:type="dxa"/>
              <w:left w:w="100" w:type="dxa"/>
            </w:tcMar>
            <w:vAlign w:val="center"/>
          </w:tcPr>
          <w:p w:rsidR="000A2A37" w:rsidRPr="00D03E1F" w:rsidRDefault="000A2A37" w:rsidP="000A2A37">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Урок-конференция "Оптические линзовые приборы"</w:t>
            </w:r>
          </w:p>
        </w:tc>
        <w:tc>
          <w:tcPr>
            <w:tcW w:w="1057" w:type="dxa"/>
            <w:tcMar>
              <w:top w:w="50" w:type="dxa"/>
              <w:left w:w="100" w:type="dxa"/>
            </w:tcMar>
            <w:vAlign w:val="center"/>
          </w:tcPr>
          <w:p w:rsidR="000A2A37" w:rsidRPr="00D03E1F" w:rsidRDefault="000A2A37" w:rsidP="000A2A37">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0A2A37" w:rsidRPr="00D03E1F" w:rsidRDefault="000A2A37" w:rsidP="000A2A37">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0A2A37" w:rsidRPr="00D03E1F" w:rsidRDefault="000A2A37" w:rsidP="000A2A37">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58" w:type="dxa"/>
            <w:tcMar>
              <w:top w:w="50" w:type="dxa"/>
              <w:left w:w="100" w:type="dxa"/>
            </w:tcMar>
            <w:vAlign w:val="center"/>
          </w:tcPr>
          <w:p w:rsidR="000A2A37" w:rsidRPr="00D03E1F" w:rsidRDefault="000A2A37" w:rsidP="000A2A37">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03.03.27</w:t>
            </w:r>
          </w:p>
        </w:tc>
        <w:tc>
          <w:tcPr>
            <w:tcW w:w="1313" w:type="dxa"/>
            <w:tcMar>
              <w:top w:w="50" w:type="dxa"/>
              <w:left w:w="100" w:type="dxa"/>
            </w:tcMar>
            <w:vAlign w:val="center"/>
          </w:tcPr>
          <w:p w:rsidR="000A2A37" w:rsidRPr="00D03E1F" w:rsidRDefault="000A2A37" w:rsidP="000A2A37">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0A2A37" w:rsidRPr="00D03E1F" w:rsidRDefault="000A2A37" w:rsidP="000A2A37">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82">
              <w:r w:rsidRPr="00D03E1F">
                <w:rPr>
                  <w:rFonts w:ascii="Times New Roman" w:hAnsi="Times New Roman" w:cs="Times New Roman"/>
                  <w:color w:val="0000FF"/>
                  <w:sz w:val="24"/>
                  <w:szCs w:val="24"/>
                  <w:u w:val="single"/>
                  <w:lang w:val="ru-RU"/>
                </w:rPr>
                <w:t>https://m.edsoo.ru/ff0c0a7e</w:t>
              </w:r>
            </w:hyperlink>
          </w:p>
        </w:tc>
      </w:tr>
      <w:tr w:rsidR="003058F8" w:rsidRPr="00D03E1F" w:rsidTr="00D03E1F">
        <w:trPr>
          <w:trHeight w:val="144"/>
          <w:tblCellSpacing w:w="0" w:type="dxa"/>
        </w:trPr>
        <w:tc>
          <w:tcPr>
            <w:tcW w:w="81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72</w:t>
            </w:r>
          </w:p>
        </w:tc>
        <w:tc>
          <w:tcPr>
            <w:tcW w:w="494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Глаз как оптическая система. Зрение</w:t>
            </w:r>
          </w:p>
        </w:tc>
        <w:tc>
          <w:tcPr>
            <w:tcW w:w="105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3058F8" w:rsidRPr="00D03E1F" w:rsidRDefault="0060564F" w:rsidP="0060564F">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05.03.27</w:t>
            </w:r>
          </w:p>
        </w:tc>
        <w:tc>
          <w:tcPr>
            <w:tcW w:w="1313"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83">
              <w:r w:rsidRPr="00D03E1F">
                <w:rPr>
                  <w:rFonts w:ascii="Times New Roman" w:hAnsi="Times New Roman" w:cs="Times New Roman"/>
                  <w:color w:val="0000FF"/>
                  <w:sz w:val="24"/>
                  <w:szCs w:val="24"/>
                  <w:u w:val="single"/>
                  <w:lang w:val="ru-RU"/>
                </w:rPr>
                <w:t>https://m.edsoo.ru/ff0b4684</w:t>
              </w:r>
            </w:hyperlink>
          </w:p>
        </w:tc>
      </w:tr>
      <w:tr w:rsidR="0060564F" w:rsidRPr="00D03E1F" w:rsidTr="00D03E1F">
        <w:trPr>
          <w:trHeight w:val="144"/>
          <w:tblCellSpacing w:w="0" w:type="dxa"/>
        </w:trPr>
        <w:tc>
          <w:tcPr>
            <w:tcW w:w="814" w:type="dxa"/>
            <w:tcMar>
              <w:top w:w="50" w:type="dxa"/>
              <w:left w:w="100" w:type="dxa"/>
            </w:tcMar>
            <w:vAlign w:val="center"/>
          </w:tcPr>
          <w:p w:rsidR="0060564F" w:rsidRPr="00D03E1F" w:rsidRDefault="0060564F" w:rsidP="0060564F">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73</w:t>
            </w:r>
          </w:p>
        </w:tc>
        <w:tc>
          <w:tcPr>
            <w:tcW w:w="4945" w:type="dxa"/>
            <w:tcMar>
              <w:top w:w="50" w:type="dxa"/>
              <w:left w:w="100" w:type="dxa"/>
            </w:tcMar>
            <w:vAlign w:val="center"/>
          </w:tcPr>
          <w:p w:rsidR="0060564F" w:rsidRPr="00D03E1F" w:rsidRDefault="0060564F" w:rsidP="0060564F">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Урок-конференция "Дефекты зрения. Как сохранить зрение"</w:t>
            </w:r>
          </w:p>
        </w:tc>
        <w:tc>
          <w:tcPr>
            <w:tcW w:w="1057" w:type="dxa"/>
            <w:tcMar>
              <w:top w:w="50" w:type="dxa"/>
              <w:left w:w="100" w:type="dxa"/>
            </w:tcMar>
            <w:vAlign w:val="center"/>
          </w:tcPr>
          <w:p w:rsidR="0060564F" w:rsidRPr="00D03E1F" w:rsidRDefault="0060564F" w:rsidP="0060564F">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60564F" w:rsidRPr="00D03E1F" w:rsidRDefault="0060564F" w:rsidP="0060564F">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60564F" w:rsidRPr="00D03E1F" w:rsidRDefault="0060564F" w:rsidP="0060564F">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58" w:type="dxa"/>
            <w:tcMar>
              <w:top w:w="50" w:type="dxa"/>
              <w:left w:w="100" w:type="dxa"/>
            </w:tcMar>
            <w:vAlign w:val="center"/>
          </w:tcPr>
          <w:p w:rsidR="0060564F" w:rsidRPr="00D03E1F" w:rsidRDefault="0060564F" w:rsidP="0060564F">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10.03.27</w:t>
            </w:r>
          </w:p>
        </w:tc>
        <w:tc>
          <w:tcPr>
            <w:tcW w:w="1313" w:type="dxa"/>
            <w:tcMar>
              <w:top w:w="50" w:type="dxa"/>
              <w:left w:w="100" w:type="dxa"/>
            </w:tcMar>
            <w:vAlign w:val="center"/>
          </w:tcPr>
          <w:p w:rsidR="0060564F" w:rsidRPr="00D03E1F" w:rsidRDefault="0060564F" w:rsidP="0060564F">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60564F" w:rsidRPr="00D03E1F" w:rsidRDefault="0060564F" w:rsidP="0060564F">
            <w:pPr>
              <w:spacing w:after="0"/>
              <w:ind w:left="135"/>
              <w:rPr>
                <w:rFonts w:ascii="Times New Roman" w:hAnsi="Times New Roman" w:cs="Times New Roman"/>
                <w:sz w:val="24"/>
                <w:szCs w:val="24"/>
                <w:lang w:val="ru-RU"/>
              </w:rPr>
            </w:pPr>
          </w:p>
        </w:tc>
      </w:tr>
      <w:tr w:rsidR="0060564F" w:rsidRPr="00D03E1F" w:rsidTr="00D03E1F">
        <w:trPr>
          <w:trHeight w:val="144"/>
          <w:tblCellSpacing w:w="0" w:type="dxa"/>
        </w:trPr>
        <w:tc>
          <w:tcPr>
            <w:tcW w:w="814" w:type="dxa"/>
            <w:tcMar>
              <w:top w:w="50" w:type="dxa"/>
              <w:left w:w="100" w:type="dxa"/>
            </w:tcMar>
            <w:vAlign w:val="center"/>
          </w:tcPr>
          <w:p w:rsidR="0060564F" w:rsidRPr="00D03E1F" w:rsidRDefault="0060564F" w:rsidP="0060564F">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74</w:t>
            </w:r>
          </w:p>
        </w:tc>
        <w:tc>
          <w:tcPr>
            <w:tcW w:w="4945" w:type="dxa"/>
            <w:tcMar>
              <w:top w:w="50" w:type="dxa"/>
              <w:left w:w="100" w:type="dxa"/>
            </w:tcMar>
            <w:vAlign w:val="center"/>
          </w:tcPr>
          <w:p w:rsidR="0060564F" w:rsidRPr="00D03E1F" w:rsidRDefault="0060564F" w:rsidP="0060564F">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Разложение белого света в спектр. Опыты Ньютона. Сложение спектральных цветов. Дисперсия света</w:t>
            </w:r>
          </w:p>
        </w:tc>
        <w:tc>
          <w:tcPr>
            <w:tcW w:w="1057" w:type="dxa"/>
            <w:tcMar>
              <w:top w:w="50" w:type="dxa"/>
              <w:left w:w="100" w:type="dxa"/>
            </w:tcMar>
            <w:vAlign w:val="center"/>
          </w:tcPr>
          <w:p w:rsidR="0060564F" w:rsidRPr="00D03E1F" w:rsidRDefault="0060564F" w:rsidP="0060564F">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60564F" w:rsidRPr="00D03E1F" w:rsidRDefault="0060564F" w:rsidP="0060564F">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60564F" w:rsidRPr="00D03E1F" w:rsidRDefault="0060564F" w:rsidP="0060564F">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60564F" w:rsidRPr="00D03E1F" w:rsidRDefault="0060564F" w:rsidP="0060564F">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10.03.27</w:t>
            </w:r>
          </w:p>
        </w:tc>
        <w:tc>
          <w:tcPr>
            <w:tcW w:w="1313" w:type="dxa"/>
            <w:tcMar>
              <w:top w:w="50" w:type="dxa"/>
              <w:left w:w="100" w:type="dxa"/>
            </w:tcMar>
            <w:vAlign w:val="center"/>
          </w:tcPr>
          <w:p w:rsidR="0060564F" w:rsidRPr="00D03E1F" w:rsidRDefault="0060564F" w:rsidP="0060564F">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60564F" w:rsidRPr="00D03E1F" w:rsidRDefault="0060564F" w:rsidP="0060564F">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84">
              <w:r w:rsidRPr="00D03E1F">
                <w:rPr>
                  <w:rFonts w:ascii="Times New Roman" w:hAnsi="Times New Roman" w:cs="Times New Roman"/>
                  <w:color w:val="0000FF"/>
                  <w:sz w:val="24"/>
                  <w:szCs w:val="24"/>
                  <w:u w:val="single"/>
                  <w:lang w:val="ru-RU"/>
                </w:rPr>
                <w:t>https://m.edsoo.ru/ff0c0f4c</w:t>
              </w:r>
            </w:hyperlink>
          </w:p>
        </w:tc>
      </w:tr>
      <w:tr w:rsidR="003058F8" w:rsidRPr="00D03E1F" w:rsidTr="00D03E1F">
        <w:trPr>
          <w:trHeight w:val="144"/>
          <w:tblCellSpacing w:w="0" w:type="dxa"/>
        </w:trPr>
        <w:tc>
          <w:tcPr>
            <w:tcW w:w="81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75</w:t>
            </w:r>
          </w:p>
        </w:tc>
        <w:tc>
          <w:tcPr>
            <w:tcW w:w="494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ТБ Лабораторная работа №10 "Опыты по разложению белого света в спектр и восприятию цвета предметов при их наблюдении через цветовые фильтры"</w:t>
            </w:r>
          </w:p>
        </w:tc>
        <w:tc>
          <w:tcPr>
            <w:tcW w:w="105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58" w:type="dxa"/>
            <w:tcMar>
              <w:top w:w="50" w:type="dxa"/>
              <w:left w:w="100" w:type="dxa"/>
            </w:tcMar>
            <w:vAlign w:val="center"/>
          </w:tcPr>
          <w:p w:rsidR="003058F8" w:rsidRPr="00D03E1F" w:rsidRDefault="0060564F" w:rsidP="0060564F">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12.03.27</w:t>
            </w:r>
          </w:p>
        </w:tc>
        <w:tc>
          <w:tcPr>
            <w:tcW w:w="1313"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85">
              <w:r w:rsidRPr="00D03E1F">
                <w:rPr>
                  <w:rFonts w:ascii="Times New Roman" w:hAnsi="Times New Roman" w:cs="Times New Roman"/>
                  <w:color w:val="0000FF"/>
                  <w:sz w:val="24"/>
                  <w:szCs w:val="24"/>
                  <w:u w:val="single"/>
                  <w:lang w:val="ru-RU"/>
                </w:rPr>
                <w:t>https://m.edsoo.ru/ff0c0e2a</w:t>
              </w:r>
            </w:hyperlink>
          </w:p>
        </w:tc>
      </w:tr>
      <w:tr w:rsidR="0060564F" w:rsidRPr="00D03E1F" w:rsidTr="00D03E1F">
        <w:trPr>
          <w:trHeight w:val="144"/>
          <w:tblCellSpacing w:w="0" w:type="dxa"/>
        </w:trPr>
        <w:tc>
          <w:tcPr>
            <w:tcW w:w="814" w:type="dxa"/>
            <w:tcMar>
              <w:top w:w="50" w:type="dxa"/>
              <w:left w:w="100" w:type="dxa"/>
            </w:tcMar>
            <w:vAlign w:val="center"/>
          </w:tcPr>
          <w:p w:rsidR="0060564F" w:rsidRPr="00D03E1F" w:rsidRDefault="0060564F" w:rsidP="0060564F">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76</w:t>
            </w:r>
          </w:p>
        </w:tc>
        <w:tc>
          <w:tcPr>
            <w:tcW w:w="4945" w:type="dxa"/>
            <w:tcMar>
              <w:top w:w="50" w:type="dxa"/>
              <w:left w:w="100" w:type="dxa"/>
            </w:tcMar>
            <w:vAlign w:val="center"/>
          </w:tcPr>
          <w:p w:rsidR="0060564F" w:rsidRPr="00D03E1F" w:rsidRDefault="0060564F" w:rsidP="0060564F">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Урок-практикум "Волновые свойства света: дисперсия, интерференция и дифракция"</w:t>
            </w:r>
          </w:p>
        </w:tc>
        <w:tc>
          <w:tcPr>
            <w:tcW w:w="1057" w:type="dxa"/>
            <w:tcMar>
              <w:top w:w="50" w:type="dxa"/>
              <w:left w:w="100" w:type="dxa"/>
            </w:tcMar>
            <w:vAlign w:val="center"/>
          </w:tcPr>
          <w:p w:rsidR="0060564F" w:rsidRPr="00D03E1F" w:rsidRDefault="0060564F" w:rsidP="0060564F">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60564F" w:rsidRPr="00D03E1F" w:rsidRDefault="0060564F" w:rsidP="0060564F">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60564F" w:rsidRPr="00D03E1F" w:rsidRDefault="0060564F" w:rsidP="0060564F">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58" w:type="dxa"/>
            <w:tcMar>
              <w:top w:w="50" w:type="dxa"/>
              <w:left w:w="100" w:type="dxa"/>
            </w:tcMar>
            <w:vAlign w:val="center"/>
          </w:tcPr>
          <w:p w:rsidR="0060564F" w:rsidRPr="00D03E1F" w:rsidRDefault="0060564F" w:rsidP="0060564F">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17.03.27</w:t>
            </w:r>
          </w:p>
        </w:tc>
        <w:tc>
          <w:tcPr>
            <w:tcW w:w="1313" w:type="dxa"/>
            <w:tcMar>
              <w:top w:w="50" w:type="dxa"/>
              <w:left w:w="100" w:type="dxa"/>
            </w:tcMar>
            <w:vAlign w:val="center"/>
          </w:tcPr>
          <w:p w:rsidR="0060564F" w:rsidRPr="00D03E1F" w:rsidRDefault="0060564F" w:rsidP="0060564F">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60564F" w:rsidRPr="00D03E1F" w:rsidRDefault="0060564F" w:rsidP="0060564F">
            <w:pPr>
              <w:spacing w:after="0"/>
              <w:ind w:left="135"/>
              <w:rPr>
                <w:rFonts w:ascii="Times New Roman" w:hAnsi="Times New Roman" w:cs="Times New Roman"/>
                <w:sz w:val="24"/>
                <w:szCs w:val="24"/>
                <w:lang w:val="ru-RU"/>
              </w:rPr>
            </w:pPr>
          </w:p>
        </w:tc>
      </w:tr>
      <w:tr w:rsidR="0060564F" w:rsidRPr="00D03E1F" w:rsidTr="00D03E1F">
        <w:trPr>
          <w:trHeight w:val="144"/>
          <w:tblCellSpacing w:w="0" w:type="dxa"/>
        </w:trPr>
        <w:tc>
          <w:tcPr>
            <w:tcW w:w="814" w:type="dxa"/>
            <w:tcMar>
              <w:top w:w="50" w:type="dxa"/>
              <w:left w:w="100" w:type="dxa"/>
            </w:tcMar>
            <w:vAlign w:val="center"/>
          </w:tcPr>
          <w:p w:rsidR="0060564F" w:rsidRPr="00D03E1F" w:rsidRDefault="0060564F" w:rsidP="0060564F">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77</w:t>
            </w:r>
          </w:p>
        </w:tc>
        <w:tc>
          <w:tcPr>
            <w:tcW w:w="4945" w:type="dxa"/>
            <w:tcMar>
              <w:top w:w="50" w:type="dxa"/>
              <w:left w:w="100" w:type="dxa"/>
            </w:tcMar>
            <w:vAlign w:val="center"/>
          </w:tcPr>
          <w:p w:rsidR="0060564F" w:rsidRPr="00D03E1F" w:rsidRDefault="0060564F" w:rsidP="0060564F">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Опыты Резерфорда и планетарная модель атома</w:t>
            </w:r>
          </w:p>
        </w:tc>
        <w:tc>
          <w:tcPr>
            <w:tcW w:w="1057" w:type="dxa"/>
            <w:tcMar>
              <w:top w:w="50" w:type="dxa"/>
              <w:left w:w="100" w:type="dxa"/>
            </w:tcMar>
            <w:vAlign w:val="center"/>
          </w:tcPr>
          <w:p w:rsidR="0060564F" w:rsidRPr="00D03E1F" w:rsidRDefault="0060564F" w:rsidP="0060564F">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60564F" w:rsidRPr="00D03E1F" w:rsidRDefault="0060564F" w:rsidP="0060564F">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60564F" w:rsidRPr="00D03E1F" w:rsidRDefault="0060564F" w:rsidP="0060564F">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60564F" w:rsidRPr="00D03E1F" w:rsidRDefault="0060564F" w:rsidP="0060564F">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17.03.27</w:t>
            </w:r>
          </w:p>
        </w:tc>
        <w:tc>
          <w:tcPr>
            <w:tcW w:w="1313" w:type="dxa"/>
            <w:tcMar>
              <w:top w:w="50" w:type="dxa"/>
              <w:left w:w="100" w:type="dxa"/>
            </w:tcMar>
            <w:vAlign w:val="center"/>
          </w:tcPr>
          <w:p w:rsidR="0060564F" w:rsidRPr="00D03E1F" w:rsidRDefault="0060564F" w:rsidP="0060564F">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60564F" w:rsidRPr="00D03E1F" w:rsidRDefault="0060564F" w:rsidP="0060564F">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86">
              <w:r w:rsidRPr="00D03E1F">
                <w:rPr>
                  <w:rFonts w:ascii="Times New Roman" w:hAnsi="Times New Roman" w:cs="Times New Roman"/>
                  <w:color w:val="0000FF"/>
                  <w:sz w:val="24"/>
                  <w:szCs w:val="24"/>
                  <w:u w:val="single"/>
                  <w:lang w:val="ru-RU"/>
                </w:rPr>
                <w:t>https://m.edsoo.ru/ff0c12a8</w:t>
              </w:r>
            </w:hyperlink>
          </w:p>
        </w:tc>
      </w:tr>
      <w:tr w:rsidR="003058F8" w:rsidRPr="00D03E1F" w:rsidTr="00D03E1F">
        <w:trPr>
          <w:trHeight w:val="144"/>
          <w:tblCellSpacing w:w="0" w:type="dxa"/>
        </w:trPr>
        <w:tc>
          <w:tcPr>
            <w:tcW w:w="81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78</w:t>
            </w:r>
          </w:p>
        </w:tc>
        <w:tc>
          <w:tcPr>
            <w:tcW w:w="494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Постулаты Бора. Модель атома Бора</w:t>
            </w:r>
          </w:p>
        </w:tc>
        <w:tc>
          <w:tcPr>
            <w:tcW w:w="105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3058F8" w:rsidRPr="00D03E1F" w:rsidRDefault="00F03FFE" w:rsidP="00F03FFE">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19.03.27</w:t>
            </w:r>
          </w:p>
        </w:tc>
        <w:tc>
          <w:tcPr>
            <w:tcW w:w="1313"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r>
      <w:tr w:rsidR="003058F8" w:rsidRPr="00D03E1F" w:rsidTr="00D03E1F">
        <w:trPr>
          <w:trHeight w:val="144"/>
          <w:tblCellSpacing w:w="0" w:type="dxa"/>
        </w:trPr>
        <w:tc>
          <w:tcPr>
            <w:tcW w:w="81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79</w:t>
            </w:r>
          </w:p>
        </w:tc>
        <w:tc>
          <w:tcPr>
            <w:tcW w:w="494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Испускание и поглощение света атомом. Кванты. Линейчатые спектры</w:t>
            </w:r>
          </w:p>
        </w:tc>
        <w:tc>
          <w:tcPr>
            <w:tcW w:w="105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3058F8" w:rsidRPr="00D03E1F" w:rsidRDefault="00F03FFE" w:rsidP="00F03FFE">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24.03.27</w:t>
            </w:r>
          </w:p>
        </w:tc>
        <w:tc>
          <w:tcPr>
            <w:tcW w:w="1313"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87">
              <w:r w:rsidRPr="00D03E1F">
                <w:rPr>
                  <w:rFonts w:ascii="Times New Roman" w:hAnsi="Times New Roman" w:cs="Times New Roman"/>
                  <w:color w:val="0000FF"/>
                  <w:sz w:val="24"/>
                  <w:szCs w:val="24"/>
                  <w:u w:val="single"/>
                  <w:lang w:val="ru-RU"/>
                </w:rPr>
                <w:t>https://m.edsoo.ru/ff0c144c</w:t>
              </w:r>
            </w:hyperlink>
          </w:p>
        </w:tc>
      </w:tr>
      <w:tr w:rsidR="003058F8" w:rsidRPr="00D03E1F" w:rsidTr="00D03E1F">
        <w:trPr>
          <w:trHeight w:val="144"/>
          <w:tblCellSpacing w:w="0" w:type="dxa"/>
        </w:trPr>
        <w:tc>
          <w:tcPr>
            <w:tcW w:w="81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80</w:t>
            </w:r>
          </w:p>
        </w:tc>
        <w:tc>
          <w:tcPr>
            <w:tcW w:w="494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Урок-практикум "Наблюдение спектров испускания"</w:t>
            </w:r>
          </w:p>
        </w:tc>
        <w:tc>
          <w:tcPr>
            <w:tcW w:w="105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58" w:type="dxa"/>
            <w:tcMar>
              <w:top w:w="50" w:type="dxa"/>
              <w:left w:w="100" w:type="dxa"/>
            </w:tcMar>
            <w:vAlign w:val="center"/>
          </w:tcPr>
          <w:p w:rsidR="003058F8" w:rsidRPr="00D03E1F" w:rsidRDefault="00F03FFE" w:rsidP="00F03FFE">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24.03.27</w:t>
            </w:r>
          </w:p>
        </w:tc>
        <w:tc>
          <w:tcPr>
            <w:tcW w:w="1313"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88">
              <w:r w:rsidRPr="00D03E1F">
                <w:rPr>
                  <w:rFonts w:ascii="Times New Roman" w:hAnsi="Times New Roman" w:cs="Times New Roman"/>
                  <w:color w:val="0000FF"/>
                  <w:sz w:val="24"/>
                  <w:szCs w:val="24"/>
                  <w:u w:val="single"/>
                  <w:lang w:val="ru-RU"/>
                </w:rPr>
                <w:t>https://m.edsoo.ru/ff0c1550</w:t>
              </w:r>
            </w:hyperlink>
          </w:p>
        </w:tc>
      </w:tr>
      <w:tr w:rsidR="003058F8" w:rsidRPr="00D03E1F" w:rsidTr="00D03E1F">
        <w:trPr>
          <w:trHeight w:val="144"/>
          <w:tblCellSpacing w:w="0" w:type="dxa"/>
        </w:trPr>
        <w:tc>
          <w:tcPr>
            <w:tcW w:w="81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81</w:t>
            </w:r>
          </w:p>
        </w:tc>
        <w:tc>
          <w:tcPr>
            <w:tcW w:w="494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Радиоактивность и её виды</w:t>
            </w:r>
          </w:p>
        </w:tc>
        <w:tc>
          <w:tcPr>
            <w:tcW w:w="105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3058F8" w:rsidRPr="00D03E1F" w:rsidRDefault="00F03FFE" w:rsidP="00F03FFE">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26.03.27</w:t>
            </w:r>
          </w:p>
        </w:tc>
        <w:tc>
          <w:tcPr>
            <w:tcW w:w="1313"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89">
              <w:r w:rsidRPr="00D03E1F">
                <w:rPr>
                  <w:rFonts w:ascii="Times New Roman" w:hAnsi="Times New Roman" w:cs="Times New Roman"/>
                  <w:color w:val="0000FF"/>
                  <w:sz w:val="24"/>
                  <w:szCs w:val="24"/>
                  <w:u w:val="single"/>
                  <w:lang w:val="ru-RU"/>
                </w:rPr>
                <w:t>https://m.edsoo.ru/ff0c1672</w:t>
              </w:r>
            </w:hyperlink>
          </w:p>
        </w:tc>
      </w:tr>
      <w:tr w:rsidR="00F03FFE" w:rsidRPr="00D03E1F" w:rsidTr="00D03E1F">
        <w:trPr>
          <w:trHeight w:val="144"/>
          <w:tblCellSpacing w:w="0" w:type="dxa"/>
        </w:trPr>
        <w:tc>
          <w:tcPr>
            <w:tcW w:w="814" w:type="dxa"/>
            <w:tcMar>
              <w:top w:w="50" w:type="dxa"/>
              <w:left w:w="100" w:type="dxa"/>
            </w:tcMar>
            <w:vAlign w:val="center"/>
          </w:tcPr>
          <w:p w:rsidR="00F03FFE" w:rsidRPr="00D03E1F" w:rsidRDefault="00F03FFE" w:rsidP="00F03FFE">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82</w:t>
            </w:r>
          </w:p>
        </w:tc>
        <w:tc>
          <w:tcPr>
            <w:tcW w:w="4945" w:type="dxa"/>
            <w:tcMar>
              <w:top w:w="50" w:type="dxa"/>
              <w:left w:w="100" w:type="dxa"/>
            </w:tcMar>
            <w:vAlign w:val="center"/>
          </w:tcPr>
          <w:p w:rsidR="00F03FFE" w:rsidRPr="00D03E1F" w:rsidRDefault="00F03FFE" w:rsidP="00F03FFE">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Строение атомного ядра. Нуклонная модель</w:t>
            </w:r>
          </w:p>
        </w:tc>
        <w:tc>
          <w:tcPr>
            <w:tcW w:w="1057" w:type="dxa"/>
            <w:tcMar>
              <w:top w:w="50" w:type="dxa"/>
              <w:left w:w="100" w:type="dxa"/>
            </w:tcMar>
            <w:vAlign w:val="center"/>
          </w:tcPr>
          <w:p w:rsidR="00F03FFE" w:rsidRPr="00D03E1F" w:rsidRDefault="00F03FFE" w:rsidP="00F03FFE">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F03FFE" w:rsidRPr="00D03E1F" w:rsidRDefault="00F03FFE" w:rsidP="00F03FFE">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F03FFE" w:rsidRPr="00D03E1F" w:rsidRDefault="00F03FFE" w:rsidP="00F03FFE">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F03FFE" w:rsidRPr="00D03E1F" w:rsidRDefault="00F03FFE" w:rsidP="00F03FFE">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07.04.27</w:t>
            </w:r>
          </w:p>
        </w:tc>
        <w:tc>
          <w:tcPr>
            <w:tcW w:w="1313" w:type="dxa"/>
            <w:tcMar>
              <w:top w:w="50" w:type="dxa"/>
              <w:left w:w="100" w:type="dxa"/>
            </w:tcMar>
            <w:vAlign w:val="center"/>
          </w:tcPr>
          <w:p w:rsidR="00F03FFE" w:rsidRPr="00D03E1F" w:rsidRDefault="00F03FFE" w:rsidP="00F03FFE">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F03FFE" w:rsidRPr="00D03E1F" w:rsidRDefault="00F03FFE" w:rsidP="00F03FFE">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90">
              <w:r w:rsidRPr="00D03E1F">
                <w:rPr>
                  <w:rFonts w:ascii="Times New Roman" w:hAnsi="Times New Roman" w:cs="Times New Roman"/>
                  <w:color w:val="0000FF"/>
                  <w:sz w:val="24"/>
                  <w:szCs w:val="24"/>
                  <w:u w:val="single"/>
                  <w:lang w:val="ru-RU"/>
                </w:rPr>
                <w:t>https://m.edsoo.ru/ff0c18ac</w:t>
              </w:r>
            </w:hyperlink>
          </w:p>
        </w:tc>
      </w:tr>
      <w:tr w:rsidR="00F03FFE" w:rsidRPr="00D03E1F" w:rsidTr="00D03E1F">
        <w:trPr>
          <w:trHeight w:val="144"/>
          <w:tblCellSpacing w:w="0" w:type="dxa"/>
        </w:trPr>
        <w:tc>
          <w:tcPr>
            <w:tcW w:w="814" w:type="dxa"/>
            <w:tcMar>
              <w:top w:w="50" w:type="dxa"/>
              <w:left w:w="100" w:type="dxa"/>
            </w:tcMar>
            <w:vAlign w:val="center"/>
          </w:tcPr>
          <w:p w:rsidR="00F03FFE" w:rsidRPr="00D03E1F" w:rsidRDefault="00F03FFE" w:rsidP="00F03FFE">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83</w:t>
            </w:r>
          </w:p>
        </w:tc>
        <w:tc>
          <w:tcPr>
            <w:tcW w:w="4945" w:type="dxa"/>
            <w:tcMar>
              <w:top w:w="50" w:type="dxa"/>
              <w:left w:w="100" w:type="dxa"/>
            </w:tcMar>
            <w:vAlign w:val="center"/>
          </w:tcPr>
          <w:p w:rsidR="00F03FFE" w:rsidRPr="00D03E1F" w:rsidRDefault="00F03FFE" w:rsidP="00F03FFE">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Радиоактивные превращения. Изотопы</w:t>
            </w:r>
          </w:p>
        </w:tc>
        <w:tc>
          <w:tcPr>
            <w:tcW w:w="1057" w:type="dxa"/>
            <w:tcMar>
              <w:top w:w="50" w:type="dxa"/>
              <w:left w:w="100" w:type="dxa"/>
            </w:tcMar>
            <w:vAlign w:val="center"/>
          </w:tcPr>
          <w:p w:rsidR="00F03FFE" w:rsidRPr="00D03E1F" w:rsidRDefault="00F03FFE" w:rsidP="00F03FFE">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F03FFE" w:rsidRPr="00D03E1F" w:rsidRDefault="00F03FFE" w:rsidP="00F03FFE">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F03FFE" w:rsidRPr="00D03E1F" w:rsidRDefault="00F03FFE" w:rsidP="00F03FFE">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F03FFE" w:rsidRPr="00D03E1F" w:rsidRDefault="00F03FFE" w:rsidP="00F03FFE">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07.04.27</w:t>
            </w:r>
          </w:p>
        </w:tc>
        <w:tc>
          <w:tcPr>
            <w:tcW w:w="1313" w:type="dxa"/>
            <w:tcMar>
              <w:top w:w="50" w:type="dxa"/>
              <w:left w:w="100" w:type="dxa"/>
            </w:tcMar>
            <w:vAlign w:val="center"/>
          </w:tcPr>
          <w:p w:rsidR="00F03FFE" w:rsidRPr="00D03E1F" w:rsidRDefault="00F03FFE" w:rsidP="00F03FFE">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F03FFE" w:rsidRPr="00D03E1F" w:rsidRDefault="00F03FFE" w:rsidP="00F03FFE">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91">
              <w:r w:rsidRPr="00D03E1F">
                <w:rPr>
                  <w:rFonts w:ascii="Times New Roman" w:hAnsi="Times New Roman" w:cs="Times New Roman"/>
                  <w:color w:val="0000FF"/>
                  <w:sz w:val="24"/>
                  <w:szCs w:val="24"/>
                  <w:u w:val="single"/>
                  <w:lang w:val="ru-RU"/>
                </w:rPr>
                <w:t>https://m.edsoo.ru/ff0c1a14</w:t>
              </w:r>
            </w:hyperlink>
          </w:p>
        </w:tc>
      </w:tr>
      <w:tr w:rsidR="003058F8" w:rsidRPr="00D03E1F" w:rsidTr="00D03E1F">
        <w:trPr>
          <w:trHeight w:val="144"/>
          <w:tblCellSpacing w:w="0" w:type="dxa"/>
        </w:trPr>
        <w:tc>
          <w:tcPr>
            <w:tcW w:w="81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84</w:t>
            </w:r>
          </w:p>
        </w:tc>
        <w:tc>
          <w:tcPr>
            <w:tcW w:w="494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Решение задач по теме: "Радиоактивные превращения"</w:t>
            </w:r>
          </w:p>
        </w:tc>
        <w:tc>
          <w:tcPr>
            <w:tcW w:w="105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3058F8" w:rsidRPr="00D03E1F" w:rsidRDefault="00F03FFE" w:rsidP="00F03FFE">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09.04.27</w:t>
            </w:r>
          </w:p>
        </w:tc>
        <w:tc>
          <w:tcPr>
            <w:tcW w:w="1313"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92">
              <w:r w:rsidRPr="00D03E1F">
                <w:rPr>
                  <w:rFonts w:ascii="Times New Roman" w:hAnsi="Times New Roman" w:cs="Times New Roman"/>
                  <w:color w:val="0000FF"/>
                  <w:sz w:val="24"/>
                  <w:szCs w:val="24"/>
                  <w:u w:val="single"/>
                  <w:lang w:val="ru-RU"/>
                </w:rPr>
                <w:t>https://m.edsoo.ru/ff0c1b4a</w:t>
              </w:r>
            </w:hyperlink>
          </w:p>
        </w:tc>
      </w:tr>
      <w:tr w:rsidR="00F03FFE" w:rsidRPr="00D03E1F" w:rsidTr="00D03E1F">
        <w:trPr>
          <w:trHeight w:val="144"/>
          <w:tblCellSpacing w:w="0" w:type="dxa"/>
        </w:trPr>
        <w:tc>
          <w:tcPr>
            <w:tcW w:w="814" w:type="dxa"/>
            <w:tcMar>
              <w:top w:w="50" w:type="dxa"/>
              <w:left w:w="100" w:type="dxa"/>
            </w:tcMar>
            <w:vAlign w:val="center"/>
          </w:tcPr>
          <w:p w:rsidR="00F03FFE" w:rsidRPr="00D03E1F" w:rsidRDefault="00F03FFE" w:rsidP="00F03FFE">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85</w:t>
            </w:r>
          </w:p>
        </w:tc>
        <w:tc>
          <w:tcPr>
            <w:tcW w:w="4945" w:type="dxa"/>
            <w:tcMar>
              <w:top w:w="50" w:type="dxa"/>
              <w:left w:w="100" w:type="dxa"/>
            </w:tcMar>
            <w:vAlign w:val="center"/>
          </w:tcPr>
          <w:p w:rsidR="00F03FFE" w:rsidRPr="00D03E1F" w:rsidRDefault="00F03FFE" w:rsidP="00F03FFE">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Период полураспада</w:t>
            </w:r>
          </w:p>
        </w:tc>
        <w:tc>
          <w:tcPr>
            <w:tcW w:w="1057" w:type="dxa"/>
            <w:tcMar>
              <w:top w:w="50" w:type="dxa"/>
              <w:left w:w="100" w:type="dxa"/>
            </w:tcMar>
            <w:vAlign w:val="center"/>
          </w:tcPr>
          <w:p w:rsidR="00F03FFE" w:rsidRPr="00D03E1F" w:rsidRDefault="00F03FFE" w:rsidP="00F03FFE">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F03FFE" w:rsidRPr="00D03E1F" w:rsidRDefault="00F03FFE" w:rsidP="00F03FFE">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F03FFE" w:rsidRPr="00D03E1F" w:rsidRDefault="00F03FFE" w:rsidP="00F03FFE">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F03FFE" w:rsidRPr="00D03E1F" w:rsidRDefault="00F03FFE" w:rsidP="00F03FFE">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14.04.27</w:t>
            </w:r>
          </w:p>
        </w:tc>
        <w:tc>
          <w:tcPr>
            <w:tcW w:w="1313" w:type="dxa"/>
            <w:tcMar>
              <w:top w:w="50" w:type="dxa"/>
              <w:left w:w="100" w:type="dxa"/>
            </w:tcMar>
            <w:vAlign w:val="center"/>
          </w:tcPr>
          <w:p w:rsidR="00F03FFE" w:rsidRPr="00D03E1F" w:rsidRDefault="00F03FFE" w:rsidP="00F03FFE">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F03FFE" w:rsidRPr="00D03E1F" w:rsidRDefault="00F03FFE" w:rsidP="00F03FFE">
            <w:pPr>
              <w:spacing w:after="0"/>
              <w:ind w:left="135"/>
              <w:rPr>
                <w:rFonts w:ascii="Times New Roman" w:hAnsi="Times New Roman" w:cs="Times New Roman"/>
                <w:sz w:val="24"/>
                <w:szCs w:val="24"/>
                <w:lang w:val="ru-RU"/>
              </w:rPr>
            </w:pPr>
          </w:p>
        </w:tc>
      </w:tr>
      <w:tr w:rsidR="00F03FFE" w:rsidRPr="00D03E1F" w:rsidTr="00D03E1F">
        <w:trPr>
          <w:trHeight w:val="144"/>
          <w:tblCellSpacing w:w="0" w:type="dxa"/>
        </w:trPr>
        <w:tc>
          <w:tcPr>
            <w:tcW w:w="814" w:type="dxa"/>
            <w:tcMar>
              <w:top w:w="50" w:type="dxa"/>
              <w:left w:w="100" w:type="dxa"/>
            </w:tcMar>
            <w:vAlign w:val="center"/>
          </w:tcPr>
          <w:p w:rsidR="00F03FFE" w:rsidRPr="00D03E1F" w:rsidRDefault="00F03FFE" w:rsidP="00F03FFE">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86</w:t>
            </w:r>
          </w:p>
        </w:tc>
        <w:tc>
          <w:tcPr>
            <w:tcW w:w="4945" w:type="dxa"/>
            <w:tcMar>
              <w:top w:w="50" w:type="dxa"/>
              <w:left w:w="100" w:type="dxa"/>
            </w:tcMar>
            <w:vAlign w:val="center"/>
          </w:tcPr>
          <w:p w:rsidR="00F03FFE" w:rsidRPr="00D03E1F" w:rsidRDefault="00F03FFE" w:rsidP="00F03FFE">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Урок-конференция "Радиоактивные излучения в природе, медицине, технике"</w:t>
            </w:r>
          </w:p>
        </w:tc>
        <w:tc>
          <w:tcPr>
            <w:tcW w:w="1057" w:type="dxa"/>
            <w:tcMar>
              <w:top w:w="50" w:type="dxa"/>
              <w:left w:w="100" w:type="dxa"/>
            </w:tcMar>
            <w:vAlign w:val="center"/>
          </w:tcPr>
          <w:p w:rsidR="00F03FFE" w:rsidRPr="00D03E1F" w:rsidRDefault="00F03FFE" w:rsidP="00F03FFE">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F03FFE" w:rsidRPr="00D03E1F" w:rsidRDefault="00F03FFE" w:rsidP="00F03FFE">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F03FFE" w:rsidRPr="00D03E1F" w:rsidRDefault="00F03FFE" w:rsidP="00F03FFE">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58" w:type="dxa"/>
            <w:tcMar>
              <w:top w:w="50" w:type="dxa"/>
              <w:left w:w="100" w:type="dxa"/>
            </w:tcMar>
            <w:vAlign w:val="center"/>
          </w:tcPr>
          <w:p w:rsidR="00F03FFE" w:rsidRPr="00D03E1F" w:rsidRDefault="00F03FFE" w:rsidP="00F03FFE">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14.04.27</w:t>
            </w:r>
          </w:p>
        </w:tc>
        <w:tc>
          <w:tcPr>
            <w:tcW w:w="1313" w:type="dxa"/>
            <w:tcMar>
              <w:top w:w="50" w:type="dxa"/>
              <w:left w:w="100" w:type="dxa"/>
            </w:tcMar>
            <w:vAlign w:val="center"/>
          </w:tcPr>
          <w:p w:rsidR="00F03FFE" w:rsidRPr="00D03E1F" w:rsidRDefault="00F03FFE" w:rsidP="00F03FFE">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F03FFE" w:rsidRPr="00D03E1F" w:rsidRDefault="00F03FFE" w:rsidP="00F03FFE">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93">
              <w:r w:rsidRPr="00D03E1F">
                <w:rPr>
                  <w:rFonts w:ascii="Times New Roman" w:hAnsi="Times New Roman" w:cs="Times New Roman"/>
                  <w:color w:val="0000FF"/>
                  <w:sz w:val="24"/>
                  <w:szCs w:val="24"/>
                  <w:u w:val="single"/>
                  <w:lang w:val="ru-RU"/>
                </w:rPr>
                <w:t>https://m.edsoo.ru/ff0c2126</w:t>
              </w:r>
            </w:hyperlink>
          </w:p>
        </w:tc>
      </w:tr>
      <w:tr w:rsidR="003058F8" w:rsidRPr="00D03E1F" w:rsidTr="00D03E1F">
        <w:trPr>
          <w:trHeight w:val="144"/>
          <w:tblCellSpacing w:w="0" w:type="dxa"/>
        </w:trPr>
        <w:tc>
          <w:tcPr>
            <w:tcW w:w="81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87</w:t>
            </w:r>
          </w:p>
        </w:tc>
        <w:tc>
          <w:tcPr>
            <w:tcW w:w="494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Ядерные реакции. Законы сохранения зарядового и массового чисел</w:t>
            </w:r>
          </w:p>
        </w:tc>
        <w:tc>
          <w:tcPr>
            <w:tcW w:w="105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3058F8" w:rsidRPr="00D03E1F" w:rsidRDefault="00F32E21" w:rsidP="00F32E21">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16.04.27</w:t>
            </w:r>
          </w:p>
        </w:tc>
        <w:tc>
          <w:tcPr>
            <w:tcW w:w="1313"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94">
              <w:r w:rsidRPr="00D03E1F">
                <w:rPr>
                  <w:rFonts w:ascii="Times New Roman" w:hAnsi="Times New Roman" w:cs="Times New Roman"/>
                  <w:color w:val="0000FF"/>
                  <w:sz w:val="24"/>
                  <w:szCs w:val="24"/>
                  <w:u w:val="single"/>
                  <w:lang w:val="ru-RU"/>
                </w:rPr>
                <w:t>https://m.edsoo.ru/ff0c1c58</w:t>
              </w:r>
            </w:hyperlink>
          </w:p>
        </w:tc>
      </w:tr>
      <w:tr w:rsidR="00F32E21" w:rsidRPr="00D03E1F" w:rsidTr="00D03E1F">
        <w:trPr>
          <w:trHeight w:val="144"/>
          <w:tblCellSpacing w:w="0" w:type="dxa"/>
        </w:trPr>
        <w:tc>
          <w:tcPr>
            <w:tcW w:w="814" w:type="dxa"/>
            <w:tcMar>
              <w:top w:w="50" w:type="dxa"/>
              <w:left w:w="100" w:type="dxa"/>
            </w:tcMar>
            <w:vAlign w:val="center"/>
          </w:tcPr>
          <w:p w:rsidR="00F32E21" w:rsidRPr="00D03E1F" w:rsidRDefault="00F32E21" w:rsidP="00F32E2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88</w:t>
            </w:r>
          </w:p>
        </w:tc>
        <w:tc>
          <w:tcPr>
            <w:tcW w:w="4945" w:type="dxa"/>
            <w:tcMar>
              <w:top w:w="50" w:type="dxa"/>
              <w:left w:w="100" w:type="dxa"/>
            </w:tcMar>
            <w:vAlign w:val="center"/>
          </w:tcPr>
          <w:p w:rsidR="00F32E21" w:rsidRPr="00D03E1F" w:rsidRDefault="00F32E21" w:rsidP="00F32E2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Энергия связи атомных ядер. Связь массы и энергии</w:t>
            </w:r>
          </w:p>
        </w:tc>
        <w:tc>
          <w:tcPr>
            <w:tcW w:w="1057" w:type="dxa"/>
            <w:tcMar>
              <w:top w:w="50" w:type="dxa"/>
              <w:left w:w="100" w:type="dxa"/>
            </w:tcMar>
            <w:vAlign w:val="center"/>
          </w:tcPr>
          <w:p w:rsidR="00F32E21" w:rsidRPr="00D03E1F" w:rsidRDefault="00F32E21" w:rsidP="00F32E2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F32E21" w:rsidRPr="00D03E1F" w:rsidRDefault="00F32E21" w:rsidP="00F32E21">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F32E21" w:rsidRPr="00D03E1F" w:rsidRDefault="00F32E21" w:rsidP="00F32E21">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F32E21" w:rsidRPr="00D03E1F" w:rsidRDefault="00F32E21" w:rsidP="00F32E21">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21.04.27</w:t>
            </w:r>
          </w:p>
        </w:tc>
        <w:tc>
          <w:tcPr>
            <w:tcW w:w="1313" w:type="dxa"/>
            <w:tcMar>
              <w:top w:w="50" w:type="dxa"/>
              <w:left w:w="100" w:type="dxa"/>
            </w:tcMar>
            <w:vAlign w:val="center"/>
          </w:tcPr>
          <w:p w:rsidR="00F32E21" w:rsidRPr="00D03E1F" w:rsidRDefault="00F32E21" w:rsidP="00F32E21">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F32E21" w:rsidRPr="00D03E1F" w:rsidRDefault="00F32E21" w:rsidP="00F32E2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95">
              <w:r w:rsidRPr="00D03E1F">
                <w:rPr>
                  <w:rFonts w:ascii="Times New Roman" w:hAnsi="Times New Roman" w:cs="Times New Roman"/>
                  <w:color w:val="0000FF"/>
                  <w:sz w:val="24"/>
                  <w:szCs w:val="24"/>
                  <w:u w:val="single"/>
                  <w:lang w:val="ru-RU"/>
                </w:rPr>
                <w:t>https://m.edsoo.ru/ff0c1d7a</w:t>
              </w:r>
            </w:hyperlink>
          </w:p>
        </w:tc>
      </w:tr>
      <w:tr w:rsidR="00F32E21" w:rsidRPr="00D03E1F" w:rsidTr="00D03E1F">
        <w:trPr>
          <w:trHeight w:val="144"/>
          <w:tblCellSpacing w:w="0" w:type="dxa"/>
        </w:trPr>
        <w:tc>
          <w:tcPr>
            <w:tcW w:w="814" w:type="dxa"/>
            <w:tcMar>
              <w:top w:w="50" w:type="dxa"/>
              <w:left w:w="100" w:type="dxa"/>
            </w:tcMar>
            <w:vAlign w:val="center"/>
          </w:tcPr>
          <w:p w:rsidR="00F32E21" w:rsidRPr="00D03E1F" w:rsidRDefault="00F32E21" w:rsidP="00F32E2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89</w:t>
            </w:r>
          </w:p>
        </w:tc>
        <w:tc>
          <w:tcPr>
            <w:tcW w:w="4945" w:type="dxa"/>
            <w:tcMar>
              <w:top w:w="50" w:type="dxa"/>
              <w:left w:w="100" w:type="dxa"/>
            </w:tcMar>
            <w:vAlign w:val="center"/>
          </w:tcPr>
          <w:p w:rsidR="00F32E21" w:rsidRPr="00D03E1F" w:rsidRDefault="00F32E21" w:rsidP="00F32E2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Решение задач по теме "Ядерные реакции"</w:t>
            </w:r>
          </w:p>
        </w:tc>
        <w:tc>
          <w:tcPr>
            <w:tcW w:w="1057" w:type="dxa"/>
            <w:tcMar>
              <w:top w:w="50" w:type="dxa"/>
              <w:left w:w="100" w:type="dxa"/>
            </w:tcMar>
            <w:vAlign w:val="center"/>
          </w:tcPr>
          <w:p w:rsidR="00F32E21" w:rsidRPr="00D03E1F" w:rsidRDefault="00F32E21" w:rsidP="00F32E2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F32E21" w:rsidRPr="00D03E1F" w:rsidRDefault="00F32E21" w:rsidP="00F32E21">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F32E21" w:rsidRPr="00D03E1F" w:rsidRDefault="00F32E21" w:rsidP="00F32E21">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F32E21" w:rsidRPr="00D03E1F" w:rsidRDefault="00F32E21" w:rsidP="00F32E21">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21.04.27</w:t>
            </w:r>
          </w:p>
        </w:tc>
        <w:tc>
          <w:tcPr>
            <w:tcW w:w="1313" w:type="dxa"/>
            <w:tcMar>
              <w:top w:w="50" w:type="dxa"/>
              <w:left w:w="100" w:type="dxa"/>
            </w:tcMar>
            <w:vAlign w:val="center"/>
          </w:tcPr>
          <w:p w:rsidR="00F32E21" w:rsidRPr="00D03E1F" w:rsidRDefault="00F32E21" w:rsidP="00F32E21">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F32E21" w:rsidRPr="00D03E1F" w:rsidRDefault="00F32E21" w:rsidP="00F32E21">
            <w:pPr>
              <w:spacing w:after="0"/>
              <w:ind w:left="135"/>
              <w:rPr>
                <w:rFonts w:ascii="Times New Roman" w:hAnsi="Times New Roman" w:cs="Times New Roman"/>
                <w:sz w:val="24"/>
                <w:szCs w:val="24"/>
                <w:lang w:val="ru-RU"/>
              </w:rPr>
            </w:pPr>
          </w:p>
        </w:tc>
      </w:tr>
      <w:tr w:rsidR="00F32E21" w:rsidRPr="00D03E1F" w:rsidTr="00D03E1F">
        <w:trPr>
          <w:trHeight w:val="144"/>
          <w:tblCellSpacing w:w="0" w:type="dxa"/>
        </w:trPr>
        <w:tc>
          <w:tcPr>
            <w:tcW w:w="814" w:type="dxa"/>
            <w:tcMar>
              <w:top w:w="50" w:type="dxa"/>
              <w:left w:w="100" w:type="dxa"/>
            </w:tcMar>
            <w:vAlign w:val="center"/>
          </w:tcPr>
          <w:p w:rsidR="00F32E21" w:rsidRPr="00D03E1F" w:rsidRDefault="00F32E21" w:rsidP="00F32E2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90</w:t>
            </w:r>
          </w:p>
        </w:tc>
        <w:tc>
          <w:tcPr>
            <w:tcW w:w="4945" w:type="dxa"/>
            <w:tcMar>
              <w:top w:w="50" w:type="dxa"/>
              <w:left w:w="100" w:type="dxa"/>
            </w:tcMar>
            <w:vAlign w:val="center"/>
          </w:tcPr>
          <w:p w:rsidR="00F32E21" w:rsidRPr="00D03E1F" w:rsidRDefault="00F32E21" w:rsidP="00F32E2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Реакции синтеза и деления ядер. Источники энергии Солнца и звёзд</w:t>
            </w:r>
          </w:p>
        </w:tc>
        <w:tc>
          <w:tcPr>
            <w:tcW w:w="1057" w:type="dxa"/>
            <w:tcMar>
              <w:top w:w="50" w:type="dxa"/>
              <w:left w:w="100" w:type="dxa"/>
            </w:tcMar>
            <w:vAlign w:val="center"/>
          </w:tcPr>
          <w:p w:rsidR="00F32E21" w:rsidRPr="00D03E1F" w:rsidRDefault="00F32E21" w:rsidP="00F32E2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F32E21" w:rsidRPr="00D03E1F" w:rsidRDefault="00F32E21" w:rsidP="00F32E21">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F32E21" w:rsidRPr="00D03E1F" w:rsidRDefault="00F32E21" w:rsidP="00F32E21">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F32E21" w:rsidRPr="00D03E1F" w:rsidRDefault="00F32E21" w:rsidP="00F32E21">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23.04.27</w:t>
            </w:r>
          </w:p>
        </w:tc>
        <w:tc>
          <w:tcPr>
            <w:tcW w:w="1313" w:type="dxa"/>
            <w:tcMar>
              <w:top w:w="50" w:type="dxa"/>
              <w:left w:w="100" w:type="dxa"/>
            </w:tcMar>
            <w:vAlign w:val="center"/>
          </w:tcPr>
          <w:p w:rsidR="00F32E21" w:rsidRPr="00D03E1F" w:rsidRDefault="00F32E21" w:rsidP="00F32E21">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F32E21" w:rsidRPr="00D03E1F" w:rsidRDefault="00F32E21" w:rsidP="00F32E2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96">
              <w:r w:rsidRPr="00D03E1F">
                <w:rPr>
                  <w:rFonts w:ascii="Times New Roman" w:hAnsi="Times New Roman" w:cs="Times New Roman"/>
                  <w:color w:val="0000FF"/>
                  <w:sz w:val="24"/>
                  <w:szCs w:val="24"/>
                  <w:u w:val="single"/>
                  <w:lang w:val="ru-RU"/>
                </w:rPr>
                <w:t>https://m.edsoo.ru/ff0c1e88</w:t>
              </w:r>
            </w:hyperlink>
          </w:p>
        </w:tc>
      </w:tr>
      <w:tr w:rsidR="00F32E21" w:rsidRPr="00D03E1F" w:rsidTr="00D03E1F">
        <w:trPr>
          <w:trHeight w:val="144"/>
          <w:tblCellSpacing w:w="0" w:type="dxa"/>
        </w:trPr>
        <w:tc>
          <w:tcPr>
            <w:tcW w:w="814" w:type="dxa"/>
            <w:tcMar>
              <w:top w:w="50" w:type="dxa"/>
              <w:left w:w="100" w:type="dxa"/>
            </w:tcMar>
            <w:vAlign w:val="center"/>
          </w:tcPr>
          <w:p w:rsidR="00F32E21" w:rsidRPr="00D03E1F" w:rsidRDefault="00F32E21" w:rsidP="00F32E2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91</w:t>
            </w:r>
          </w:p>
        </w:tc>
        <w:tc>
          <w:tcPr>
            <w:tcW w:w="4945" w:type="dxa"/>
            <w:tcMar>
              <w:top w:w="50" w:type="dxa"/>
              <w:left w:w="100" w:type="dxa"/>
            </w:tcMar>
            <w:vAlign w:val="center"/>
          </w:tcPr>
          <w:p w:rsidR="00F32E21" w:rsidRPr="00D03E1F" w:rsidRDefault="00F32E21" w:rsidP="00F32E2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Урок-конференция "Ядерная энергетика. Действия радиоактивных излучений на живые организмы"</w:t>
            </w:r>
          </w:p>
        </w:tc>
        <w:tc>
          <w:tcPr>
            <w:tcW w:w="1057" w:type="dxa"/>
            <w:tcMar>
              <w:top w:w="50" w:type="dxa"/>
              <w:left w:w="100" w:type="dxa"/>
            </w:tcMar>
            <w:vAlign w:val="center"/>
          </w:tcPr>
          <w:p w:rsidR="00F32E21" w:rsidRPr="00D03E1F" w:rsidRDefault="00F32E21" w:rsidP="00F32E2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F32E21" w:rsidRPr="00D03E1F" w:rsidRDefault="00F32E21" w:rsidP="00F32E21">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F32E21" w:rsidRPr="00D03E1F" w:rsidRDefault="00F32E21" w:rsidP="00F32E2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658" w:type="dxa"/>
            <w:tcMar>
              <w:top w:w="50" w:type="dxa"/>
              <w:left w:w="100" w:type="dxa"/>
            </w:tcMar>
            <w:vAlign w:val="center"/>
          </w:tcPr>
          <w:p w:rsidR="00F32E21" w:rsidRPr="00D03E1F" w:rsidRDefault="00F32E21" w:rsidP="00F32E21">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23.04.27</w:t>
            </w:r>
          </w:p>
        </w:tc>
        <w:tc>
          <w:tcPr>
            <w:tcW w:w="1313" w:type="dxa"/>
            <w:tcMar>
              <w:top w:w="50" w:type="dxa"/>
              <w:left w:w="100" w:type="dxa"/>
            </w:tcMar>
            <w:vAlign w:val="center"/>
          </w:tcPr>
          <w:p w:rsidR="00F32E21" w:rsidRPr="00D03E1F" w:rsidRDefault="00F32E21" w:rsidP="00F32E21">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F32E21" w:rsidRPr="00D03E1F" w:rsidRDefault="00F32E21" w:rsidP="00F32E21">
            <w:pPr>
              <w:spacing w:after="0"/>
              <w:ind w:left="135"/>
              <w:rPr>
                <w:rFonts w:ascii="Times New Roman" w:hAnsi="Times New Roman" w:cs="Times New Roman"/>
                <w:sz w:val="24"/>
                <w:szCs w:val="24"/>
                <w:lang w:val="ru-RU"/>
              </w:rPr>
            </w:pPr>
          </w:p>
        </w:tc>
      </w:tr>
      <w:tr w:rsidR="00F32E21" w:rsidRPr="00D03E1F" w:rsidTr="00D03E1F">
        <w:trPr>
          <w:trHeight w:val="144"/>
          <w:tblCellSpacing w:w="0" w:type="dxa"/>
        </w:trPr>
        <w:tc>
          <w:tcPr>
            <w:tcW w:w="814" w:type="dxa"/>
            <w:tcMar>
              <w:top w:w="50" w:type="dxa"/>
              <w:left w:w="100" w:type="dxa"/>
            </w:tcMar>
            <w:vAlign w:val="center"/>
          </w:tcPr>
          <w:p w:rsidR="00F32E21" w:rsidRPr="00D03E1F" w:rsidRDefault="00F32E21" w:rsidP="00F32E2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92</w:t>
            </w:r>
          </w:p>
        </w:tc>
        <w:tc>
          <w:tcPr>
            <w:tcW w:w="4945" w:type="dxa"/>
            <w:tcMar>
              <w:top w:w="50" w:type="dxa"/>
              <w:left w:w="100" w:type="dxa"/>
            </w:tcMar>
            <w:vAlign w:val="center"/>
          </w:tcPr>
          <w:p w:rsidR="00F32E21" w:rsidRPr="00D03E1F" w:rsidRDefault="00F32E21" w:rsidP="00F32E2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Подготовка к контрольной работе по теме "Электромагнитное поле. Электромагнитные волны. Квантовые явления"</w:t>
            </w:r>
          </w:p>
        </w:tc>
        <w:tc>
          <w:tcPr>
            <w:tcW w:w="1057" w:type="dxa"/>
            <w:tcMar>
              <w:top w:w="50" w:type="dxa"/>
              <w:left w:w="100" w:type="dxa"/>
            </w:tcMar>
            <w:vAlign w:val="center"/>
          </w:tcPr>
          <w:p w:rsidR="00F32E21" w:rsidRPr="00D03E1F" w:rsidRDefault="00F32E21" w:rsidP="00F32E2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F32E21" w:rsidRPr="00D03E1F" w:rsidRDefault="00F32E21" w:rsidP="00F32E21">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F32E21" w:rsidRPr="00D03E1F" w:rsidRDefault="00F32E21" w:rsidP="00F32E21">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F32E21" w:rsidRPr="00D03E1F" w:rsidRDefault="00F32E21" w:rsidP="00F32E21">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28.04.27</w:t>
            </w:r>
          </w:p>
        </w:tc>
        <w:tc>
          <w:tcPr>
            <w:tcW w:w="1313" w:type="dxa"/>
            <w:tcMar>
              <w:top w:w="50" w:type="dxa"/>
              <w:left w:w="100" w:type="dxa"/>
            </w:tcMar>
            <w:vAlign w:val="center"/>
          </w:tcPr>
          <w:p w:rsidR="00F32E21" w:rsidRPr="00D03E1F" w:rsidRDefault="00F32E21" w:rsidP="00F32E21">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F32E21" w:rsidRPr="00D03E1F" w:rsidRDefault="00F32E21" w:rsidP="00F32E2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97">
              <w:r w:rsidRPr="00D03E1F">
                <w:rPr>
                  <w:rFonts w:ascii="Times New Roman" w:hAnsi="Times New Roman" w:cs="Times New Roman"/>
                  <w:color w:val="0000FF"/>
                  <w:sz w:val="24"/>
                  <w:szCs w:val="24"/>
                  <w:u w:val="single"/>
                  <w:lang w:val="ru-RU"/>
                </w:rPr>
                <w:t>https://m.edsoo.ru/ff0c223e</w:t>
              </w:r>
            </w:hyperlink>
          </w:p>
        </w:tc>
      </w:tr>
      <w:tr w:rsidR="00F32E21" w:rsidRPr="00D03E1F" w:rsidTr="00D03E1F">
        <w:trPr>
          <w:trHeight w:val="144"/>
          <w:tblCellSpacing w:w="0" w:type="dxa"/>
        </w:trPr>
        <w:tc>
          <w:tcPr>
            <w:tcW w:w="814" w:type="dxa"/>
            <w:tcMar>
              <w:top w:w="50" w:type="dxa"/>
              <w:left w:w="100" w:type="dxa"/>
            </w:tcMar>
            <w:vAlign w:val="center"/>
          </w:tcPr>
          <w:p w:rsidR="00F32E21" w:rsidRPr="00D03E1F" w:rsidRDefault="00F32E21" w:rsidP="00F32E2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93</w:t>
            </w:r>
          </w:p>
        </w:tc>
        <w:tc>
          <w:tcPr>
            <w:tcW w:w="4945" w:type="dxa"/>
            <w:tcMar>
              <w:top w:w="50" w:type="dxa"/>
              <w:left w:w="100" w:type="dxa"/>
            </w:tcMar>
            <w:vAlign w:val="center"/>
          </w:tcPr>
          <w:p w:rsidR="00F32E21" w:rsidRPr="00D03E1F" w:rsidRDefault="00F32E21" w:rsidP="00F32E2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Контрольная работа №3 по теме "Электромагнитное поле. Электромагнитные волны. Квантовые явления"</w:t>
            </w:r>
          </w:p>
        </w:tc>
        <w:tc>
          <w:tcPr>
            <w:tcW w:w="1057" w:type="dxa"/>
            <w:tcMar>
              <w:top w:w="50" w:type="dxa"/>
              <w:left w:w="100" w:type="dxa"/>
            </w:tcMar>
            <w:vAlign w:val="center"/>
          </w:tcPr>
          <w:p w:rsidR="00F32E21" w:rsidRPr="00D03E1F" w:rsidRDefault="00F32E21" w:rsidP="00F32E2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F32E21" w:rsidRPr="00D03E1F" w:rsidRDefault="00F32E21" w:rsidP="00F32E2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242" w:type="dxa"/>
            <w:tcMar>
              <w:top w:w="50" w:type="dxa"/>
              <w:left w:w="100" w:type="dxa"/>
            </w:tcMar>
            <w:vAlign w:val="center"/>
          </w:tcPr>
          <w:p w:rsidR="00F32E21" w:rsidRPr="00D03E1F" w:rsidRDefault="00F32E21" w:rsidP="00F32E21">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F32E21" w:rsidRPr="00D03E1F" w:rsidRDefault="00F32E21" w:rsidP="00F32E21">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28.04.27</w:t>
            </w:r>
          </w:p>
        </w:tc>
        <w:tc>
          <w:tcPr>
            <w:tcW w:w="1313" w:type="dxa"/>
            <w:tcMar>
              <w:top w:w="50" w:type="dxa"/>
              <w:left w:w="100" w:type="dxa"/>
            </w:tcMar>
            <w:vAlign w:val="center"/>
          </w:tcPr>
          <w:p w:rsidR="00F32E21" w:rsidRPr="00D03E1F" w:rsidRDefault="00F32E21" w:rsidP="00F32E21">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F32E21" w:rsidRPr="00D03E1F" w:rsidRDefault="00F32E21" w:rsidP="00F32E21">
            <w:pPr>
              <w:spacing w:after="0"/>
              <w:ind w:left="135"/>
              <w:rPr>
                <w:rFonts w:ascii="Times New Roman" w:hAnsi="Times New Roman" w:cs="Times New Roman"/>
                <w:sz w:val="24"/>
                <w:szCs w:val="24"/>
                <w:lang w:val="ru-RU"/>
              </w:rPr>
            </w:pPr>
          </w:p>
        </w:tc>
      </w:tr>
      <w:tr w:rsidR="003058F8" w:rsidRPr="00D03E1F" w:rsidTr="00D03E1F">
        <w:trPr>
          <w:trHeight w:val="144"/>
          <w:tblCellSpacing w:w="0" w:type="dxa"/>
        </w:trPr>
        <w:tc>
          <w:tcPr>
            <w:tcW w:w="81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94</w:t>
            </w:r>
          </w:p>
        </w:tc>
        <w:tc>
          <w:tcPr>
            <w:tcW w:w="494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Повторение, обобщение. Решение задач по теме "Взаимодействие тел"</w:t>
            </w:r>
          </w:p>
        </w:tc>
        <w:tc>
          <w:tcPr>
            <w:tcW w:w="105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3058F8" w:rsidRPr="00D03E1F" w:rsidRDefault="00F32E21" w:rsidP="00F32E21">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30.04.27</w:t>
            </w:r>
          </w:p>
        </w:tc>
        <w:tc>
          <w:tcPr>
            <w:tcW w:w="1313"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98">
              <w:r w:rsidRPr="00D03E1F">
                <w:rPr>
                  <w:rFonts w:ascii="Times New Roman" w:hAnsi="Times New Roman" w:cs="Times New Roman"/>
                  <w:color w:val="0000FF"/>
                  <w:sz w:val="24"/>
                  <w:szCs w:val="24"/>
                  <w:u w:val="single"/>
                  <w:lang w:val="ru-RU"/>
                </w:rPr>
                <w:t>https://m.edsoo.ru/ff0c245a</w:t>
              </w:r>
            </w:hyperlink>
          </w:p>
        </w:tc>
      </w:tr>
      <w:tr w:rsidR="00792FDA" w:rsidRPr="00D03E1F" w:rsidTr="00D03E1F">
        <w:trPr>
          <w:trHeight w:val="144"/>
          <w:tblCellSpacing w:w="0" w:type="dxa"/>
        </w:trPr>
        <w:tc>
          <w:tcPr>
            <w:tcW w:w="814" w:type="dxa"/>
            <w:tcMar>
              <w:top w:w="50" w:type="dxa"/>
              <w:left w:w="100" w:type="dxa"/>
            </w:tcMar>
            <w:vAlign w:val="center"/>
          </w:tcPr>
          <w:p w:rsidR="00792FDA" w:rsidRPr="00D03E1F" w:rsidRDefault="00792FDA" w:rsidP="00792FDA">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95</w:t>
            </w:r>
          </w:p>
        </w:tc>
        <w:tc>
          <w:tcPr>
            <w:tcW w:w="4945" w:type="dxa"/>
            <w:tcMar>
              <w:top w:w="50" w:type="dxa"/>
              <w:left w:w="100" w:type="dxa"/>
            </w:tcMar>
            <w:vAlign w:val="center"/>
          </w:tcPr>
          <w:p w:rsidR="00792FDA" w:rsidRPr="00D03E1F" w:rsidRDefault="00792FDA" w:rsidP="00792FDA">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Повторение, обобщение. Решение расчетных и качественных задач по теме "Тепловые процессы"</w:t>
            </w:r>
          </w:p>
        </w:tc>
        <w:tc>
          <w:tcPr>
            <w:tcW w:w="1057" w:type="dxa"/>
            <w:tcMar>
              <w:top w:w="50" w:type="dxa"/>
              <w:left w:w="100" w:type="dxa"/>
            </w:tcMar>
            <w:vAlign w:val="center"/>
          </w:tcPr>
          <w:p w:rsidR="00792FDA" w:rsidRPr="00D03E1F" w:rsidRDefault="00792FDA" w:rsidP="00792FDA">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792FDA" w:rsidRPr="00D03E1F" w:rsidRDefault="00792FDA" w:rsidP="00792FDA">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792FDA" w:rsidRPr="00D03E1F" w:rsidRDefault="00792FDA" w:rsidP="00792FDA">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792FDA" w:rsidRPr="00D03E1F" w:rsidRDefault="00792FDA" w:rsidP="00792FDA">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05.05.27</w:t>
            </w:r>
          </w:p>
        </w:tc>
        <w:tc>
          <w:tcPr>
            <w:tcW w:w="1313" w:type="dxa"/>
            <w:tcMar>
              <w:top w:w="50" w:type="dxa"/>
              <w:left w:w="100" w:type="dxa"/>
            </w:tcMar>
            <w:vAlign w:val="center"/>
          </w:tcPr>
          <w:p w:rsidR="00792FDA" w:rsidRPr="00D03E1F" w:rsidRDefault="00792FDA" w:rsidP="00792FDA">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792FDA" w:rsidRPr="00D03E1F" w:rsidRDefault="00792FDA" w:rsidP="00792FDA">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199">
              <w:r w:rsidRPr="00D03E1F">
                <w:rPr>
                  <w:rFonts w:ascii="Times New Roman" w:hAnsi="Times New Roman" w:cs="Times New Roman"/>
                  <w:color w:val="0000FF"/>
                  <w:sz w:val="24"/>
                  <w:szCs w:val="24"/>
                  <w:u w:val="single"/>
                  <w:lang w:val="ru-RU"/>
                </w:rPr>
                <w:t>https://m.edsoo.ru/ff0c2572</w:t>
              </w:r>
            </w:hyperlink>
          </w:p>
        </w:tc>
      </w:tr>
      <w:tr w:rsidR="00792FDA" w:rsidRPr="00D03E1F" w:rsidTr="00D03E1F">
        <w:trPr>
          <w:trHeight w:val="144"/>
          <w:tblCellSpacing w:w="0" w:type="dxa"/>
        </w:trPr>
        <w:tc>
          <w:tcPr>
            <w:tcW w:w="814" w:type="dxa"/>
            <w:tcMar>
              <w:top w:w="50" w:type="dxa"/>
              <w:left w:w="100" w:type="dxa"/>
            </w:tcMar>
            <w:vAlign w:val="center"/>
          </w:tcPr>
          <w:p w:rsidR="00792FDA" w:rsidRPr="00D03E1F" w:rsidRDefault="00792FDA" w:rsidP="00792FDA">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96</w:t>
            </w:r>
          </w:p>
        </w:tc>
        <w:tc>
          <w:tcPr>
            <w:tcW w:w="4945" w:type="dxa"/>
            <w:tcMar>
              <w:top w:w="50" w:type="dxa"/>
              <w:left w:w="100" w:type="dxa"/>
            </w:tcMar>
            <w:vAlign w:val="center"/>
          </w:tcPr>
          <w:p w:rsidR="00792FDA" w:rsidRPr="00D03E1F" w:rsidRDefault="00792FDA" w:rsidP="00792FDA">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Повторение, обобщение. Решение расчетных и качественных задач по теме "КПД тепловых двигателей"</w:t>
            </w:r>
          </w:p>
        </w:tc>
        <w:tc>
          <w:tcPr>
            <w:tcW w:w="1057" w:type="dxa"/>
            <w:tcMar>
              <w:top w:w="50" w:type="dxa"/>
              <w:left w:w="100" w:type="dxa"/>
            </w:tcMar>
            <w:vAlign w:val="center"/>
          </w:tcPr>
          <w:p w:rsidR="00792FDA" w:rsidRPr="00D03E1F" w:rsidRDefault="00792FDA" w:rsidP="00792FDA">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792FDA" w:rsidRPr="00D03E1F" w:rsidRDefault="00792FDA" w:rsidP="00792FDA">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792FDA" w:rsidRPr="00D03E1F" w:rsidRDefault="00792FDA" w:rsidP="00792FDA">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792FDA" w:rsidRPr="00D03E1F" w:rsidRDefault="00792FDA" w:rsidP="00792FDA">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05.05.27</w:t>
            </w:r>
          </w:p>
        </w:tc>
        <w:tc>
          <w:tcPr>
            <w:tcW w:w="1313" w:type="dxa"/>
            <w:tcMar>
              <w:top w:w="50" w:type="dxa"/>
              <w:left w:w="100" w:type="dxa"/>
            </w:tcMar>
            <w:vAlign w:val="center"/>
          </w:tcPr>
          <w:p w:rsidR="00792FDA" w:rsidRPr="00D03E1F" w:rsidRDefault="00792FDA" w:rsidP="00792FDA">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792FDA" w:rsidRPr="00D03E1F" w:rsidRDefault="00792FDA" w:rsidP="00792FDA">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200">
              <w:r w:rsidRPr="00D03E1F">
                <w:rPr>
                  <w:rFonts w:ascii="Times New Roman" w:hAnsi="Times New Roman" w:cs="Times New Roman"/>
                  <w:color w:val="0000FF"/>
                  <w:sz w:val="24"/>
                  <w:szCs w:val="24"/>
                  <w:u w:val="single"/>
                  <w:lang w:val="ru-RU"/>
                </w:rPr>
                <w:t>https://m.edsoo.ru/ff0c2a22</w:t>
              </w:r>
            </w:hyperlink>
          </w:p>
        </w:tc>
      </w:tr>
      <w:tr w:rsidR="003058F8" w:rsidRPr="00D03E1F" w:rsidTr="00D03E1F">
        <w:trPr>
          <w:trHeight w:val="144"/>
          <w:tblCellSpacing w:w="0" w:type="dxa"/>
        </w:trPr>
        <w:tc>
          <w:tcPr>
            <w:tcW w:w="81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97</w:t>
            </w:r>
          </w:p>
        </w:tc>
        <w:tc>
          <w:tcPr>
            <w:tcW w:w="494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Повторение, обобщение. Решение расчетных и качественных задач по теме "КПД электроустановок"</w:t>
            </w:r>
          </w:p>
        </w:tc>
        <w:tc>
          <w:tcPr>
            <w:tcW w:w="105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3058F8" w:rsidRPr="00D03E1F" w:rsidRDefault="00792FDA" w:rsidP="00792FDA">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07.05.27</w:t>
            </w:r>
          </w:p>
        </w:tc>
        <w:tc>
          <w:tcPr>
            <w:tcW w:w="1313"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201">
              <w:r w:rsidRPr="00D03E1F">
                <w:rPr>
                  <w:rFonts w:ascii="Times New Roman" w:hAnsi="Times New Roman" w:cs="Times New Roman"/>
                  <w:color w:val="0000FF"/>
                  <w:sz w:val="24"/>
                  <w:szCs w:val="24"/>
                  <w:u w:val="single"/>
                  <w:lang w:val="ru-RU"/>
                </w:rPr>
                <w:t>https://m.edsoo.ru/ff0c2b30</w:t>
              </w:r>
            </w:hyperlink>
          </w:p>
        </w:tc>
      </w:tr>
      <w:tr w:rsidR="00792FDA" w:rsidRPr="00D03E1F" w:rsidTr="00D03E1F">
        <w:trPr>
          <w:trHeight w:val="144"/>
          <w:tblCellSpacing w:w="0" w:type="dxa"/>
        </w:trPr>
        <w:tc>
          <w:tcPr>
            <w:tcW w:w="814" w:type="dxa"/>
            <w:tcMar>
              <w:top w:w="50" w:type="dxa"/>
              <w:left w:w="100" w:type="dxa"/>
            </w:tcMar>
            <w:vAlign w:val="center"/>
          </w:tcPr>
          <w:p w:rsidR="00792FDA" w:rsidRPr="00D03E1F" w:rsidRDefault="00792FDA" w:rsidP="00792FDA">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98</w:t>
            </w:r>
          </w:p>
        </w:tc>
        <w:tc>
          <w:tcPr>
            <w:tcW w:w="4945" w:type="dxa"/>
            <w:tcMar>
              <w:top w:w="50" w:type="dxa"/>
              <w:left w:w="100" w:type="dxa"/>
            </w:tcMar>
            <w:vAlign w:val="center"/>
          </w:tcPr>
          <w:p w:rsidR="00792FDA" w:rsidRPr="00D03E1F" w:rsidRDefault="00792FDA" w:rsidP="00792FDA">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Повторение, обобщение. Решение расчетных и качественных задач по теме "Световые явления"</w:t>
            </w:r>
          </w:p>
        </w:tc>
        <w:tc>
          <w:tcPr>
            <w:tcW w:w="1057" w:type="dxa"/>
            <w:tcMar>
              <w:top w:w="50" w:type="dxa"/>
              <w:left w:w="100" w:type="dxa"/>
            </w:tcMar>
            <w:vAlign w:val="center"/>
          </w:tcPr>
          <w:p w:rsidR="00792FDA" w:rsidRPr="00D03E1F" w:rsidRDefault="00792FDA" w:rsidP="00792FDA">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792FDA" w:rsidRPr="00D03E1F" w:rsidRDefault="00792FDA" w:rsidP="00792FDA">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792FDA" w:rsidRPr="00D03E1F" w:rsidRDefault="00792FDA" w:rsidP="00792FDA">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792FDA" w:rsidRPr="00D03E1F" w:rsidRDefault="00792FDA" w:rsidP="00792FDA">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12.05.27</w:t>
            </w:r>
          </w:p>
        </w:tc>
        <w:tc>
          <w:tcPr>
            <w:tcW w:w="1313" w:type="dxa"/>
            <w:tcMar>
              <w:top w:w="50" w:type="dxa"/>
              <w:left w:w="100" w:type="dxa"/>
            </w:tcMar>
            <w:vAlign w:val="center"/>
          </w:tcPr>
          <w:p w:rsidR="00792FDA" w:rsidRPr="00D03E1F" w:rsidRDefault="00792FDA" w:rsidP="00792FDA">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792FDA" w:rsidRPr="00D03E1F" w:rsidRDefault="00792FDA" w:rsidP="00792FDA">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202">
              <w:r w:rsidRPr="00D03E1F">
                <w:rPr>
                  <w:rFonts w:ascii="Times New Roman" w:hAnsi="Times New Roman" w:cs="Times New Roman"/>
                  <w:color w:val="0000FF"/>
                  <w:sz w:val="24"/>
                  <w:szCs w:val="24"/>
                  <w:u w:val="single"/>
                  <w:lang w:val="ru-RU"/>
                </w:rPr>
                <w:t>https://m.edsoo.ru/ff0c2c52</w:t>
              </w:r>
            </w:hyperlink>
          </w:p>
        </w:tc>
      </w:tr>
      <w:tr w:rsidR="00792FDA" w:rsidRPr="00D03E1F" w:rsidTr="00D03E1F">
        <w:trPr>
          <w:trHeight w:val="144"/>
          <w:tblCellSpacing w:w="0" w:type="dxa"/>
        </w:trPr>
        <w:tc>
          <w:tcPr>
            <w:tcW w:w="814" w:type="dxa"/>
            <w:tcMar>
              <w:top w:w="50" w:type="dxa"/>
              <w:left w:w="100" w:type="dxa"/>
            </w:tcMar>
            <w:vAlign w:val="center"/>
          </w:tcPr>
          <w:p w:rsidR="00792FDA" w:rsidRPr="00D03E1F" w:rsidRDefault="00792FDA" w:rsidP="00792FDA">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99</w:t>
            </w:r>
          </w:p>
        </w:tc>
        <w:tc>
          <w:tcPr>
            <w:tcW w:w="4945" w:type="dxa"/>
            <w:tcMar>
              <w:top w:w="50" w:type="dxa"/>
              <w:left w:w="100" w:type="dxa"/>
            </w:tcMar>
            <w:vAlign w:val="center"/>
          </w:tcPr>
          <w:p w:rsidR="00792FDA" w:rsidRPr="00D03E1F" w:rsidRDefault="00792FDA" w:rsidP="00792FDA">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Повторение, обобщение. Работа с текстами по теме "Законы сохранения в механике"</w:t>
            </w:r>
          </w:p>
        </w:tc>
        <w:tc>
          <w:tcPr>
            <w:tcW w:w="1057" w:type="dxa"/>
            <w:tcMar>
              <w:top w:w="50" w:type="dxa"/>
              <w:left w:w="100" w:type="dxa"/>
            </w:tcMar>
            <w:vAlign w:val="center"/>
          </w:tcPr>
          <w:p w:rsidR="00792FDA" w:rsidRPr="00D03E1F" w:rsidRDefault="00792FDA" w:rsidP="00792FDA">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792FDA" w:rsidRPr="00D03E1F" w:rsidRDefault="00792FDA" w:rsidP="00792FDA">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792FDA" w:rsidRPr="00D03E1F" w:rsidRDefault="00792FDA" w:rsidP="00792FDA">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792FDA" w:rsidRPr="00D03E1F" w:rsidRDefault="00792FDA" w:rsidP="00792FDA">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12.05.27</w:t>
            </w:r>
          </w:p>
        </w:tc>
        <w:tc>
          <w:tcPr>
            <w:tcW w:w="1313" w:type="dxa"/>
            <w:tcMar>
              <w:top w:w="50" w:type="dxa"/>
              <w:left w:w="100" w:type="dxa"/>
            </w:tcMar>
            <w:vAlign w:val="center"/>
          </w:tcPr>
          <w:p w:rsidR="00792FDA" w:rsidRPr="00D03E1F" w:rsidRDefault="00792FDA" w:rsidP="00792FDA">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792FDA" w:rsidRPr="00D03E1F" w:rsidRDefault="00792FDA" w:rsidP="00792FDA">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203">
              <w:r w:rsidRPr="00D03E1F">
                <w:rPr>
                  <w:rFonts w:ascii="Times New Roman" w:hAnsi="Times New Roman" w:cs="Times New Roman"/>
                  <w:color w:val="0000FF"/>
                  <w:sz w:val="24"/>
                  <w:szCs w:val="24"/>
                  <w:u w:val="single"/>
                  <w:lang w:val="ru-RU"/>
                </w:rPr>
                <w:t>https://m.edsoo.ru/ff0c2d6a</w:t>
              </w:r>
            </w:hyperlink>
          </w:p>
        </w:tc>
      </w:tr>
      <w:tr w:rsidR="003058F8" w:rsidRPr="00D03E1F" w:rsidTr="00D03E1F">
        <w:trPr>
          <w:trHeight w:val="144"/>
          <w:tblCellSpacing w:w="0" w:type="dxa"/>
        </w:trPr>
        <w:tc>
          <w:tcPr>
            <w:tcW w:w="81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100</w:t>
            </w:r>
          </w:p>
        </w:tc>
        <w:tc>
          <w:tcPr>
            <w:tcW w:w="4945"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Повторение, обобщение. Работа с текстами по теме "Колебания и волны"</w:t>
            </w:r>
          </w:p>
        </w:tc>
        <w:tc>
          <w:tcPr>
            <w:tcW w:w="105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3058F8" w:rsidRPr="00D03E1F" w:rsidRDefault="003058F8">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3058F8" w:rsidRPr="00D03E1F" w:rsidRDefault="00792FDA" w:rsidP="00DD4421">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14.05.27</w:t>
            </w:r>
          </w:p>
        </w:tc>
        <w:tc>
          <w:tcPr>
            <w:tcW w:w="1313" w:type="dxa"/>
            <w:tcMar>
              <w:top w:w="50" w:type="dxa"/>
              <w:left w:w="100" w:type="dxa"/>
            </w:tcMar>
            <w:vAlign w:val="center"/>
          </w:tcPr>
          <w:p w:rsidR="003058F8" w:rsidRPr="00D03E1F" w:rsidRDefault="003058F8">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204">
              <w:r w:rsidRPr="00D03E1F">
                <w:rPr>
                  <w:rFonts w:ascii="Times New Roman" w:hAnsi="Times New Roman" w:cs="Times New Roman"/>
                  <w:color w:val="0000FF"/>
                  <w:sz w:val="24"/>
                  <w:szCs w:val="24"/>
                  <w:u w:val="single"/>
                  <w:lang w:val="ru-RU"/>
                </w:rPr>
                <w:t>https://m.edsoo.ru/ff0c2e82</w:t>
              </w:r>
            </w:hyperlink>
          </w:p>
        </w:tc>
      </w:tr>
      <w:tr w:rsidR="00DD4421" w:rsidRPr="00D03E1F" w:rsidTr="00D03E1F">
        <w:trPr>
          <w:trHeight w:val="144"/>
          <w:tblCellSpacing w:w="0" w:type="dxa"/>
        </w:trPr>
        <w:tc>
          <w:tcPr>
            <w:tcW w:w="814" w:type="dxa"/>
            <w:tcMar>
              <w:top w:w="50" w:type="dxa"/>
              <w:left w:w="100" w:type="dxa"/>
            </w:tcMar>
            <w:vAlign w:val="center"/>
          </w:tcPr>
          <w:p w:rsidR="00DD4421" w:rsidRPr="00D03E1F" w:rsidRDefault="00DD4421" w:rsidP="00DD442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101</w:t>
            </w:r>
          </w:p>
        </w:tc>
        <w:tc>
          <w:tcPr>
            <w:tcW w:w="4945" w:type="dxa"/>
            <w:tcMar>
              <w:top w:w="50" w:type="dxa"/>
              <w:left w:w="100" w:type="dxa"/>
            </w:tcMar>
            <w:vAlign w:val="center"/>
          </w:tcPr>
          <w:p w:rsidR="00DD4421" w:rsidRPr="00D03E1F" w:rsidRDefault="00DD4421" w:rsidP="00DD442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Повторение, обобщение. Работа с текстами по теме "Световые явления"</w:t>
            </w:r>
          </w:p>
        </w:tc>
        <w:tc>
          <w:tcPr>
            <w:tcW w:w="1057" w:type="dxa"/>
            <w:tcMar>
              <w:top w:w="50" w:type="dxa"/>
              <w:left w:w="100" w:type="dxa"/>
            </w:tcMar>
            <w:vAlign w:val="center"/>
          </w:tcPr>
          <w:p w:rsidR="00DD4421" w:rsidRPr="00D03E1F" w:rsidRDefault="00DD4421" w:rsidP="00DD442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DD4421" w:rsidRPr="00D03E1F" w:rsidRDefault="00DD4421" w:rsidP="00DD4421">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DD4421" w:rsidRPr="00D03E1F" w:rsidRDefault="00DD4421" w:rsidP="00DD4421">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DD4421" w:rsidRPr="00D03E1F" w:rsidRDefault="00DD4421" w:rsidP="00DD4421">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19.05.27</w:t>
            </w:r>
          </w:p>
        </w:tc>
        <w:tc>
          <w:tcPr>
            <w:tcW w:w="1313" w:type="dxa"/>
            <w:tcMar>
              <w:top w:w="50" w:type="dxa"/>
              <w:left w:w="100" w:type="dxa"/>
            </w:tcMar>
            <w:vAlign w:val="center"/>
          </w:tcPr>
          <w:p w:rsidR="00DD4421" w:rsidRPr="00D03E1F" w:rsidRDefault="00DD4421" w:rsidP="00DD4421">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DD4421" w:rsidRPr="00D03E1F" w:rsidRDefault="00DD4421" w:rsidP="00DD442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Библиотека ЦОК </w:t>
            </w:r>
            <w:hyperlink r:id="rId205">
              <w:r w:rsidRPr="00D03E1F">
                <w:rPr>
                  <w:rFonts w:ascii="Times New Roman" w:hAnsi="Times New Roman" w:cs="Times New Roman"/>
                  <w:color w:val="0000FF"/>
                  <w:sz w:val="24"/>
                  <w:szCs w:val="24"/>
                  <w:u w:val="single"/>
                  <w:lang w:val="ru-RU"/>
                </w:rPr>
                <w:t>https://m.edsoo.ru/ff0c3044</w:t>
              </w:r>
            </w:hyperlink>
          </w:p>
        </w:tc>
      </w:tr>
      <w:tr w:rsidR="00DD4421" w:rsidRPr="00D03E1F" w:rsidTr="00D03E1F">
        <w:trPr>
          <w:trHeight w:val="144"/>
          <w:tblCellSpacing w:w="0" w:type="dxa"/>
        </w:trPr>
        <w:tc>
          <w:tcPr>
            <w:tcW w:w="814" w:type="dxa"/>
            <w:tcMar>
              <w:top w:w="50" w:type="dxa"/>
              <w:left w:w="100" w:type="dxa"/>
            </w:tcMar>
            <w:vAlign w:val="center"/>
          </w:tcPr>
          <w:p w:rsidR="00DD4421" w:rsidRPr="00D03E1F" w:rsidRDefault="00DD4421" w:rsidP="00DD442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102</w:t>
            </w:r>
          </w:p>
        </w:tc>
        <w:tc>
          <w:tcPr>
            <w:tcW w:w="4945" w:type="dxa"/>
            <w:tcMar>
              <w:top w:w="50" w:type="dxa"/>
              <w:left w:w="100" w:type="dxa"/>
            </w:tcMar>
            <w:vAlign w:val="center"/>
          </w:tcPr>
          <w:p w:rsidR="00DD4421" w:rsidRPr="00D03E1F" w:rsidRDefault="00DD4421" w:rsidP="00DD442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Повторение, обобщение. Работа с текстами по теме "Квантовая и ядерная физика"</w:t>
            </w:r>
          </w:p>
        </w:tc>
        <w:tc>
          <w:tcPr>
            <w:tcW w:w="1057" w:type="dxa"/>
            <w:tcMar>
              <w:top w:w="50" w:type="dxa"/>
              <w:left w:w="100" w:type="dxa"/>
            </w:tcMar>
            <w:vAlign w:val="center"/>
          </w:tcPr>
          <w:p w:rsidR="00DD4421" w:rsidRPr="00D03E1F" w:rsidRDefault="00DD4421" w:rsidP="00DD442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 </w:t>
            </w:r>
          </w:p>
        </w:tc>
        <w:tc>
          <w:tcPr>
            <w:tcW w:w="1541" w:type="dxa"/>
            <w:tcMar>
              <w:top w:w="50" w:type="dxa"/>
              <w:left w:w="100" w:type="dxa"/>
            </w:tcMar>
            <w:vAlign w:val="center"/>
          </w:tcPr>
          <w:p w:rsidR="00DD4421" w:rsidRPr="00D03E1F" w:rsidRDefault="00DD4421" w:rsidP="00DD4421">
            <w:pPr>
              <w:spacing w:after="0"/>
              <w:ind w:left="135"/>
              <w:jc w:val="center"/>
              <w:rPr>
                <w:rFonts w:ascii="Times New Roman" w:hAnsi="Times New Roman" w:cs="Times New Roman"/>
                <w:sz w:val="24"/>
                <w:szCs w:val="24"/>
                <w:lang w:val="ru-RU"/>
              </w:rPr>
            </w:pPr>
          </w:p>
        </w:tc>
        <w:tc>
          <w:tcPr>
            <w:tcW w:w="1242" w:type="dxa"/>
            <w:tcMar>
              <w:top w:w="50" w:type="dxa"/>
              <w:left w:w="100" w:type="dxa"/>
            </w:tcMar>
            <w:vAlign w:val="center"/>
          </w:tcPr>
          <w:p w:rsidR="00DD4421" w:rsidRPr="00D03E1F" w:rsidRDefault="00DD4421" w:rsidP="00DD4421">
            <w:pPr>
              <w:spacing w:after="0"/>
              <w:ind w:left="135"/>
              <w:jc w:val="center"/>
              <w:rPr>
                <w:rFonts w:ascii="Times New Roman" w:hAnsi="Times New Roman" w:cs="Times New Roman"/>
                <w:sz w:val="24"/>
                <w:szCs w:val="24"/>
                <w:lang w:val="ru-RU"/>
              </w:rPr>
            </w:pPr>
          </w:p>
        </w:tc>
        <w:tc>
          <w:tcPr>
            <w:tcW w:w="1658" w:type="dxa"/>
            <w:tcMar>
              <w:top w:w="50" w:type="dxa"/>
              <w:left w:w="100" w:type="dxa"/>
            </w:tcMar>
            <w:vAlign w:val="center"/>
          </w:tcPr>
          <w:p w:rsidR="00DD4421" w:rsidRPr="00D03E1F" w:rsidRDefault="00DD4421" w:rsidP="00DD4421">
            <w:pPr>
              <w:spacing w:after="0" w:line="240" w:lineRule="auto"/>
              <w:jc w:val="center"/>
              <w:rPr>
                <w:rFonts w:ascii="Times New Roman" w:eastAsia="Times New Roman" w:hAnsi="Times New Roman" w:cs="Times New Roman"/>
                <w:color w:val="000000"/>
                <w:sz w:val="24"/>
                <w:szCs w:val="24"/>
                <w:lang w:val="ru-RU" w:eastAsia="ru-RU"/>
              </w:rPr>
            </w:pPr>
            <w:r w:rsidRPr="00D03E1F">
              <w:rPr>
                <w:rFonts w:ascii="Times New Roman" w:hAnsi="Times New Roman" w:cs="Times New Roman"/>
                <w:color w:val="000000"/>
                <w:sz w:val="24"/>
                <w:szCs w:val="24"/>
              </w:rPr>
              <w:t>19.05.27</w:t>
            </w:r>
          </w:p>
        </w:tc>
        <w:tc>
          <w:tcPr>
            <w:tcW w:w="1313" w:type="dxa"/>
            <w:tcMar>
              <w:top w:w="50" w:type="dxa"/>
              <w:left w:w="100" w:type="dxa"/>
            </w:tcMar>
            <w:vAlign w:val="center"/>
          </w:tcPr>
          <w:p w:rsidR="00DD4421" w:rsidRPr="00D03E1F" w:rsidRDefault="00DD4421" w:rsidP="00DD4421">
            <w:pPr>
              <w:spacing w:after="0"/>
              <w:ind w:left="135"/>
              <w:rPr>
                <w:rFonts w:ascii="Times New Roman" w:hAnsi="Times New Roman" w:cs="Times New Roman"/>
                <w:sz w:val="24"/>
                <w:szCs w:val="24"/>
                <w:lang w:val="ru-RU"/>
              </w:rPr>
            </w:pPr>
          </w:p>
        </w:tc>
        <w:tc>
          <w:tcPr>
            <w:tcW w:w="2042" w:type="dxa"/>
            <w:tcMar>
              <w:top w:w="50" w:type="dxa"/>
              <w:left w:w="100" w:type="dxa"/>
            </w:tcMar>
            <w:vAlign w:val="center"/>
          </w:tcPr>
          <w:p w:rsidR="00DD4421" w:rsidRPr="00D03E1F" w:rsidRDefault="00DD4421" w:rsidP="00DD4421">
            <w:pPr>
              <w:spacing w:after="0"/>
              <w:ind w:left="135"/>
              <w:rPr>
                <w:rFonts w:ascii="Times New Roman" w:hAnsi="Times New Roman" w:cs="Times New Roman"/>
                <w:sz w:val="24"/>
                <w:szCs w:val="24"/>
                <w:lang w:val="ru-RU"/>
              </w:rPr>
            </w:pPr>
          </w:p>
        </w:tc>
      </w:tr>
      <w:tr w:rsidR="003058F8" w:rsidRPr="00D03E1F" w:rsidTr="00D03E1F">
        <w:trPr>
          <w:trHeight w:val="144"/>
          <w:tblCellSpacing w:w="0" w:type="dxa"/>
        </w:trPr>
        <w:tc>
          <w:tcPr>
            <w:tcW w:w="5759" w:type="dxa"/>
            <w:gridSpan w:val="2"/>
            <w:tcMar>
              <w:top w:w="50" w:type="dxa"/>
              <w:left w:w="100" w:type="dxa"/>
            </w:tcMar>
            <w:vAlign w:val="center"/>
          </w:tcPr>
          <w:p w:rsidR="003058F8" w:rsidRPr="00D03E1F" w:rsidRDefault="00674081">
            <w:pPr>
              <w:spacing w:after="0"/>
              <w:ind w:left="13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ОБЩЕЕ КОЛИЧЕСТВО ЧАСОВ ПО ПРОГРАММЕ</w:t>
            </w:r>
          </w:p>
        </w:tc>
        <w:tc>
          <w:tcPr>
            <w:tcW w:w="1057"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102 </w:t>
            </w:r>
          </w:p>
        </w:tc>
        <w:tc>
          <w:tcPr>
            <w:tcW w:w="1541"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3 </w:t>
            </w:r>
          </w:p>
        </w:tc>
        <w:tc>
          <w:tcPr>
            <w:tcW w:w="1242" w:type="dxa"/>
            <w:tcMar>
              <w:top w:w="50" w:type="dxa"/>
              <w:left w:w="100" w:type="dxa"/>
            </w:tcMar>
            <w:vAlign w:val="center"/>
          </w:tcPr>
          <w:p w:rsidR="003058F8" w:rsidRPr="00D03E1F" w:rsidRDefault="00674081">
            <w:pPr>
              <w:spacing w:after="0"/>
              <w:ind w:left="13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24 </w:t>
            </w:r>
          </w:p>
        </w:tc>
        <w:tc>
          <w:tcPr>
            <w:tcW w:w="2971" w:type="dxa"/>
            <w:gridSpan w:val="2"/>
            <w:tcMar>
              <w:top w:w="50" w:type="dxa"/>
              <w:left w:w="100" w:type="dxa"/>
            </w:tcMar>
            <w:vAlign w:val="center"/>
          </w:tcPr>
          <w:p w:rsidR="003058F8" w:rsidRPr="00D03E1F" w:rsidRDefault="003058F8">
            <w:pPr>
              <w:rPr>
                <w:rFonts w:ascii="Times New Roman" w:hAnsi="Times New Roman" w:cs="Times New Roman"/>
                <w:sz w:val="24"/>
                <w:szCs w:val="24"/>
                <w:lang w:val="ru-RU"/>
              </w:rPr>
            </w:pPr>
          </w:p>
        </w:tc>
        <w:tc>
          <w:tcPr>
            <w:tcW w:w="2042" w:type="dxa"/>
            <w:tcMar>
              <w:top w:w="50" w:type="dxa"/>
              <w:left w:w="100" w:type="dxa"/>
            </w:tcMar>
            <w:vAlign w:val="center"/>
          </w:tcPr>
          <w:p w:rsidR="003058F8" w:rsidRPr="00D03E1F" w:rsidRDefault="003058F8">
            <w:pPr>
              <w:rPr>
                <w:rFonts w:ascii="Times New Roman" w:hAnsi="Times New Roman" w:cs="Times New Roman"/>
                <w:sz w:val="24"/>
                <w:szCs w:val="24"/>
                <w:lang w:val="ru-RU"/>
              </w:rPr>
            </w:pPr>
          </w:p>
        </w:tc>
      </w:tr>
    </w:tbl>
    <w:p w:rsidR="003058F8" w:rsidRPr="00D03E1F" w:rsidRDefault="003058F8">
      <w:pPr>
        <w:rPr>
          <w:rFonts w:ascii="Times New Roman" w:hAnsi="Times New Roman" w:cs="Times New Roman"/>
          <w:sz w:val="24"/>
          <w:szCs w:val="24"/>
          <w:lang w:val="ru-RU"/>
        </w:rPr>
        <w:sectPr w:rsidR="003058F8" w:rsidRPr="00D03E1F">
          <w:pgSz w:w="16383" w:h="11906" w:orient="landscape"/>
          <w:pgMar w:top="1134" w:right="850" w:bottom="1134" w:left="1134" w:header="720" w:footer="720" w:gutter="0"/>
          <w:cols w:space="0"/>
        </w:sectPr>
      </w:pPr>
    </w:p>
    <w:bookmarkEnd w:id="15"/>
    <w:p w:rsidR="003058F8" w:rsidRPr="00D03E1F" w:rsidRDefault="00674081">
      <w:pPr>
        <w:spacing w:before="199" w:after="120" w:line="336" w:lineRule="auto"/>
        <w:ind w:left="120"/>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ПРОВЕРЯЕМЫЕ ПРЕДМЕТНЫЕ РЕЗУЛЬТАТЫ ОСВОЕНИЯ ОСНОВНОЙ ОБРАЗОВАТЕЛЬНОЙ ПРОГРАММЫ ОСНОВНОГО ОБЩЕГО ОБРАЗОВАНИЯ</w:t>
      </w:r>
    </w:p>
    <w:p w:rsidR="003058F8" w:rsidRPr="00D03E1F" w:rsidRDefault="003058F8">
      <w:pPr>
        <w:spacing w:before="199" w:after="120" w:line="336" w:lineRule="auto"/>
        <w:ind w:left="120"/>
        <w:rPr>
          <w:rFonts w:ascii="Times New Roman" w:hAnsi="Times New Roman" w:cs="Times New Roman"/>
          <w:sz w:val="24"/>
          <w:szCs w:val="24"/>
          <w:lang w:val="ru-RU"/>
        </w:rPr>
      </w:pPr>
    </w:p>
    <w:p w:rsidR="003058F8" w:rsidRPr="00D03E1F" w:rsidRDefault="00674081">
      <w:pPr>
        <w:spacing w:before="199" w:after="120" w:line="336" w:lineRule="auto"/>
        <w:ind w:left="120"/>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7 КЛАСС</w:t>
      </w:r>
    </w:p>
    <w:p w:rsidR="003058F8" w:rsidRPr="00D03E1F" w:rsidRDefault="003058F8">
      <w:pPr>
        <w:spacing w:after="0"/>
        <w:ind w:left="120"/>
        <w:rPr>
          <w:rFonts w:ascii="Times New Roman" w:hAnsi="Times New Roman" w:cs="Times New Roman"/>
          <w:sz w:val="24"/>
          <w:szCs w:val="24"/>
          <w:lang w:val="ru-RU"/>
        </w:rPr>
      </w:pPr>
    </w:p>
    <w:tbl>
      <w:tblPr>
        <w:tblW w:w="9952" w:type="dxa"/>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21"/>
        <w:gridCol w:w="8231"/>
      </w:tblGrid>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 xml:space="preserve"> Код проверяемого результата </w:t>
            </w:r>
          </w:p>
        </w:tc>
        <w:tc>
          <w:tcPr>
            <w:tcW w:w="8728" w:type="dxa"/>
            <w:tcMar>
              <w:top w:w="50" w:type="dxa"/>
              <w:left w:w="100" w:type="dxa"/>
            </w:tcMar>
            <w:vAlign w:val="center"/>
          </w:tcPr>
          <w:p w:rsidR="003058F8" w:rsidRPr="00D03E1F" w:rsidRDefault="00674081">
            <w:pPr>
              <w:spacing w:after="0"/>
              <w:ind w:left="272"/>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использовать изученные понятия</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различать явления по описанию их характерных свойств и на основе опытов, демонстрирующих данное физическое явление</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1.3</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1.4</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1.5</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1.6</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1.7</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решать расчётные задачи в 1 – 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1.8</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1.9</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1.10</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1.11</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1.12</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1.13</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соблюдать правила техники безопасности при работе с лабораторным оборудованием</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1.14</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1.15</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1.16</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1.17</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1.18</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1.19</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3058F8" w:rsidRPr="00D03E1F" w:rsidRDefault="003058F8">
      <w:pPr>
        <w:spacing w:after="0"/>
        <w:ind w:left="120"/>
        <w:rPr>
          <w:rFonts w:ascii="Times New Roman" w:hAnsi="Times New Roman" w:cs="Times New Roman"/>
          <w:sz w:val="24"/>
          <w:szCs w:val="24"/>
          <w:lang w:val="ru-RU"/>
        </w:rPr>
      </w:pPr>
    </w:p>
    <w:p w:rsidR="003058F8" w:rsidRPr="00D03E1F" w:rsidRDefault="00674081">
      <w:pPr>
        <w:spacing w:before="199" w:after="199"/>
        <w:ind w:left="120"/>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8 КЛАСС</w:t>
      </w:r>
    </w:p>
    <w:p w:rsidR="003058F8" w:rsidRPr="00D03E1F" w:rsidRDefault="003058F8">
      <w:pPr>
        <w:spacing w:after="0"/>
        <w:ind w:left="120"/>
        <w:rPr>
          <w:rFonts w:ascii="Times New Roman" w:hAnsi="Times New Roman" w:cs="Times New Roman"/>
          <w:sz w:val="24"/>
          <w:szCs w:val="24"/>
          <w:lang w:val="ru-RU"/>
        </w:rPr>
      </w:pPr>
    </w:p>
    <w:tbl>
      <w:tblPr>
        <w:tblW w:w="9952" w:type="dxa"/>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21"/>
        <w:gridCol w:w="8231"/>
      </w:tblGrid>
      <w:tr w:rsidR="003058F8" w:rsidRPr="00D03E1F">
        <w:trPr>
          <w:trHeight w:val="144"/>
          <w:tblCellSpacing w:w="0" w:type="dxa"/>
        </w:trPr>
        <w:tc>
          <w:tcPr>
            <w:tcW w:w="1186"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 xml:space="preserve"> Код проверяемого результата </w:t>
            </w:r>
          </w:p>
        </w:tc>
        <w:tc>
          <w:tcPr>
            <w:tcW w:w="8766" w:type="dxa"/>
            <w:tcMar>
              <w:top w:w="50" w:type="dxa"/>
              <w:left w:w="100" w:type="dxa"/>
            </w:tcMar>
            <w:vAlign w:val="center"/>
          </w:tcPr>
          <w:p w:rsidR="003058F8" w:rsidRPr="00D03E1F" w:rsidRDefault="00674081">
            <w:pPr>
              <w:spacing w:after="0"/>
              <w:ind w:left="272"/>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058F8" w:rsidRPr="00D03E1F">
        <w:trPr>
          <w:trHeight w:val="144"/>
          <w:tblCellSpacing w:w="0" w:type="dxa"/>
        </w:trPr>
        <w:tc>
          <w:tcPr>
            <w:tcW w:w="1186"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w:t>
            </w:r>
          </w:p>
        </w:tc>
        <w:tc>
          <w:tcPr>
            <w:tcW w:w="8766"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использовать понятия</w:t>
            </w:r>
          </w:p>
        </w:tc>
      </w:tr>
      <w:tr w:rsidR="003058F8" w:rsidRPr="00D03E1F">
        <w:trPr>
          <w:trHeight w:val="144"/>
          <w:tblCellSpacing w:w="0" w:type="dxa"/>
        </w:trPr>
        <w:tc>
          <w:tcPr>
            <w:tcW w:w="1186"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w:t>
            </w:r>
          </w:p>
        </w:tc>
        <w:tc>
          <w:tcPr>
            <w:tcW w:w="8766"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различать явления по описанию их характерных свойств и на основе опытов, демонстрирующих данное физическое явление</w:t>
            </w:r>
          </w:p>
        </w:tc>
      </w:tr>
      <w:tr w:rsidR="003058F8" w:rsidRPr="00D03E1F">
        <w:trPr>
          <w:trHeight w:val="144"/>
          <w:tblCellSpacing w:w="0" w:type="dxa"/>
        </w:trPr>
        <w:tc>
          <w:tcPr>
            <w:tcW w:w="1186"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1.3</w:t>
            </w:r>
          </w:p>
        </w:tc>
        <w:tc>
          <w:tcPr>
            <w:tcW w:w="8766"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3058F8" w:rsidRPr="00D03E1F">
        <w:trPr>
          <w:trHeight w:val="144"/>
          <w:tblCellSpacing w:w="0" w:type="dxa"/>
        </w:trPr>
        <w:tc>
          <w:tcPr>
            <w:tcW w:w="1186"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1.4</w:t>
            </w:r>
          </w:p>
        </w:tc>
        <w:tc>
          <w:tcPr>
            <w:tcW w:w="8766"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3058F8" w:rsidRPr="00D03E1F">
        <w:trPr>
          <w:trHeight w:val="144"/>
          <w:tblCellSpacing w:w="0" w:type="dxa"/>
        </w:trPr>
        <w:tc>
          <w:tcPr>
            <w:tcW w:w="1186"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1.5</w:t>
            </w:r>
          </w:p>
        </w:tc>
        <w:tc>
          <w:tcPr>
            <w:tcW w:w="8766"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3058F8" w:rsidRPr="00D03E1F">
        <w:trPr>
          <w:trHeight w:val="144"/>
          <w:tblCellSpacing w:w="0" w:type="dxa"/>
        </w:trPr>
        <w:tc>
          <w:tcPr>
            <w:tcW w:w="1186"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1.6</w:t>
            </w:r>
          </w:p>
        </w:tc>
        <w:tc>
          <w:tcPr>
            <w:tcW w:w="8766"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1 – 2 изученных свойства физических явлений, физических закона или закономерности</w:t>
            </w:r>
          </w:p>
        </w:tc>
      </w:tr>
      <w:tr w:rsidR="003058F8" w:rsidRPr="00D03E1F">
        <w:trPr>
          <w:trHeight w:val="144"/>
          <w:tblCellSpacing w:w="0" w:type="dxa"/>
        </w:trPr>
        <w:tc>
          <w:tcPr>
            <w:tcW w:w="1186"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1.7</w:t>
            </w:r>
          </w:p>
        </w:tc>
        <w:tc>
          <w:tcPr>
            <w:tcW w:w="8766"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3058F8" w:rsidRPr="00D03E1F">
        <w:trPr>
          <w:trHeight w:val="144"/>
          <w:tblCellSpacing w:w="0" w:type="dxa"/>
        </w:trPr>
        <w:tc>
          <w:tcPr>
            <w:tcW w:w="1186"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1.8</w:t>
            </w:r>
          </w:p>
        </w:tc>
        <w:tc>
          <w:tcPr>
            <w:tcW w:w="8766"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3058F8" w:rsidRPr="00D03E1F">
        <w:trPr>
          <w:trHeight w:val="144"/>
          <w:tblCellSpacing w:w="0" w:type="dxa"/>
        </w:trPr>
        <w:tc>
          <w:tcPr>
            <w:tcW w:w="1186"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1.9</w:t>
            </w:r>
          </w:p>
        </w:tc>
        <w:tc>
          <w:tcPr>
            <w:tcW w:w="8766"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описывать ход опыта и формулировать выводы</w:t>
            </w:r>
          </w:p>
        </w:tc>
      </w:tr>
      <w:tr w:rsidR="003058F8" w:rsidRPr="00D03E1F">
        <w:trPr>
          <w:trHeight w:val="144"/>
          <w:tblCellSpacing w:w="0" w:type="dxa"/>
        </w:trPr>
        <w:tc>
          <w:tcPr>
            <w:tcW w:w="1186"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1.10</w:t>
            </w:r>
          </w:p>
        </w:tc>
        <w:tc>
          <w:tcPr>
            <w:tcW w:w="8766"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3058F8" w:rsidRPr="00D03E1F">
        <w:trPr>
          <w:trHeight w:val="144"/>
          <w:tblCellSpacing w:w="0" w:type="dxa"/>
        </w:trPr>
        <w:tc>
          <w:tcPr>
            <w:tcW w:w="1186"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1.11</w:t>
            </w:r>
          </w:p>
        </w:tc>
        <w:tc>
          <w:tcPr>
            <w:tcW w:w="8766"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3058F8" w:rsidRPr="00D03E1F">
        <w:trPr>
          <w:trHeight w:val="144"/>
          <w:tblCellSpacing w:w="0" w:type="dxa"/>
        </w:trPr>
        <w:tc>
          <w:tcPr>
            <w:tcW w:w="1186"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1.12</w:t>
            </w:r>
          </w:p>
        </w:tc>
        <w:tc>
          <w:tcPr>
            <w:tcW w:w="8766"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3058F8" w:rsidRPr="00D03E1F">
        <w:trPr>
          <w:trHeight w:val="144"/>
          <w:tblCellSpacing w:w="0" w:type="dxa"/>
        </w:trPr>
        <w:tc>
          <w:tcPr>
            <w:tcW w:w="1186"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1.13</w:t>
            </w:r>
          </w:p>
        </w:tc>
        <w:tc>
          <w:tcPr>
            <w:tcW w:w="8766"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соблюдать правила техники безопасности при работе с лабораторным оборудованием</w:t>
            </w:r>
          </w:p>
        </w:tc>
      </w:tr>
      <w:tr w:rsidR="003058F8" w:rsidRPr="00D03E1F">
        <w:trPr>
          <w:trHeight w:val="144"/>
          <w:tblCellSpacing w:w="0" w:type="dxa"/>
        </w:trPr>
        <w:tc>
          <w:tcPr>
            <w:tcW w:w="1186"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1.14</w:t>
            </w:r>
          </w:p>
        </w:tc>
        <w:tc>
          <w:tcPr>
            <w:tcW w:w="8766"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3058F8" w:rsidRPr="00D03E1F">
        <w:trPr>
          <w:trHeight w:val="144"/>
          <w:tblCellSpacing w:w="0" w:type="dxa"/>
        </w:trPr>
        <w:tc>
          <w:tcPr>
            <w:tcW w:w="1186"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1.15</w:t>
            </w:r>
          </w:p>
        </w:tc>
        <w:tc>
          <w:tcPr>
            <w:tcW w:w="8766"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3058F8" w:rsidRPr="00D03E1F">
        <w:trPr>
          <w:trHeight w:val="144"/>
          <w:tblCellSpacing w:w="0" w:type="dxa"/>
        </w:trPr>
        <w:tc>
          <w:tcPr>
            <w:tcW w:w="1186"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1.16</w:t>
            </w:r>
          </w:p>
        </w:tc>
        <w:tc>
          <w:tcPr>
            <w:tcW w:w="8766"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3058F8" w:rsidRPr="00D03E1F">
        <w:trPr>
          <w:trHeight w:val="144"/>
          <w:tblCellSpacing w:w="0" w:type="dxa"/>
        </w:trPr>
        <w:tc>
          <w:tcPr>
            <w:tcW w:w="1186"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1.17</w:t>
            </w:r>
          </w:p>
        </w:tc>
        <w:tc>
          <w:tcPr>
            <w:tcW w:w="8766"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3058F8" w:rsidRPr="00D03E1F">
        <w:trPr>
          <w:trHeight w:val="144"/>
          <w:tblCellSpacing w:w="0" w:type="dxa"/>
        </w:trPr>
        <w:tc>
          <w:tcPr>
            <w:tcW w:w="1186"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1.18</w:t>
            </w:r>
          </w:p>
        </w:tc>
        <w:tc>
          <w:tcPr>
            <w:tcW w:w="8766"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3058F8" w:rsidRPr="00D03E1F">
        <w:trPr>
          <w:trHeight w:val="144"/>
          <w:tblCellSpacing w:w="0" w:type="dxa"/>
        </w:trPr>
        <w:tc>
          <w:tcPr>
            <w:tcW w:w="1186"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1.19</w:t>
            </w:r>
          </w:p>
        </w:tc>
        <w:tc>
          <w:tcPr>
            <w:tcW w:w="8766"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3058F8" w:rsidRPr="00D03E1F">
        <w:trPr>
          <w:trHeight w:val="144"/>
          <w:tblCellSpacing w:w="0" w:type="dxa"/>
        </w:trPr>
        <w:tc>
          <w:tcPr>
            <w:tcW w:w="1186"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1.20</w:t>
            </w:r>
          </w:p>
        </w:tc>
        <w:tc>
          <w:tcPr>
            <w:tcW w:w="8766"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3058F8" w:rsidRPr="00D03E1F" w:rsidRDefault="003058F8">
      <w:pPr>
        <w:spacing w:after="0"/>
        <w:ind w:left="120"/>
        <w:rPr>
          <w:rFonts w:ascii="Times New Roman" w:hAnsi="Times New Roman" w:cs="Times New Roman"/>
          <w:sz w:val="24"/>
          <w:szCs w:val="24"/>
          <w:lang w:val="ru-RU"/>
        </w:rPr>
      </w:pPr>
    </w:p>
    <w:p w:rsidR="003058F8" w:rsidRPr="00D03E1F" w:rsidRDefault="00674081">
      <w:pPr>
        <w:rPr>
          <w:rFonts w:ascii="Times New Roman" w:hAnsi="Times New Roman" w:cs="Times New Roman"/>
          <w:b/>
          <w:color w:val="000000"/>
          <w:sz w:val="24"/>
          <w:szCs w:val="24"/>
          <w:lang w:val="ru-RU"/>
        </w:rPr>
      </w:pPr>
      <w:r w:rsidRPr="00D03E1F">
        <w:rPr>
          <w:rFonts w:ascii="Times New Roman" w:hAnsi="Times New Roman" w:cs="Times New Roman"/>
          <w:b/>
          <w:color w:val="000000"/>
          <w:sz w:val="24"/>
          <w:szCs w:val="24"/>
          <w:lang w:val="ru-RU"/>
        </w:rPr>
        <w:br w:type="page"/>
      </w:r>
    </w:p>
    <w:p w:rsidR="003058F8" w:rsidRPr="00D03E1F" w:rsidRDefault="00674081">
      <w:pPr>
        <w:spacing w:before="199" w:after="199"/>
        <w:ind w:left="120"/>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9 КЛАСС</w:t>
      </w:r>
    </w:p>
    <w:p w:rsidR="003058F8" w:rsidRPr="00D03E1F" w:rsidRDefault="003058F8">
      <w:pPr>
        <w:spacing w:after="0"/>
        <w:ind w:left="120"/>
        <w:rPr>
          <w:rFonts w:ascii="Times New Roman" w:hAnsi="Times New Roman" w:cs="Times New Roman"/>
          <w:sz w:val="24"/>
          <w:szCs w:val="24"/>
          <w:lang w:val="ru-RU"/>
        </w:rPr>
      </w:pPr>
    </w:p>
    <w:tbl>
      <w:tblPr>
        <w:tblW w:w="9952" w:type="dxa"/>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21"/>
        <w:gridCol w:w="8231"/>
      </w:tblGrid>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 xml:space="preserve"> Код проверяемого результата </w:t>
            </w:r>
          </w:p>
        </w:tc>
        <w:tc>
          <w:tcPr>
            <w:tcW w:w="8728" w:type="dxa"/>
            <w:tcMar>
              <w:top w:w="50" w:type="dxa"/>
              <w:left w:w="100" w:type="dxa"/>
            </w:tcMar>
            <w:vAlign w:val="center"/>
          </w:tcPr>
          <w:p w:rsidR="003058F8" w:rsidRPr="00D03E1F" w:rsidRDefault="00674081">
            <w:pPr>
              <w:spacing w:after="0"/>
              <w:ind w:left="272"/>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использовать изученные понятия</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различать явления по описанию их характерных свойств и на основе опытов, демонстрирующих данное физическое явление</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1.3</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1.4</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1.5</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1.6</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2 – 3 изученных свойства физических явлений, физических закона или закономерности</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1.7</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1.8</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pacing w:val="-3"/>
                <w:sz w:val="24"/>
                <w:szCs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1.9</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1.10</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1.11</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графиков, делать выводы по результатам исследования</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1.12</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1.13</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соблюдать правила техники безопасности при работе с лабораторным оборудованием</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1.14</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1.15</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1.16</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1.17</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1.18</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1.19</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1.20</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3058F8" w:rsidRPr="00D03E1F">
        <w:trPr>
          <w:trHeight w:val="144"/>
          <w:tblCellSpacing w:w="0" w:type="dxa"/>
        </w:trPr>
        <w:tc>
          <w:tcPr>
            <w:tcW w:w="122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1.21</w:t>
            </w:r>
          </w:p>
        </w:tc>
        <w:tc>
          <w:tcPr>
            <w:tcW w:w="8728"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3058F8" w:rsidRPr="00D03E1F" w:rsidRDefault="003058F8">
      <w:pPr>
        <w:spacing w:after="0"/>
        <w:ind w:left="120"/>
        <w:rPr>
          <w:rFonts w:ascii="Times New Roman" w:hAnsi="Times New Roman" w:cs="Times New Roman"/>
          <w:sz w:val="24"/>
          <w:szCs w:val="24"/>
          <w:lang w:val="ru-RU"/>
        </w:rPr>
      </w:pPr>
    </w:p>
    <w:p w:rsidR="003058F8" w:rsidRPr="00D03E1F" w:rsidRDefault="003058F8">
      <w:pPr>
        <w:rPr>
          <w:rFonts w:ascii="Times New Roman" w:hAnsi="Times New Roman" w:cs="Times New Roman"/>
          <w:sz w:val="24"/>
          <w:szCs w:val="24"/>
          <w:lang w:val="ru-RU"/>
        </w:rPr>
        <w:sectPr w:rsidR="003058F8" w:rsidRPr="00D03E1F">
          <w:pgSz w:w="11906" w:h="16383"/>
          <w:pgMar w:top="1134" w:right="850" w:bottom="1134" w:left="1134" w:header="720" w:footer="720" w:gutter="0"/>
          <w:cols w:space="0"/>
        </w:sectPr>
      </w:pPr>
      <w:bookmarkStart w:id="16" w:name="block-65896102"/>
    </w:p>
    <w:tbl>
      <w:tblPr>
        <w:tblpPr w:leftFromText="180" w:rightFromText="180" w:vertAnchor="text" w:horzAnchor="page" w:tblpX="1303" w:tblpY="964"/>
        <w:tblOverlap w:val="never"/>
        <w:tblW w:w="9952" w:type="dxa"/>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57"/>
        <w:gridCol w:w="1202"/>
        <w:gridCol w:w="7593"/>
      </w:tblGrid>
      <w:tr w:rsidR="003058F8" w:rsidRPr="00D03E1F">
        <w:trPr>
          <w:trHeight w:val="144"/>
          <w:tblCellSpacing w:w="0" w:type="dxa"/>
        </w:trPr>
        <w:tc>
          <w:tcPr>
            <w:tcW w:w="1161" w:type="dxa"/>
            <w:tcMar>
              <w:top w:w="50" w:type="dxa"/>
              <w:left w:w="100" w:type="dxa"/>
            </w:tcMar>
            <w:vAlign w:val="center"/>
          </w:tcPr>
          <w:bookmarkEnd w:id="16"/>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 xml:space="preserve"> Код раздела </w:t>
            </w:r>
          </w:p>
        </w:tc>
        <w:tc>
          <w:tcPr>
            <w:tcW w:w="1019"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 xml:space="preserve"> Код элемента </w:t>
            </w:r>
          </w:p>
        </w:tc>
        <w:tc>
          <w:tcPr>
            <w:tcW w:w="7772"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 xml:space="preserve"> Проверяемые элементы содержания </w:t>
            </w:r>
          </w:p>
        </w:tc>
      </w:tr>
      <w:tr w:rsidR="003058F8" w:rsidRPr="00D03E1F">
        <w:trPr>
          <w:trHeight w:val="144"/>
          <w:tblCellSpacing w:w="0" w:type="dxa"/>
        </w:trPr>
        <w:tc>
          <w:tcPr>
            <w:tcW w:w="1161" w:type="dxa"/>
            <w:vMerge w:val="restart"/>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w:t>
            </w:r>
          </w:p>
        </w:tc>
        <w:tc>
          <w:tcPr>
            <w:tcW w:w="8791" w:type="dxa"/>
            <w:gridSpan w:val="2"/>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ФИЗИКА И ЕЁ РОЛЬ В ПОЗНАНИИ ОКРУЖАЮЩЕГО МИРА</w:t>
            </w:r>
          </w:p>
        </w:tc>
      </w:tr>
      <w:tr w:rsidR="003058F8" w:rsidRPr="00D03E1F">
        <w:trPr>
          <w:trHeight w:val="144"/>
          <w:tblCellSpacing w:w="0" w:type="dxa"/>
        </w:trPr>
        <w:tc>
          <w:tcPr>
            <w:tcW w:w="1161"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3058F8" w:rsidRPr="00D03E1F">
        <w:trPr>
          <w:trHeight w:val="144"/>
          <w:tblCellSpacing w:w="0" w:type="dxa"/>
        </w:trPr>
        <w:tc>
          <w:tcPr>
            <w:tcW w:w="1161"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Физические величины. Измерение физических величин. Физические приборы. Погрешность измерений. Международная система единиц</w:t>
            </w:r>
          </w:p>
        </w:tc>
      </w:tr>
      <w:tr w:rsidR="003058F8" w:rsidRPr="00D03E1F">
        <w:trPr>
          <w:trHeight w:val="144"/>
          <w:tblCellSpacing w:w="0" w:type="dxa"/>
        </w:trPr>
        <w:tc>
          <w:tcPr>
            <w:tcW w:w="1161"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1.3</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3058F8" w:rsidRPr="00D03E1F">
        <w:trPr>
          <w:trHeight w:val="144"/>
          <w:tblCellSpacing w:w="0" w:type="dxa"/>
        </w:trPr>
        <w:tc>
          <w:tcPr>
            <w:tcW w:w="1161"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1.4</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Описание физических явлений с помощью моделей</w:t>
            </w:r>
          </w:p>
        </w:tc>
      </w:tr>
      <w:tr w:rsidR="003058F8" w:rsidRPr="00D03E1F">
        <w:trPr>
          <w:trHeight w:val="144"/>
          <w:tblCellSpacing w:w="0" w:type="dxa"/>
        </w:trPr>
        <w:tc>
          <w:tcPr>
            <w:tcW w:w="1161"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1.5</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Практические работы: </w:t>
            </w:r>
          </w:p>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Измерение расстояний. </w:t>
            </w:r>
          </w:p>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Измерение объёма жидкости и твёрдого тела. </w:t>
            </w:r>
          </w:p>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Определение размеров малых тел. </w:t>
            </w:r>
          </w:p>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Измерение температуры при помощи жидкостного термометра и датчика температуры</w:t>
            </w:r>
          </w:p>
        </w:tc>
      </w:tr>
      <w:tr w:rsidR="003058F8" w:rsidRPr="00D03E1F">
        <w:trPr>
          <w:trHeight w:val="144"/>
          <w:tblCellSpacing w:w="0" w:type="dxa"/>
        </w:trPr>
        <w:tc>
          <w:tcPr>
            <w:tcW w:w="1161" w:type="dxa"/>
            <w:vMerge w:val="restart"/>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w:t>
            </w:r>
          </w:p>
        </w:tc>
        <w:tc>
          <w:tcPr>
            <w:tcW w:w="8791" w:type="dxa"/>
            <w:gridSpan w:val="2"/>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ПЕРВОНАЧАЛЬНЫЕ СВЕДЕНИЯ О СТРОЕНИИ ВЕЩЕСТВА</w:t>
            </w:r>
          </w:p>
        </w:tc>
      </w:tr>
      <w:tr w:rsidR="003058F8" w:rsidRPr="00D03E1F">
        <w:trPr>
          <w:trHeight w:val="144"/>
          <w:tblCellSpacing w:w="0" w:type="dxa"/>
        </w:trPr>
        <w:tc>
          <w:tcPr>
            <w:tcW w:w="1161"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Borders>
              <w:right w:val="single" w:sz="10" w:space="0" w:color="000000"/>
            </w:tcBorders>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2.1</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Строение вещества: атомы и молекулы, их размеры. Опыты, доказывающие дискретное строение вещества</w:t>
            </w:r>
          </w:p>
        </w:tc>
      </w:tr>
      <w:tr w:rsidR="003058F8" w:rsidRPr="00D03E1F">
        <w:trPr>
          <w:trHeight w:val="144"/>
          <w:tblCellSpacing w:w="0" w:type="dxa"/>
        </w:trPr>
        <w:tc>
          <w:tcPr>
            <w:tcW w:w="1161"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Borders>
              <w:right w:val="single" w:sz="10" w:space="0" w:color="000000"/>
            </w:tcBorders>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2.2</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Движение частиц вещества. Связь скорости движения частиц с температурой. Броуновское движение, диффузия</w:t>
            </w:r>
          </w:p>
        </w:tc>
      </w:tr>
      <w:tr w:rsidR="003058F8" w:rsidRPr="00D03E1F">
        <w:trPr>
          <w:trHeight w:val="144"/>
          <w:tblCellSpacing w:w="0" w:type="dxa"/>
        </w:trPr>
        <w:tc>
          <w:tcPr>
            <w:tcW w:w="1161"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Borders>
              <w:right w:val="single" w:sz="10" w:space="0" w:color="000000"/>
            </w:tcBorders>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2.3</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Взаимодействие частиц вещества: притяжение и отталкивание</w:t>
            </w:r>
          </w:p>
        </w:tc>
      </w:tr>
      <w:tr w:rsidR="003058F8" w:rsidRPr="00D03E1F">
        <w:trPr>
          <w:trHeight w:val="144"/>
          <w:tblCellSpacing w:w="0" w:type="dxa"/>
        </w:trPr>
        <w:tc>
          <w:tcPr>
            <w:tcW w:w="1161"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Borders>
              <w:right w:val="single" w:sz="10" w:space="0" w:color="000000"/>
            </w:tcBorders>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2.4</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3058F8" w:rsidRPr="00D03E1F">
        <w:trPr>
          <w:trHeight w:val="144"/>
          <w:tblCellSpacing w:w="0" w:type="dxa"/>
        </w:trPr>
        <w:tc>
          <w:tcPr>
            <w:tcW w:w="1161"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Borders>
              <w:right w:val="single" w:sz="10" w:space="0" w:color="000000"/>
            </w:tcBorders>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2.5</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Особенности агрегатных состояний воды</w:t>
            </w:r>
          </w:p>
        </w:tc>
      </w:tr>
      <w:tr w:rsidR="003058F8" w:rsidRPr="00D03E1F">
        <w:trPr>
          <w:trHeight w:val="144"/>
          <w:tblCellSpacing w:w="0" w:type="dxa"/>
        </w:trPr>
        <w:tc>
          <w:tcPr>
            <w:tcW w:w="1161"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Borders>
              <w:right w:val="single" w:sz="10" w:space="0" w:color="000000"/>
            </w:tcBorders>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2.6</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Практические работы: </w:t>
            </w:r>
          </w:p>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Оценка диаметра атома методом рядов (с использованием фотографий). </w:t>
            </w:r>
          </w:p>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Опыты по наблюдению теплового расширения газов. </w:t>
            </w:r>
          </w:p>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Опыты по обнаружению действия сил молекулярного притяжения</w:t>
            </w:r>
          </w:p>
        </w:tc>
      </w:tr>
      <w:tr w:rsidR="003058F8" w:rsidRPr="00D03E1F">
        <w:trPr>
          <w:trHeight w:val="144"/>
          <w:tblCellSpacing w:w="0" w:type="dxa"/>
        </w:trPr>
        <w:tc>
          <w:tcPr>
            <w:tcW w:w="1161" w:type="dxa"/>
            <w:vMerge w:val="restart"/>
            <w:tcBorders>
              <w:bottom w:val="single" w:sz="10" w:space="0" w:color="000000"/>
            </w:tcBorders>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w:t>
            </w:r>
          </w:p>
        </w:tc>
        <w:tc>
          <w:tcPr>
            <w:tcW w:w="8791" w:type="dxa"/>
            <w:gridSpan w:val="2"/>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ДВИЖЕНИЕ И ВЗАИМОДЕЙСТВИЕ ТЕЛ</w:t>
            </w:r>
          </w:p>
        </w:tc>
      </w:tr>
      <w:tr w:rsidR="003058F8" w:rsidRPr="00D03E1F">
        <w:trPr>
          <w:trHeight w:val="144"/>
          <w:tblCellSpacing w:w="0" w:type="dxa"/>
        </w:trPr>
        <w:tc>
          <w:tcPr>
            <w:tcW w:w="1161" w:type="dxa"/>
            <w:vMerge/>
            <w:tcBorders>
              <w:top w:val="nil"/>
              <w:bottom w:val="single" w:sz="10" w:space="0" w:color="000000"/>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3.1</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Механическое движение. Равномерное и неравномерное движение</w:t>
            </w:r>
          </w:p>
        </w:tc>
      </w:tr>
      <w:tr w:rsidR="003058F8" w:rsidRPr="00D03E1F">
        <w:trPr>
          <w:trHeight w:val="144"/>
          <w:tblCellSpacing w:w="0" w:type="dxa"/>
        </w:trPr>
        <w:tc>
          <w:tcPr>
            <w:tcW w:w="1161" w:type="dxa"/>
            <w:vMerge/>
            <w:tcBorders>
              <w:top w:val="nil"/>
              <w:bottom w:val="single" w:sz="10" w:space="0" w:color="000000"/>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3.2</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Скорость. Средняя скорость при неравномерном движении. Расчёт пути и времени движения</w:t>
            </w:r>
          </w:p>
        </w:tc>
      </w:tr>
      <w:tr w:rsidR="003058F8" w:rsidRPr="00D03E1F">
        <w:trPr>
          <w:trHeight w:val="144"/>
          <w:tblCellSpacing w:w="0" w:type="dxa"/>
        </w:trPr>
        <w:tc>
          <w:tcPr>
            <w:tcW w:w="1161" w:type="dxa"/>
            <w:vMerge/>
            <w:tcBorders>
              <w:top w:val="nil"/>
              <w:bottom w:val="single" w:sz="10" w:space="0" w:color="000000"/>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3.3</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Явление инерции. Закон инерции. Взаимодействие тел как причина изменения скорости движения тел. Масса как мера инертности тела</w:t>
            </w:r>
          </w:p>
        </w:tc>
      </w:tr>
      <w:tr w:rsidR="003058F8" w:rsidRPr="00D03E1F">
        <w:trPr>
          <w:trHeight w:val="144"/>
          <w:tblCellSpacing w:w="0" w:type="dxa"/>
        </w:trPr>
        <w:tc>
          <w:tcPr>
            <w:tcW w:w="1161" w:type="dxa"/>
            <w:vMerge/>
            <w:tcBorders>
              <w:top w:val="nil"/>
              <w:bottom w:val="single" w:sz="10" w:space="0" w:color="000000"/>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3.4</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Плотность вещества. Связь плотности с количеством молекул в единице объёма вещества</w:t>
            </w:r>
          </w:p>
        </w:tc>
      </w:tr>
      <w:tr w:rsidR="003058F8" w:rsidRPr="00D03E1F">
        <w:trPr>
          <w:trHeight w:val="144"/>
          <w:tblCellSpacing w:w="0" w:type="dxa"/>
        </w:trPr>
        <w:tc>
          <w:tcPr>
            <w:tcW w:w="1161" w:type="dxa"/>
            <w:vMerge/>
            <w:tcBorders>
              <w:top w:val="nil"/>
              <w:bottom w:val="single" w:sz="10" w:space="0" w:color="000000"/>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3.5</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Сила как характеристика взаимодействия тел</w:t>
            </w:r>
          </w:p>
        </w:tc>
      </w:tr>
      <w:tr w:rsidR="003058F8" w:rsidRPr="00D03E1F">
        <w:trPr>
          <w:trHeight w:val="144"/>
          <w:tblCellSpacing w:w="0" w:type="dxa"/>
        </w:trPr>
        <w:tc>
          <w:tcPr>
            <w:tcW w:w="1161" w:type="dxa"/>
            <w:vMerge/>
            <w:tcBorders>
              <w:top w:val="nil"/>
              <w:bottom w:val="single" w:sz="10" w:space="0" w:color="000000"/>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3.6</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Сила упругости и закон Гука. Измерение силы с помощью динамометра</w:t>
            </w:r>
          </w:p>
        </w:tc>
      </w:tr>
      <w:tr w:rsidR="003058F8" w:rsidRPr="00D03E1F">
        <w:trPr>
          <w:trHeight w:val="144"/>
          <w:tblCellSpacing w:w="0" w:type="dxa"/>
        </w:trPr>
        <w:tc>
          <w:tcPr>
            <w:tcW w:w="1161" w:type="dxa"/>
            <w:vMerge/>
            <w:tcBorders>
              <w:top w:val="nil"/>
              <w:bottom w:val="single" w:sz="10" w:space="0" w:color="000000"/>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3.7</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Явление тяготения и сила тяжести. Сила тяжести на других планетах. Вес тела. Невесомость</w:t>
            </w:r>
          </w:p>
        </w:tc>
      </w:tr>
      <w:tr w:rsidR="003058F8" w:rsidRPr="00D03E1F">
        <w:trPr>
          <w:trHeight w:val="144"/>
          <w:tblCellSpacing w:w="0" w:type="dxa"/>
        </w:trPr>
        <w:tc>
          <w:tcPr>
            <w:tcW w:w="1161" w:type="dxa"/>
            <w:vMerge/>
            <w:tcBorders>
              <w:top w:val="nil"/>
              <w:bottom w:val="single" w:sz="10" w:space="0" w:color="000000"/>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3.8</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Сила трения. Трение скольжения и трение покоя. Трение в природе и технике</w:t>
            </w:r>
          </w:p>
        </w:tc>
      </w:tr>
      <w:tr w:rsidR="003058F8" w:rsidRPr="00D03E1F">
        <w:trPr>
          <w:trHeight w:val="144"/>
          <w:tblCellSpacing w:w="0" w:type="dxa"/>
        </w:trPr>
        <w:tc>
          <w:tcPr>
            <w:tcW w:w="1161" w:type="dxa"/>
            <w:vMerge/>
            <w:tcBorders>
              <w:top w:val="nil"/>
              <w:bottom w:val="single" w:sz="10" w:space="0" w:color="000000"/>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3.9</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Сложение сил, направленных по одной прямой. Равнодействующая сил</w:t>
            </w:r>
          </w:p>
        </w:tc>
      </w:tr>
      <w:tr w:rsidR="003058F8" w:rsidRPr="00D03E1F">
        <w:trPr>
          <w:trHeight w:val="144"/>
          <w:tblCellSpacing w:w="0" w:type="dxa"/>
        </w:trPr>
        <w:tc>
          <w:tcPr>
            <w:tcW w:w="1161" w:type="dxa"/>
            <w:vMerge/>
            <w:tcBorders>
              <w:top w:val="nil"/>
              <w:bottom w:val="single" w:sz="10" w:space="0" w:color="000000"/>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3.10</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Практические работы: </w:t>
            </w:r>
          </w:p>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Определение скорости равномерного движения (шарика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3058F8" w:rsidRPr="00D03E1F">
        <w:trPr>
          <w:trHeight w:val="144"/>
          <w:tblCellSpacing w:w="0" w:type="dxa"/>
        </w:trPr>
        <w:tc>
          <w:tcPr>
            <w:tcW w:w="1161" w:type="dxa"/>
            <w:vMerge/>
            <w:tcBorders>
              <w:top w:val="nil"/>
              <w:bottom w:val="single" w:sz="10" w:space="0" w:color="000000"/>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3.11</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pacing w:val="-3"/>
                <w:sz w:val="24"/>
                <w:szCs w:val="24"/>
                <w:lang w:val="ru-RU"/>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3058F8" w:rsidRPr="00D03E1F">
        <w:trPr>
          <w:trHeight w:val="144"/>
          <w:tblCellSpacing w:w="0" w:type="dxa"/>
        </w:trPr>
        <w:tc>
          <w:tcPr>
            <w:tcW w:w="1161" w:type="dxa"/>
            <w:vMerge/>
            <w:tcBorders>
              <w:top w:val="nil"/>
              <w:bottom w:val="single" w:sz="10" w:space="0" w:color="000000"/>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3.12</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Технические устройства: динамометр, подшипники</w:t>
            </w:r>
          </w:p>
        </w:tc>
      </w:tr>
      <w:tr w:rsidR="003058F8" w:rsidRPr="00D03E1F">
        <w:trPr>
          <w:trHeight w:val="144"/>
          <w:tblCellSpacing w:w="0" w:type="dxa"/>
        </w:trPr>
        <w:tc>
          <w:tcPr>
            <w:tcW w:w="1161" w:type="dxa"/>
            <w:vMerge w:val="restart"/>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w:t>
            </w:r>
          </w:p>
        </w:tc>
        <w:tc>
          <w:tcPr>
            <w:tcW w:w="8791" w:type="dxa"/>
            <w:gridSpan w:val="2"/>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ДАВЛЕНИЕ ТВЁРДЫХ ТЕЛ, ЖИДКОСТЕЙ И ГАЗОВ</w:t>
            </w:r>
          </w:p>
        </w:tc>
      </w:tr>
      <w:tr w:rsidR="003058F8" w:rsidRPr="00D03E1F">
        <w:trPr>
          <w:trHeight w:val="144"/>
          <w:tblCellSpacing w:w="0" w:type="dxa"/>
        </w:trPr>
        <w:tc>
          <w:tcPr>
            <w:tcW w:w="1161"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4.1</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Давление твёрдого тела. Способы уменьшения и увеличения давления</w:t>
            </w:r>
          </w:p>
        </w:tc>
      </w:tr>
      <w:tr w:rsidR="003058F8" w:rsidRPr="00D03E1F">
        <w:trPr>
          <w:trHeight w:val="144"/>
          <w:tblCellSpacing w:w="0" w:type="dxa"/>
        </w:trPr>
        <w:tc>
          <w:tcPr>
            <w:tcW w:w="1161"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4.2</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Давление газа. Зависимость давления газа от объёма, температуры</w:t>
            </w:r>
          </w:p>
        </w:tc>
      </w:tr>
      <w:tr w:rsidR="003058F8" w:rsidRPr="00D03E1F">
        <w:trPr>
          <w:trHeight w:val="144"/>
          <w:tblCellSpacing w:w="0" w:type="dxa"/>
        </w:trPr>
        <w:tc>
          <w:tcPr>
            <w:tcW w:w="1161"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4.3</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Передача давления твёрдыми телами, жидкостями и газами. Закон Паскаля. Пневматические машины</w:t>
            </w:r>
          </w:p>
        </w:tc>
      </w:tr>
      <w:tr w:rsidR="003058F8" w:rsidRPr="00D03E1F">
        <w:trPr>
          <w:trHeight w:val="144"/>
          <w:tblCellSpacing w:w="0" w:type="dxa"/>
        </w:trPr>
        <w:tc>
          <w:tcPr>
            <w:tcW w:w="1161"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4.4</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Зависимость давления жидкости от глубины. Гидростатический парадокс. Сообщающиеся сосуды. Гидравлические механизмы</w:t>
            </w:r>
          </w:p>
        </w:tc>
      </w:tr>
      <w:tr w:rsidR="003058F8" w:rsidRPr="00D03E1F">
        <w:trPr>
          <w:trHeight w:val="144"/>
          <w:tblCellSpacing w:w="0" w:type="dxa"/>
        </w:trPr>
        <w:tc>
          <w:tcPr>
            <w:tcW w:w="1161"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4.5</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3058F8" w:rsidRPr="00D03E1F">
        <w:trPr>
          <w:trHeight w:val="144"/>
          <w:tblCellSpacing w:w="0" w:type="dxa"/>
        </w:trPr>
        <w:tc>
          <w:tcPr>
            <w:tcW w:w="1161"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4.6</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Измерение атмосферного давления. Приборы для измерения атмосферного давления</w:t>
            </w:r>
          </w:p>
        </w:tc>
      </w:tr>
      <w:tr w:rsidR="003058F8" w:rsidRPr="00D03E1F">
        <w:trPr>
          <w:trHeight w:val="144"/>
          <w:tblCellSpacing w:w="0" w:type="dxa"/>
        </w:trPr>
        <w:tc>
          <w:tcPr>
            <w:tcW w:w="1161"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4.7</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Действие жидкости и газа на погружённое в них тело. Выталкивающая (архимедова) сила. Закон Архимеда</w:t>
            </w:r>
          </w:p>
        </w:tc>
      </w:tr>
      <w:tr w:rsidR="003058F8" w:rsidRPr="00D03E1F">
        <w:trPr>
          <w:trHeight w:val="144"/>
          <w:tblCellSpacing w:w="0" w:type="dxa"/>
        </w:trPr>
        <w:tc>
          <w:tcPr>
            <w:tcW w:w="1161"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4.8</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Плавание тел. Воздухоплавание</w:t>
            </w:r>
          </w:p>
        </w:tc>
      </w:tr>
      <w:tr w:rsidR="003058F8" w:rsidRPr="00D03E1F">
        <w:trPr>
          <w:trHeight w:val="144"/>
          <w:tblCellSpacing w:w="0" w:type="dxa"/>
        </w:trPr>
        <w:tc>
          <w:tcPr>
            <w:tcW w:w="1161"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4.9</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Практические работы: </w:t>
            </w:r>
          </w:p>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Конструирование ареометра или конструирование лодки и определение её грузоподъёмности</w:t>
            </w:r>
          </w:p>
        </w:tc>
      </w:tr>
      <w:tr w:rsidR="003058F8" w:rsidRPr="00D03E1F">
        <w:trPr>
          <w:trHeight w:val="144"/>
          <w:tblCellSpacing w:w="0" w:type="dxa"/>
        </w:trPr>
        <w:tc>
          <w:tcPr>
            <w:tcW w:w="1161"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4.10</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Физические явления в природе: влияние атмосферного давления на живой организм, плавание рыб</w:t>
            </w:r>
          </w:p>
        </w:tc>
      </w:tr>
      <w:tr w:rsidR="003058F8" w:rsidRPr="00D03E1F">
        <w:trPr>
          <w:trHeight w:val="144"/>
          <w:tblCellSpacing w:w="0" w:type="dxa"/>
        </w:trPr>
        <w:tc>
          <w:tcPr>
            <w:tcW w:w="1161"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4.11</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3058F8" w:rsidRPr="00D03E1F">
        <w:trPr>
          <w:trHeight w:val="144"/>
          <w:tblCellSpacing w:w="0" w:type="dxa"/>
        </w:trPr>
        <w:tc>
          <w:tcPr>
            <w:tcW w:w="1161" w:type="dxa"/>
            <w:vMerge w:val="restart"/>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w:t>
            </w:r>
          </w:p>
        </w:tc>
        <w:tc>
          <w:tcPr>
            <w:tcW w:w="8791" w:type="dxa"/>
            <w:gridSpan w:val="2"/>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РАБОТА, МОЩНОСТЬ, ЭНЕРГИЯ</w:t>
            </w:r>
          </w:p>
        </w:tc>
      </w:tr>
      <w:tr w:rsidR="003058F8" w:rsidRPr="00D03E1F">
        <w:trPr>
          <w:trHeight w:val="144"/>
          <w:tblCellSpacing w:w="0" w:type="dxa"/>
        </w:trPr>
        <w:tc>
          <w:tcPr>
            <w:tcW w:w="1161"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5.1</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Механическая работа</w:t>
            </w:r>
          </w:p>
        </w:tc>
      </w:tr>
      <w:tr w:rsidR="003058F8" w:rsidRPr="00D03E1F">
        <w:trPr>
          <w:trHeight w:val="144"/>
          <w:tblCellSpacing w:w="0" w:type="dxa"/>
        </w:trPr>
        <w:tc>
          <w:tcPr>
            <w:tcW w:w="1161"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5.2</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Механическая мощность</w:t>
            </w:r>
          </w:p>
        </w:tc>
      </w:tr>
      <w:tr w:rsidR="003058F8" w:rsidRPr="00D03E1F">
        <w:trPr>
          <w:trHeight w:val="144"/>
          <w:tblCellSpacing w:w="0" w:type="dxa"/>
        </w:trPr>
        <w:tc>
          <w:tcPr>
            <w:tcW w:w="1161"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5.3</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Простые механизмы: рычаг, блок, наклонная плоскость. Правило равновесия рычага</w:t>
            </w:r>
          </w:p>
        </w:tc>
      </w:tr>
      <w:tr w:rsidR="003058F8" w:rsidRPr="00D03E1F">
        <w:trPr>
          <w:trHeight w:val="144"/>
          <w:tblCellSpacing w:w="0" w:type="dxa"/>
        </w:trPr>
        <w:tc>
          <w:tcPr>
            <w:tcW w:w="1161"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5.4</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Применение правила равновесия рычага к блоку</w:t>
            </w:r>
          </w:p>
        </w:tc>
      </w:tr>
      <w:tr w:rsidR="003058F8" w:rsidRPr="00D03E1F">
        <w:trPr>
          <w:trHeight w:val="144"/>
          <w:tblCellSpacing w:w="0" w:type="dxa"/>
        </w:trPr>
        <w:tc>
          <w:tcPr>
            <w:tcW w:w="1161"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5.5</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«Золотое правило» механики. Коэффициент полезного действия механизмов. Простые механизмы в быту и технике</w:t>
            </w:r>
          </w:p>
        </w:tc>
      </w:tr>
      <w:tr w:rsidR="003058F8" w:rsidRPr="00D03E1F">
        <w:trPr>
          <w:trHeight w:val="144"/>
          <w:tblCellSpacing w:w="0" w:type="dxa"/>
        </w:trPr>
        <w:tc>
          <w:tcPr>
            <w:tcW w:w="1161"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5.6</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Потенциальная энергии тела, поднятого над Землёй</w:t>
            </w:r>
          </w:p>
        </w:tc>
      </w:tr>
      <w:tr w:rsidR="003058F8" w:rsidRPr="00D03E1F">
        <w:trPr>
          <w:trHeight w:val="144"/>
          <w:tblCellSpacing w:w="0" w:type="dxa"/>
        </w:trPr>
        <w:tc>
          <w:tcPr>
            <w:tcW w:w="1161"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5.7</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Кинетическая энергия</w:t>
            </w:r>
          </w:p>
        </w:tc>
      </w:tr>
      <w:tr w:rsidR="003058F8" w:rsidRPr="00D03E1F">
        <w:trPr>
          <w:trHeight w:val="144"/>
          <w:tblCellSpacing w:w="0" w:type="dxa"/>
        </w:trPr>
        <w:tc>
          <w:tcPr>
            <w:tcW w:w="1161"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5.8</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Полная механическая энергия. Закон изменения и сохранения механической энергии</w:t>
            </w:r>
          </w:p>
        </w:tc>
      </w:tr>
      <w:tr w:rsidR="003058F8" w:rsidRPr="00D03E1F">
        <w:trPr>
          <w:trHeight w:val="144"/>
          <w:tblCellSpacing w:w="0" w:type="dxa"/>
        </w:trPr>
        <w:tc>
          <w:tcPr>
            <w:tcW w:w="1161"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5.9</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Практические работы: </w:t>
            </w:r>
          </w:p>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Определение работы силы трения при 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3058F8" w:rsidRPr="00D03E1F">
        <w:trPr>
          <w:trHeight w:val="144"/>
          <w:tblCellSpacing w:w="0" w:type="dxa"/>
        </w:trPr>
        <w:tc>
          <w:tcPr>
            <w:tcW w:w="1161"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5.10</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Физические явления в природе: рычаги в теле человека</w:t>
            </w:r>
          </w:p>
        </w:tc>
      </w:tr>
      <w:tr w:rsidR="003058F8" w:rsidRPr="00D03E1F">
        <w:trPr>
          <w:trHeight w:val="144"/>
          <w:tblCellSpacing w:w="0" w:type="dxa"/>
        </w:trPr>
        <w:tc>
          <w:tcPr>
            <w:tcW w:w="1161"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5.11</w:t>
            </w:r>
          </w:p>
        </w:tc>
        <w:tc>
          <w:tcPr>
            <w:tcW w:w="7772" w:type="dxa"/>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Технические устройства: рычаг, подвижный и неподвижный блоки, наклонная плоскость, простые механизмы в быту</w:t>
            </w:r>
          </w:p>
        </w:tc>
      </w:tr>
    </w:tbl>
    <w:p w:rsidR="003058F8" w:rsidRPr="00D03E1F" w:rsidRDefault="00674081">
      <w:pPr>
        <w:spacing w:before="199" w:after="120" w:line="336" w:lineRule="auto"/>
        <w:ind w:left="120"/>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ПРОВЕРЯЕМЫЕ ЭЛЕМЕНТЫ СОДЕРЖАНИЯ</w:t>
      </w:r>
    </w:p>
    <w:p w:rsidR="003058F8" w:rsidRPr="00D03E1F" w:rsidRDefault="00674081">
      <w:pPr>
        <w:spacing w:before="199" w:after="120" w:line="336" w:lineRule="auto"/>
        <w:ind w:left="120"/>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7 КЛАСС</w:t>
      </w:r>
    </w:p>
    <w:p w:rsidR="003058F8" w:rsidRPr="00D03E1F" w:rsidRDefault="003058F8">
      <w:pPr>
        <w:spacing w:after="0"/>
        <w:ind w:left="120"/>
        <w:rPr>
          <w:rFonts w:ascii="Times New Roman" w:hAnsi="Times New Roman" w:cs="Times New Roman"/>
          <w:sz w:val="24"/>
          <w:szCs w:val="24"/>
          <w:lang w:val="ru-RU"/>
        </w:rPr>
      </w:pPr>
    </w:p>
    <w:p w:rsidR="003058F8" w:rsidRPr="00D03E1F" w:rsidRDefault="00674081">
      <w:pPr>
        <w:spacing w:before="199" w:after="199"/>
        <w:ind w:left="120"/>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8 КЛАСС</w:t>
      </w:r>
    </w:p>
    <w:p w:rsidR="003058F8" w:rsidRPr="00D03E1F" w:rsidRDefault="003058F8">
      <w:pPr>
        <w:spacing w:after="0"/>
        <w:ind w:left="120"/>
        <w:rPr>
          <w:rFonts w:ascii="Times New Roman" w:hAnsi="Times New Roman" w:cs="Times New Roman"/>
          <w:sz w:val="24"/>
          <w:szCs w:val="24"/>
          <w:lang w:val="ru-RU"/>
        </w:rPr>
      </w:pPr>
    </w:p>
    <w:tbl>
      <w:tblPr>
        <w:tblW w:w="9952" w:type="dxa"/>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24"/>
        <w:gridCol w:w="1012"/>
        <w:gridCol w:w="8016"/>
      </w:tblGrid>
      <w:tr w:rsidR="003058F8" w:rsidRPr="00D03E1F">
        <w:trPr>
          <w:trHeight w:val="144"/>
          <w:tblCellSpacing w:w="0" w:type="dxa"/>
        </w:trPr>
        <w:tc>
          <w:tcPr>
            <w:tcW w:w="924"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 xml:space="preserve"> Код раздела </w:t>
            </w:r>
          </w:p>
        </w:tc>
        <w:tc>
          <w:tcPr>
            <w:tcW w:w="1012" w:type="dxa"/>
            <w:tcMar>
              <w:top w:w="50" w:type="dxa"/>
              <w:left w:w="100" w:type="dxa"/>
            </w:tcMar>
            <w:vAlign w:val="center"/>
          </w:tcPr>
          <w:p w:rsidR="003058F8" w:rsidRPr="00D03E1F" w:rsidRDefault="00674081">
            <w:pPr>
              <w:spacing w:after="0"/>
              <w:jc w:val="both"/>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 xml:space="preserve"> Код элемента </w:t>
            </w:r>
          </w:p>
        </w:tc>
        <w:tc>
          <w:tcPr>
            <w:tcW w:w="8016" w:type="dxa"/>
            <w:tcMar>
              <w:top w:w="50" w:type="dxa"/>
              <w:left w:w="100" w:type="dxa"/>
            </w:tcMar>
            <w:vAlign w:val="center"/>
          </w:tcPr>
          <w:p w:rsidR="003058F8" w:rsidRPr="00D03E1F" w:rsidRDefault="00674081">
            <w:pPr>
              <w:spacing w:after="0"/>
              <w:ind w:left="272"/>
              <w:jc w:val="both"/>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 xml:space="preserve"> Проверяемые элементы содержания </w:t>
            </w:r>
          </w:p>
        </w:tc>
      </w:tr>
      <w:tr w:rsidR="003058F8" w:rsidRPr="00D03E1F">
        <w:trPr>
          <w:trHeight w:val="144"/>
          <w:tblCellSpacing w:w="0" w:type="dxa"/>
        </w:trPr>
        <w:tc>
          <w:tcPr>
            <w:tcW w:w="924" w:type="dxa"/>
            <w:vMerge w:val="restart"/>
            <w:tcMar>
              <w:top w:w="50" w:type="dxa"/>
              <w:left w:w="100" w:type="dxa"/>
            </w:tcMar>
            <w:vAlign w:val="center"/>
          </w:tcPr>
          <w:p w:rsidR="003058F8" w:rsidRPr="00D03E1F" w:rsidRDefault="00674081">
            <w:pPr>
              <w:spacing w:after="0" w:line="360"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w:t>
            </w:r>
          </w:p>
        </w:tc>
        <w:tc>
          <w:tcPr>
            <w:tcW w:w="9028" w:type="dxa"/>
            <w:gridSpan w:val="2"/>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ТЕПЛОВЫЕ ЯВЛЕНИЯ</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6.1</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6.2</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Модели твёрдого, жидкого и газообразного состояний вещества. Кристаллические и аморфные тела</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6.3</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Объяснение свойств газов, жидкостей и твёрдых тел на основе положений молекулярно-кинетической теории</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6.4</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Смачивание и капиллярные явления</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6.5</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Тепловое расширение и сжатие</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6.6</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Температура. Связь температуры со скоростью теплового движения частиц</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6.7</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Внутренняя энергия. Способы изменения внутренней энергии: теплопередача и совершение работы</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6.8</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Виды теплопередачи: теплопроводность, конвекция, излучение</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6.9</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Количество теплоты. Удельная теплоёмкость вещества</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6.10</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Теплообмен и тепловое равновесие. Уравнение теплового баланса</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6.11</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Плавление и отвердевание кристаллических веществ. Удельная теплота плавления</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6.12</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6.13</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Влажность воздуха</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6.14</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Энергия топлива. Удельная теплота сгорания</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6.15</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Принципы работы тепловых двигателей КПД теплового двигателя. Тепловые двигатели и защита окружающей среды</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6.16</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Закон сохранения и превращения энергии в тепловых процессах</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6.17</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Практические работы: </w:t>
            </w:r>
          </w:p>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Опыты по обнаружению действия сил молекулярного притяжения.</w:t>
            </w:r>
          </w:p>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Опыты по выращиванию кристаллов поваренной соли или сахара.</w:t>
            </w:r>
          </w:p>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Опыты по наблюдению теплового расширения газов, жидкостей и твёрдых тел. </w:t>
            </w:r>
          </w:p>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Определение давления воздуха в баллоне шприца. </w:t>
            </w:r>
          </w:p>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Опыты, демонстрирующие зависимость давления воздуха от его объёма и нагревания или охлаждения. </w:t>
            </w:r>
          </w:p>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Проверка гипотезы линейной зависимости длины столбика жидкости в термометрической трубке от температуры. </w:t>
            </w:r>
          </w:p>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Наблюдение изменения внутренней энергии тела в результате теплопередачи и работы внешних сил. </w:t>
            </w:r>
          </w:p>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Исследование явления теплообмена при смешивании холодной и горячей воды. </w:t>
            </w:r>
          </w:p>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Определение количества теплоты, полученного водой при теплообмене с нагретым металлическим цилиндром. </w:t>
            </w:r>
          </w:p>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Определение удельной теплоёмкости вещества. </w:t>
            </w:r>
          </w:p>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Исследование процесса испарения. </w:t>
            </w:r>
          </w:p>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Определение относительной влажности воздуха. </w:t>
            </w:r>
          </w:p>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Определение удельной теплоты плавления льда.</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6.18</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6.19</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3058F8" w:rsidRPr="00D03E1F">
        <w:trPr>
          <w:trHeight w:val="144"/>
          <w:tblCellSpacing w:w="0" w:type="dxa"/>
        </w:trPr>
        <w:tc>
          <w:tcPr>
            <w:tcW w:w="924" w:type="dxa"/>
            <w:vMerge w:val="restart"/>
            <w:tcMar>
              <w:top w:w="50" w:type="dxa"/>
              <w:left w:w="100" w:type="dxa"/>
            </w:tcMar>
            <w:vAlign w:val="center"/>
          </w:tcPr>
          <w:p w:rsidR="003058F8" w:rsidRPr="00D03E1F" w:rsidRDefault="00674081">
            <w:pPr>
              <w:spacing w:after="0" w:line="360"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w:t>
            </w:r>
          </w:p>
        </w:tc>
        <w:tc>
          <w:tcPr>
            <w:tcW w:w="9028" w:type="dxa"/>
            <w:gridSpan w:val="2"/>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ЭЛЕКТРИЧЕСКИЕ И МАГНИТНЫЕ ЯВЛЕНИЯ</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7.1</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Электризация тел. Два рода электрических зарядов</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7.2</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pacing w:val="-3"/>
                <w:sz w:val="24"/>
                <w:szCs w:val="24"/>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7.3</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7.4</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Носители электрических зарядов. Элементарный электрический заряд. Строение атома. Проводники и диэлектрики</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7.5</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Закон сохранения электрического заряда</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7.6</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Электрический ток. Условия существования электрического тока. Источники постоянного тока</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7.7</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Действия электрического тока (тепловое, химическое, магнитное). Электрический ток в жидкостях и газах</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7.8</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Электрическая цепь. Сила тока. Электрическое напряжение</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7.9</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Сопротивление проводника. Удельное сопротивление вещества</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7.10</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Закон Ома для участка цепи</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7.11</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Последовательное и параллельное соединение проводников</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7.12</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Работа и мощность электрического тока. Закон Джоуля – Ленца</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7.13</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Электрические цепи и потребители электрической энергии в быту. Короткое замыкание</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7.14</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Постоянные магниты. Взаимодействие постоянных магнитов</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7.15</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Магнитное поле. Магнитное поле Земли и его значение для жизни на Земле</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7.16</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Опыт Эрстеда. Магнитное поле электрического тока. Применение электромагнитов в технике</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7.17</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7.18</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Опыты Фарадея. Явление электромагнитной индукции. Правило Ленца</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7.19</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Электрогенератор. Способы получения электрической энергии. Электростанции на возобновляемых источниках энергии</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7.20</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Практические работы: </w:t>
            </w:r>
          </w:p>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Опыты по наблюдению электризации тел индукцией и при соприкосновении. </w:t>
            </w:r>
          </w:p>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Исследование действия электрического поля на проводники и диэлектрики. </w:t>
            </w:r>
          </w:p>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Сборка и проверка работы электрической цепи постоянного тока. </w:t>
            </w:r>
          </w:p>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Измерение и регулирование силы тока. </w:t>
            </w:r>
          </w:p>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Измерение и регулирование напряжения. </w:t>
            </w:r>
          </w:p>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Исследование зависимости силы тока, идущего через резистор, от сопротивления резистора и напряжения на резисторе. </w:t>
            </w:r>
          </w:p>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исследование изменений значения и направления индукционного тока</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7.21</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3058F8" w:rsidRPr="00D03E1F">
        <w:trPr>
          <w:trHeight w:val="144"/>
          <w:tblCellSpacing w:w="0" w:type="dxa"/>
        </w:trPr>
        <w:tc>
          <w:tcPr>
            <w:tcW w:w="924"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012"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7.22</w:t>
            </w:r>
          </w:p>
        </w:tc>
        <w:tc>
          <w:tcPr>
            <w:tcW w:w="8016" w:type="dxa"/>
            <w:tcMar>
              <w:top w:w="50" w:type="dxa"/>
              <w:left w:w="100" w:type="dxa"/>
            </w:tcMar>
            <w:vAlign w:val="center"/>
          </w:tcPr>
          <w:p w:rsidR="003058F8" w:rsidRPr="00D03E1F" w:rsidRDefault="00674081">
            <w:pPr>
              <w:spacing w:after="0" w:line="360"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rsidR="003058F8" w:rsidRPr="00D03E1F" w:rsidRDefault="003058F8">
      <w:pPr>
        <w:spacing w:after="0"/>
        <w:ind w:left="120"/>
        <w:rPr>
          <w:rFonts w:ascii="Times New Roman" w:hAnsi="Times New Roman" w:cs="Times New Roman"/>
          <w:sz w:val="24"/>
          <w:szCs w:val="24"/>
          <w:lang w:val="ru-RU"/>
        </w:rPr>
      </w:pPr>
    </w:p>
    <w:p w:rsidR="003058F8" w:rsidRPr="00D03E1F" w:rsidRDefault="00674081">
      <w:pPr>
        <w:spacing w:before="199" w:after="199"/>
        <w:ind w:left="120"/>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9 КЛАСС</w:t>
      </w:r>
    </w:p>
    <w:p w:rsidR="003058F8" w:rsidRPr="00D03E1F" w:rsidRDefault="003058F8">
      <w:pPr>
        <w:spacing w:after="0"/>
        <w:ind w:left="120"/>
        <w:rPr>
          <w:rFonts w:ascii="Times New Roman" w:hAnsi="Times New Roman" w:cs="Times New Roman"/>
          <w:sz w:val="24"/>
          <w:szCs w:val="24"/>
          <w:lang w:val="ru-RU"/>
        </w:rPr>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68"/>
        <w:gridCol w:w="1112"/>
        <w:gridCol w:w="7658"/>
      </w:tblGrid>
      <w:tr w:rsidR="003058F8" w:rsidRPr="00D03E1F">
        <w:trPr>
          <w:trHeight w:val="144"/>
          <w:tblCellSpacing w:w="0" w:type="dxa"/>
        </w:trPr>
        <w:tc>
          <w:tcPr>
            <w:tcW w:w="868" w:type="dxa"/>
            <w:tcMar>
              <w:top w:w="50" w:type="dxa"/>
              <w:left w:w="100" w:type="dxa"/>
            </w:tcMar>
            <w:vAlign w:val="center"/>
          </w:tcPr>
          <w:p w:rsidR="003058F8" w:rsidRPr="00D03E1F" w:rsidRDefault="00674081">
            <w:pPr>
              <w:spacing w:after="0" w:line="336" w:lineRule="auto"/>
              <w:rPr>
                <w:rFonts w:ascii="Times New Roman" w:hAnsi="Times New Roman" w:cs="Times New Roman"/>
                <w:b/>
                <w:bCs/>
                <w:sz w:val="24"/>
                <w:szCs w:val="24"/>
                <w:lang w:val="ru-RU"/>
              </w:rPr>
            </w:pPr>
            <w:r w:rsidRPr="00D03E1F">
              <w:rPr>
                <w:rFonts w:ascii="Times New Roman" w:hAnsi="Times New Roman" w:cs="Times New Roman"/>
                <w:b/>
                <w:bCs/>
                <w:color w:val="000000"/>
                <w:sz w:val="24"/>
                <w:szCs w:val="24"/>
                <w:lang w:val="ru-RU"/>
              </w:rPr>
              <w:t>Код раздела</w:t>
            </w:r>
          </w:p>
        </w:tc>
        <w:tc>
          <w:tcPr>
            <w:tcW w:w="1112" w:type="dxa"/>
            <w:tcMar>
              <w:top w:w="50" w:type="dxa"/>
              <w:left w:w="100" w:type="dxa"/>
            </w:tcMar>
            <w:vAlign w:val="center"/>
          </w:tcPr>
          <w:p w:rsidR="003058F8" w:rsidRPr="00D03E1F" w:rsidRDefault="00674081">
            <w:pPr>
              <w:spacing w:after="0" w:line="336" w:lineRule="auto"/>
              <w:ind w:right="-11"/>
              <w:jc w:val="center"/>
              <w:rPr>
                <w:rFonts w:ascii="Times New Roman" w:hAnsi="Times New Roman" w:cs="Times New Roman"/>
                <w:b/>
                <w:bCs/>
                <w:sz w:val="24"/>
                <w:szCs w:val="24"/>
                <w:lang w:val="ru-RU"/>
              </w:rPr>
            </w:pPr>
            <w:r w:rsidRPr="00D03E1F">
              <w:rPr>
                <w:rFonts w:ascii="Times New Roman" w:hAnsi="Times New Roman" w:cs="Times New Roman"/>
                <w:b/>
                <w:bCs/>
                <w:color w:val="000000"/>
                <w:sz w:val="24"/>
                <w:szCs w:val="24"/>
                <w:lang w:val="ru-RU"/>
              </w:rPr>
              <w:t>Код элемента</w:t>
            </w:r>
          </w:p>
        </w:tc>
        <w:tc>
          <w:tcPr>
            <w:tcW w:w="7658" w:type="dxa"/>
            <w:tcMar>
              <w:top w:w="50" w:type="dxa"/>
              <w:left w:w="100" w:type="dxa"/>
            </w:tcMar>
            <w:vAlign w:val="center"/>
          </w:tcPr>
          <w:p w:rsidR="003058F8" w:rsidRPr="00D03E1F" w:rsidRDefault="00674081">
            <w:pPr>
              <w:spacing w:after="0" w:line="336" w:lineRule="auto"/>
              <w:ind w:left="365"/>
              <w:jc w:val="center"/>
              <w:rPr>
                <w:rFonts w:ascii="Times New Roman" w:hAnsi="Times New Roman" w:cs="Times New Roman"/>
                <w:b/>
                <w:bCs/>
                <w:sz w:val="24"/>
                <w:szCs w:val="24"/>
                <w:lang w:val="ru-RU"/>
              </w:rPr>
            </w:pPr>
            <w:r w:rsidRPr="00D03E1F">
              <w:rPr>
                <w:rFonts w:ascii="Times New Roman" w:hAnsi="Times New Roman" w:cs="Times New Roman"/>
                <w:b/>
                <w:bCs/>
                <w:color w:val="000000"/>
                <w:sz w:val="24"/>
                <w:szCs w:val="24"/>
                <w:lang w:val="ru-RU"/>
              </w:rPr>
              <w:t xml:space="preserve">Проверяемые элементы содержания </w:t>
            </w:r>
          </w:p>
        </w:tc>
      </w:tr>
      <w:tr w:rsidR="003058F8" w:rsidRPr="00D03E1F">
        <w:trPr>
          <w:trHeight w:val="144"/>
          <w:tblCellSpacing w:w="0" w:type="dxa"/>
        </w:trPr>
        <w:tc>
          <w:tcPr>
            <w:tcW w:w="868" w:type="dxa"/>
            <w:vMerge w:val="restart"/>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w:t>
            </w:r>
          </w:p>
        </w:tc>
        <w:tc>
          <w:tcPr>
            <w:tcW w:w="8770" w:type="dxa"/>
            <w:gridSpan w:val="2"/>
            <w:tcMar>
              <w:top w:w="50" w:type="dxa"/>
              <w:left w:w="100" w:type="dxa"/>
            </w:tcMar>
            <w:vAlign w:val="center"/>
          </w:tcPr>
          <w:p w:rsidR="003058F8" w:rsidRPr="00D03E1F" w:rsidRDefault="00674081">
            <w:pPr>
              <w:spacing w:after="0" w:line="336" w:lineRule="auto"/>
              <w:ind w:left="5" w:hanging="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МЕХАНИЧЕСКИЕ ЯВЛЕНИЯ</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ind w:left="5" w:hanging="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8.1</w:t>
            </w:r>
          </w:p>
        </w:tc>
        <w:tc>
          <w:tcPr>
            <w:tcW w:w="7658" w:type="dxa"/>
            <w:tcMar>
              <w:top w:w="50" w:type="dxa"/>
              <w:left w:w="100" w:type="dxa"/>
            </w:tcMar>
            <w:vAlign w:val="center"/>
          </w:tcPr>
          <w:p w:rsidR="003058F8" w:rsidRPr="00D03E1F" w:rsidRDefault="00674081">
            <w:pPr>
              <w:spacing w:after="0" w:line="336" w:lineRule="auto"/>
              <w:ind w:left="5" w:hanging="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Механическое движение. Материальная точка. Система отсчёта</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ind w:left="5" w:hanging="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8.2</w:t>
            </w:r>
          </w:p>
        </w:tc>
        <w:tc>
          <w:tcPr>
            <w:tcW w:w="7658" w:type="dxa"/>
            <w:tcMar>
              <w:top w:w="50" w:type="dxa"/>
              <w:left w:w="100" w:type="dxa"/>
            </w:tcMar>
            <w:vAlign w:val="center"/>
          </w:tcPr>
          <w:p w:rsidR="003058F8" w:rsidRPr="00D03E1F" w:rsidRDefault="00674081">
            <w:pPr>
              <w:spacing w:after="0" w:line="336" w:lineRule="auto"/>
              <w:ind w:left="5" w:hanging="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Относительность механического движения</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ind w:left="5" w:hanging="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8.3</w:t>
            </w:r>
          </w:p>
        </w:tc>
        <w:tc>
          <w:tcPr>
            <w:tcW w:w="7658" w:type="dxa"/>
            <w:tcMar>
              <w:top w:w="50" w:type="dxa"/>
              <w:left w:w="100" w:type="dxa"/>
            </w:tcMar>
            <w:vAlign w:val="center"/>
          </w:tcPr>
          <w:p w:rsidR="003058F8" w:rsidRPr="00D03E1F" w:rsidRDefault="00674081">
            <w:pPr>
              <w:spacing w:after="0" w:line="336" w:lineRule="auto"/>
              <w:ind w:left="5" w:hanging="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Равномерное прямолинейное движение</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ind w:left="5" w:hanging="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8.4</w:t>
            </w:r>
          </w:p>
        </w:tc>
        <w:tc>
          <w:tcPr>
            <w:tcW w:w="7658" w:type="dxa"/>
            <w:tcMar>
              <w:top w:w="50" w:type="dxa"/>
              <w:left w:w="100" w:type="dxa"/>
            </w:tcMar>
            <w:vAlign w:val="center"/>
          </w:tcPr>
          <w:p w:rsidR="003058F8" w:rsidRPr="00D03E1F" w:rsidRDefault="00674081">
            <w:pPr>
              <w:spacing w:after="0" w:line="336" w:lineRule="auto"/>
              <w:ind w:left="5" w:hanging="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Неравномерное прямолинейное движение. Средняя и мгновенная скорость тела при неравномерном движении</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ind w:left="5" w:hanging="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8.5</w:t>
            </w:r>
          </w:p>
        </w:tc>
        <w:tc>
          <w:tcPr>
            <w:tcW w:w="7658" w:type="dxa"/>
            <w:tcMar>
              <w:top w:w="50" w:type="dxa"/>
              <w:left w:w="100" w:type="dxa"/>
            </w:tcMar>
            <w:vAlign w:val="center"/>
          </w:tcPr>
          <w:p w:rsidR="003058F8" w:rsidRPr="00D03E1F" w:rsidRDefault="00674081">
            <w:pPr>
              <w:spacing w:after="0" w:line="336" w:lineRule="auto"/>
              <w:ind w:left="5" w:hanging="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Ускорение. Равноускоренное прямолинейное движение</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ind w:left="5" w:hanging="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8.6</w:t>
            </w:r>
          </w:p>
        </w:tc>
        <w:tc>
          <w:tcPr>
            <w:tcW w:w="7658" w:type="dxa"/>
            <w:tcMar>
              <w:top w:w="50" w:type="dxa"/>
              <w:left w:w="100" w:type="dxa"/>
            </w:tcMar>
            <w:vAlign w:val="center"/>
          </w:tcPr>
          <w:p w:rsidR="003058F8" w:rsidRPr="00D03E1F" w:rsidRDefault="00674081">
            <w:pPr>
              <w:spacing w:after="0" w:line="336" w:lineRule="auto"/>
              <w:ind w:left="5" w:hanging="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Свободное падение. Опыты Галилея</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ind w:left="5" w:hanging="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8.7</w:t>
            </w:r>
          </w:p>
        </w:tc>
        <w:tc>
          <w:tcPr>
            <w:tcW w:w="7658" w:type="dxa"/>
            <w:tcMar>
              <w:top w:w="50" w:type="dxa"/>
              <w:left w:w="100" w:type="dxa"/>
            </w:tcMar>
            <w:vAlign w:val="center"/>
          </w:tcPr>
          <w:p w:rsidR="003058F8" w:rsidRPr="00D03E1F" w:rsidRDefault="00674081">
            <w:pPr>
              <w:spacing w:after="0" w:line="336" w:lineRule="auto"/>
              <w:ind w:left="5" w:hanging="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Равномерное движение по окружности. Период и частота обращения. Линейная и угловая скорости. Центростремительное ускорение</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ind w:left="5" w:hanging="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8.8</w:t>
            </w:r>
          </w:p>
        </w:tc>
        <w:tc>
          <w:tcPr>
            <w:tcW w:w="7658" w:type="dxa"/>
            <w:tcMar>
              <w:top w:w="50" w:type="dxa"/>
              <w:left w:w="100" w:type="dxa"/>
            </w:tcMar>
            <w:vAlign w:val="center"/>
          </w:tcPr>
          <w:p w:rsidR="003058F8" w:rsidRPr="00D03E1F" w:rsidRDefault="00674081">
            <w:pPr>
              <w:spacing w:after="0" w:line="336" w:lineRule="auto"/>
              <w:ind w:left="5" w:hanging="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Первый закон Ньютона</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ind w:left="5" w:hanging="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8.9</w:t>
            </w:r>
          </w:p>
        </w:tc>
        <w:tc>
          <w:tcPr>
            <w:tcW w:w="7658" w:type="dxa"/>
            <w:tcMar>
              <w:top w:w="50" w:type="dxa"/>
              <w:left w:w="100" w:type="dxa"/>
            </w:tcMar>
            <w:vAlign w:val="center"/>
          </w:tcPr>
          <w:p w:rsidR="003058F8" w:rsidRPr="00D03E1F" w:rsidRDefault="00674081">
            <w:pPr>
              <w:spacing w:after="0" w:line="336" w:lineRule="auto"/>
              <w:ind w:left="5" w:hanging="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Второй закон Ньютона</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ind w:left="5" w:hanging="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8.10</w:t>
            </w:r>
          </w:p>
        </w:tc>
        <w:tc>
          <w:tcPr>
            <w:tcW w:w="7658" w:type="dxa"/>
            <w:tcMar>
              <w:top w:w="50" w:type="dxa"/>
              <w:left w:w="100" w:type="dxa"/>
            </w:tcMar>
            <w:vAlign w:val="center"/>
          </w:tcPr>
          <w:p w:rsidR="003058F8" w:rsidRPr="00D03E1F" w:rsidRDefault="00674081">
            <w:pPr>
              <w:spacing w:after="0" w:line="336" w:lineRule="auto"/>
              <w:ind w:left="5" w:hanging="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Третий закон Ньютона</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ind w:left="5" w:hanging="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8.11</w:t>
            </w:r>
          </w:p>
        </w:tc>
        <w:tc>
          <w:tcPr>
            <w:tcW w:w="7658" w:type="dxa"/>
            <w:tcMar>
              <w:top w:w="50" w:type="dxa"/>
              <w:left w:w="100" w:type="dxa"/>
            </w:tcMar>
            <w:vAlign w:val="center"/>
          </w:tcPr>
          <w:p w:rsidR="003058F8" w:rsidRPr="00D03E1F" w:rsidRDefault="00674081">
            <w:pPr>
              <w:spacing w:after="0" w:line="336" w:lineRule="auto"/>
              <w:ind w:left="5" w:hanging="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Принцип суперпозиции сил</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ind w:left="5" w:hanging="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8.12</w:t>
            </w:r>
          </w:p>
        </w:tc>
        <w:tc>
          <w:tcPr>
            <w:tcW w:w="7658" w:type="dxa"/>
            <w:tcMar>
              <w:top w:w="50" w:type="dxa"/>
              <w:left w:w="100" w:type="dxa"/>
            </w:tcMar>
            <w:vAlign w:val="center"/>
          </w:tcPr>
          <w:p w:rsidR="003058F8" w:rsidRPr="00D03E1F" w:rsidRDefault="00674081">
            <w:pPr>
              <w:spacing w:after="0" w:line="336" w:lineRule="auto"/>
              <w:ind w:left="5" w:hanging="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Сила упругости. Закон Гука</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ind w:left="5" w:hanging="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8.13</w:t>
            </w:r>
          </w:p>
        </w:tc>
        <w:tc>
          <w:tcPr>
            <w:tcW w:w="7658" w:type="dxa"/>
            <w:tcMar>
              <w:top w:w="50" w:type="dxa"/>
              <w:left w:w="100" w:type="dxa"/>
            </w:tcMar>
            <w:vAlign w:val="center"/>
          </w:tcPr>
          <w:p w:rsidR="003058F8" w:rsidRPr="00D03E1F" w:rsidRDefault="00674081">
            <w:pPr>
              <w:spacing w:after="0" w:line="336" w:lineRule="auto"/>
              <w:ind w:left="5" w:hanging="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Сила трения: сила трения скольжения, сила трения покоя, другие виды трения</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ind w:left="5" w:hanging="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8.14</w:t>
            </w:r>
          </w:p>
        </w:tc>
        <w:tc>
          <w:tcPr>
            <w:tcW w:w="7658" w:type="dxa"/>
            <w:tcMar>
              <w:top w:w="50" w:type="dxa"/>
              <w:left w:w="100" w:type="dxa"/>
            </w:tcMar>
            <w:vAlign w:val="center"/>
          </w:tcPr>
          <w:p w:rsidR="003058F8" w:rsidRPr="00D03E1F" w:rsidRDefault="00674081">
            <w:pPr>
              <w:spacing w:after="0" w:line="336" w:lineRule="auto"/>
              <w:ind w:left="5" w:hanging="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Сила тяжести и закон всемирного тяготения. Ускорение свободного падения</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ind w:left="5" w:hanging="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8.15</w:t>
            </w:r>
          </w:p>
        </w:tc>
        <w:tc>
          <w:tcPr>
            <w:tcW w:w="7658" w:type="dxa"/>
            <w:tcMar>
              <w:top w:w="50" w:type="dxa"/>
              <w:left w:w="100" w:type="dxa"/>
            </w:tcMar>
            <w:vAlign w:val="center"/>
          </w:tcPr>
          <w:p w:rsidR="003058F8" w:rsidRPr="00D03E1F" w:rsidRDefault="00674081">
            <w:pPr>
              <w:spacing w:after="0" w:line="336" w:lineRule="auto"/>
              <w:ind w:left="5" w:hanging="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Движение планет вокруг Солнца. Первая космическая скорость. Невесомость и перегрузки</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ind w:left="5" w:hanging="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8.16</w:t>
            </w:r>
          </w:p>
        </w:tc>
        <w:tc>
          <w:tcPr>
            <w:tcW w:w="7658" w:type="dxa"/>
            <w:tcMar>
              <w:top w:w="50" w:type="dxa"/>
              <w:left w:w="100" w:type="dxa"/>
            </w:tcMar>
            <w:vAlign w:val="center"/>
          </w:tcPr>
          <w:p w:rsidR="003058F8" w:rsidRPr="00D03E1F" w:rsidRDefault="00674081">
            <w:pPr>
              <w:spacing w:after="0" w:line="336" w:lineRule="auto"/>
              <w:ind w:left="5" w:hanging="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Равновесие материальной точки. Абсолютно твёрдое тело</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ind w:left="5" w:hanging="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8.17</w:t>
            </w:r>
          </w:p>
        </w:tc>
        <w:tc>
          <w:tcPr>
            <w:tcW w:w="7658" w:type="dxa"/>
            <w:tcMar>
              <w:top w:w="50" w:type="dxa"/>
              <w:left w:w="100" w:type="dxa"/>
            </w:tcMar>
            <w:vAlign w:val="center"/>
          </w:tcPr>
          <w:p w:rsidR="003058F8" w:rsidRPr="00D03E1F" w:rsidRDefault="00674081">
            <w:pPr>
              <w:spacing w:after="0" w:line="336" w:lineRule="auto"/>
              <w:ind w:left="5" w:hanging="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Равновесие твёрдого тела с закреплённой осью вращения. Момент силы. Центр тяжести</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ind w:left="5" w:hanging="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8.18</w:t>
            </w:r>
          </w:p>
        </w:tc>
        <w:tc>
          <w:tcPr>
            <w:tcW w:w="7658" w:type="dxa"/>
            <w:tcMar>
              <w:top w:w="50" w:type="dxa"/>
              <w:left w:w="100" w:type="dxa"/>
            </w:tcMar>
            <w:vAlign w:val="center"/>
          </w:tcPr>
          <w:p w:rsidR="003058F8" w:rsidRPr="00D03E1F" w:rsidRDefault="00674081">
            <w:pPr>
              <w:spacing w:after="0" w:line="336" w:lineRule="auto"/>
              <w:ind w:left="5" w:hanging="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Импульс тела. Изменение импульса. Импульс силы</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ind w:left="5" w:hanging="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8.19</w:t>
            </w:r>
          </w:p>
        </w:tc>
        <w:tc>
          <w:tcPr>
            <w:tcW w:w="7658" w:type="dxa"/>
            <w:tcMar>
              <w:top w:w="50" w:type="dxa"/>
              <w:left w:w="100" w:type="dxa"/>
            </w:tcMar>
            <w:vAlign w:val="center"/>
          </w:tcPr>
          <w:p w:rsidR="003058F8" w:rsidRPr="00D03E1F" w:rsidRDefault="00674081">
            <w:pPr>
              <w:spacing w:after="0" w:line="336" w:lineRule="auto"/>
              <w:ind w:left="5" w:hanging="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Закон сохранения импульса</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ind w:left="5" w:hanging="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8.20</w:t>
            </w:r>
          </w:p>
        </w:tc>
        <w:tc>
          <w:tcPr>
            <w:tcW w:w="7658" w:type="dxa"/>
            <w:tcMar>
              <w:top w:w="50" w:type="dxa"/>
              <w:left w:w="100" w:type="dxa"/>
            </w:tcMar>
            <w:vAlign w:val="center"/>
          </w:tcPr>
          <w:p w:rsidR="003058F8" w:rsidRPr="00D03E1F" w:rsidRDefault="00674081">
            <w:pPr>
              <w:spacing w:after="0" w:line="336" w:lineRule="auto"/>
              <w:ind w:left="5" w:hanging="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Реактивное движение</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ind w:left="5" w:hanging="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8.21</w:t>
            </w:r>
          </w:p>
        </w:tc>
        <w:tc>
          <w:tcPr>
            <w:tcW w:w="7658" w:type="dxa"/>
            <w:tcMar>
              <w:top w:w="50" w:type="dxa"/>
              <w:left w:w="100" w:type="dxa"/>
            </w:tcMar>
            <w:vAlign w:val="center"/>
          </w:tcPr>
          <w:p w:rsidR="003058F8" w:rsidRPr="00D03E1F" w:rsidRDefault="00674081">
            <w:pPr>
              <w:spacing w:after="0" w:line="336" w:lineRule="auto"/>
              <w:ind w:left="5" w:hanging="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Механическая работа и мощность</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ind w:left="5" w:hanging="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8.22</w:t>
            </w:r>
          </w:p>
        </w:tc>
        <w:tc>
          <w:tcPr>
            <w:tcW w:w="7658" w:type="dxa"/>
            <w:tcMar>
              <w:top w:w="50" w:type="dxa"/>
              <w:left w:w="100" w:type="dxa"/>
            </w:tcMar>
            <w:vAlign w:val="center"/>
          </w:tcPr>
          <w:p w:rsidR="003058F8" w:rsidRPr="00D03E1F" w:rsidRDefault="00674081">
            <w:pPr>
              <w:spacing w:after="0" w:line="336" w:lineRule="auto"/>
              <w:ind w:left="5" w:hanging="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Работа сил тяжести, упругости, трения. Связь энергии и работы</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ind w:left="5" w:hanging="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8.23</w:t>
            </w:r>
          </w:p>
        </w:tc>
        <w:tc>
          <w:tcPr>
            <w:tcW w:w="7658" w:type="dxa"/>
            <w:tcMar>
              <w:top w:w="50" w:type="dxa"/>
              <w:left w:w="100" w:type="dxa"/>
            </w:tcMar>
            <w:vAlign w:val="center"/>
          </w:tcPr>
          <w:p w:rsidR="003058F8" w:rsidRPr="00D03E1F" w:rsidRDefault="00674081">
            <w:pPr>
              <w:spacing w:after="0" w:line="336" w:lineRule="auto"/>
              <w:ind w:left="5" w:hanging="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Потенциальная энергия тела, поднятого над поверхностью Земли</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ind w:left="5" w:hanging="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8.24</w:t>
            </w:r>
          </w:p>
        </w:tc>
        <w:tc>
          <w:tcPr>
            <w:tcW w:w="7658" w:type="dxa"/>
            <w:tcMar>
              <w:top w:w="50" w:type="dxa"/>
              <w:left w:w="100" w:type="dxa"/>
            </w:tcMar>
            <w:vAlign w:val="center"/>
          </w:tcPr>
          <w:p w:rsidR="003058F8" w:rsidRPr="00D03E1F" w:rsidRDefault="00674081">
            <w:pPr>
              <w:spacing w:after="0" w:line="336" w:lineRule="auto"/>
              <w:ind w:left="5" w:hanging="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Потенциальная энергия сжатой пружины</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ind w:left="5" w:hanging="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8.25</w:t>
            </w:r>
          </w:p>
        </w:tc>
        <w:tc>
          <w:tcPr>
            <w:tcW w:w="7658" w:type="dxa"/>
            <w:tcMar>
              <w:top w:w="50" w:type="dxa"/>
              <w:left w:w="100" w:type="dxa"/>
            </w:tcMar>
            <w:vAlign w:val="center"/>
          </w:tcPr>
          <w:p w:rsidR="003058F8" w:rsidRPr="00D03E1F" w:rsidRDefault="00674081">
            <w:pPr>
              <w:spacing w:after="0" w:line="336" w:lineRule="auto"/>
              <w:ind w:left="5" w:hanging="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Кинетическая энергия. Теорема о кинетической энергии</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ind w:left="5" w:hanging="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8.26</w:t>
            </w:r>
          </w:p>
        </w:tc>
        <w:tc>
          <w:tcPr>
            <w:tcW w:w="7658" w:type="dxa"/>
            <w:tcMar>
              <w:top w:w="50" w:type="dxa"/>
              <w:left w:w="100" w:type="dxa"/>
            </w:tcMar>
            <w:vAlign w:val="center"/>
          </w:tcPr>
          <w:p w:rsidR="003058F8" w:rsidRPr="00D03E1F" w:rsidRDefault="00674081">
            <w:pPr>
              <w:spacing w:after="0" w:line="336" w:lineRule="auto"/>
              <w:ind w:left="5" w:hanging="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Закон сохранения механической энергии</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ind w:left="5" w:hanging="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8.27</w:t>
            </w:r>
          </w:p>
        </w:tc>
        <w:tc>
          <w:tcPr>
            <w:tcW w:w="7658" w:type="dxa"/>
            <w:tcMar>
              <w:top w:w="50" w:type="dxa"/>
              <w:left w:w="100" w:type="dxa"/>
            </w:tcMar>
            <w:vAlign w:val="center"/>
          </w:tcPr>
          <w:p w:rsidR="003058F8" w:rsidRPr="00D03E1F" w:rsidRDefault="00674081">
            <w:pPr>
              <w:spacing w:after="0" w:line="336" w:lineRule="auto"/>
              <w:ind w:left="5" w:hanging="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Практические работы: </w:t>
            </w:r>
          </w:p>
          <w:p w:rsidR="003058F8" w:rsidRPr="00D03E1F" w:rsidRDefault="00674081">
            <w:pPr>
              <w:spacing w:after="0" w:line="336" w:lineRule="auto"/>
              <w:ind w:left="5" w:hanging="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3058F8" w:rsidRPr="00D03E1F" w:rsidRDefault="00674081">
            <w:pPr>
              <w:spacing w:after="0" w:line="336" w:lineRule="auto"/>
              <w:ind w:left="5" w:hanging="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Исследование зависимости пути от времени при равноускоренном движении без начальной скорости. </w:t>
            </w:r>
          </w:p>
          <w:p w:rsidR="003058F8" w:rsidRPr="00D03E1F" w:rsidRDefault="00674081">
            <w:pPr>
              <w:spacing w:after="0" w:line="336" w:lineRule="auto"/>
              <w:ind w:left="5" w:hanging="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3058F8" w:rsidRPr="00D03E1F" w:rsidRDefault="00674081">
            <w:pPr>
              <w:spacing w:after="0" w:line="336" w:lineRule="auto"/>
              <w:ind w:left="5" w:hanging="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ind w:left="5" w:hanging="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8.28</w:t>
            </w:r>
          </w:p>
        </w:tc>
        <w:tc>
          <w:tcPr>
            <w:tcW w:w="7658" w:type="dxa"/>
            <w:tcMar>
              <w:top w:w="50" w:type="dxa"/>
              <w:left w:w="100" w:type="dxa"/>
            </w:tcMar>
            <w:vAlign w:val="center"/>
          </w:tcPr>
          <w:p w:rsidR="003058F8" w:rsidRPr="00D03E1F" w:rsidRDefault="00674081">
            <w:pPr>
              <w:spacing w:after="0" w:line="336" w:lineRule="auto"/>
              <w:ind w:left="5" w:hanging="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Физические явления в природе: приливы и отливы, движение планет Солнечной системы, реактивное движение живых организмов</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ind w:left="5" w:hanging="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8.29</w:t>
            </w:r>
          </w:p>
        </w:tc>
        <w:tc>
          <w:tcPr>
            <w:tcW w:w="7658" w:type="dxa"/>
            <w:tcMar>
              <w:top w:w="50" w:type="dxa"/>
              <w:left w:w="100" w:type="dxa"/>
            </w:tcMar>
            <w:vAlign w:val="center"/>
          </w:tcPr>
          <w:p w:rsidR="003058F8" w:rsidRPr="00D03E1F" w:rsidRDefault="00674081">
            <w:pPr>
              <w:spacing w:after="0" w:line="336" w:lineRule="auto"/>
              <w:ind w:left="5" w:hanging="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Технические устройства: спидометр, датчики положения, расстояния и ускорения, ракеты</w:t>
            </w:r>
          </w:p>
        </w:tc>
      </w:tr>
      <w:tr w:rsidR="003058F8" w:rsidRPr="00D03E1F">
        <w:trPr>
          <w:trHeight w:val="144"/>
          <w:tblCellSpacing w:w="0" w:type="dxa"/>
        </w:trPr>
        <w:tc>
          <w:tcPr>
            <w:tcW w:w="868" w:type="dxa"/>
            <w:vMerge w:val="restart"/>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9</w:t>
            </w:r>
          </w:p>
        </w:tc>
        <w:tc>
          <w:tcPr>
            <w:tcW w:w="8770" w:type="dxa"/>
            <w:gridSpan w:val="2"/>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МЕХАНИЧЕСКИЕ КОЛЕБАНИЯ И ВОЛНЫ</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9.1</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Колебательное движение. Основные характеристики колебаний: период, частота, амплитуда</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9.2</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Математический и пружинный маятники. Превращение энергии при колебательном движении</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9.3</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Затухающие колебания. Вынужденные колебания. Резонанс</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9.4</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9.5</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Звук. Громкость и высота звука. Отражение звука</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9.6</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Инфразвук и ультразвук</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9.7</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Практические работы: </w:t>
            </w:r>
          </w:p>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Определение частоты и периода колебаний математического маятника. </w:t>
            </w:r>
          </w:p>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Определение частоты и периода колебаний пружинного маятника </w:t>
            </w:r>
          </w:p>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Измерение ускорения свободного падения</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9.8</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Физические явления в природе: восприятие звуков животными, землетрясение, сейсмические волны, цунами, эхо</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9.9</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Технические устройства: эхолот, использование ультразвука в быту и технике</w:t>
            </w:r>
          </w:p>
        </w:tc>
      </w:tr>
      <w:tr w:rsidR="003058F8" w:rsidRPr="00D03E1F">
        <w:trPr>
          <w:trHeight w:val="144"/>
          <w:tblCellSpacing w:w="0" w:type="dxa"/>
        </w:trPr>
        <w:tc>
          <w:tcPr>
            <w:tcW w:w="868" w:type="dxa"/>
            <w:vMerge w:val="restart"/>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10</w:t>
            </w:r>
          </w:p>
        </w:tc>
        <w:tc>
          <w:tcPr>
            <w:tcW w:w="8770" w:type="dxa"/>
            <w:gridSpan w:val="2"/>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ЭЛЕКТРОМАГНИТНОЕ ПОЛЕ И ЭЛЕКТРОМАГНИТНЫЕ ВОЛНЫ</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Borders>
              <w:right w:val="single" w:sz="10" w:space="0" w:color="000000"/>
            </w:tcBorders>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10.1</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Электромагнитное поле. Электромагнитные волны. Свойства электромагнитных волн</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Borders>
              <w:right w:val="single" w:sz="10" w:space="0" w:color="000000"/>
            </w:tcBorders>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10.2</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Шкала электромагнитных волн</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Borders>
              <w:right w:val="single" w:sz="10" w:space="0" w:color="000000"/>
            </w:tcBorders>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10.3</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Электромагнитная природа света. Скорость света. Волновые свойства света</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Borders>
              <w:right w:val="single" w:sz="10" w:space="0" w:color="000000"/>
            </w:tcBorders>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10.4</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Практические работы: </w:t>
            </w:r>
          </w:p>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Изучение свойств электромагнитных волн с помощью мобильного телефона</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Borders>
              <w:right w:val="single" w:sz="10" w:space="0" w:color="000000"/>
            </w:tcBorders>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10.5</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Физические явления в природе: биологическое действие видимого, ультрафиолетового и рентгеновского излучений</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Borders>
              <w:right w:val="single" w:sz="10" w:space="0" w:color="000000"/>
            </w:tcBorders>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10.6</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Технические устройства: использование электромагнитных волн для сотовой связи</w:t>
            </w:r>
          </w:p>
        </w:tc>
      </w:tr>
      <w:tr w:rsidR="003058F8" w:rsidRPr="00D03E1F">
        <w:trPr>
          <w:trHeight w:val="144"/>
          <w:tblCellSpacing w:w="0" w:type="dxa"/>
        </w:trPr>
        <w:tc>
          <w:tcPr>
            <w:tcW w:w="868" w:type="dxa"/>
            <w:vMerge w:val="restart"/>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w:t>
            </w:r>
          </w:p>
        </w:tc>
        <w:tc>
          <w:tcPr>
            <w:tcW w:w="8770" w:type="dxa"/>
            <w:gridSpan w:val="2"/>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СВЕТОВЫЕ ЯВЛЕНИЯ</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11.1</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Лучевая модель света. Источники света</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11.2</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Прямолинейное распространение света</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11.3</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Отражение света. Плоское зеркало. Закон отражения света</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11.4</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Преломление света. Закон преломления света. Полное внутреннее отражение света</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11.5</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Линза. Ход лучей в линзе</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11.6</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Оптическая система фотоаппарата, микроскопа и телескопа</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11.7</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Глаз как оптическая система. Близорукость и дальнозоркость</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11.8</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Разложение белого света в спектр. Опыты Ньютона. Сложение спектральных цветов. Дисперсия света</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11.9</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Практические работы: </w:t>
            </w:r>
          </w:p>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Исследование зависимости угла отражения светового луча от угла падения.</w:t>
            </w:r>
          </w:p>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Изучение характеристик изображения предмета в плоском зеркале.</w:t>
            </w:r>
          </w:p>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Исследование зависимости угла преломления светового луча от угла падения на границе «воздух – стекло».</w:t>
            </w:r>
          </w:p>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Получение изображений с помощью собирающей линзы.</w:t>
            </w:r>
          </w:p>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Определение фокусного расстояния и оптической силы собирающей линзы.</w:t>
            </w:r>
          </w:p>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Опыты по разложению белого света в спектр.</w:t>
            </w:r>
          </w:p>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Опыты по восприятию цвета предметов при их наблюдении через цветовые фильтры</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11.10</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11.11</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Технические устройства: очки, перископ, фотоаппарат, оптические световоды</w:t>
            </w:r>
          </w:p>
        </w:tc>
      </w:tr>
      <w:tr w:rsidR="003058F8" w:rsidRPr="00D03E1F">
        <w:trPr>
          <w:trHeight w:val="144"/>
          <w:tblCellSpacing w:w="0" w:type="dxa"/>
        </w:trPr>
        <w:tc>
          <w:tcPr>
            <w:tcW w:w="868" w:type="dxa"/>
            <w:vMerge w:val="restart"/>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w:t>
            </w:r>
          </w:p>
        </w:tc>
        <w:tc>
          <w:tcPr>
            <w:tcW w:w="8770" w:type="dxa"/>
            <w:gridSpan w:val="2"/>
            <w:tcMar>
              <w:top w:w="50" w:type="dxa"/>
              <w:left w:w="100" w:type="dxa"/>
            </w:tcMar>
            <w:vAlign w:val="center"/>
          </w:tcPr>
          <w:p w:rsidR="003058F8" w:rsidRPr="00D03E1F" w:rsidRDefault="00674081">
            <w:pPr>
              <w:spacing w:after="0" w:line="336" w:lineRule="auto"/>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КВАНТОВЫЕ ЯВЛЕНИЯ</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12.1</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Опыты Резерфорда и планетарная модель атома. Модель атома Бора</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12.2</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Испускание и поглощение света атомом. Кванты. Линейчатые спектры</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12.3</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Радиоактивность. Альфа, бета- и гамма-излучения</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12.4</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Строение атомного ядра. Нуклонная модель атомного ядра. Изотопы</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12.5</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Радиоактивные превращения. Период полураспада атомных ядер</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12.6</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Ядерные реакции. Законы сохранения зарядового и массового чисел</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12.7</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Энергия связи атомных ядер. Связь массы и энергии</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12.8</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Реакции синтеза и деления ядер. Источники энергии Солнца и звёзд</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12.9</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Ядерная энергетика. Действие радиоактивных излучений на живые организмы</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12.10</w:t>
            </w:r>
          </w:p>
        </w:tc>
        <w:tc>
          <w:tcPr>
            <w:tcW w:w="7658" w:type="dxa"/>
            <w:tcMar>
              <w:top w:w="50" w:type="dxa"/>
              <w:left w:w="100" w:type="dxa"/>
            </w:tcMar>
            <w:vAlign w:val="center"/>
          </w:tcPr>
          <w:p w:rsidR="003058F8" w:rsidRPr="00D03E1F" w:rsidRDefault="00674081">
            <w:pPr>
              <w:shd w:val="clear" w:color="auto" w:fill="FFFFFF"/>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Практические работы: </w:t>
            </w:r>
          </w:p>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Наблюдение сплошных и линейчатых спектров излучения.</w:t>
            </w:r>
          </w:p>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Исследование треков: измерение энергии частицы по тормозному пути (по фотографиям).</w:t>
            </w:r>
          </w:p>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Измерение радиоактивного фона</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12.11</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3058F8" w:rsidRPr="00D03E1F">
        <w:trPr>
          <w:trHeight w:val="144"/>
          <w:tblCellSpacing w:w="0" w:type="dxa"/>
        </w:trPr>
        <w:tc>
          <w:tcPr>
            <w:tcW w:w="868" w:type="dxa"/>
            <w:vMerge/>
            <w:tcBorders>
              <w:top w:val="nil"/>
            </w:tcBorders>
            <w:tcMar>
              <w:top w:w="50" w:type="dxa"/>
              <w:left w:w="100" w:type="dxa"/>
            </w:tcMar>
          </w:tcPr>
          <w:p w:rsidR="003058F8" w:rsidRPr="00D03E1F" w:rsidRDefault="003058F8">
            <w:pPr>
              <w:rPr>
                <w:rFonts w:ascii="Times New Roman" w:hAnsi="Times New Roman" w:cs="Times New Roman"/>
                <w:sz w:val="24"/>
                <w:szCs w:val="24"/>
                <w:lang w:val="ru-RU"/>
              </w:rPr>
            </w:pPr>
          </w:p>
        </w:tc>
        <w:tc>
          <w:tcPr>
            <w:tcW w:w="1112" w:type="dxa"/>
            <w:tcMar>
              <w:top w:w="50" w:type="dxa"/>
              <w:left w:w="100" w:type="dxa"/>
            </w:tcMar>
            <w:vAlign w:val="center"/>
          </w:tcPr>
          <w:p w:rsidR="003058F8" w:rsidRPr="00D03E1F" w:rsidRDefault="00674081">
            <w:pPr>
              <w:spacing w:after="0" w:line="336" w:lineRule="auto"/>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12.12</w:t>
            </w:r>
          </w:p>
        </w:tc>
        <w:tc>
          <w:tcPr>
            <w:tcW w:w="7658" w:type="dxa"/>
            <w:tcMar>
              <w:top w:w="50" w:type="dxa"/>
              <w:left w:w="100" w:type="dxa"/>
            </w:tcMar>
            <w:vAlign w:val="center"/>
          </w:tcPr>
          <w:p w:rsidR="003058F8" w:rsidRPr="00D03E1F" w:rsidRDefault="00674081">
            <w:pPr>
              <w:spacing w:after="0" w:line="336" w:lineRule="auto"/>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Технические устройства: спектроскоп, индивидуальный дозиметр, камера Вильсона</w:t>
            </w:r>
          </w:p>
        </w:tc>
      </w:tr>
    </w:tbl>
    <w:p w:rsidR="003058F8" w:rsidRPr="00D03E1F" w:rsidRDefault="003058F8">
      <w:pPr>
        <w:spacing w:after="0"/>
        <w:ind w:left="120"/>
        <w:rPr>
          <w:rFonts w:ascii="Times New Roman" w:hAnsi="Times New Roman" w:cs="Times New Roman"/>
          <w:sz w:val="24"/>
          <w:szCs w:val="24"/>
          <w:lang w:val="ru-RU"/>
        </w:rPr>
      </w:pPr>
    </w:p>
    <w:p w:rsidR="003058F8" w:rsidRPr="00D03E1F" w:rsidRDefault="003058F8">
      <w:pPr>
        <w:spacing w:after="0"/>
        <w:ind w:left="120"/>
        <w:rPr>
          <w:rFonts w:ascii="Times New Roman" w:hAnsi="Times New Roman" w:cs="Times New Roman"/>
          <w:sz w:val="24"/>
          <w:szCs w:val="24"/>
          <w:lang w:val="ru-RU"/>
        </w:rPr>
      </w:pPr>
    </w:p>
    <w:p w:rsidR="003058F8" w:rsidRPr="00D03E1F" w:rsidRDefault="003058F8">
      <w:pPr>
        <w:rPr>
          <w:rFonts w:ascii="Times New Roman" w:hAnsi="Times New Roman" w:cs="Times New Roman"/>
          <w:sz w:val="24"/>
          <w:szCs w:val="24"/>
          <w:lang w:val="ru-RU"/>
        </w:rPr>
        <w:sectPr w:rsidR="003058F8" w:rsidRPr="00D03E1F">
          <w:pgSz w:w="11906" w:h="16383"/>
          <w:pgMar w:top="1134" w:right="850" w:bottom="1134" w:left="1134" w:header="720" w:footer="720" w:gutter="0"/>
          <w:cols w:space="0"/>
        </w:sectPr>
      </w:pPr>
      <w:bookmarkStart w:id="17" w:name="block-65896103"/>
    </w:p>
    <w:bookmarkEnd w:id="17"/>
    <w:p w:rsidR="003058F8" w:rsidRPr="00D03E1F" w:rsidRDefault="00674081">
      <w:pPr>
        <w:spacing w:before="199" w:after="199" w:line="336" w:lineRule="auto"/>
        <w:ind w:left="120"/>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ПРОВЕРЯЕМЫЕ НА ОГЭ ПО ФИЗИКЕ ТРЕБОВАНИЯ К РЕЗУЛЬТАТАМ ОСВОЕНИЯ ОСНОВНОЙ ОБРАЗОВАТЕЛЬНОЙ ПРОГРАММЫ ОСНОВНОГО ОБЩЕГО ОБРАЗОВАНИЯ</w:t>
      </w:r>
    </w:p>
    <w:p w:rsidR="003058F8" w:rsidRPr="00D03E1F" w:rsidRDefault="003058F8">
      <w:pPr>
        <w:spacing w:after="0" w:line="336" w:lineRule="auto"/>
        <w:ind w:left="120"/>
        <w:rPr>
          <w:rFonts w:ascii="Times New Roman" w:hAnsi="Times New Roman" w:cs="Times New Roman"/>
          <w:sz w:val="24"/>
          <w:szCs w:val="24"/>
          <w:lang w:val="ru-RU"/>
        </w:rPr>
      </w:pPr>
    </w:p>
    <w:tbl>
      <w:tblPr>
        <w:tblW w:w="9952" w:type="dxa"/>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21"/>
        <w:gridCol w:w="8231"/>
      </w:tblGrid>
      <w:tr w:rsidR="003058F8" w:rsidRPr="00D03E1F">
        <w:trPr>
          <w:trHeight w:val="144"/>
          <w:tblCellSpacing w:w="0" w:type="dxa"/>
        </w:trPr>
        <w:tc>
          <w:tcPr>
            <w:tcW w:w="905" w:type="dxa"/>
            <w:tcMar>
              <w:top w:w="50" w:type="dxa"/>
              <w:left w:w="100" w:type="dxa"/>
            </w:tcMar>
            <w:vAlign w:val="center"/>
          </w:tcPr>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 xml:space="preserve"> Код проверяемого требования </w:t>
            </w:r>
          </w:p>
        </w:tc>
        <w:tc>
          <w:tcPr>
            <w:tcW w:w="9047" w:type="dxa"/>
            <w:tcMar>
              <w:top w:w="50" w:type="dxa"/>
              <w:left w:w="100" w:type="dxa"/>
            </w:tcMar>
            <w:vAlign w:val="center"/>
          </w:tcPr>
          <w:p w:rsidR="003058F8" w:rsidRPr="00D03E1F" w:rsidRDefault="00674081">
            <w:pPr>
              <w:spacing w:after="0"/>
              <w:jc w:val="center"/>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Проверяемые требования к предметным результатам базового уровня освоения основной образовательной п рограммы основного общего образования на основе ФГОС</w:t>
            </w:r>
          </w:p>
        </w:tc>
      </w:tr>
      <w:tr w:rsidR="003058F8" w:rsidRPr="00D03E1F">
        <w:trPr>
          <w:trHeight w:val="144"/>
          <w:tblCellSpacing w:w="0" w:type="dxa"/>
        </w:trPr>
        <w:tc>
          <w:tcPr>
            <w:tcW w:w="905" w:type="dxa"/>
            <w:tcMar>
              <w:top w:w="50" w:type="dxa"/>
              <w:left w:w="100" w:type="dxa"/>
            </w:tcMar>
            <w:vAlign w:val="center"/>
          </w:tcPr>
          <w:p w:rsidR="003058F8" w:rsidRPr="00D03E1F" w:rsidRDefault="00674081">
            <w:pPr>
              <w:spacing w:after="0" w:line="336" w:lineRule="auto"/>
              <w:ind w:left="36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w:t>
            </w:r>
          </w:p>
        </w:tc>
        <w:tc>
          <w:tcPr>
            <w:tcW w:w="9047"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3058F8" w:rsidRPr="00D03E1F">
        <w:trPr>
          <w:trHeight w:val="144"/>
          <w:tblCellSpacing w:w="0" w:type="dxa"/>
        </w:trPr>
        <w:tc>
          <w:tcPr>
            <w:tcW w:w="905" w:type="dxa"/>
            <w:tcMar>
              <w:top w:w="50" w:type="dxa"/>
              <w:left w:w="100" w:type="dxa"/>
            </w:tcMar>
            <w:vAlign w:val="center"/>
          </w:tcPr>
          <w:p w:rsidR="003058F8" w:rsidRPr="00D03E1F" w:rsidRDefault="00674081">
            <w:pPr>
              <w:spacing w:after="0" w:line="336" w:lineRule="auto"/>
              <w:ind w:left="36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w:t>
            </w:r>
          </w:p>
        </w:tc>
        <w:tc>
          <w:tcPr>
            <w:tcW w:w="9047"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3058F8" w:rsidRPr="00D03E1F">
        <w:trPr>
          <w:trHeight w:val="144"/>
          <w:tblCellSpacing w:w="0" w:type="dxa"/>
        </w:trPr>
        <w:tc>
          <w:tcPr>
            <w:tcW w:w="905" w:type="dxa"/>
            <w:tcMar>
              <w:top w:w="50" w:type="dxa"/>
              <w:left w:w="100" w:type="dxa"/>
            </w:tcMar>
            <w:vAlign w:val="center"/>
          </w:tcPr>
          <w:p w:rsidR="003058F8" w:rsidRPr="00D03E1F" w:rsidRDefault="00674081">
            <w:pPr>
              <w:spacing w:after="0" w:line="336" w:lineRule="auto"/>
              <w:ind w:left="36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w:t>
            </w:r>
          </w:p>
        </w:tc>
        <w:tc>
          <w:tcPr>
            <w:tcW w:w="9047"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3058F8" w:rsidRPr="00D03E1F">
        <w:trPr>
          <w:trHeight w:val="144"/>
          <w:tblCellSpacing w:w="0" w:type="dxa"/>
        </w:trPr>
        <w:tc>
          <w:tcPr>
            <w:tcW w:w="905" w:type="dxa"/>
            <w:tcMar>
              <w:top w:w="50" w:type="dxa"/>
              <w:left w:w="100" w:type="dxa"/>
            </w:tcMar>
            <w:vAlign w:val="center"/>
          </w:tcPr>
          <w:p w:rsidR="003058F8" w:rsidRPr="00D03E1F" w:rsidRDefault="00674081">
            <w:pPr>
              <w:spacing w:after="0" w:line="336" w:lineRule="auto"/>
              <w:ind w:left="36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w:t>
            </w:r>
          </w:p>
        </w:tc>
        <w:tc>
          <w:tcPr>
            <w:tcW w:w="9047"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Умение описывать изученные свойства тел и физические явления, используя физические величины</w:t>
            </w:r>
          </w:p>
        </w:tc>
      </w:tr>
      <w:tr w:rsidR="003058F8" w:rsidRPr="00D03E1F">
        <w:trPr>
          <w:trHeight w:val="144"/>
          <w:tblCellSpacing w:w="0" w:type="dxa"/>
        </w:trPr>
        <w:tc>
          <w:tcPr>
            <w:tcW w:w="905" w:type="dxa"/>
            <w:tcMar>
              <w:top w:w="50" w:type="dxa"/>
              <w:left w:w="100" w:type="dxa"/>
            </w:tcMar>
            <w:vAlign w:val="center"/>
          </w:tcPr>
          <w:p w:rsidR="003058F8" w:rsidRPr="00D03E1F" w:rsidRDefault="00674081">
            <w:pPr>
              <w:spacing w:after="0" w:line="336" w:lineRule="auto"/>
              <w:ind w:left="36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5</w:t>
            </w:r>
          </w:p>
        </w:tc>
        <w:tc>
          <w:tcPr>
            <w:tcW w:w="9047"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Владение основами методов научного познания с учётом соблюдения правил безопасного труда: наблюдение физических явлений:</w:t>
            </w:r>
          </w:p>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умение самостоятельно собирать экспериментальную установку из данного набора оборудования по инструкции, описывать ход опыта и записывать его результаты, формулировать выводы;</w:t>
            </w:r>
          </w:p>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3058F8" w:rsidRPr="00D03E1F">
        <w:trPr>
          <w:trHeight w:val="144"/>
          <w:tblCellSpacing w:w="0" w:type="dxa"/>
        </w:trPr>
        <w:tc>
          <w:tcPr>
            <w:tcW w:w="905" w:type="dxa"/>
            <w:tcMar>
              <w:top w:w="50" w:type="dxa"/>
              <w:left w:w="100" w:type="dxa"/>
            </w:tcMar>
            <w:vAlign w:val="center"/>
          </w:tcPr>
          <w:p w:rsidR="003058F8" w:rsidRPr="00D03E1F" w:rsidRDefault="00674081">
            <w:pPr>
              <w:spacing w:after="0" w:line="336" w:lineRule="auto"/>
              <w:ind w:left="36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6</w:t>
            </w:r>
          </w:p>
        </w:tc>
        <w:tc>
          <w:tcPr>
            <w:tcW w:w="9047"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3058F8" w:rsidRPr="00D03E1F">
        <w:trPr>
          <w:trHeight w:val="144"/>
          <w:tblCellSpacing w:w="0" w:type="dxa"/>
        </w:trPr>
        <w:tc>
          <w:tcPr>
            <w:tcW w:w="905" w:type="dxa"/>
            <w:tcMar>
              <w:top w:w="50" w:type="dxa"/>
              <w:left w:w="100" w:type="dxa"/>
            </w:tcMar>
            <w:vAlign w:val="center"/>
          </w:tcPr>
          <w:p w:rsidR="003058F8" w:rsidRPr="00D03E1F" w:rsidRDefault="00674081">
            <w:pPr>
              <w:spacing w:after="0" w:line="336" w:lineRule="auto"/>
              <w:ind w:left="36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7</w:t>
            </w:r>
          </w:p>
        </w:tc>
        <w:tc>
          <w:tcPr>
            <w:tcW w:w="9047"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3058F8" w:rsidRPr="00D03E1F">
        <w:trPr>
          <w:trHeight w:val="144"/>
          <w:tblCellSpacing w:w="0" w:type="dxa"/>
        </w:trPr>
        <w:tc>
          <w:tcPr>
            <w:tcW w:w="905" w:type="dxa"/>
            <w:tcMar>
              <w:top w:w="50" w:type="dxa"/>
              <w:left w:w="100" w:type="dxa"/>
            </w:tcMar>
            <w:vAlign w:val="center"/>
          </w:tcPr>
          <w:p w:rsidR="003058F8" w:rsidRPr="00D03E1F" w:rsidRDefault="00674081">
            <w:pPr>
              <w:spacing w:after="0" w:line="336" w:lineRule="auto"/>
              <w:ind w:left="36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8</w:t>
            </w:r>
          </w:p>
        </w:tc>
        <w:tc>
          <w:tcPr>
            <w:tcW w:w="9047"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3058F8" w:rsidRPr="00D03E1F">
        <w:trPr>
          <w:trHeight w:val="144"/>
          <w:tblCellSpacing w:w="0" w:type="dxa"/>
        </w:trPr>
        <w:tc>
          <w:tcPr>
            <w:tcW w:w="905" w:type="dxa"/>
            <w:tcMar>
              <w:top w:w="50" w:type="dxa"/>
              <w:left w:w="100" w:type="dxa"/>
            </w:tcMar>
            <w:vAlign w:val="center"/>
          </w:tcPr>
          <w:p w:rsidR="003058F8" w:rsidRPr="00D03E1F" w:rsidRDefault="00674081">
            <w:pPr>
              <w:spacing w:after="0" w:line="336" w:lineRule="auto"/>
              <w:ind w:left="36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9</w:t>
            </w:r>
          </w:p>
        </w:tc>
        <w:tc>
          <w:tcPr>
            <w:tcW w:w="9047"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tc>
      </w:tr>
      <w:tr w:rsidR="003058F8" w:rsidRPr="00D03E1F">
        <w:trPr>
          <w:trHeight w:val="144"/>
          <w:tblCellSpacing w:w="0" w:type="dxa"/>
        </w:trPr>
        <w:tc>
          <w:tcPr>
            <w:tcW w:w="905" w:type="dxa"/>
            <w:tcMar>
              <w:top w:w="50" w:type="dxa"/>
              <w:left w:w="100" w:type="dxa"/>
            </w:tcMar>
            <w:vAlign w:val="center"/>
          </w:tcPr>
          <w:p w:rsidR="003058F8" w:rsidRPr="00D03E1F" w:rsidRDefault="00674081">
            <w:pPr>
              <w:spacing w:after="0" w:line="336" w:lineRule="auto"/>
              <w:ind w:left="36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10</w:t>
            </w:r>
          </w:p>
        </w:tc>
        <w:tc>
          <w:tcPr>
            <w:tcW w:w="9047"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3058F8" w:rsidRPr="00D03E1F">
        <w:trPr>
          <w:trHeight w:val="144"/>
          <w:tblCellSpacing w:w="0" w:type="dxa"/>
        </w:trPr>
        <w:tc>
          <w:tcPr>
            <w:tcW w:w="905" w:type="dxa"/>
            <w:tcMar>
              <w:top w:w="50" w:type="dxa"/>
              <w:left w:w="100" w:type="dxa"/>
            </w:tcMar>
            <w:vAlign w:val="center"/>
          </w:tcPr>
          <w:p w:rsidR="003058F8" w:rsidRPr="00D03E1F" w:rsidRDefault="00674081">
            <w:pPr>
              <w:spacing w:after="0" w:line="336" w:lineRule="auto"/>
              <w:ind w:left="365"/>
              <w:jc w:val="center"/>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w:t>
            </w:r>
          </w:p>
        </w:tc>
        <w:tc>
          <w:tcPr>
            <w:tcW w:w="9047" w:type="dxa"/>
            <w:tcMar>
              <w:top w:w="50" w:type="dxa"/>
              <w:left w:w="100" w:type="dxa"/>
            </w:tcMar>
            <w:vAlign w:val="center"/>
          </w:tcPr>
          <w:p w:rsidR="003058F8" w:rsidRPr="00D03E1F" w:rsidRDefault="00674081">
            <w:pPr>
              <w:spacing w:after="0" w:line="336" w:lineRule="auto"/>
              <w:ind w:left="365"/>
              <w:jc w:val="both"/>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3058F8" w:rsidRPr="00D03E1F" w:rsidRDefault="003058F8">
      <w:pPr>
        <w:spacing w:after="0" w:line="336" w:lineRule="auto"/>
        <w:ind w:left="120"/>
        <w:rPr>
          <w:rFonts w:ascii="Times New Roman" w:hAnsi="Times New Roman" w:cs="Times New Roman"/>
          <w:sz w:val="24"/>
          <w:szCs w:val="24"/>
          <w:lang w:val="ru-RU"/>
        </w:rPr>
      </w:pPr>
    </w:p>
    <w:p w:rsidR="003058F8" w:rsidRPr="00D03E1F" w:rsidRDefault="003058F8">
      <w:pPr>
        <w:rPr>
          <w:rFonts w:ascii="Times New Roman" w:hAnsi="Times New Roman" w:cs="Times New Roman"/>
          <w:sz w:val="24"/>
          <w:szCs w:val="24"/>
          <w:lang w:val="ru-RU"/>
        </w:rPr>
        <w:sectPr w:rsidR="003058F8" w:rsidRPr="00D03E1F">
          <w:pgSz w:w="11906" w:h="16383"/>
          <w:pgMar w:top="1134" w:right="850" w:bottom="1134" w:left="1134" w:header="720" w:footer="720" w:gutter="0"/>
          <w:cols w:space="0"/>
        </w:sectPr>
      </w:pPr>
      <w:bookmarkStart w:id="18" w:name="block-65896104"/>
    </w:p>
    <w:p w:rsidR="003058F8" w:rsidRPr="00D03E1F" w:rsidRDefault="00674081">
      <w:pPr>
        <w:spacing w:before="199" w:after="199" w:line="336" w:lineRule="auto"/>
        <w:ind w:left="120"/>
        <w:rPr>
          <w:rFonts w:ascii="Times New Roman" w:hAnsi="Times New Roman" w:cs="Times New Roman"/>
          <w:sz w:val="24"/>
          <w:szCs w:val="24"/>
          <w:lang w:val="ru-RU"/>
        </w:rPr>
      </w:pPr>
      <w:bookmarkStart w:id="19" w:name="block-65896106"/>
      <w:bookmarkEnd w:id="18"/>
      <w:r w:rsidRPr="00D03E1F">
        <w:rPr>
          <w:rFonts w:ascii="Times New Roman" w:hAnsi="Times New Roman" w:cs="Times New Roman"/>
          <w:b/>
          <w:color w:val="000000"/>
          <w:sz w:val="24"/>
          <w:szCs w:val="24"/>
          <w:lang w:val="ru-RU"/>
        </w:rPr>
        <w:t>ПЕРЕЧЕНЬ ЭЛЕМЕНТОВ СОДЕРЖАНИЯ, ПРОВЕРЯЕМЫХ НА ОГЭ ПО ФИЗИКЕ</w:t>
      </w:r>
    </w:p>
    <w:p w:rsidR="003058F8" w:rsidRPr="00D03E1F" w:rsidRDefault="003058F8">
      <w:pPr>
        <w:spacing w:after="0"/>
        <w:ind w:left="120"/>
        <w:rPr>
          <w:rFonts w:ascii="Times New Roman" w:hAnsi="Times New Roman" w:cs="Times New Roman"/>
          <w:sz w:val="24"/>
          <w:szCs w:val="24"/>
          <w:lang w:val="ru-RU"/>
        </w:rPr>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8955"/>
      </w:tblGrid>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ind w:left="272"/>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 xml:space="preserve"> Код </w:t>
            </w:r>
          </w:p>
        </w:tc>
        <w:tc>
          <w:tcPr>
            <w:tcW w:w="13599" w:type="dxa"/>
            <w:tcMar>
              <w:top w:w="50" w:type="dxa"/>
              <w:left w:w="100" w:type="dxa"/>
            </w:tcMar>
            <w:vAlign w:val="center"/>
          </w:tcPr>
          <w:p w:rsidR="003058F8" w:rsidRPr="00D03E1F" w:rsidRDefault="00674081">
            <w:pPr>
              <w:spacing w:after="0"/>
              <w:ind w:left="272"/>
              <w:rPr>
                <w:rFonts w:ascii="Times New Roman" w:hAnsi="Times New Roman" w:cs="Times New Roman"/>
                <w:sz w:val="24"/>
                <w:szCs w:val="24"/>
                <w:lang w:val="ru-RU"/>
              </w:rPr>
            </w:pPr>
            <w:r w:rsidRPr="00D03E1F">
              <w:rPr>
                <w:rFonts w:ascii="Times New Roman" w:hAnsi="Times New Roman" w:cs="Times New Roman"/>
                <w:b/>
                <w:color w:val="000000"/>
                <w:sz w:val="24"/>
                <w:szCs w:val="24"/>
                <w:lang w:val="ru-RU"/>
              </w:rPr>
              <w:t xml:space="preserve"> Проверяемый элемент содержания </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МЕХАНИЧЕСКИЕ ЯВЛЕНИЯ</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Механическое движение. Материальная точка. Система отсчёта. Относительность движения</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color w:val="000000"/>
                <w:sz w:val="24"/>
                <w:szCs w:val="24"/>
                <w:lang w:val="ru-RU"/>
              </w:rPr>
            </w:pPr>
            <w:r w:rsidRPr="00D03E1F">
              <w:rPr>
                <w:rFonts w:ascii="Times New Roman" w:hAnsi="Times New Roman" w:cs="Times New Roman"/>
                <w:color w:val="000000"/>
                <w:sz w:val="24"/>
                <w:szCs w:val="24"/>
                <w:lang w:val="ru-RU"/>
              </w:rPr>
              <w:t xml:space="preserve">Равномерное и неравномерное движение. Средняя скорость. Формула для вычисления средней скорости: </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v = S/t </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1.3</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Равномерное прямолинейное движение. Зависимость координаты тела от времени в случае равномерного прямолинейного движения:</w:t>
            </w:r>
          </w:p>
          <w:p w:rsidR="003058F8" w:rsidRPr="00D03E1F" w:rsidRDefault="00674081">
            <w:pPr>
              <w:spacing w:after="0"/>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noProof/>
                <w:sz w:val="24"/>
                <w:szCs w:val="24"/>
                <w:lang w:val="ru-RU" w:eastAsia="ru-RU"/>
              </w:rPr>
              <w:drawing>
                <wp:inline distT="0" distB="0" distL="0" distR="0">
                  <wp:extent cx="1057275" cy="381000"/>
                  <wp:effectExtent l="0" t="0" r="0" b="0"/>
                  <wp:docPr id="2"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pic:cNvPicPr>
                            <a:picLocks noChangeAspect="1"/>
                          </pic:cNvPicPr>
                        </pic:nvPicPr>
                        <pic:blipFill>
                          <a:blip r:embed="rId206"/>
                          <a:stretch>
                            <a:fillRect/>
                          </a:stretch>
                        </pic:blipFill>
                        <pic:spPr>
                          <a:xfrm>
                            <a:off x="0" y="0"/>
                            <a:ext cx="1057275" cy="381000"/>
                          </a:xfrm>
                          <a:prstGeom prst="rect">
                            <a:avLst/>
                          </a:prstGeom>
                        </pic:spPr>
                      </pic:pic>
                    </a:graphicData>
                  </a:graphic>
                </wp:inline>
              </w:drawing>
            </w:r>
            <w:r w:rsidRPr="00D03E1F">
              <w:rPr>
                <w:rFonts w:ascii="Times New Roman" w:hAnsi="Times New Roman" w:cs="Times New Roman"/>
                <w:color w:val="000000"/>
                <w:sz w:val="24"/>
                <w:szCs w:val="24"/>
                <w:lang w:val="ru-RU"/>
              </w:rPr>
              <w:t xml:space="preserve"> </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1.4</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Зависимость координаты тела от времени в случае равноускоренного прямолинейного движения:</w:t>
            </w:r>
          </w:p>
          <w:p w:rsidR="003058F8" w:rsidRPr="00D03E1F" w:rsidRDefault="00674081">
            <w:pPr>
              <w:spacing w:after="0"/>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noProof/>
                <w:sz w:val="24"/>
                <w:szCs w:val="24"/>
                <w:lang w:val="ru-RU" w:eastAsia="ru-RU"/>
              </w:rPr>
              <w:drawing>
                <wp:inline distT="0" distB="0" distL="0" distR="0">
                  <wp:extent cx="1362075" cy="533400"/>
                  <wp:effectExtent l="0" t="0" r="0" b="0"/>
                  <wp:docPr id="3" name="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3"/>
                          <pic:cNvPicPr>
                            <a:picLocks noChangeAspect="1"/>
                          </pic:cNvPicPr>
                        </pic:nvPicPr>
                        <pic:blipFill>
                          <a:blip r:embed="rId207"/>
                          <a:stretch>
                            <a:fillRect/>
                          </a:stretch>
                        </pic:blipFill>
                        <pic:spPr>
                          <a:xfrm>
                            <a:off x="0" y="0"/>
                            <a:ext cx="1362075" cy="533400"/>
                          </a:xfrm>
                          <a:prstGeom prst="rect">
                            <a:avLst/>
                          </a:prstGeom>
                        </pic:spPr>
                      </pic:pic>
                    </a:graphicData>
                  </a:graphic>
                </wp:inline>
              </w:drawing>
            </w:r>
            <w:r w:rsidRPr="00D03E1F">
              <w:rPr>
                <w:rFonts w:ascii="Times New Roman" w:hAnsi="Times New Roman" w:cs="Times New Roman"/>
                <w:color w:val="000000"/>
                <w:sz w:val="24"/>
                <w:szCs w:val="24"/>
                <w:lang w:val="ru-RU"/>
              </w:rPr>
              <w:t xml:space="preserve"> </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Формулы для проекции перемещения, проекции скорости и проекции ускорения при равноускоренном прямолинейном движении:</w:t>
            </w:r>
          </w:p>
          <w:p w:rsidR="003058F8" w:rsidRPr="00D03E1F" w:rsidRDefault="00674081">
            <w:pPr>
              <w:spacing w:after="0"/>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noProof/>
                <w:sz w:val="24"/>
                <w:szCs w:val="24"/>
                <w:lang w:val="ru-RU" w:eastAsia="ru-RU"/>
              </w:rPr>
              <w:drawing>
                <wp:inline distT="0" distB="0" distL="0" distR="0">
                  <wp:extent cx="1362075" cy="1276350"/>
                  <wp:effectExtent l="0" t="0" r="0" b="0"/>
                  <wp:docPr id="4" name="Изображение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4"/>
                          <pic:cNvPicPr>
                            <a:picLocks noChangeAspect="1"/>
                          </pic:cNvPicPr>
                        </pic:nvPicPr>
                        <pic:blipFill>
                          <a:blip r:embed="rId208"/>
                          <a:stretch>
                            <a:fillRect/>
                          </a:stretch>
                        </pic:blipFill>
                        <pic:spPr>
                          <a:xfrm>
                            <a:off x="0" y="0"/>
                            <a:ext cx="1362075" cy="1276350"/>
                          </a:xfrm>
                          <a:prstGeom prst="rect">
                            <a:avLst/>
                          </a:prstGeom>
                        </pic:spPr>
                      </pic:pic>
                    </a:graphicData>
                  </a:graphic>
                </wp:inline>
              </w:drawing>
            </w:r>
            <w:r w:rsidRPr="00D03E1F">
              <w:rPr>
                <w:rFonts w:ascii="Times New Roman" w:hAnsi="Times New Roman" w:cs="Times New Roman"/>
                <w:color w:val="000000"/>
                <w:sz w:val="24"/>
                <w:szCs w:val="24"/>
                <w:lang w:val="ru-RU"/>
              </w:rPr>
              <w:t xml:space="preserve"> </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1.5</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проекции скорости и координаты при свободном падении тела по вертикали</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1.6</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Скорость равномерного движения тела по окружности. Направление скорости.</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Формула для вычисления скорости через радиус окружности и период обращения:</w:t>
            </w:r>
          </w:p>
          <w:p w:rsidR="003058F8" w:rsidRPr="00D03E1F" w:rsidRDefault="00674081">
            <w:pPr>
              <w:spacing w:after="0"/>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noProof/>
                <w:sz w:val="24"/>
                <w:szCs w:val="24"/>
                <w:lang w:val="ru-RU" w:eastAsia="ru-RU"/>
              </w:rPr>
              <w:drawing>
                <wp:inline distT="0" distB="0" distL="0" distR="0">
                  <wp:extent cx="733425" cy="457200"/>
                  <wp:effectExtent l="0" t="0" r="0" b="0"/>
                  <wp:docPr id="5" name="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 5"/>
                          <pic:cNvPicPr>
                            <a:picLocks noChangeAspect="1"/>
                          </pic:cNvPicPr>
                        </pic:nvPicPr>
                        <pic:blipFill>
                          <a:blip r:embed="rId209"/>
                          <a:stretch>
                            <a:fillRect/>
                          </a:stretch>
                        </pic:blipFill>
                        <pic:spPr>
                          <a:xfrm>
                            <a:off x="0" y="0"/>
                            <a:ext cx="733425" cy="457200"/>
                          </a:xfrm>
                          <a:prstGeom prst="rect">
                            <a:avLst/>
                          </a:prstGeom>
                        </pic:spPr>
                      </pic:pic>
                    </a:graphicData>
                  </a:graphic>
                </wp:inline>
              </w:drawing>
            </w:r>
            <w:r w:rsidRPr="00D03E1F">
              <w:rPr>
                <w:rFonts w:ascii="Times New Roman" w:hAnsi="Times New Roman" w:cs="Times New Roman"/>
                <w:color w:val="000000"/>
                <w:sz w:val="24"/>
                <w:szCs w:val="24"/>
                <w:lang w:val="ru-RU"/>
              </w:rPr>
              <w:t xml:space="preserve"> </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Центростремительное ускорение. Направление центростремительного ускорения. Формула для вычисления ускорения:</w:t>
            </w:r>
          </w:p>
          <w:p w:rsidR="003058F8" w:rsidRPr="00D03E1F" w:rsidRDefault="00674081">
            <w:pPr>
              <w:spacing w:after="0"/>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noProof/>
                <w:sz w:val="24"/>
                <w:szCs w:val="24"/>
                <w:lang w:val="ru-RU" w:eastAsia="ru-RU"/>
              </w:rPr>
              <w:drawing>
                <wp:inline distT="0" distB="0" distL="0" distR="0">
                  <wp:extent cx="704850" cy="590550"/>
                  <wp:effectExtent l="0" t="0" r="0" b="0"/>
                  <wp:docPr id="6" name="Изображение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 6"/>
                          <pic:cNvPicPr>
                            <a:picLocks noChangeAspect="1"/>
                          </pic:cNvPicPr>
                        </pic:nvPicPr>
                        <pic:blipFill>
                          <a:blip r:embed="rId210"/>
                          <a:stretch>
                            <a:fillRect/>
                          </a:stretch>
                        </pic:blipFill>
                        <pic:spPr>
                          <a:xfrm>
                            <a:off x="0" y="0"/>
                            <a:ext cx="704850" cy="590550"/>
                          </a:xfrm>
                          <a:prstGeom prst="rect">
                            <a:avLst/>
                          </a:prstGeom>
                        </pic:spPr>
                      </pic:pic>
                    </a:graphicData>
                  </a:graphic>
                </wp:inline>
              </w:drawing>
            </w:r>
            <w:r w:rsidRPr="00D03E1F">
              <w:rPr>
                <w:rFonts w:ascii="Times New Roman" w:hAnsi="Times New Roman" w:cs="Times New Roman"/>
                <w:color w:val="000000"/>
                <w:sz w:val="24"/>
                <w:szCs w:val="24"/>
                <w:lang w:val="ru-RU"/>
              </w:rPr>
              <w:t xml:space="preserve"> </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Формула, связывающая период и частоту обращения:</w:t>
            </w:r>
          </w:p>
          <w:p w:rsidR="003058F8" w:rsidRPr="00D03E1F" w:rsidRDefault="00674081">
            <w:pPr>
              <w:spacing w:after="0"/>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noProof/>
                <w:sz w:val="24"/>
                <w:szCs w:val="24"/>
                <w:lang w:val="ru-RU" w:eastAsia="ru-RU"/>
              </w:rPr>
              <w:drawing>
                <wp:inline distT="0" distB="0" distL="0" distR="0">
                  <wp:extent cx="638175" cy="457200"/>
                  <wp:effectExtent l="0" t="0" r="0" b="0"/>
                  <wp:docPr id="7" name="Изображение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 7"/>
                          <pic:cNvPicPr>
                            <a:picLocks noChangeAspect="1"/>
                          </pic:cNvPicPr>
                        </pic:nvPicPr>
                        <pic:blipFill>
                          <a:blip r:embed="rId211"/>
                          <a:stretch>
                            <a:fillRect/>
                          </a:stretch>
                        </pic:blipFill>
                        <pic:spPr>
                          <a:xfrm>
                            <a:off x="0" y="0"/>
                            <a:ext cx="638175" cy="457200"/>
                          </a:xfrm>
                          <a:prstGeom prst="rect">
                            <a:avLst/>
                          </a:prstGeom>
                        </pic:spPr>
                      </pic:pic>
                    </a:graphicData>
                  </a:graphic>
                </wp:inline>
              </w:drawing>
            </w:r>
            <w:r w:rsidRPr="00D03E1F">
              <w:rPr>
                <w:rFonts w:ascii="Times New Roman" w:hAnsi="Times New Roman" w:cs="Times New Roman"/>
                <w:color w:val="000000"/>
                <w:sz w:val="24"/>
                <w:szCs w:val="24"/>
                <w:lang w:val="ru-RU"/>
              </w:rPr>
              <w:t xml:space="preserve"> </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1.7</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Масса. Плотность вещества. Формула для вычисления плотности:</w:t>
            </w:r>
          </w:p>
          <w:p w:rsidR="003058F8" w:rsidRPr="00D03E1F" w:rsidRDefault="00674081">
            <w:pPr>
              <w:spacing w:after="0"/>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noProof/>
                <w:sz w:val="24"/>
                <w:szCs w:val="24"/>
                <w:lang w:val="ru-RU" w:eastAsia="ru-RU"/>
              </w:rPr>
              <w:drawing>
                <wp:inline distT="0" distB="0" distL="0" distR="0">
                  <wp:extent cx="552450" cy="438150"/>
                  <wp:effectExtent l="0" t="0" r="0" b="0"/>
                  <wp:docPr id="8" name="Изображение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 8"/>
                          <pic:cNvPicPr>
                            <a:picLocks noChangeAspect="1"/>
                          </pic:cNvPicPr>
                        </pic:nvPicPr>
                        <pic:blipFill>
                          <a:blip r:embed="rId212"/>
                          <a:stretch>
                            <a:fillRect/>
                          </a:stretch>
                        </pic:blipFill>
                        <pic:spPr>
                          <a:xfrm>
                            <a:off x="0" y="0"/>
                            <a:ext cx="552450" cy="438150"/>
                          </a:xfrm>
                          <a:prstGeom prst="rect">
                            <a:avLst/>
                          </a:prstGeom>
                        </pic:spPr>
                      </pic:pic>
                    </a:graphicData>
                  </a:graphic>
                </wp:inline>
              </w:drawing>
            </w:r>
            <w:r w:rsidRPr="00D03E1F">
              <w:rPr>
                <w:rFonts w:ascii="Times New Roman" w:hAnsi="Times New Roman" w:cs="Times New Roman"/>
                <w:color w:val="000000"/>
                <w:sz w:val="24"/>
                <w:szCs w:val="24"/>
                <w:lang w:val="ru-RU"/>
              </w:rPr>
              <w:t xml:space="preserve"> </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1.8</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Сила – векторная физическая величина. Сложение сил</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1.9</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Явление инерции. Первый закон Ньютона</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1.10</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Второй закон Ньютона:</w:t>
            </w:r>
          </w:p>
          <w:p w:rsidR="003058F8" w:rsidRPr="00D03E1F" w:rsidRDefault="00674081">
            <w:pPr>
              <w:spacing w:after="0"/>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noProof/>
                <w:sz w:val="24"/>
                <w:szCs w:val="24"/>
                <w:lang w:val="ru-RU" w:eastAsia="ru-RU"/>
              </w:rPr>
              <w:drawing>
                <wp:inline distT="0" distB="0" distL="0" distR="0">
                  <wp:extent cx="676275" cy="314325"/>
                  <wp:effectExtent l="0" t="0" r="0" b="0"/>
                  <wp:docPr id="9" name="Изображение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 9"/>
                          <pic:cNvPicPr>
                            <a:picLocks noChangeAspect="1"/>
                          </pic:cNvPicPr>
                        </pic:nvPicPr>
                        <pic:blipFill>
                          <a:blip r:embed="rId213"/>
                          <a:stretch>
                            <a:fillRect/>
                          </a:stretch>
                        </pic:blipFill>
                        <pic:spPr>
                          <a:xfrm>
                            <a:off x="0" y="0"/>
                            <a:ext cx="676275" cy="314325"/>
                          </a:xfrm>
                          <a:prstGeom prst="rect">
                            <a:avLst/>
                          </a:prstGeom>
                        </pic:spPr>
                      </pic:pic>
                    </a:graphicData>
                  </a:graphic>
                </wp:inline>
              </w:drawing>
            </w:r>
            <w:r w:rsidRPr="00D03E1F">
              <w:rPr>
                <w:rFonts w:ascii="Times New Roman" w:hAnsi="Times New Roman" w:cs="Times New Roman"/>
                <w:color w:val="000000"/>
                <w:sz w:val="24"/>
                <w:szCs w:val="24"/>
                <w:lang w:val="ru-RU"/>
              </w:rPr>
              <w:t xml:space="preserve"> </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Сонаправленность вектора ускорения тела и вектора силы, действующей на тело</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1.11</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Взаимодействие тел. Третий закон Ньютона: </w:t>
            </w:r>
          </w:p>
          <w:p w:rsidR="003058F8" w:rsidRPr="00D03E1F" w:rsidRDefault="00674081">
            <w:pPr>
              <w:spacing w:after="0"/>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noProof/>
                <w:sz w:val="24"/>
                <w:szCs w:val="24"/>
                <w:lang w:val="ru-RU" w:eastAsia="ru-RU"/>
              </w:rPr>
              <w:drawing>
                <wp:inline distT="0" distB="0" distL="0" distR="0">
                  <wp:extent cx="1057275" cy="361950"/>
                  <wp:effectExtent l="0" t="0" r="0" b="0"/>
                  <wp:docPr id="10" name="Изображение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 10"/>
                          <pic:cNvPicPr>
                            <a:picLocks noChangeAspect="1"/>
                          </pic:cNvPicPr>
                        </pic:nvPicPr>
                        <pic:blipFill>
                          <a:blip r:embed="rId214"/>
                          <a:stretch>
                            <a:fillRect/>
                          </a:stretch>
                        </pic:blipFill>
                        <pic:spPr>
                          <a:xfrm>
                            <a:off x="0" y="0"/>
                            <a:ext cx="1057275" cy="361950"/>
                          </a:xfrm>
                          <a:prstGeom prst="rect">
                            <a:avLst/>
                          </a:prstGeom>
                        </pic:spPr>
                      </pic:pic>
                    </a:graphicData>
                  </a:graphic>
                </wp:inline>
              </w:drawing>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1.12</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Трение покоя и трение скольжения. Формула для вычисления модуля силы трения скольжения:</w:t>
            </w:r>
          </w:p>
          <w:p w:rsidR="003058F8" w:rsidRPr="00D03E1F" w:rsidRDefault="00674081">
            <w:pPr>
              <w:spacing w:after="0"/>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noProof/>
                <w:sz w:val="24"/>
                <w:szCs w:val="24"/>
                <w:lang w:val="ru-RU" w:eastAsia="ru-RU"/>
              </w:rPr>
              <w:drawing>
                <wp:inline distT="0" distB="0" distL="0" distR="0">
                  <wp:extent cx="923925" cy="323850"/>
                  <wp:effectExtent l="0" t="0" r="0" b="0"/>
                  <wp:docPr id="11" name="Изображение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 11"/>
                          <pic:cNvPicPr>
                            <a:picLocks noChangeAspect="1"/>
                          </pic:cNvPicPr>
                        </pic:nvPicPr>
                        <pic:blipFill>
                          <a:blip r:embed="rId215"/>
                          <a:stretch>
                            <a:fillRect/>
                          </a:stretch>
                        </pic:blipFill>
                        <pic:spPr>
                          <a:xfrm>
                            <a:off x="0" y="0"/>
                            <a:ext cx="923925" cy="323850"/>
                          </a:xfrm>
                          <a:prstGeom prst="rect">
                            <a:avLst/>
                          </a:prstGeom>
                        </pic:spPr>
                      </pic:pic>
                    </a:graphicData>
                  </a:graphic>
                </wp:inline>
              </w:drawing>
            </w:r>
            <w:r w:rsidRPr="00D03E1F">
              <w:rPr>
                <w:rFonts w:ascii="Times New Roman" w:hAnsi="Times New Roman" w:cs="Times New Roman"/>
                <w:color w:val="000000"/>
                <w:sz w:val="24"/>
                <w:szCs w:val="24"/>
                <w:lang w:val="ru-RU"/>
              </w:rPr>
              <w:t xml:space="preserve"> </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1.13</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Деформация тела. Упругие и неупругие деформации. Закон упругой деформации (закон Гука):</w:t>
            </w:r>
          </w:p>
          <w:p w:rsidR="003058F8" w:rsidRPr="00D03E1F" w:rsidRDefault="00674081">
            <w:pPr>
              <w:spacing w:after="0"/>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noProof/>
                <w:sz w:val="24"/>
                <w:szCs w:val="24"/>
                <w:lang w:val="ru-RU" w:eastAsia="ru-RU"/>
              </w:rPr>
              <w:drawing>
                <wp:inline distT="0" distB="0" distL="0" distR="0">
                  <wp:extent cx="800100" cy="323850"/>
                  <wp:effectExtent l="0" t="0" r="0" b="0"/>
                  <wp:docPr id="12" name="Изображение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 12"/>
                          <pic:cNvPicPr>
                            <a:picLocks noChangeAspect="1"/>
                          </pic:cNvPicPr>
                        </pic:nvPicPr>
                        <pic:blipFill>
                          <a:blip r:embed="rId216"/>
                          <a:stretch>
                            <a:fillRect/>
                          </a:stretch>
                        </pic:blipFill>
                        <pic:spPr>
                          <a:xfrm>
                            <a:off x="0" y="0"/>
                            <a:ext cx="800100" cy="323850"/>
                          </a:xfrm>
                          <a:prstGeom prst="rect">
                            <a:avLst/>
                          </a:prstGeom>
                        </pic:spPr>
                      </pic:pic>
                    </a:graphicData>
                  </a:graphic>
                </wp:inline>
              </w:drawing>
            </w:r>
            <w:r w:rsidRPr="00D03E1F">
              <w:rPr>
                <w:rFonts w:ascii="Times New Roman" w:hAnsi="Times New Roman" w:cs="Times New Roman"/>
                <w:color w:val="000000"/>
                <w:sz w:val="24"/>
                <w:szCs w:val="24"/>
                <w:lang w:val="ru-RU"/>
              </w:rPr>
              <w:t xml:space="preserve"> </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1.14</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Всемирное тяготение. Закон всемирного тяготения:</w:t>
            </w:r>
          </w:p>
          <w:p w:rsidR="003058F8" w:rsidRPr="00D03E1F" w:rsidRDefault="00674081">
            <w:pPr>
              <w:spacing w:after="0"/>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noProof/>
                <w:sz w:val="24"/>
                <w:szCs w:val="24"/>
                <w:lang w:val="ru-RU" w:eastAsia="ru-RU"/>
              </w:rPr>
              <w:drawing>
                <wp:inline distT="0" distB="0" distL="0" distR="0">
                  <wp:extent cx="1238250" cy="438150"/>
                  <wp:effectExtent l="0" t="0" r="0" b="0"/>
                  <wp:docPr id="13" name="Изображение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 13"/>
                          <pic:cNvPicPr>
                            <a:picLocks noChangeAspect="1"/>
                          </pic:cNvPicPr>
                        </pic:nvPicPr>
                        <pic:blipFill>
                          <a:blip r:embed="rId217"/>
                          <a:stretch>
                            <a:fillRect/>
                          </a:stretch>
                        </pic:blipFill>
                        <pic:spPr>
                          <a:xfrm>
                            <a:off x="0" y="0"/>
                            <a:ext cx="1238250" cy="438150"/>
                          </a:xfrm>
                          <a:prstGeom prst="rect">
                            <a:avLst/>
                          </a:prstGeom>
                        </pic:spPr>
                      </pic:pic>
                    </a:graphicData>
                  </a:graphic>
                </wp:inline>
              </w:drawing>
            </w:r>
            <w:r w:rsidRPr="00D03E1F">
              <w:rPr>
                <w:rFonts w:ascii="Times New Roman" w:hAnsi="Times New Roman" w:cs="Times New Roman"/>
                <w:color w:val="000000"/>
                <w:sz w:val="24"/>
                <w:szCs w:val="24"/>
                <w:lang w:val="ru-RU"/>
              </w:rPr>
              <w:t xml:space="preserve"> </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Сила тяжести. Ускорение свободного падения.</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Формула для вычисления силы тяжести вблизи поверхности Земли: F = mg.</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i/>
                <w:color w:val="000000"/>
                <w:sz w:val="24"/>
                <w:szCs w:val="24"/>
                <w:lang w:val="ru-RU"/>
              </w:rPr>
              <w:t xml:space="preserve"> </w:t>
            </w:r>
            <w:r w:rsidRPr="00D03E1F">
              <w:rPr>
                <w:rFonts w:ascii="Times New Roman" w:hAnsi="Times New Roman" w:cs="Times New Roman"/>
                <w:color w:val="000000"/>
                <w:sz w:val="24"/>
                <w:szCs w:val="24"/>
                <w:lang w:val="ru-RU"/>
              </w:rPr>
              <w:t>Движение планет вокруг Солнца. Первая космическая скорость. Невесомость и перегрузки</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1.15</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Импульс тела – векторная физическая величина.</w:t>
            </w:r>
          </w:p>
          <w:p w:rsidR="003058F8" w:rsidRPr="00D03E1F" w:rsidRDefault="00674081">
            <w:pPr>
              <w:spacing w:after="0"/>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noProof/>
                <w:sz w:val="24"/>
                <w:szCs w:val="24"/>
                <w:lang w:val="ru-RU" w:eastAsia="ru-RU"/>
              </w:rPr>
              <w:drawing>
                <wp:inline distT="0" distB="0" distL="0" distR="0">
                  <wp:extent cx="619125" cy="285750"/>
                  <wp:effectExtent l="0" t="0" r="0" b="0"/>
                  <wp:docPr id="14" name="Изображение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Изображение 14"/>
                          <pic:cNvPicPr>
                            <a:picLocks noChangeAspect="1"/>
                          </pic:cNvPicPr>
                        </pic:nvPicPr>
                        <pic:blipFill>
                          <a:blip r:embed="rId218"/>
                          <a:stretch>
                            <a:fillRect/>
                          </a:stretch>
                        </pic:blipFill>
                        <pic:spPr>
                          <a:xfrm>
                            <a:off x="0" y="0"/>
                            <a:ext cx="619125" cy="285750"/>
                          </a:xfrm>
                          <a:prstGeom prst="rect">
                            <a:avLst/>
                          </a:prstGeom>
                        </pic:spPr>
                      </pic:pic>
                    </a:graphicData>
                  </a:graphic>
                </wp:inline>
              </w:drawing>
            </w:r>
            <w:r w:rsidRPr="00D03E1F">
              <w:rPr>
                <w:rFonts w:ascii="Times New Roman" w:hAnsi="Times New Roman" w:cs="Times New Roman"/>
                <w:color w:val="000000"/>
                <w:sz w:val="24"/>
                <w:szCs w:val="24"/>
                <w:lang w:val="ru-RU"/>
              </w:rPr>
              <w:t xml:space="preserve"> </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Импульс системы тел. Изменение импульса. Импульс силы</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1.16</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Закон сохранения импульса для замкнутой системы тел:</w:t>
            </w:r>
          </w:p>
          <w:p w:rsidR="003058F8" w:rsidRPr="00D03E1F" w:rsidRDefault="00674081">
            <w:pPr>
              <w:spacing w:after="0"/>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noProof/>
                <w:sz w:val="24"/>
                <w:szCs w:val="24"/>
                <w:lang w:val="ru-RU" w:eastAsia="ru-RU"/>
              </w:rPr>
              <w:drawing>
                <wp:inline distT="0" distB="0" distL="0" distR="0">
                  <wp:extent cx="1685925" cy="342900"/>
                  <wp:effectExtent l="0" t="0" r="0" b="0"/>
                  <wp:docPr id="15" name="Изображение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Изображение 15"/>
                          <pic:cNvPicPr>
                            <a:picLocks noChangeAspect="1"/>
                          </pic:cNvPicPr>
                        </pic:nvPicPr>
                        <pic:blipFill>
                          <a:blip r:embed="rId219"/>
                          <a:stretch>
                            <a:fillRect/>
                          </a:stretch>
                        </pic:blipFill>
                        <pic:spPr>
                          <a:xfrm>
                            <a:off x="0" y="0"/>
                            <a:ext cx="1685925" cy="342900"/>
                          </a:xfrm>
                          <a:prstGeom prst="rect">
                            <a:avLst/>
                          </a:prstGeom>
                        </pic:spPr>
                      </pic:pic>
                    </a:graphicData>
                  </a:graphic>
                </wp:inline>
              </w:drawing>
            </w:r>
            <w:r w:rsidRPr="00D03E1F">
              <w:rPr>
                <w:rFonts w:ascii="Times New Roman" w:hAnsi="Times New Roman" w:cs="Times New Roman"/>
                <w:color w:val="000000"/>
                <w:sz w:val="24"/>
                <w:szCs w:val="24"/>
                <w:lang w:val="ru-RU"/>
              </w:rPr>
              <w:t xml:space="preserve"> </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Реактивное движение</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1.17</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Механическая работа. Формула для вычисления работы силы:</w:t>
            </w:r>
          </w:p>
          <w:p w:rsidR="003058F8" w:rsidRPr="00D03E1F" w:rsidRDefault="00674081">
            <w:pPr>
              <w:spacing w:after="0"/>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noProof/>
                <w:sz w:val="24"/>
                <w:szCs w:val="24"/>
                <w:lang w:val="ru-RU" w:eastAsia="ru-RU"/>
              </w:rPr>
              <w:drawing>
                <wp:inline distT="0" distB="0" distL="0" distR="0">
                  <wp:extent cx="819150" cy="342900"/>
                  <wp:effectExtent l="0" t="0" r="0" b="0"/>
                  <wp:docPr id="16" name="Изображение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Изображение 16"/>
                          <pic:cNvPicPr>
                            <a:picLocks noChangeAspect="1"/>
                          </pic:cNvPicPr>
                        </pic:nvPicPr>
                        <pic:blipFill>
                          <a:blip r:embed="rId220"/>
                          <a:stretch>
                            <a:fillRect/>
                          </a:stretch>
                        </pic:blipFill>
                        <pic:spPr>
                          <a:xfrm>
                            <a:off x="0" y="0"/>
                            <a:ext cx="819150" cy="342900"/>
                          </a:xfrm>
                          <a:prstGeom prst="rect">
                            <a:avLst/>
                          </a:prstGeom>
                        </pic:spPr>
                      </pic:pic>
                    </a:graphicData>
                  </a:graphic>
                </wp:inline>
              </w:drawing>
            </w:r>
            <w:r w:rsidRPr="00D03E1F">
              <w:rPr>
                <w:rFonts w:ascii="Times New Roman" w:hAnsi="Times New Roman" w:cs="Times New Roman"/>
                <w:color w:val="000000"/>
                <w:sz w:val="24"/>
                <w:szCs w:val="24"/>
                <w:lang w:val="ru-RU"/>
              </w:rPr>
              <w:t xml:space="preserve"> </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Механическая мощность:</w:t>
            </w:r>
          </w:p>
          <w:p w:rsidR="003058F8" w:rsidRPr="00D03E1F" w:rsidRDefault="00674081">
            <w:pPr>
              <w:spacing w:after="0"/>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noProof/>
                <w:sz w:val="24"/>
                <w:szCs w:val="24"/>
                <w:lang w:val="ru-RU" w:eastAsia="ru-RU"/>
              </w:rPr>
              <w:drawing>
                <wp:inline distT="0" distB="0" distL="0" distR="0">
                  <wp:extent cx="571500" cy="476250"/>
                  <wp:effectExtent l="0" t="0" r="0" b="0"/>
                  <wp:docPr id="17" name="Изображение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 17"/>
                          <pic:cNvPicPr>
                            <a:picLocks noChangeAspect="1"/>
                          </pic:cNvPicPr>
                        </pic:nvPicPr>
                        <pic:blipFill>
                          <a:blip r:embed="rId221"/>
                          <a:stretch>
                            <a:fillRect/>
                          </a:stretch>
                        </pic:blipFill>
                        <pic:spPr>
                          <a:xfrm>
                            <a:off x="0" y="0"/>
                            <a:ext cx="571500" cy="476250"/>
                          </a:xfrm>
                          <a:prstGeom prst="rect">
                            <a:avLst/>
                          </a:prstGeom>
                        </pic:spPr>
                      </pic:pic>
                    </a:graphicData>
                  </a:graphic>
                </wp:inline>
              </w:drawing>
            </w:r>
            <w:r w:rsidRPr="00D03E1F">
              <w:rPr>
                <w:rFonts w:ascii="Times New Roman" w:hAnsi="Times New Roman" w:cs="Times New Roman"/>
                <w:color w:val="000000"/>
                <w:sz w:val="24"/>
                <w:szCs w:val="24"/>
                <w:lang w:val="ru-RU"/>
              </w:rPr>
              <w:t xml:space="preserve"> </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1.18</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Кинетическая и потенциальная энергия. Формула для вычисления кинетической энергии:</w:t>
            </w:r>
          </w:p>
          <w:p w:rsidR="003058F8" w:rsidRPr="00D03E1F" w:rsidRDefault="00674081">
            <w:pPr>
              <w:spacing w:after="0"/>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noProof/>
                <w:sz w:val="24"/>
                <w:szCs w:val="24"/>
                <w:lang w:val="ru-RU" w:eastAsia="ru-RU"/>
              </w:rPr>
              <w:drawing>
                <wp:inline distT="0" distB="0" distL="0" distR="0">
                  <wp:extent cx="828675" cy="514350"/>
                  <wp:effectExtent l="0" t="0" r="0" b="0"/>
                  <wp:docPr id="18" name="Изображение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 18"/>
                          <pic:cNvPicPr>
                            <a:picLocks noChangeAspect="1"/>
                          </pic:cNvPicPr>
                        </pic:nvPicPr>
                        <pic:blipFill>
                          <a:blip r:embed="rId222"/>
                          <a:stretch>
                            <a:fillRect/>
                          </a:stretch>
                        </pic:blipFill>
                        <pic:spPr>
                          <a:xfrm>
                            <a:off x="0" y="0"/>
                            <a:ext cx="828675" cy="514350"/>
                          </a:xfrm>
                          <a:prstGeom prst="rect">
                            <a:avLst/>
                          </a:prstGeom>
                        </pic:spPr>
                      </pic:pic>
                    </a:graphicData>
                  </a:graphic>
                </wp:inline>
              </w:drawing>
            </w:r>
            <w:r w:rsidRPr="00D03E1F">
              <w:rPr>
                <w:rFonts w:ascii="Times New Roman" w:hAnsi="Times New Roman" w:cs="Times New Roman"/>
                <w:color w:val="000000"/>
                <w:sz w:val="24"/>
                <w:szCs w:val="24"/>
                <w:lang w:val="ru-RU"/>
              </w:rPr>
              <w:t xml:space="preserve"> </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Теорема о кинетической энергии. Формула для вычисления потенциальной энергии тела, поднятого</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над Землёй:</w:t>
            </w:r>
          </w:p>
          <w:p w:rsidR="003058F8" w:rsidRPr="00D03E1F" w:rsidRDefault="00674081">
            <w:pPr>
              <w:spacing w:after="0"/>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noProof/>
                <w:sz w:val="24"/>
                <w:szCs w:val="24"/>
                <w:lang w:val="ru-RU" w:eastAsia="ru-RU"/>
              </w:rPr>
              <w:drawing>
                <wp:inline distT="0" distB="0" distL="0" distR="0">
                  <wp:extent cx="838200" cy="314325"/>
                  <wp:effectExtent l="0" t="0" r="0" b="0"/>
                  <wp:docPr id="19" name="Изображение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 19"/>
                          <pic:cNvPicPr>
                            <a:picLocks noChangeAspect="1"/>
                          </pic:cNvPicPr>
                        </pic:nvPicPr>
                        <pic:blipFill>
                          <a:blip r:embed="rId223"/>
                          <a:stretch>
                            <a:fillRect/>
                          </a:stretch>
                        </pic:blipFill>
                        <pic:spPr>
                          <a:xfrm>
                            <a:off x="0" y="0"/>
                            <a:ext cx="838200" cy="314325"/>
                          </a:xfrm>
                          <a:prstGeom prst="rect">
                            <a:avLst/>
                          </a:prstGeom>
                        </pic:spPr>
                      </pic:pic>
                    </a:graphicData>
                  </a:graphic>
                </wp:inline>
              </w:drawing>
            </w:r>
            <w:r w:rsidRPr="00D03E1F">
              <w:rPr>
                <w:rFonts w:ascii="Times New Roman" w:hAnsi="Times New Roman" w:cs="Times New Roman"/>
                <w:color w:val="000000"/>
                <w:sz w:val="24"/>
                <w:szCs w:val="24"/>
                <w:lang w:val="ru-RU"/>
              </w:rPr>
              <w:t xml:space="preserve"> </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1.19</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Механическая энергия:</w:t>
            </w:r>
          </w:p>
          <w:p w:rsidR="003058F8" w:rsidRPr="00D03E1F" w:rsidRDefault="00674081">
            <w:pPr>
              <w:spacing w:after="0"/>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noProof/>
                <w:sz w:val="24"/>
                <w:szCs w:val="24"/>
                <w:lang w:val="ru-RU" w:eastAsia="ru-RU"/>
              </w:rPr>
              <w:drawing>
                <wp:inline distT="0" distB="0" distL="0" distR="0">
                  <wp:extent cx="1057275" cy="361950"/>
                  <wp:effectExtent l="0" t="0" r="0" b="0"/>
                  <wp:docPr id="20" name="Изображение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 20"/>
                          <pic:cNvPicPr>
                            <a:picLocks noChangeAspect="1"/>
                          </pic:cNvPicPr>
                        </pic:nvPicPr>
                        <pic:blipFill>
                          <a:blip r:embed="rId224"/>
                          <a:stretch>
                            <a:fillRect/>
                          </a:stretch>
                        </pic:blipFill>
                        <pic:spPr>
                          <a:xfrm>
                            <a:off x="0" y="0"/>
                            <a:ext cx="1057275" cy="361950"/>
                          </a:xfrm>
                          <a:prstGeom prst="rect">
                            <a:avLst/>
                          </a:prstGeom>
                        </pic:spPr>
                      </pic:pic>
                    </a:graphicData>
                  </a:graphic>
                </wp:inline>
              </w:drawing>
            </w:r>
            <w:r w:rsidRPr="00D03E1F">
              <w:rPr>
                <w:rFonts w:ascii="Times New Roman" w:hAnsi="Times New Roman" w:cs="Times New Roman"/>
                <w:color w:val="000000"/>
                <w:sz w:val="24"/>
                <w:szCs w:val="24"/>
                <w:lang w:val="ru-RU"/>
              </w:rPr>
              <w:t xml:space="preserve"> </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Закон сохранения механической энергии. Формула для закона сохранения механической энергии в отсутствие сил трения: </w:t>
            </w:r>
            <w:r w:rsidRPr="00D03E1F">
              <w:rPr>
                <w:rFonts w:ascii="Times New Roman" w:hAnsi="Times New Roman" w:cs="Times New Roman"/>
                <w:i/>
                <w:color w:val="000000"/>
                <w:sz w:val="24"/>
                <w:szCs w:val="24"/>
                <w:lang w:val="ru-RU"/>
              </w:rPr>
              <w:t>E</w:t>
            </w:r>
            <w:r w:rsidRPr="00D03E1F">
              <w:rPr>
                <w:rFonts w:ascii="Times New Roman" w:hAnsi="Times New Roman" w:cs="Times New Roman"/>
                <w:color w:val="000000"/>
                <w:sz w:val="24"/>
                <w:szCs w:val="24"/>
                <w:lang w:val="ru-RU"/>
              </w:rPr>
              <w:t xml:space="preserve"> = const.</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Превращение механической энергии при наличии силы трения.</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1.20</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Простые механизмы. «Золотое правило» механики.</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Рычаг. Момент силы: </w:t>
            </w:r>
            <w:r w:rsidRPr="00D03E1F">
              <w:rPr>
                <w:rFonts w:ascii="Times New Roman" w:hAnsi="Times New Roman" w:cs="Times New Roman"/>
                <w:i/>
                <w:color w:val="000000"/>
                <w:sz w:val="24"/>
                <w:szCs w:val="24"/>
                <w:lang w:val="ru-RU"/>
              </w:rPr>
              <w:t>M - Fl.</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Условие равновесия рычага:</w:t>
            </w:r>
          </w:p>
          <w:p w:rsidR="003058F8" w:rsidRPr="00D03E1F" w:rsidRDefault="00674081">
            <w:pPr>
              <w:spacing w:after="0"/>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noProof/>
                <w:sz w:val="24"/>
                <w:szCs w:val="24"/>
                <w:lang w:val="ru-RU" w:eastAsia="ru-RU"/>
              </w:rPr>
              <w:drawing>
                <wp:inline distT="0" distB="0" distL="0" distR="0">
                  <wp:extent cx="1304925" cy="352425"/>
                  <wp:effectExtent l="0" t="0" r="0" b="0"/>
                  <wp:docPr id="21" name="Изображение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 21"/>
                          <pic:cNvPicPr>
                            <a:picLocks noChangeAspect="1"/>
                          </pic:cNvPicPr>
                        </pic:nvPicPr>
                        <pic:blipFill>
                          <a:blip r:embed="rId225"/>
                          <a:stretch>
                            <a:fillRect/>
                          </a:stretch>
                        </pic:blipFill>
                        <pic:spPr>
                          <a:xfrm>
                            <a:off x="0" y="0"/>
                            <a:ext cx="1304925" cy="352425"/>
                          </a:xfrm>
                          <a:prstGeom prst="rect">
                            <a:avLst/>
                          </a:prstGeom>
                        </pic:spPr>
                      </pic:pic>
                    </a:graphicData>
                  </a:graphic>
                </wp:inline>
              </w:drawing>
            </w:r>
            <w:r w:rsidRPr="00D03E1F">
              <w:rPr>
                <w:rFonts w:ascii="Times New Roman" w:hAnsi="Times New Roman" w:cs="Times New Roman"/>
                <w:color w:val="000000"/>
                <w:sz w:val="24"/>
                <w:szCs w:val="24"/>
                <w:lang w:val="ru-RU"/>
              </w:rPr>
              <w:t xml:space="preserve"> </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Подвижный и неподвижный блоки. КПД простых механизмов,</w:t>
            </w:r>
          </w:p>
          <w:p w:rsidR="003058F8" w:rsidRPr="00D03E1F" w:rsidRDefault="00674081">
            <w:pPr>
              <w:spacing w:after="0"/>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noProof/>
                <w:sz w:val="24"/>
                <w:szCs w:val="24"/>
                <w:lang w:val="ru-RU" w:eastAsia="ru-RU"/>
              </w:rPr>
              <w:drawing>
                <wp:inline distT="0" distB="0" distL="0" distR="0">
                  <wp:extent cx="1095375" cy="523875"/>
                  <wp:effectExtent l="0" t="0" r="0" b="0"/>
                  <wp:docPr id="22" name="Изображение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 22"/>
                          <pic:cNvPicPr>
                            <a:picLocks noChangeAspect="1"/>
                          </pic:cNvPicPr>
                        </pic:nvPicPr>
                        <pic:blipFill>
                          <a:blip r:embed="rId226"/>
                          <a:stretch>
                            <a:fillRect/>
                          </a:stretch>
                        </pic:blipFill>
                        <pic:spPr>
                          <a:xfrm>
                            <a:off x="0" y="0"/>
                            <a:ext cx="1095375" cy="523875"/>
                          </a:xfrm>
                          <a:prstGeom prst="rect">
                            <a:avLst/>
                          </a:prstGeom>
                        </pic:spPr>
                      </pic:pic>
                    </a:graphicData>
                  </a:graphic>
                </wp:inline>
              </w:drawing>
            </w:r>
            <w:r w:rsidRPr="00D03E1F">
              <w:rPr>
                <w:rFonts w:ascii="Times New Roman" w:hAnsi="Times New Roman" w:cs="Times New Roman"/>
                <w:color w:val="000000"/>
                <w:sz w:val="24"/>
                <w:szCs w:val="24"/>
                <w:lang w:val="ru-RU"/>
              </w:rPr>
              <w:t xml:space="preserve"> </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1.21</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Давление твёрдого тела. </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Формула для вычисления давления твёрдого тела:</w:t>
            </w:r>
          </w:p>
          <w:p w:rsidR="003058F8" w:rsidRPr="00D03E1F" w:rsidRDefault="00674081">
            <w:pPr>
              <w:spacing w:after="0"/>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noProof/>
                <w:sz w:val="24"/>
                <w:szCs w:val="24"/>
                <w:lang w:val="ru-RU" w:eastAsia="ru-RU"/>
              </w:rPr>
              <w:drawing>
                <wp:inline distT="0" distB="0" distL="0" distR="0">
                  <wp:extent cx="600075" cy="400050"/>
                  <wp:effectExtent l="0" t="0" r="0" b="0"/>
                  <wp:docPr id="23" name="Изображение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Изображение 23"/>
                          <pic:cNvPicPr>
                            <a:picLocks noChangeAspect="1"/>
                          </pic:cNvPicPr>
                        </pic:nvPicPr>
                        <pic:blipFill>
                          <a:blip r:embed="rId227"/>
                          <a:stretch>
                            <a:fillRect/>
                          </a:stretch>
                        </pic:blipFill>
                        <pic:spPr>
                          <a:xfrm>
                            <a:off x="0" y="0"/>
                            <a:ext cx="600075" cy="400050"/>
                          </a:xfrm>
                          <a:prstGeom prst="rect">
                            <a:avLst/>
                          </a:prstGeom>
                        </pic:spPr>
                      </pic:pic>
                    </a:graphicData>
                  </a:graphic>
                </wp:inline>
              </w:drawing>
            </w:r>
            <w:r w:rsidRPr="00D03E1F">
              <w:rPr>
                <w:rFonts w:ascii="Times New Roman" w:hAnsi="Times New Roman" w:cs="Times New Roman"/>
                <w:color w:val="000000"/>
                <w:sz w:val="24"/>
                <w:szCs w:val="24"/>
                <w:lang w:val="ru-RU"/>
              </w:rPr>
              <w:t xml:space="preserve"> </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Давление газа. Атмосферное давление.</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Гидростатическое давление внутри жидкости. </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Формула для вычисления давления внутри жидкости:</w:t>
            </w:r>
          </w:p>
          <w:p w:rsidR="003058F8" w:rsidRPr="00D03E1F" w:rsidRDefault="00674081">
            <w:pPr>
              <w:spacing w:after="0"/>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noProof/>
                <w:sz w:val="24"/>
                <w:szCs w:val="24"/>
                <w:lang w:val="ru-RU" w:eastAsia="ru-RU"/>
              </w:rPr>
              <w:drawing>
                <wp:inline distT="0" distB="0" distL="0" distR="0">
                  <wp:extent cx="1114425" cy="400050"/>
                  <wp:effectExtent l="0" t="0" r="0" b="0"/>
                  <wp:docPr id="24" name="Изображение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 24"/>
                          <pic:cNvPicPr>
                            <a:picLocks noChangeAspect="1"/>
                          </pic:cNvPicPr>
                        </pic:nvPicPr>
                        <pic:blipFill>
                          <a:blip r:embed="rId228"/>
                          <a:stretch>
                            <a:fillRect/>
                          </a:stretch>
                        </pic:blipFill>
                        <pic:spPr>
                          <a:xfrm>
                            <a:off x="0" y="0"/>
                            <a:ext cx="1114425" cy="400050"/>
                          </a:xfrm>
                          <a:prstGeom prst="rect">
                            <a:avLst/>
                          </a:prstGeom>
                        </pic:spPr>
                      </pic:pic>
                    </a:graphicData>
                  </a:graphic>
                </wp:inline>
              </w:drawing>
            </w:r>
            <w:r w:rsidRPr="00D03E1F">
              <w:rPr>
                <w:rFonts w:ascii="Times New Roman" w:hAnsi="Times New Roman" w:cs="Times New Roman"/>
                <w:color w:val="000000"/>
                <w:sz w:val="24"/>
                <w:szCs w:val="24"/>
                <w:lang w:val="ru-RU"/>
              </w:rPr>
              <w:t xml:space="preserve"> </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1.22</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Закон Паскаля. Гидравлический пресс</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1.23</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Закон Архимеда. Формула для определения выталкивающей силы, действующей на тело, погружённое в жидкость или газ:</w:t>
            </w:r>
          </w:p>
          <w:p w:rsidR="003058F8" w:rsidRPr="00D03E1F" w:rsidRDefault="00674081">
            <w:pPr>
              <w:spacing w:after="0"/>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noProof/>
                <w:sz w:val="24"/>
                <w:szCs w:val="24"/>
                <w:lang w:val="ru-RU" w:eastAsia="ru-RU"/>
              </w:rPr>
              <w:drawing>
                <wp:inline distT="0" distB="0" distL="0" distR="0">
                  <wp:extent cx="952500" cy="381000"/>
                  <wp:effectExtent l="0" t="0" r="0" b="0"/>
                  <wp:docPr id="25" name="Изображение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Изображение 25"/>
                          <pic:cNvPicPr>
                            <a:picLocks noChangeAspect="1"/>
                          </pic:cNvPicPr>
                        </pic:nvPicPr>
                        <pic:blipFill>
                          <a:blip r:embed="rId229"/>
                          <a:stretch>
                            <a:fillRect/>
                          </a:stretch>
                        </pic:blipFill>
                        <pic:spPr>
                          <a:xfrm>
                            <a:off x="0" y="0"/>
                            <a:ext cx="952500" cy="381000"/>
                          </a:xfrm>
                          <a:prstGeom prst="rect">
                            <a:avLst/>
                          </a:prstGeom>
                        </pic:spPr>
                      </pic:pic>
                    </a:graphicData>
                  </a:graphic>
                </wp:inline>
              </w:drawing>
            </w:r>
            <w:r w:rsidRPr="00D03E1F">
              <w:rPr>
                <w:rFonts w:ascii="Times New Roman" w:hAnsi="Times New Roman" w:cs="Times New Roman"/>
                <w:color w:val="000000"/>
                <w:sz w:val="24"/>
                <w:szCs w:val="24"/>
                <w:lang w:val="ru-RU"/>
              </w:rPr>
              <w:t xml:space="preserve"> </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Условие плавания тела. Плавание судов и воздухоплавание</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1.24</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Механические колебания. Амплитуда, период и частота колебаний. Формула, связывающая частоту и период колебаний:</w:t>
            </w:r>
          </w:p>
          <w:p w:rsidR="003058F8" w:rsidRPr="00D03E1F" w:rsidRDefault="00674081">
            <w:pPr>
              <w:spacing w:after="0"/>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noProof/>
                <w:sz w:val="24"/>
                <w:szCs w:val="24"/>
                <w:lang w:val="ru-RU" w:eastAsia="ru-RU"/>
              </w:rPr>
              <w:drawing>
                <wp:inline distT="0" distB="0" distL="0" distR="0">
                  <wp:extent cx="600075" cy="409575"/>
                  <wp:effectExtent l="0" t="0" r="0" b="0"/>
                  <wp:docPr id="26" name="Изображение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Изображение 26"/>
                          <pic:cNvPicPr>
                            <a:picLocks noChangeAspect="1"/>
                          </pic:cNvPicPr>
                        </pic:nvPicPr>
                        <pic:blipFill>
                          <a:blip r:embed="rId230"/>
                          <a:stretch>
                            <a:fillRect/>
                          </a:stretch>
                        </pic:blipFill>
                        <pic:spPr>
                          <a:xfrm>
                            <a:off x="0" y="0"/>
                            <a:ext cx="600075" cy="409575"/>
                          </a:xfrm>
                          <a:prstGeom prst="rect">
                            <a:avLst/>
                          </a:prstGeom>
                        </pic:spPr>
                      </pic:pic>
                    </a:graphicData>
                  </a:graphic>
                </wp:inline>
              </w:drawing>
            </w:r>
            <w:r w:rsidRPr="00D03E1F">
              <w:rPr>
                <w:rFonts w:ascii="Times New Roman" w:hAnsi="Times New Roman" w:cs="Times New Roman"/>
                <w:color w:val="000000"/>
                <w:sz w:val="24"/>
                <w:szCs w:val="24"/>
                <w:lang w:val="ru-RU"/>
              </w:rPr>
              <w:t xml:space="preserve"> </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1.25</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Математический и пружинный маятники. Превращение энергии при колебательном движении</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1.26</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Затухающие колебания. Вынужденные колебания. Резонанс</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1.27</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Механические волны. Продольные и поперечные волны. Длина волны и скорость распространения волны:</w:t>
            </w:r>
          </w:p>
          <w:p w:rsidR="003058F8" w:rsidRPr="00D03E1F" w:rsidRDefault="00674081">
            <w:pPr>
              <w:spacing w:after="0"/>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noProof/>
                <w:sz w:val="24"/>
                <w:szCs w:val="24"/>
                <w:lang w:val="ru-RU" w:eastAsia="ru-RU"/>
              </w:rPr>
              <w:drawing>
                <wp:inline distT="0" distB="0" distL="0" distR="0">
                  <wp:extent cx="771525" cy="238125"/>
                  <wp:effectExtent l="0" t="0" r="0" b="0"/>
                  <wp:docPr id="27" name="Изображение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Изображение 27"/>
                          <pic:cNvPicPr>
                            <a:picLocks noChangeAspect="1"/>
                          </pic:cNvPicPr>
                        </pic:nvPicPr>
                        <pic:blipFill>
                          <a:blip r:embed="rId231"/>
                          <a:stretch>
                            <a:fillRect/>
                          </a:stretch>
                        </pic:blipFill>
                        <pic:spPr>
                          <a:xfrm>
                            <a:off x="0" y="0"/>
                            <a:ext cx="771525" cy="238125"/>
                          </a:xfrm>
                          <a:prstGeom prst="rect">
                            <a:avLst/>
                          </a:prstGeom>
                        </pic:spPr>
                      </pic:pic>
                    </a:graphicData>
                  </a:graphic>
                </wp:inline>
              </w:drawing>
            </w:r>
            <w:r w:rsidRPr="00D03E1F">
              <w:rPr>
                <w:rFonts w:ascii="Times New Roman" w:hAnsi="Times New Roman" w:cs="Times New Roman"/>
                <w:color w:val="000000"/>
                <w:sz w:val="24"/>
                <w:szCs w:val="24"/>
                <w:lang w:val="ru-RU"/>
              </w:rPr>
              <w:t xml:space="preserve"> </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1.28</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Звук. Громкость и высота звука. Отражение звуковой волны на границе двух сред. Инфразвук и ультразвук</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1.29</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i/>
                <w:color w:val="000000"/>
                <w:sz w:val="24"/>
                <w:szCs w:val="24"/>
                <w:lang w:val="ru-RU"/>
              </w:rPr>
              <w:t>Практические работы</w:t>
            </w:r>
            <w:r w:rsidRPr="00D03E1F">
              <w:rPr>
                <w:rFonts w:ascii="Times New Roman" w:hAnsi="Times New Roman" w:cs="Times New Roman"/>
                <w:color w:val="000000"/>
                <w:sz w:val="24"/>
                <w:szCs w:val="24"/>
                <w:lang w:val="ru-RU"/>
              </w:rPr>
              <w:t xml:space="preserve"> </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Проверка условия равновесия рычага</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1.30</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i/>
                <w:color w:val="000000"/>
                <w:sz w:val="24"/>
                <w:szCs w:val="24"/>
                <w:lang w:val="ru-RU"/>
              </w:rPr>
              <w:t>Физические явления в природе:</w:t>
            </w:r>
            <w:r w:rsidRPr="00D03E1F">
              <w:rPr>
                <w:rFonts w:ascii="Times New Roman" w:hAnsi="Times New Roman" w:cs="Times New Roman"/>
                <w:color w:val="000000"/>
                <w:sz w:val="24"/>
                <w:szCs w:val="24"/>
                <w:lang w:val="ru-RU"/>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1.31</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i/>
                <w:color w:val="000000"/>
                <w:sz w:val="24"/>
                <w:szCs w:val="24"/>
                <w:lang w:val="ru-RU"/>
              </w:rPr>
              <w:t>Технические устройства:</w:t>
            </w:r>
            <w:r w:rsidRPr="00D03E1F">
              <w:rPr>
                <w:rFonts w:ascii="Times New Roman" w:hAnsi="Times New Roman" w:cs="Times New Roman"/>
                <w:color w:val="000000"/>
                <w:sz w:val="24"/>
                <w:szCs w:val="24"/>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ТЕПЛОВЫЕ ЯВЛЕНИЯ</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2.1</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2.2</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Движение частиц вещества. Связь скорости движения частиц с температурой. Броуновское движение, диффузия</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2.3</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Смачивание и капиллярные явления</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2.4</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Тепловое расширение и сжатие</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2.5</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Тепловое равновесие</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2.6</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Внутренняя энергия. Работа и теплопередача как способы изменения внутренней энергии</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2.7</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Виды теплопередачи: теплопроводность, конвекция, излучение</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2.8</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Нагревание и охлаждение тел. Количество теплоты. Удельная теплоёмкость:</w:t>
            </w:r>
          </w:p>
          <w:p w:rsidR="003058F8" w:rsidRPr="00D03E1F" w:rsidRDefault="00674081">
            <w:pPr>
              <w:spacing w:after="0"/>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noProof/>
                <w:sz w:val="24"/>
                <w:szCs w:val="24"/>
                <w:lang w:val="ru-RU" w:eastAsia="ru-RU"/>
              </w:rPr>
              <w:drawing>
                <wp:inline distT="0" distB="0" distL="0" distR="0">
                  <wp:extent cx="1152525" cy="323850"/>
                  <wp:effectExtent l="0" t="0" r="0" b="0"/>
                  <wp:docPr id="28" name="Изображение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Изображение 28"/>
                          <pic:cNvPicPr>
                            <a:picLocks noChangeAspect="1"/>
                          </pic:cNvPicPr>
                        </pic:nvPicPr>
                        <pic:blipFill>
                          <a:blip r:embed="rId232"/>
                          <a:stretch>
                            <a:fillRect/>
                          </a:stretch>
                        </pic:blipFill>
                        <pic:spPr>
                          <a:xfrm>
                            <a:off x="0" y="0"/>
                            <a:ext cx="1152525" cy="323850"/>
                          </a:xfrm>
                          <a:prstGeom prst="rect">
                            <a:avLst/>
                          </a:prstGeom>
                        </pic:spPr>
                      </pic:pic>
                    </a:graphicData>
                  </a:graphic>
                </wp:inline>
              </w:drawing>
            </w:r>
            <w:r w:rsidRPr="00D03E1F">
              <w:rPr>
                <w:rFonts w:ascii="Times New Roman" w:hAnsi="Times New Roman" w:cs="Times New Roman"/>
                <w:color w:val="000000"/>
                <w:sz w:val="24"/>
                <w:szCs w:val="24"/>
                <w:lang w:val="ru-RU"/>
              </w:rPr>
              <w:t xml:space="preserve"> </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2.9</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Закон сохранения энергии в тепловых процессах. Уравнение теплового баланса:</w:t>
            </w:r>
          </w:p>
          <w:p w:rsidR="003058F8" w:rsidRPr="00D03E1F" w:rsidRDefault="00674081">
            <w:pPr>
              <w:spacing w:after="0"/>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noProof/>
                <w:sz w:val="24"/>
                <w:szCs w:val="24"/>
                <w:lang w:val="ru-RU" w:eastAsia="ru-RU"/>
              </w:rPr>
              <w:drawing>
                <wp:inline distT="0" distB="0" distL="0" distR="0">
                  <wp:extent cx="1162050" cy="304800"/>
                  <wp:effectExtent l="0" t="0" r="0" b="0"/>
                  <wp:docPr id="29" name="Изображение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Изображение 29"/>
                          <pic:cNvPicPr>
                            <a:picLocks noChangeAspect="1"/>
                          </pic:cNvPicPr>
                        </pic:nvPicPr>
                        <pic:blipFill>
                          <a:blip r:embed="rId233"/>
                          <a:stretch>
                            <a:fillRect/>
                          </a:stretch>
                        </pic:blipFill>
                        <pic:spPr>
                          <a:xfrm>
                            <a:off x="0" y="0"/>
                            <a:ext cx="1162050" cy="304800"/>
                          </a:xfrm>
                          <a:prstGeom prst="rect">
                            <a:avLst/>
                          </a:prstGeom>
                        </pic:spPr>
                      </pic:pic>
                    </a:graphicData>
                  </a:graphic>
                </wp:inline>
              </w:drawing>
            </w:r>
            <w:r w:rsidRPr="00D03E1F">
              <w:rPr>
                <w:rFonts w:ascii="Times New Roman" w:hAnsi="Times New Roman" w:cs="Times New Roman"/>
                <w:color w:val="000000"/>
                <w:sz w:val="24"/>
                <w:szCs w:val="24"/>
                <w:lang w:val="ru-RU"/>
              </w:rPr>
              <w:t xml:space="preserve"> </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2.10</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Испарение и конденсация. Изменение внутренней энергии в процессе испарения и конденсации. Кипение жидкости. Удельная теплота парообразования:</w:t>
            </w:r>
            <w:r w:rsidRPr="00D03E1F">
              <w:rPr>
                <w:rFonts w:ascii="Times New Roman" w:hAnsi="Times New Roman" w:cs="Times New Roman"/>
                <w:i/>
                <w:color w:val="000000"/>
                <w:sz w:val="24"/>
                <w:szCs w:val="24"/>
                <w:lang w:val="ru-RU"/>
              </w:rPr>
              <w:t xml:space="preserve"> L = Q/m</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2.11</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Влажность воздуха</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2.12</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Плавление и кристаллизация. Изменение внутренней энергии при плавлении и кристаллизации. Удельная теплота плавления:</w:t>
            </w:r>
          </w:p>
          <w:p w:rsidR="003058F8" w:rsidRPr="00D03E1F" w:rsidRDefault="00674081">
            <w:pPr>
              <w:spacing w:after="0"/>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noProof/>
                <w:sz w:val="24"/>
                <w:szCs w:val="24"/>
                <w:lang w:val="ru-RU" w:eastAsia="ru-RU"/>
              </w:rPr>
              <w:drawing>
                <wp:inline distT="0" distB="0" distL="0" distR="0">
                  <wp:extent cx="590550" cy="542925"/>
                  <wp:effectExtent l="0" t="0" r="0" b="0"/>
                  <wp:docPr id="30" name="Изображение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Изображение 30"/>
                          <pic:cNvPicPr>
                            <a:picLocks noChangeAspect="1"/>
                          </pic:cNvPicPr>
                        </pic:nvPicPr>
                        <pic:blipFill>
                          <a:blip r:embed="rId234"/>
                          <a:stretch>
                            <a:fillRect/>
                          </a:stretch>
                        </pic:blipFill>
                        <pic:spPr>
                          <a:xfrm>
                            <a:off x="0" y="0"/>
                            <a:ext cx="590550" cy="542925"/>
                          </a:xfrm>
                          <a:prstGeom prst="rect">
                            <a:avLst/>
                          </a:prstGeom>
                        </pic:spPr>
                      </pic:pic>
                    </a:graphicData>
                  </a:graphic>
                </wp:inline>
              </w:drawing>
            </w:r>
            <w:r w:rsidRPr="00D03E1F">
              <w:rPr>
                <w:rFonts w:ascii="Times New Roman" w:hAnsi="Times New Roman" w:cs="Times New Roman"/>
                <w:color w:val="000000"/>
                <w:sz w:val="24"/>
                <w:szCs w:val="24"/>
                <w:lang w:val="ru-RU"/>
              </w:rPr>
              <w:t xml:space="preserve"> </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2.13</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Внутренняя энергия сгорания топлива. Удельная теплота сгорания топлива: </w:t>
            </w:r>
            <w:r w:rsidRPr="00D03E1F">
              <w:rPr>
                <w:rFonts w:ascii="Times New Roman" w:hAnsi="Times New Roman" w:cs="Times New Roman"/>
                <w:i/>
                <w:color w:val="000000"/>
                <w:sz w:val="24"/>
                <w:szCs w:val="24"/>
                <w:lang w:val="ru-RU"/>
              </w:rPr>
              <w:t>q = Q/m</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2.14</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Принципы работы тепловых двигателей. КПД теплового двигателя</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2.15</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i/>
                <w:color w:val="000000"/>
                <w:sz w:val="24"/>
                <w:szCs w:val="24"/>
                <w:lang w:val="ru-RU"/>
              </w:rPr>
              <w:t>Практические работы</w:t>
            </w:r>
            <w:r w:rsidRPr="00D03E1F">
              <w:rPr>
                <w:rFonts w:ascii="Times New Roman" w:hAnsi="Times New Roman" w:cs="Times New Roman"/>
                <w:color w:val="000000"/>
                <w:sz w:val="24"/>
                <w:szCs w:val="24"/>
                <w:lang w:val="ru-RU"/>
              </w:rPr>
              <w:t xml:space="preserve"> </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2.16</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i/>
                <w:color w:val="000000"/>
                <w:sz w:val="24"/>
                <w:szCs w:val="24"/>
                <w:lang w:val="ru-RU"/>
              </w:rPr>
              <w:t>Физические явления в природе:</w:t>
            </w:r>
            <w:r w:rsidRPr="00D03E1F">
              <w:rPr>
                <w:rFonts w:ascii="Times New Roman" w:hAnsi="Times New Roman" w:cs="Times New Roman"/>
                <w:color w:val="000000"/>
                <w:sz w:val="24"/>
                <w:szCs w:val="24"/>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2.17</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i/>
                <w:color w:val="000000"/>
                <w:sz w:val="24"/>
                <w:szCs w:val="24"/>
                <w:lang w:val="ru-RU"/>
              </w:rPr>
              <w:t>Технические устройства:</w:t>
            </w:r>
            <w:r w:rsidRPr="00D03E1F">
              <w:rPr>
                <w:rFonts w:ascii="Times New Roman" w:hAnsi="Times New Roman" w:cs="Times New Roman"/>
                <w:color w:val="000000"/>
                <w:sz w:val="24"/>
                <w:szCs w:val="24"/>
                <w:lang w:val="ru-RU"/>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ЭЛЕКТРОМАГНИТНЫЕ ЯВЛЕНИЯ</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3.1</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Электризация тел. Два вида электрических зарядов</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3.2</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Взаимодействие заряженных тел. Закон Кулона</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3.3</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Закон сохранения электрического заряда</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3.4</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3.5</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Носители электрических зарядов. Действие электрического поля на электрические заряды. Проводники и диэлектрики</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3.6</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Постоянный электрический ток. Действия электрического тока. Сила тока. Напряжение.</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i/>
                <w:color w:val="000000"/>
                <w:sz w:val="24"/>
                <w:szCs w:val="24"/>
                <w:lang w:val="ru-RU"/>
              </w:rPr>
              <w:t>I = q/t , U = A/q</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3.7</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Электрическое сопротивление. Удельное электрическое сопротивление:</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i/>
                <w:color w:val="000000"/>
                <w:sz w:val="24"/>
                <w:szCs w:val="24"/>
                <w:lang w:val="ru-RU"/>
              </w:rPr>
              <w:t>R = pl/S</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3.8</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Закон Ома для участка электрической цепи:</w:t>
            </w:r>
            <w:r w:rsidRPr="00D03E1F">
              <w:rPr>
                <w:rFonts w:ascii="Times New Roman" w:hAnsi="Times New Roman" w:cs="Times New Roman"/>
                <w:i/>
                <w:color w:val="000000"/>
                <w:sz w:val="24"/>
                <w:szCs w:val="24"/>
                <w:lang w:val="ru-RU"/>
              </w:rPr>
              <w:t xml:space="preserve"> I = U/R</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3.9</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Последовательное соединение проводников:</w:t>
            </w:r>
          </w:p>
          <w:p w:rsidR="003058F8" w:rsidRPr="00D03E1F" w:rsidRDefault="00674081">
            <w:pPr>
              <w:spacing w:after="0"/>
              <w:ind w:left="365"/>
              <w:rPr>
                <w:rFonts w:ascii="Times New Roman" w:hAnsi="Times New Roman" w:cs="Times New Roman"/>
                <w:color w:val="000000"/>
                <w:sz w:val="24"/>
                <w:szCs w:val="24"/>
                <w:lang w:val="ru-RU"/>
              </w:rPr>
            </w:pP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noProof/>
                <w:sz w:val="24"/>
                <w:szCs w:val="24"/>
                <w:lang w:val="ru-RU" w:eastAsia="ru-RU"/>
              </w:rPr>
              <w:drawing>
                <wp:inline distT="0" distB="0" distL="0" distR="0">
                  <wp:extent cx="2333625" cy="466725"/>
                  <wp:effectExtent l="0" t="0" r="0" b="0"/>
                  <wp:docPr id="31" name="Изображение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Изображение 31"/>
                          <pic:cNvPicPr>
                            <a:picLocks noChangeAspect="1"/>
                          </pic:cNvPicPr>
                        </pic:nvPicPr>
                        <pic:blipFill>
                          <a:blip r:embed="rId235"/>
                          <a:stretch>
                            <a:fillRect/>
                          </a:stretch>
                        </pic:blipFill>
                        <pic:spPr>
                          <a:xfrm>
                            <a:off x="0" y="0"/>
                            <a:ext cx="2333625" cy="466725"/>
                          </a:xfrm>
                          <a:prstGeom prst="rect">
                            <a:avLst/>
                          </a:prstGeom>
                        </pic:spPr>
                      </pic:pic>
                    </a:graphicData>
                  </a:graphic>
                </wp:inline>
              </w:drawing>
            </w:r>
            <w:r w:rsidRPr="00D03E1F">
              <w:rPr>
                <w:rFonts w:ascii="Times New Roman" w:hAnsi="Times New Roman" w:cs="Times New Roman"/>
                <w:color w:val="000000"/>
                <w:sz w:val="24"/>
                <w:szCs w:val="24"/>
                <w:lang w:val="ru-RU"/>
              </w:rPr>
              <w:t xml:space="preserve"> </w:t>
            </w:r>
          </w:p>
          <w:p w:rsidR="003058F8" w:rsidRPr="00D03E1F" w:rsidRDefault="00674081">
            <w:pPr>
              <w:spacing w:after="0"/>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Параллельное соединение проводников равного сопротивления:</w:t>
            </w:r>
          </w:p>
          <w:p w:rsidR="003058F8" w:rsidRPr="00D03E1F" w:rsidRDefault="00674081">
            <w:pPr>
              <w:spacing w:after="0"/>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noProof/>
                <w:sz w:val="24"/>
                <w:szCs w:val="24"/>
                <w:lang w:val="ru-RU" w:eastAsia="ru-RU"/>
              </w:rPr>
              <w:drawing>
                <wp:inline distT="0" distB="0" distL="0" distR="0">
                  <wp:extent cx="1857375" cy="542925"/>
                  <wp:effectExtent l="0" t="0" r="0" b="0"/>
                  <wp:docPr id="32" name="Изображение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Изображение 32"/>
                          <pic:cNvPicPr>
                            <a:picLocks noChangeAspect="1"/>
                          </pic:cNvPicPr>
                        </pic:nvPicPr>
                        <pic:blipFill>
                          <a:blip r:embed="rId236"/>
                          <a:stretch>
                            <a:fillRect/>
                          </a:stretch>
                        </pic:blipFill>
                        <pic:spPr>
                          <a:xfrm>
                            <a:off x="0" y="0"/>
                            <a:ext cx="1857375" cy="542925"/>
                          </a:xfrm>
                          <a:prstGeom prst="rect">
                            <a:avLst/>
                          </a:prstGeom>
                        </pic:spPr>
                      </pic:pic>
                    </a:graphicData>
                  </a:graphic>
                </wp:inline>
              </w:drawing>
            </w:r>
            <w:r w:rsidRPr="00D03E1F">
              <w:rPr>
                <w:rFonts w:ascii="Times New Roman" w:hAnsi="Times New Roman" w:cs="Times New Roman"/>
                <w:color w:val="000000"/>
                <w:sz w:val="24"/>
                <w:szCs w:val="24"/>
                <w:lang w:val="ru-RU"/>
              </w:rPr>
              <w:t xml:space="preserve"> </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Смешанные соединения проводников</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3.10</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Работа и мощность электрического тока. </w:t>
            </w:r>
            <w:r w:rsidRPr="00D03E1F">
              <w:rPr>
                <w:rFonts w:ascii="Times New Roman" w:hAnsi="Times New Roman" w:cs="Times New Roman"/>
                <w:i/>
                <w:color w:val="000000"/>
                <w:sz w:val="24"/>
                <w:szCs w:val="24"/>
                <w:lang w:val="ru-RU"/>
              </w:rPr>
              <w:t>A = UIt, P = UI</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3.11</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Закон Джоуля – Ленца:</w:t>
            </w:r>
          </w:p>
          <w:p w:rsidR="003058F8" w:rsidRPr="00D03E1F" w:rsidRDefault="00674081">
            <w:pPr>
              <w:spacing w:after="0"/>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 </w:t>
            </w:r>
            <w:r w:rsidRPr="00D03E1F">
              <w:rPr>
                <w:rFonts w:ascii="Times New Roman" w:hAnsi="Times New Roman" w:cs="Times New Roman"/>
                <w:noProof/>
                <w:sz w:val="24"/>
                <w:szCs w:val="24"/>
                <w:lang w:val="ru-RU" w:eastAsia="ru-RU"/>
              </w:rPr>
              <w:drawing>
                <wp:inline distT="0" distB="0" distL="0" distR="0">
                  <wp:extent cx="885825" cy="361950"/>
                  <wp:effectExtent l="0" t="0" r="0" b="0"/>
                  <wp:docPr id="33" name="Изображение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Изображение 33"/>
                          <pic:cNvPicPr>
                            <a:picLocks noChangeAspect="1"/>
                          </pic:cNvPicPr>
                        </pic:nvPicPr>
                        <pic:blipFill>
                          <a:blip r:embed="rId237"/>
                          <a:stretch>
                            <a:fillRect/>
                          </a:stretch>
                        </pic:blipFill>
                        <pic:spPr>
                          <a:xfrm>
                            <a:off x="0" y="0"/>
                            <a:ext cx="885825" cy="361950"/>
                          </a:xfrm>
                          <a:prstGeom prst="rect">
                            <a:avLst/>
                          </a:prstGeom>
                        </pic:spPr>
                      </pic:pic>
                    </a:graphicData>
                  </a:graphic>
                </wp:inline>
              </w:drawing>
            </w:r>
            <w:r w:rsidRPr="00D03E1F">
              <w:rPr>
                <w:rFonts w:ascii="Times New Roman" w:hAnsi="Times New Roman" w:cs="Times New Roman"/>
                <w:color w:val="000000"/>
                <w:sz w:val="24"/>
                <w:szCs w:val="24"/>
                <w:lang w:val="ru-RU"/>
              </w:rPr>
              <w:t xml:space="preserve"> </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3.12</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Опыт Эрстеда. Магнитное поле прямого проводника с током. Линии магнитной индукции </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3.13</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Магнитное поле постоянного магнита. Взаимодействие постоянных магнитов </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3.14</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Действие магнитного поля на проводник с током</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3.15</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Опыты Фарадея. Явление электромагнитной индукции. Правило Ленца</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3.16</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i/>
                <w:color w:val="000000"/>
                <w:sz w:val="24"/>
                <w:szCs w:val="24"/>
                <w:lang w:val="ru-RU"/>
              </w:rPr>
              <w:t>Практические работы</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Измерение электрического сопротивления резистора; мощности электрического тока; работы электрического тока.</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3.17</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i/>
                <w:color w:val="000000"/>
                <w:sz w:val="24"/>
                <w:szCs w:val="24"/>
                <w:lang w:val="ru-RU"/>
              </w:rPr>
              <w:t>Физические явления в природе:</w:t>
            </w:r>
            <w:r w:rsidRPr="00D03E1F">
              <w:rPr>
                <w:rFonts w:ascii="Times New Roman" w:hAnsi="Times New Roman" w:cs="Times New Roman"/>
                <w:color w:val="000000"/>
                <w:sz w:val="24"/>
                <w:szCs w:val="24"/>
                <w:lang w:val="ru-RU"/>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3.18</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i/>
                <w:color w:val="000000"/>
                <w:sz w:val="24"/>
                <w:szCs w:val="24"/>
                <w:lang w:val="ru-RU"/>
              </w:rPr>
              <w:t>Технические устройства:</w:t>
            </w:r>
            <w:r w:rsidRPr="00D03E1F">
              <w:rPr>
                <w:rFonts w:ascii="Times New Roman" w:hAnsi="Times New Roman" w:cs="Times New Roman"/>
                <w:color w:val="000000"/>
                <w:sz w:val="24"/>
                <w:szCs w:val="24"/>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3.19</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Электромагнитные волны. Шкала электромагнитных волн</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3.20</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Лучевая модель света. Прямолинейное распространение света</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3.21</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Закон отражения света. Плоское зеркало</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3.22</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Преломление света. Закон преломления света </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3.23</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Дисперсия света</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3.24</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 xml:space="preserve">Линза. Ход лучей в линзе. Фокусное расстояние линзы. Оптическая сила линзы: </w:t>
            </w:r>
            <w:r w:rsidRPr="00D03E1F">
              <w:rPr>
                <w:rFonts w:ascii="Times New Roman" w:hAnsi="Times New Roman" w:cs="Times New Roman"/>
                <w:i/>
                <w:color w:val="000000"/>
                <w:sz w:val="24"/>
                <w:szCs w:val="24"/>
                <w:lang w:val="ru-RU"/>
              </w:rPr>
              <w:t>D</w:t>
            </w:r>
            <w:r w:rsidRPr="00D03E1F">
              <w:rPr>
                <w:rFonts w:ascii="Times New Roman" w:hAnsi="Times New Roman" w:cs="Times New Roman"/>
                <w:color w:val="000000"/>
                <w:sz w:val="24"/>
                <w:szCs w:val="24"/>
                <w:lang w:val="ru-RU"/>
              </w:rPr>
              <w:t xml:space="preserve"> = 1/</w:t>
            </w:r>
            <w:r w:rsidRPr="00D03E1F">
              <w:rPr>
                <w:rFonts w:ascii="Times New Roman" w:hAnsi="Times New Roman" w:cs="Times New Roman"/>
                <w:i/>
                <w:color w:val="000000"/>
                <w:sz w:val="24"/>
                <w:szCs w:val="24"/>
                <w:lang w:val="ru-RU"/>
              </w:rPr>
              <w:t>F</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3.25</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Глаз как оптическая система. Оптические приборы</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3.26</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i/>
                <w:color w:val="000000"/>
                <w:sz w:val="24"/>
                <w:szCs w:val="24"/>
                <w:lang w:val="ru-RU"/>
              </w:rPr>
              <w:t>Практические работы</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3.27</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i/>
                <w:color w:val="000000"/>
                <w:sz w:val="24"/>
                <w:szCs w:val="24"/>
                <w:lang w:val="ru-RU"/>
              </w:rPr>
              <w:t>Физические явления в природе:</w:t>
            </w:r>
            <w:r w:rsidRPr="00D03E1F">
              <w:rPr>
                <w:rFonts w:ascii="Times New Roman" w:hAnsi="Times New Roman" w:cs="Times New Roman"/>
                <w:color w:val="000000"/>
                <w:sz w:val="24"/>
                <w:szCs w:val="24"/>
                <w:lang w:val="ru-RU"/>
              </w:rPr>
              <w:t xml:space="preserve"> затмения Солнца и Луны, цвета тел, оптические явления в атмосфере (цвет неба, рефракция, радуга, мираж)</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3.28</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i/>
                <w:color w:val="000000"/>
                <w:sz w:val="24"/>
                <w:szCs w:val="24"/>
                <w:lang w:val="ru-RU"/>
              </w:rPr>
              <w:t>Технические устройства:</w:t>
            </w:r>
            <w:r w:rsidRPr="00D03E1F">
              <w:rPr>
                <w:rFonts w:ascii="Times New Roman" w:hAnsi="Times New Roman" w:cs="Times New Roman"/>
                <w:color w:val="000000"/>
                <w:sz w:val="24"/>
                <w:szCs w:val="24"/>
                <w:lang w:val="ru-RU"/>
              </w:rPr>
              <w:t xml:space="preserve"> очки, перископ, фотоаппарат, оптические световоды</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КВАНТОВЫЕ ЯВЛЕНИЯ</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4.1</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Радиоактивность. Альфа-, бета-, гамма-излучения. Реакции альфа-и бета-распада</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4.2</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Опыты Резерфорда по рассеянию альфа-частиц. Планетарная модель атома</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4.3</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Состав атомного ядра. Изотопы</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4.4</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Период полураспада атомных ядер</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4.5</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Ядерные реакции. Законы сохранения зарядового и массового чисел</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4.6</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i/>
                <w:color w:val="000000"/>
                <w:sz w:val="24"/>
                <w:szCs w:val="24"/>
                <w:lang w:val="ru-RU"/>
              </w:rPr>
              <w:t>Физические явления в природе:</w:t>
            </w:r>
            <w:r w:rsidRPr="00D03E1F">
              <w:rPr>
                <w:rFonts w:ascii="Times New Roman" w:hAnsi="Times New Roman" w:cs="Times New Roman"/>
                <w:color w:val="000000"/>
                <w:sz w:val="24"/>
                <w:szCs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3058F8" w:rsidRPr="00D03E1F">
        <w:trPr>
          <w:trHeight w:val="144"/>
          <w:tblCellSpacing w:w="0" w:type="dxa"/>
        </w:trPr>
        <w:tc>
          <w:tcPr>
            <w:tcW w:w="844"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color w:val="000000"/>
                <w:sz w:val="24"/>
                <w:szCs w:val="24"/>
                <w:lang w:val="ru-RU"/>
              </w:rPr>
              <w:t>4.7</w:t>
            </w:r>
          </w:p>
        </w:tc>
        <w:tc>
          <w:tcPr>
            <w:tcW w:w="13599" w:type="dxa"/>
            <w:tcMar>
              <w:top w:w="50" w:type="dxa"/>
              <w:left w:w="100" w:type="dxa"/>
            </w:tcMar>
            <w:vAlign w:val="center"/>
          </w:tcPr>
          <w:p w:rsidR="003058F8" w:rsidRPr="00D03E1F" w:rsidRDefault="00674081">
            <w:pPr>
              <w:spacing w:after="0" w:line="336" w:lineRule="auto"/>
              <w:ind w:left="365"/>
              <w:rPr>
                <w:rFonts w:ascii="Times New Roman" w:hAnsi="Times New Roman" w:cs="Times New Roman"/>
                <w:sz w:val="24"/>
                <w:szCs w:val="24"/>
                <w:lang w:val="ru-RU"/>
              </w:rPr>
            </w:pPr>
            <w:r w:rsidRPr="00D03E1F">
              <w:rPr>
                <w:rFonts w:ascii="Times New Roman" w:hAnsi="Times New Roman" w:cs="Times New Roman"/>
                <w:i/>
                <w:color w:val="000000"/>
                <w:sz w:val="24"/>
                <w:szCs w:val="24"/>
                <w:lang w:val="ru-RU"/>
              </w:rPr>
              <w:t>Технические устройства:</w:t>
            </w:r>
            <w:r w:rsidRPr="00D03E1F">
              <w:rPr>
                <w:rFonts w:ascii="Times New Roman" w:hAnsi="Times New Roman" w:cs="Times New Roman"/>
                <w:color w:val="000000"/>
                <w:sz w:val="24"/>
                <w:szCs w:val="24"/>
                <w:lang w:val="ru-RU"/>
              </w:rPr>
              <w:t xml:space="preserve"> спектроскоп, индивидуальный дозиметр, камера Вильсона, ядерная энергетика</w:t>
            </w:r>
          </w:p>
        </w:tc>
      </w:tr>
      <w:bookmarkEnd w:id="19"/>
    </w:tbl>
    <w:p w:rsidR="003058F8" w:rsidRPr="00D03E1F" w:rsidRDefault="003058F8">
      <w:pPr>
        <w:rPr>
          <w:rFonts w:ascii="Times New Roman" w:hAnsi="Times New Roman" w:cs="Times New Roman"/>
          <w:sz w:val="24"/>
          <w:szCs w:val="24"/>
          <w:lang w:val="ru-RU"/>
        </w:rPr>
      </w:pPr>
    </w:p>
    <w:sectPr w:rsidR="003058F8" w:rsidRPr="00D03E1F">
      <w:pgSz w:w="11907" w:h="16839"/>
      <w:pgMar w:top="1134" w:right="850" w:bottom="1134" w:left="1134" w:header="720" w:footer="720"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460D" w:rsidRDefault="0074460D">
      <w:pPr>
        <w:spacing w:line="240" w:lineRule="auto"/>
      </w:pPr>
      <w:r>
        <w:separator/>
      </w:r>
    </w:p>
  </w:endnote>
  <w:endnote w:type="continuationSeparator" w:id="0">
    <w:p w:rsidR="0074460D" w:rsidRDefault="007446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460D" w:rsidRDefault="0074460D">
      <w:pPr>
        <w:spacing w:after="0"/>
      </w:pPr>
      <w:r>
        <w:separator/>
      </w:r>
    </w:p>
  </w:footnote>
  <w:footnote w:type="continuationSeparator" w:id="0">
    <w:p w:rsidR="0074460D" w:rsidRDefault="0074460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13A4B87"/>
    <w:multiLevelType w:val="singleLevel"/>
    <w:tmpl w:val="813A4B87"/>
    <w:lvl w:ilvl="0">
      <w:start w:val="1"/>
      <w:numFmt w:val="bullet"/>
      <w:lvlText w:val=""/>
      <w:lvlJc w:val="left"/>
      <w:pPr>
        <w:ind w:left="927" w:hanging="360"/>
      </w:pPr>
      <w:rPr>
        <w:rFonts w:ascii="Symbol" w:hAnsi="Symbol" w:hint="default"/>
      </w:rPr>
    </w:lvl>
  </w:abstractNum>
  <w:abstractNum w:abstractNumId="1" w15:restartNumberingAfterBreak="0">
    <w:nsid w:val="8461FADE"/>
    <w:multiLevelType w:val="singleLevel"/>
    <w:tmpl w:val="8461FADE"/>
    <w:lvl w:ilvl="0">
      <w:start w:val="1"/>
      <w:numFmt w:val="bullet"/>
      <w:lvlText w:val=""/>
      <w:lvlJc w:val="left"/>
      <w:pPr>
        <w:ind w:left="927" w:hanging="360"/>
      </w:pPr>
      <w:rPr>
        <w:rFonts w:ascii="Symbol" w:hAnsi="Symbol" w:hint="default"/>
      </w:rPr>
    </w:lvl>
  </w:abstractNum>
  <w:abstractNum w:abstractNumId="2" w15:restartNumberingAfterBreak="0">
    <w:nsid w:val="9239341B"/>
    <w:multiLevelType w:val="singleLevel"/>
    <w:tmpl w:val="9239341B"/>
    <w:lvl w:ilvl="0">
      <w:start w:val="1"/>
      <w:numFmt w:val="decimal"/>
      <w:lvlText w:val="%1."/>
      <w:lvlJc w:val="left"/>
      <w:pPr>
        <w:ind w:left="960" w:hanging="360"/>
      </w:pPr>
    </w:lvl>
  </w:abstractNum>
  <w:abstractNum w:abstractNumId="3" w15:restartNumberingAfterBreak="0">
    <w:nsid w:val="9288B902"/>
    <w:multiLevelType w:val="singleLevel"/>
    <w:tmpl w:val="9288B902"/>
    <w:lvl w:ilvl="0">
      <w:start w:val="1"/>
      <w:numFmt w:val="bullet"/>
      <w:lvlText w:val=""/>
      <w:lvlJc w:val="left"/>
      <w:pPr>
        <w:ind w:left="927" w:hanging="360"/>
      </w:pPr>
      <w:rPr>
        <w:rFonts w:ascii="Symbol" w:hAnsi="Symbol" w:hint="default"/>
      </w:rPr>
    </w:lvl>
  </w:abstractNum>
  <w:abstractNum w:abstractNumId="4" w15:restartNumberingAfterBreak="0">
    <w:nsid w:val="9C8AC8EF"/>
    <w:multiLevelType w:val="singleLevel"/>
    <w:tmpl w:val="9C8AC8EF"/>
    <w:lvl w:ilvl="0">
      <w:start w:val="1"/>
      <w:numFmt w:val="decimal"/>
      <w:lvlText w:val="%1."/>
      <w:lvlJc w:val="left"/>
      <w:pPr>
        <w:ind w:left="960" w:hanging="360"/>
      </w:pPr>
    </w:lvl>
  </w:abstractNum>
  <w:abstractNum w:abstractNumId="5" w15:restartNumberingAfterBreak="0">
    <w:nsid w:val="B0F1ACD9"/>
    <w:multiLevelType w:val="singleLevel"/>
    <w:tmpl w:val="B0F1ACD9"/>
    <w:lvl w:ilvl="0">
      <w:start w:val="1"/>
      <w:numFmt w:val="decimal"/>
      <w:lvlText w:val="%1."/>
      <w:lvlJc w:val="left"/>
      <w:pPr>
        <w:ind w:left="960" w:hanging="360"/>
      </w:pPr>
    </w:lvl>
  </w:abstractNum>
  <w:abstractNum w:abstractNumId="6" w15:restartNumberingAfterBreak="0">
    <w:nsid w:val="B5E306ED"/>
    <w:multiLevelType w:val="singleLevel"/>
    <w:tmpl w:val="B5E306ED"/>
    <w:lvl w:ilvl="0">
      <w:start w:val="1"/>
      <w:numFmt w:val="decimal"/>
      <w:lvlText w:val="%1."/>
      <w:lvlJc w:val="left"/>
      <w:pPr>
        <w:ind w:left="960" w:hanging="360"/>
      </w:pPr>
    </w:lvl>
  </w:abstractNum>
  <w:abstractNum w:abstractNumId="7" w15:restartNumberingAfterBreak="0">
    <w:nsid w:val="BE923771"/>
    <w:multiLevelType w:val="singleLevel"/>
    <w:tmpl w:val="BE923771"/>
    <w:lvl w:ilvl="0">
      <w:start w:val="1"/>
      <w:numFmt w:val="decimal"/>
      <w:lvlText w:val="%1."/>
      <w:lvlJc w:val="left"/>
      <w:pPr>
        <w:ind w:left="960" w:hanging="360"/>
      </w:pPr>
    </w:lvl>
  </w:abstractNum>
  <w:abstractNum w:abstractNumId="8" w15:restartNumberingAfterBreak="0">
    <w:nsid w:val="BF205925"/>
    <w:multiLevelType w:val="singleLevel"/>
    <w:tmpl w:val="BF205925"/>
    <w:lvl w:ilvl="0">
      <w:start w:val="1"/>
      <w:numFmt w:val="decimal"/>
      <w:lvlText w:val="%1."/>
      <w:lvlJc w:val="left"/>
      <w:pPr>
        <w:ind w:left="960" w:hanging="360"/>
      </w:pPr>
    </w:lvl>
  </w:abstractNum>
  <w:abstractNum w:abstractNumId="9" w15:restartNumberingAfterBreak="0">
    <w:nsid w:val="C8879AEF"/>
    <w:multiLevelType w:val="singleLevel"/>
    <w:tmpl w:val="C8879AEF"/>
    <w:lvl w:ilvl="0">
      <w:start w:val="1"/>
      <w:numFmt w:val="decimal"/>
      <w:lvlText w:val="%1."/>
      <w:lvlJc w:val="left"/>
      <w:pPr>
        <w:ind w:left="960" w:hanging="360"/>
      </w:pPr>
    </w:lvl>
  </w:abstractNum>
  <w:abstractNum w:abstractNumId="10" w15:restartNumberingAfterBreak="0">
    <w:nsid w:val="CF092B84"/>
    <w:multiLevelType w:val="singleLevel"/>
    <w:tmpl w:val="CF092B84"/>
    <w:lvl w:ilvl="0">
      <w:start w:val="1"/>
      <w:numFmt w:val="bullet"/>
      <w:lvlText w:val=""/>
      <w:lvlJc w:val="left"/>
      <w:pPr>
        <w:ind w:left="927" w:hanging="360"/>
      </w:pPr>
      <w:rPr>
        <w:rFonts w:ascii="Symbol" w:hAnsi="Symbol" w:hint="default"/>
      </w:rPr>
    </w:lvl>
  </w:abstractNum>
  <w:abstractNum w:abstractNumId="11" w15:restartNumberingAfterBreak="0">
    <w:nsid w:val="D7F9FE59"/>
    <w:multiLevelType w:val="singleLevel"/>
    <w:tmpl w:val="D7F9FE59"/>
    <w:lvl w:ilvl="0">
      <w:start w:val="1"/>
      <w:numFmt w:val="decimal"/>
      <w:lvlText w:val="%1."/>
      <w:lvlJc w:val="left"/>
      <w:pPr>
        <w:ind w:left="960" w:hanging="360"/>
      </w:pPr>
    </w:lvl>
  </w:abstractNum>
  <w:abstractNum w:abstractNumId="12" w15:restartNumberingAfterBreak="0">
    <w:nsid w:val="DCBA6B53"/>
    <w:multiLevelType w:val="singleLevel"/>
    <w:tmpl w:val="DCBA6B53"/>
    <w:lvl w:ilvl="0">
      <w:start w:val="1"/>
      <w:numFmt w:val="decimal"/>
      <w:lvlText w:val="%1."/>
      <w:lvlJc w:val="left"/>
      <w:pPr>
        <w:ind w:left="960" w:hanging="360"/>
      </w:pPr>
    </w:lvl>
  </w:abstractNum>
  <w:abstractNum w:abstractNumId="13" w15:restartNumberingAfterBreak="0">
    <w:nsid w:val="F4B5D9F5"/>
    <w:multiLevelType w:val="singleLevel"/>
    <w:tmpl w:val="F4B5D9F5"/>
    <w:lvl w:ilvl="0">
      <w:start w:val="1"/>
      <w:numFmt w:val="decimal"/>
      <w:lvlText w:val="%1."/>
      <w:lvlJc w:val="left"/>
      <w:pPr>
        <w:ind w:left="960" w:hanging="360"/>
      </w:pPr>
    </w:lvl>
  </w:abstractNum>
  <w:abstractNum w:abstractNumId="14" w15:restartNumberingAfterBreak="0">
    <w:nsid w:val="F7735DC9"/>
    <w:multiLevelType w:val="singleLevel"/>
    <w:tmpl w:val="F7735DC9"/>
    <w:lvl w:ilvl="0">
      <w:start w:val="1"/>
      <w:numFmt w:val="bullet"/>
      <w:lvlText w:val=""/>
      <w:lvlJc w:val="left"/>
      <w:pPr>
        <w:ind w:left="927" w:hanging="360"/>
      </w:pPr>
      <w:rPr>
        <w:rFonts w:ascii="Symbol" w:hAnsi="Symbol" w:hint="default"/>
      </w:rPr>
    </w:lvl>
  </w:abstractNum>
  <w:abstractNum w:abstractNumId="15" w15:restartNumberingAfterBreak="0">
    <w:nsid w:val="0053208E"/>
    <w:multiLevelType w:val="singleLevel"/>
    <w:tmpl w:val="0053208E"/>
    <w:lvl w:ilvl="0">
      <w:start w:val="1"/>
      <w:numFmt w:val="bullet"/>
      <w:lvlText w:val=""/>
      <w:lvlJc w:val="left"/>
      <w:pPr>
        <w:ind w:left="1647" w:hanging="360"/>
      </w:pPr>
      <w:rPr>
        <w:rFonts w:ascii="Symbol" w:hAnsi="Symbol" w:hint="default"/>
      </w:rPr>
    </w:lvl>
  </w:abstractNum>
  <w:abstractNum w:abstractNumId="16" w15:restartNumberingAfterBreak="0">
    <w:nsid w:val="0248C179"/>
    <w:multiLevelType w:val="singleLevel"/>
    <w:tmpl w:val="0248C179"/>
    <w:lvl w:ilvl="0">
      <w:start w:val="1"/>
      <w:numFmt w:val="decimal"/>
      <w:lvlText w:val="%1."/>
      <w:lvlJc w:val="left"/>
      <w:pPr>
        <w:ind w:left="960" w:hanging="360"/>
      </w:pPr>
    </w:lvl>
  </w:abstractNum>
  <w:abstractNum w:abstractNumId="17" w15:restartNumberingAfterBreak="0">
    <w:nsid w:val="03D62ECE"/>
    <w:multiLevelType w:val="singleLevel"/>
    <w:tmpl w:val="03D62ECE"/>
    <w:lvl w:ilvl="0">
      <w:start w:val="1"/>
      <w:numFmt w:val="decimal"/>
      <w:lvlText w:val="%1."/>
      <w:lvlJc w:val="left"/>
      <w:pPr>
        <w:ind w:left="960" w:hanging="360"/>
      </w:pPr>
    </w:lvl>
  </w:abstractNum>
  <w:abstractNum w:abstractNumId="18" w15:restartNumberingAfterBreak="0">
    <w:nsid w:val="0E640482"/>
    <w:multiLevelType w:val="singleLevel"/>
    <w:tmpl w:val="0E640482"/>
    <w:lvl w:ilvl="0">
      <w:start w:val="1"/>
      <w:numFmt w:val="decimal"/>
      <w:lvlText w:val="%1."/>
      <w:lvlJc w:val="left"/>
      <w:pPr>
        <w:ind w:left="960" w:hanging="360"/>
      </w:pPr>
    </w:lvl>
  </w:abstractNum>
  <w:abstractNum w:abstractNumId="19" w15:restartNumberingAfterBreak="0">
    <w:nsid w:val="243FCF68"/>
    <w:multiLevelType w:val="singleLevel"/>
    <w:tmpl w:val="243FCF68"/>
    <w:lvl w:ilvl="0">
      <w:start w:val="1"/>
      <w:numFmt w:val="bullet"/>
      <w:lvlText w:val=""/>
      <w:lvlJc w:val="left"/>
      <w:pPr>
        <w:ind w:left="927" w:hanging="360"/>
      </w:pPr>
      <w:rPr>
        <w:rFonts w:ascii="Symbol" w:hAnsi="Symbol" w:hint="default"/>
      </w:rPr>
    </w:lvl>
  </w:abstractNum>
  <w:abstractNum w:abstractNumId="20" w15:restartNumberingAfterBreak="0">
    <w:nsid w:val="2470EC97"/>
    <w:multiLevelType w:val="singleLevel"/>
    <w:tmpl w:val="2470EC97"/>
    <w:lvl w:ilvl="0">
      <w:start w:val="1"/>
      <w:numFmt w:val="decimal"/>
      <w:lvlText w:val="%1."/>
      <w:lvlJc w:val="left"/>
      <w:pPr>
        <w:ind w:left="960" w:hanging="360"/>
      </w:pPr>
    </w:lvl>
  </w:abstractNum>
  <w:abstractNum w:abstractNumId="21" w15:restartNumberingAfterBreak="0">
    <w:nsid w:val="25B654F3"/>
    <w:multiLevelType w:val="singleLevel"/>
    <w:tmpl w:val="25B654F3"/>
    <w:lvl w:ilvl="0">
      <w:start w:val="1"/>
      <w:numFmt w:val="decimal"/>
      <w:lvlText w:val="%1."/>
      <w:lvlJc w:val="left"/>
      <w:pPr>
        <w:ind w:left="960" w:hanging="360"/>
      </w:pPr>
    </w:lvl>
  </w:abstractNum>
  <w:abstractNum w:abstractNumId="22" w15:restartNumberingAfterBreak="0">
    <w:nsid w:val="2A8F537B"/>
    <w:multiLevelType w:val="singleLevel"/>
    <w:tmpl w:val="2A8F537B"/>
    <w:lvl w:ilvl="0">
      <w:start w:val="1"/>
      <w:numFmt w:val="decimal"/>
      <w:lvlText w:val="%1."/>
      <w:lvlJc w:val="left"/>
      <w:pPr>
        <w:ind w:left="960" w:hanging="360"/>
      </w:pPr>
    </w:lvl>
  </w:abstractNum>
  <w:abstractNum w:abstractNumId="23" w15:restartNumberingAfterBreak="0">
    <w:nsid w:val="39A0D9AC"/>
    <w:multiLevelType w:val="singleLevel"/>
    <w:tmpl w:val="39A0D9AC"/>
    <w:lvl w:ilvl="0">
      <w:start w:val="1"/>
      <w:numFmt w:val="bullet"/>
      <w:lvlText w:val=""/>
      <w:lvlJc w:val="left"/>
      <w:pPr>
        <w:ind w:left="927" w:hanging="360"/>
      </w:pPr>
      <w:rPr>
        <w:rFonts w:ascii="Symbol" w:hAnsi="Symbol" w:hint="default"/>
      </w:rPr>
    </w:lvl>
  </w:abstractNum>
  <w:abstractNum w:abstractNumId="24" w15:restartNumberingAfterBreak="0">
    <w:nsid w:val="46A08BB8"/>
    <w:multiLevelType w:val="singleLevel"/>
    <w:tmpl w:val="46A08BB8"/>
    <w:lvl w:ilvl="0">
      <w:start w:val="1"/>
      <w:numFmt w:val="decimal"/>
      <w:lvlText w:val="%1."/>
      <w:lvlJc w:val="left"/>
      <w:pPr>
        <w:ind w:left="960" w:hanging="360"/>
      </w:pPr>
    </w:lvl>
  </w:abstractNum>
  <w:abstractNum w:abstractNumId="25" w15:restartNumberingAfterBreak="0">
    <w:nsid w:val="4C1BAE26"/>
    <w:multiLevelType w:val="singleLevel"/>
    <w:tmpl w:val="4C1BAE26"/>
    <w:lvl w:ilvl="0">
      <w:start w:val="1"/>
      <w:numFmt w:val="decimal"/>
      <w:lvlText w:val="%1."/>
      <w:lvlJc w:val="left"/>
      <w:pPr>
        <w:ind w:left="960" w:hanging="360"/>
      </w:pPr>
    </w:lvl>
  </w:abstractNum>
  <w:abstractNum w:abstractNumId="26" w15:restartNumberingAfterBreak="0">
    <w:nsid w:val="4D4DC07F"/>
    <w:multiLevelType w:val="singleLevel"/>
    <w:tmpl w:val="4D4DC07F"/>
    <w:lvl w:ilvl="0">
      <w:start w:val="1"/>
      <w:numFmt w:val="decimal"/>
      <w:lvlText w:val="%1."/>
      <w:lvlJc w:val="left"/>
      <w:pPr>
        <w:ind w:left="960" w:hanging="360"/>
      </w:pPr>
    </w:lvl>
  </w:abstractNum>
  <w:abstractNum w:abstractNumId="27" w15:restartNumberingAfterBreak="0">
    <w:nsid w:val="4D94DA66"/>
    <w:multiLevelType w:val="singleLevel"/>
    <w:tmpl w:val="4D94DA66"/>
    <w:lvl w:ilvl="0">
      <w:start w:val="1"/>
      <w:numFmt w:val="bullet"/>
      <w:lvlText w:val=""/>
      <w:lvlJc w:val="left"/>
      <w:pPr>
        <w:ind w:left="927" w:hanging="360"/>
      </w:pPr>
      <w:rPr>
        <w:rFonts w:ascii="Symbol" w:hAnsi="Symbol" w:hint="default"/>
      </w:rPr>
    </w:lvl>
  </w:abstractNum>
  <w:abstractNum w:abstractNumId="28" w15:restartNumberingAfterBreak="0">
    <w:nsid w:val="58765686"/>
    <w:multiLevelType w:val="singleLevel"/>
    <w:tmpl w:val="58765686"/>
    <w:lvl w:ilvl="0">
      <w:start w:val="1"/>
      <w:numFmt w:val="bullet"/>
      <w:lvlText w:val=""/>
      <w:lvlJc w:val="left"/>
      <w:pPr>
        <w:ind w:left="927" w:hanging="360"/>
      </w:pPr>
      <w:rPr>
        <w:rFonts w:ascii="Symbol" w:hAnsi="Symbol" w:hint="default"/>
      </w:rPr>
    </w:lvl>
  </w:abstractNum>
  <w:abstractNum w:abstractNumId="29" w15:restartNumberingAfterBreak="0">
    <w:nsid w:val="59ADCABA"/>
    <w:multiLevelType w:val="singleLevel"/>
    <w:tmpl w:val="59ADCABA"/>
    <w:lvl w:ilvl="0">
      <w:start w:val="1"/>
      <w:numFmt w:val="bullet"/>
      <w:lvlText w:val=""/>
      <w:lvlJc w:val="left"/>
      <w:pPr>
        <w:ind w:left="927" w:hanging="360"/>
      </w:pPr>
      <w:rPr>
        <w:rFonts w:ascii="Symbol" w:hAnsi="Symbol" w:hint="default"/>
      </w:rPr>
    </w:lvl>
  </w:abstractNum>
  <w:abstractNum w:abstractNumId="30" w15:restartNumberingAfterBreak="0">
    <w:nsid w:val="5A241D34"/>
    <w:multiLevelType w:val="singleLevel"/>
    <w:tmpl w:val="5A241D34"/>
    <w:lvl w:ilvl="0">
      <w:start w:val="1"/>
      <w:numFmt w:val="decimal"/>
      <w:lvlText w:val="%1."/>
      <w:lvlJc w:val="left"/>
      <w:pPr>
        <w:ind w:left="960" w:hanging="360"/>
      </w:pPr>
    </w:lvl>
  </w:abstractNum>
  <w:abstractNum w:abstractNumId="31" w15:restartNumberingAfterBreak="0">
    <w:nsid w:val="60382F6E"/>
    <w:multiLevelType w:val="singleLevel"/>
    <w:tmpl w:val="60382F6E"/>
    <w:lvl w:ilvl="0">
      <w:start w:val="1"/>
      <w:numFmt w:val="decimal"/>
      <w:lvlText w:val="%1."/>
      <w:lvlJc w:val="left"/>
      <w:pPr>
        <w:ind w:left="960" w:hanging="360"/>
      </w:pPr>
    </w:lvl>
  </w:abstractNum>
  <w:abstractNum w:abstractNumId="32" w15:restartNumberingAfterBreak="0">
    <w:nsid w:val="629F7852"/>
    <w:multiLevelType w:val="singleLevel"/>
    <w:tmpl w:val="629F7852"/>
    <w:lvl w:ilvl="0">
      <w:start w:val="1"/>
      <w:numFmt w:val="bullet"/>
      <w:lvlText w:val=""/>
      <w:lvlJc w:val="left"/>
      <w:pPr>
        <w:ind w:left="400" w:hanging="360"/>
      </w:pPr>
      <w:rPr>
        <w:rFonts w:ascii="Symbol" w:hAnsi="Symbol" w:hint="default"/>
      </w:rPr>
    </w:lvl>
  </w:abstractNum>
  <w:abstractNum w:abstractNumId="33" w15:restartNumberingAfterBreak="0">
    <w:nsid w:val="72183CF9"/>
    <w:multiLevelType w:val="singleLevel"/>
    <w:tmpl w:val="72183CF9"/>
    <w:lvl w:ilvl="0">
      <w:start w:val="1"/>
      <w:numFmt w:val="decimal"/>
      <w:lvlText w:val="%1."/>
      <w:lvlJc w:val="left"/>
      <w:pPr>
        <w:ind w:left="960" w:hanging="360"/>
      </w:pPr>
    </w:lvl>
  </w:abstractNum>
  <w:abstractNum w:abstractNumId="34" w15:restartNumberingAfterBreak="0">
    <w:nsid w:val="77ECEA79"/>
    <w:multiLevelType w:val="singleLevel"/>
    <w:tmpl w:val="77ECEA79"/>
    <w:lvl w:ilvl="0">
      <w:start w:val="1"/>
      <w:numFmt w:val="decimal"/>
      <w:lvlText w:val="%1."/>
      <w:lvlJc w:val="left"/>
      <w:pPr>
        <w:ind w:left="960" w:hanging="360"/>
      </w:pPr>
    </w:lvl>
  </w:abstractNum>
  <w:abstractNum w:abstractNumId="35" w15:restartNumberingAfterBreak="0">
    <w:nsid w:val="7C246926"/>
    <w:multiLevelType w:val="singleLevel"/>
    <w:tmpl w:val="7C246926"/>
    <w:lvl w:ilvl="0">
      <w:start w:val="1"/>
      <w:numFmt w:val="decimal"/>
      <w:lvlText w:val="%1."/>
      <w:lvlJc w:val="left"/>
      <w:pPr>
        <w:ind w:left="960" w:hanging="360"/>
      </w:pPr>
    </w:lvl>
  </w:abstractNum>
  <w:abstractNum w:abstractNumId="36" w15:restartNumberingAfterBreak="0">
    <w:nsid w:val="7DEC2089"/>
    <w:multiLevelType w:val="singleLevel"/>
    <w:tmpl w:val="7DEC2089"/>
    <w:lvl w:ilvl="0">
      <w:start w:val="1"/>
      <w:numFmt w:val="bullet"/>
      <w:lvlText w:val=""/>
      <w:lvlJc w:val="left"/>
      <w:pPr>
        <w:ind w:left="927" w:hanging="360"/>
      </w:pPr>
      <w:rPr>
        <w:rFonts w:ascii="Symbol" w:hAnsi="Symbol" w:hint="default"/>
      </w:rPr>
    </w:lvl>
  </w:abstractNum>
  <w:num w:numId="1">
    <w:abstractNumId w:val="15"/>
  </w:num>
  <w:num w:numId="2">
    <w:abstractNumId w:val="10"/>
  </w:num>
  <w:num w:numId="3">
    <w:abstractNumId w:val="29"/>
  </w:num>
  <w:num w:numId="4">
    <w:abstractNumId w:val="8"/>
  </w:num>
  <w:num w:numId="5">
    <w:abstractNumId w:val="6"/>
  </w:num>
  <w:num w:numId="6">
    <w:abstractNumId w:val="17"/>
  </w:num>
  <w:num w:numId="7">
    <w:abstractNumId w:val="21"/>
  </w:num>
  <w:num w:numId="8">
    <w:abstractNumId w:val="33"/>
  </w:num>
  <w:num w:numId="9">
    <w:abstractNumId w:val="16"/>
  </w:num>
  <w:num w:numId="10">
    <w:abstractNumId w:val="2"/>
  </w:num>
  <w:num w:numId="11">
    <w:abstractNumId w:val="22"/>
  </w:num>
  <w:num w:numId="12">
    <w:abstractNumId w:val="30"/>
  </w:num>
  <w:num w:numId="13">
    <w:abstractNumId w:val="9"/>
  </w:num>
  <w:num w:numId="14">
    <w:abstractNumId w:val="26"/>
  </w:num>
  <w:num w:numId="15">
    <w:abstractNumId w:val="13"/>
  </w:num>
  <w:num w:numId="16">
    <w:abstractNumId w:val="20"/>
  </w:num>
  <w:num w:numId="17">
    <w:abstractNumId w:val="12"/>
  </w:num>
  <w:num w:numId="18">
    <w:abstractNumId w:val="11"/>
  </w:num>
  <w:num w:numId="19">
    <w:abstractNumId w:val="4"/>
  </w:num>
  <w:num w:numId="20">
    <w:abstractNumId w:val="25"/>
  </w:num>
  <w:num w:numId="21">
    <w:abstractNumId w:val="31"/>
  </w:num>
  <w:num w:numId="22">
    <w:abstractNumId w:val="18"/>
  </w:num>
  <w:num w:numId="23">
    <w:abstractNumId w:val="24"/>
  </w:num>
  <w:num w:numId="24">
    <w:abstractNumId w:val="5"/>
  </w:num>
  <w:num w:numId="25">
    <w:abstractNumId w:val="35"/>
  </w:num>
  <w:num w:numId="26">
    <w:abstractNumId w:val="34"/>
  </w:num>
  <w:num w:numId="27">
    <w:abstractNumId w:val="7"/>
  </w:num>
  <w:num w:numId="28">
    <w:abstractNumId w:val="32"/>
  </w:num>
  <w:num w:numId="29">
    <w:abstractNumId w:val="3"/>
  </w:num>
  <w:num w:numId="30">
    <w:abstractNumId w:val="23"/>
  </w:num>
  <w:num w:numId="31">
    <w:abstractNumId w:val="1"/>
  </w:num>
  <w:num w:numId="32">
    <w:abstractNumId w:val="28"/>
  </w:num>
  <w:num w:numId="33">
    <w:abstractNumId w:val="36"/>
  </w:num>
  <w:num w:numId="34">
    <w:abstractNumId w:val="0"/>
  </w:num>
  <w:num w:numId="35">
    <w:abstractNumId w:val="19"/>
  </w:num>
  <w:num w:numId="36">
    <w:abstractNumId w:val="27"/>
  </w:num>
  <w:num w:numId="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08"/>
  <w:noPunctuationKerning/>
  <w:characterSpacingControl w:val="doNotCompress"/>
  <w:savePreviewPicture/>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8F8"/>
    <w:rsid w:val="00025634"/>
    <w:rsid w:val="00026049"/>
    <w:rsid w:val="000A2A37"/>
    <w:rsid w:val="000B6135"/>
    <w:rsid w:val="000F75A3"/>
    <w:rsid w:val="001C3F2D"/>
    <w:rsid w:val="00204C1C"/>
    <w:rsid w:val="002750A0"/>
    <w:rsid w:val="003058F8"/>
    <w:rsid w:val="00354FB4"/>
    <w:rsid w:val="00444A19"/>
    <w:rsid w:val="00474FC9"/>
    <w:rsid w:val="004E1A02"/>
    <w:rsid w:val="00522DBB"/>
    <w:rsid w:val="005F1C90"/>
    <w:rsid w:val="0060564F"/>
    <w:rsid w:val="00674081"/>
    <w:rsid w:val="006C597B"/>
    <w:rsid w:val="006D49C4"/>
    <w:rsid w:val="006E2599"/>
    <w:rsid w:val="0074460D"/>
    <w:rsid w:val="00792FDA"/>
    <w:rsid w:val="0083004F"/>
    <w:rsid w:val="0084739B"/>
    <w:rsid w:val="00884C85"/>
    <w:rsid w:val="008E0668"/>
    <w:rsid w:val="00A14682"/>
    <w:rsid w:val="00A44742"/>
    <w:rsid w:val="00A65B95"/>
    <w:rsid w:val="00AA52BA"/>
    <w:rsid w:val="00B32AF7"/>
    <w:rsid w:val="00B37254"/>
    <w:rsid w:val="00C11DE9"/>
    <w:rsid w:val="00C26EA1"/>
    <w:rsid w:val="00D03E1F"/>
    <w:rsid w:val="00D32120"/>
    <w:rsid w:val="00D707FA"/>
    <w:rsid w:val="00DD4421"/>
    <w:rsid w:val="00EB0495"/>
    <w:rsid w:val="00F03FFE"/>
    <w:rsid w:val="00F32E21"/>
    <w:rsid w:val="00FD6538"/>
    <w:rsid w:val="0B3F3083"/>
    <w:rsid w:val="227613E4"/>
    <w:rsid w:val="22EA2C20"/>
    <w:rsid w:val="232F75C6"/>
    <w:rsid w:val="258A0091"/>
    <w:rsid w:val="37C563F5"/>
    <w:rsid w:val="43C46F02"/>
    <w:rsid w:val="453E4BF7"/>
    <w:rsid w:val="5B1A071D"/>
    <w:rsid w:val="663F6B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4E84C"/>
  <w15:docId w15:val="{F6C39A66-2C16-4052-95E9-73519DC90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qFormat="1"/>
    <w:lsdException w:name="footnote text" w:semiHidden="1" w:unhideWhenUsed="1"/>
    <w:lsdException w:name="annotation text" w:semiHidden="1" w:unhideWhenUsed="1"/>
    <w:lsdException w:name="header"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Theme="minorHAnsi" w:eastAsiaTheme="minorHAnsi" w:hAnsiTheme="minorHAnsi" w:cstheme="minorBidi"/>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000FF"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4F81BD"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4F81BD" w:themeColor="accent1"/>
      <w:spacing w:val="15"/>
      <w:sz w:val="24"/>
      <w:szCs w:val="24"/>
    </w:rPr>
  </w:style>
  <w:style w:type="table" w:styleId="ad">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rPr>
  </w:style>
  <w:style w:type="character" w:customStyle="1" w:styleId="ac">
    <w:name w:val="Подзаголовок Знак"/>
    <w:basedOn w:val="a0"/>
    <w:link w:val="ab"/>
    <w:uiPriority w:val="11"/>
    <w:qFormat/>
    <w:rPr>
      <w:rFonts w:asciiTheme="majorHAnsi" w:eastAsiaTheme="majorEastAsia" w:hAnsiTheme="majorHAnsi" w:cstheme="majorBidi"/>
      <w:i/>
      <w:iCs/>
      <w:color w:val="4F81BD" w:themeColor="accent1"/>
      <w:spacing w:val="15"/>
      <w:sz w:val="24"/>
      <w:szCs w:val="24"/>
    </w:rPr>
  </w:style>
  <w:style w:type="character" w:customStyle="1" w:styleId="aa">
    <w:name w:val="Заголовок Знак"/>
    <w:basedOn w:val="a0"/>
    <w:link w:val="a9"/>
    <w:uiPriority w:val="10"/>
    <w:qFormat/>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59769">
      <w:bodyDiv w:val="1"/>
      <w:marLeft w:val="0"/>
      <w:marRight w:val="0"/>
      <w:marTop w:val="0"/>
      <w:marBottom w:val="0"/>
      <w:divBdr>
        <w:top w:val="none" w:sz="0" w:space="0" w:color="auto"/>
        <w:left w:val="none" w:sz="0" w:space="0" w:color="auto"/>
        <w:bottom w:val="none" w:sz="0" w:space="0" w:color="auto"/>
        <w:right w:val="none" w:sz="0" w:space="0" w:color="auto"/>
      </w:divBdr>
    </w:div>
    <w:div w:id="165637194">
      <w:bodyDiv w:val="1"/>
      <w:marLeft w:val="0"/>
      <w:marRight w:val="0"/>
      <w:marTop w:val="0"/>
      <w:marBottom w:val="0"/>
      <w:divBdr>
        <w:top w:val="none" w:sz="0" w:space="0" w:color="auto"/>
        <w:left w:val="none" w:sz="0" w:space="0" w:color="auto"/>
        <w:bottom w:val="none" w:sz="0" w:space="0" w:color="auto"/>
        <w:right w:val="none" w:sz="0" w:space="0" w:color="auto"/>
      </w:divBdr>
    </w:div>
    <w:div w:id="321782260">
      <w:bodyDiv w:val="1"/>
      <w:marLeft w:val="0"/>
      <w:marRight w:val="0"/>
      <w:marTop w:val="0"/>
      <w:marBottom w:val="0"/>
      <w:divBdr>
        <w:top w:val="none" w:sz="0" w:space="0" w:color="auto"/>
        <w:left w:val="none" w:sz="0" w:space="0" w:color="auto"/>
        <w:bottom w:val="none" w:sz="0" w:space="0" w:color="auto"/>
        <w:right w:val="none" w:sz="0" w:space="0" w:color="auto"/>
      </w:divBdr>
    </w:div>
    <w:div w:id="453448418">
      <w:bodyDiv w:val="1"/>
      <w:marLeft w:val="0"/>
      <w:marRight w:val="0"/>
      <w:marTop w:val="0"/>
      <w:marBottom w:val="0"/>
      <w:divBdr>
        <w:top w:val="none" w:sz="0" w:space="0" w:color="auto"/>
        <w:left w:val="none" w:sz="0" w:space="0" w:color="auto"/>
        <w:bottom w:val="none" w:sz="0" w:space="0" w:color="auto"/>
        <w:right w:val="none" w:sz="0" w:space="0" w:color="auto"/>
      </w:divBdr>
    </w:div>
    <w:div w:id="453598007">
      <w:bodyDiv w:val="1"/>
      <w:marLeft w:val="0"/>
      <w:marRight w:val="0"/>
      <w:marTop w:val="0"/>
      <w:marBottom w:val="0"/>
      <w:divBdr>
        <w:top w:val="none" w:sz="0" w:space="0" w:color="auto"/>
        <w:left w:val="none" w:sz="0" w:space="0" w:color="auto"/>
        <w:bottom w:val="none" w:sz="0" w:space="0" w:color="auto"/>
        <w:right w:val="none" w:sz="0" w:space="0" w:color="auto"/>
      </w:divBdr>
    </w:div>
    <w:div w:id="517550140">
      <w:bodyDiv w:val="1"/>
      <w:marLeft w:val="0"/>
      <w:marRight w:val="0"/>
      <w:marTop w:val="0"/>
      <w:marBottom w:val="0"/>
      <w:divBdr>
        <w:top w:val="none" w:sz="0" w:space="0" w:color="auto"/>
        <w:left w:val="none" w:sz="0" w:space="0" w:color="auto"/>
        <w:bottom w:val="none" w:sz="0" w:space="0" w:color="auto"/>
        <w:right w:val="none" w:sz="0" w:space="0" w:color="auto"/>
      </w:divBdr>
    </w:div>
    <w:div w:id="533612395">
      <w:bodyDiv w:val="1"/>
      <w:marLeft w:val="0"/>
      <w:marRight w:val="0"/>
      <w:marTop w:val="0"/>
      <w:marBottom w:val="0"/>
      <w:divBdr>
        <w:top w:val="none" w:sz="0" w:space="0" w:color="auto"/>
        <w:left w:val="none" w:sz="0" w:space="0" w:color="auto"/>
        <w:bottom w:val="none" w:sz="0" w:space="0" w:color="auto"/>
        <w:right w:val="none" w:sz="0" w:space="0" w:color="auto"/>
      </w:divBdr>
    </w:div>
    <w:div w:id="553391685">
      <w:bodyDiv w:val="1"/>
      <w:marLeft w:val="0"/>
      <w:marRight w:val="0"/>
      <w:marTop w:val="0"/>
      <w:marBottom w:val="0"/>
      <w:divBdr>
        <w:top w:val="none" w:sz="0" w:space="0" w:color="auto"/>
        <w:left w:val="none" w:sz="0" w:space="0" w:color="auto"/>
        <w:bottom w:val="none" w:sz="0" w:space="0" w:color="auto"/>
        <w:right w:val="none" w:sz="0" w:space="0" w:color="auto"/>
      </w:divBdr>
    </w:div>
    <w:div w:id="560597481">
      <w:bodyDiv w:val="1"/>
      <w:marLeft w:val="0"/>
      <w:marRight w:val="0"/>
      <w:marTop w:val="0"/>
      <w:marBottom w:val="0"/>
      <w:divBdr>
        <w:top w:val="none" w:sz="0" w:space="0" w:color="auto"/>
        <w:left w:val="none" w:sz="0" w:space="0" w:color="auto"/>
        <w:bottom w:val="none" w:sz="0" w:space="0" w:color="auto"/>
        <w:right w:val="none" w:sz="0" w:space="0" w:color="auto"/>
      </w:divBdr>
    </w:div>
    <w:div w:id="583686816">
      <w:bodyDiv w:val="1"/>
      <w:marLeft w:val="0"/>
      <w:marRight w:val="0"/>
      <w:marTop w:val="0"/>
      <w:marBottom w:val="0"/>
      <w:divBdr>
        <w:top w:val="none" w:sz="0" w:space="0" w:color="auto"/>
        <w:left w:val="none" w:sz="0" w:space="0" w:color="auto"/>
        <w:bottom w:val="none" w:sz="0" w:space="0" w:color="auto"/>
        <w:right w:val="none" w:sz="0" w:space="0" w:color="auto"/>
      </w:divBdr>
    </w:div>
    <w:div w:id="617839768">
      <w:bodyDiv w:val="1"/>
      <w:marLeft w:val="0"/>
      <w:marRight w:val="0"/>
      <w:marTop w:val="0"/>
      <w:marBottom w:val="0"/>
      <w:divBdr>
        <w:top w:val="none" w:sz="0" w:space="0" w:color="auto"/>
        <w:left w:val="none" w:sz="0" w:space="0" w:color="auto"/>
        <w:bottom w:val="none" w:sz="0" w:space="0" w:color="auto"/>
        <w:right w:val="none" w:sz="0" w:space="0" w:color="auto"/>
      </w:divBdr>
    </w:div>
    <w:div w:id="653752455">
      <w:bodyDiv w:val="1"/>
      <w:marLeft w:val="0"/>
      <w:marRight w:val="0"/>
      <w:marTop w:val="0"/>
      <w:marBottom w:val="0"/>
      <w:divBdr>
        <w:top w:val="none" w:sz="0" w:space="0" w:color="auto"/>
        <w:left w:val="none" w:sz="0" w:space="0" w:color="auto"/>
        <w:bottom w:val="none" w:sz="0" w:space="0" w:color="auto"/>
        <w:right w:val="none" w:sz="0" w:space="0" w:color="auto"/>
      </w:divBdr>
    </w:div>
    <w:div w:id="899632371">
      <w:bodyDiv w:val="1"/>
      <w:marLeft w:val="0"/>
      <w:marRight w:val="0"/>
      <w:marTop w:val="0"/>
      <w:marBottom w:val="0"/>
      <w:divBdr>
        <w:top w:val="none" w:sz="0" w:space="0" w:color="auto"/>
        <w:left w:val="none" w:sz="0" w:space="0" w:color="auto"/>
        <w:bottom w:val="none" w:sz="0" w:space="0" w:color="auto"/>
        <w:right w:val="none" w:sz="0" w:space="0" w:color="auto"/>
      </w:divBdr>
    </w:div>
    <w:div w:id="977419551">
      <w:bodyDiv w:val="1"/>
      <w:marLeft w:val="0"/>
      <w:marRight w:val="0"/>
      <w:marTop w:val="0"/>
      <w:marBottom w:val="0"/>
      <w:divBdr>
        <w:top w:val="none" w:sz="0" w:space="0" w:color="auto"/>
        <w:left w:val="none" w:sz="0" w:space="0" w:color="auto"/>
        <w:bottom w:val="none" w:sz="0" w:space="0" w:color="auto"/>
        <w:right w:val="none" w:sz="0" w:space="0" w:color="auto"/>
      </w:divBdr>
    </w:div>
    <w:div w:id="1000934015">
      <w:bodyDiv w:val="1"/>
      <w:marLeft w:val="0"/>
      <w:marRight w:val="0"/>
      <w:marTop w:val="0"/>
      <w:marBottom w:val="0"/>
      <w:divBdr>
        <w:top w:val="none" w:sz="0" w:space="0" w:color="auto"/>
        <w:left w:val="none" w:sz="0" w:space="0" w:color="auto"/>
        <w:bottom w:val="none" w:sz="0" w:space="0" w:color="auto"/>
        <w:right w:val="none" w:sz="0" w:space="0" w:color="auto"/>
      </w:divBdr>
    </w:div>
    <w:div w:id="1038432562">
      <w:bodyDiv w:val="1"/>
      <w:marLeft w:val="0"/>
      <w:marRight w:val="0"/>
      <w:marTop w:val="0"/>
      <w:marBottom w:val="0"/>
      <w:divBdr>
        <w:top w:val="none" w:sz="0" w:space="0" w:color="auto"/>
        <w:left w:val="none" w:sz="0" w:space="0" w:color="auto"/>
        <w:bottom w:val="none" w:sz="0" w:space="0" w:color="auto"/>
        <w:right w:val="none" w:sz="0" w:space="0" w:color="auto"/>
      </w:divBdr>
    </w:div>
    <w:div w:id="1109935447">
      <w:bodyDiv w:val="1"/>
      <w:marLeft w:val="0"/>
      <w:marRight w:val="0"/>
      <w:marTop w:val="0"/>
      <w:marBottom w:val="0"/>
      <w:divBdr>
        <w:top w:val="none" w:sz="0" w:space="0" w:color="auto"/>
        <w:left w:val="none" w:sz="0" w:space="0" w:color="auto"/>
        <w:bottom w:val="none" w:sz="0" w:space="0" w:color="auto"/>
        <w:right w:val="none" w:sz="0" w:space="0" w:color="auto"/>
      </w:divBdr>
    </w:div>
    <w:div w:id="1165705736">
      <w:bodyDiv w:val="1"/>
      <w:marLeft w:val="0"/>
      <w:marRight w:val="0"/>
      <w:marTop w:val="0"/>
      <w:marBottom w:val="0"/>
      <w:divBdr>
        <w:top w:val="none" w:sz="0" w:space="0" w:color="auto"/>
        <w:left w:val="none" w:sz="0" w:space="0" w:color="auto"/>
        <w:bottom w:val="none" w:sz="0" w:space="0" w:color="auto"/>
        <w:right w:val="none" w:sz="0" w:space="0" w:color="auto"/>
      </w:divBdr>
    </w:div>
    <w:div w:id="1189022497">
      <w:bodyDiv w:val="1"/>
      <w:marLeft w:val="0"/>
      <w:marRight w:val="0"/>
      <w:marTop w:val="0"/>
      <w:marBottom w:val="0"/>
      <w:divBdr>
        <w:top w:val="none" w:sz="0" w:space="0" w:color="auto"/>
        <w:left w:val="none" w:sz="0" w:space="0" w:color="auto"/>
        <w:bottom w:val="none" w:sz="0" w:space="0" w:color="auto"/>
        <w:right w:val="none" w:sz="0" w:space="0" w:color="auto"/>
      </w:divBdr>
    </w:div>
    <w:div w:id="1411149401">
      <w:bodyDiv w:val="1"/>
      <w:marLeft w:val="0"/>
      <w:marRight w:val="0"/>
      <w:marTop w:val="0"/>
      <w:marBottom w:val="0"/>
      <w:divBdr>
        <w:top w:val="none" w:sz="0" w:space="0" w:color="auto"/>
        <w:left w:val="none" w:sz="0" w:space="0" w:color="auto"/>
        <w:bottom w:val="none" w:sz="0" w:space="0" w:color="auto"/>
        <w:right w:val="none" w:sz="0" w:space="0" w:color="auto"/>
      </w:divBdr>
    </w:div>
    <w:div w:id="1433893573">
      <w:bodyDiv w:val="1"/>
      <w:marLeft w:val="0"/>
      <w:marRight w:val="0"/>
      <w:marTop w:val="0"/>
      <w:marBottom w:val="0"/>
      <w:divBdr>
        <w:top w:val="none" w:sz="0" w:space="0" w:color="auto"/>
        <w:left w:val="none" w:sz="0" w:space="0" w:color="auto"/>
        <w:bottom w:val="none" w:sz="0" w:space="0" w:color="auto"/>
        <w:right w:val="none" w:sz="0" w:space="0" w:color="auto"/>
      </w:divBdr>
    </w:div>
    <w:div w:id="1435783283">
      <w:bodyDiv w:val="1"/>
      <w:marLeft w:val="0"/>
      <w:marRight w:val="0"/>
      <w:marTop w:val="0"/>
      <w:marBottom w:val="0"/>
      <w:divBdr>
        <w:top w:val="none" w:sz="0" w:space="0" w:color="auto"/>
        <w:left w:val="none" w:sz="0" w:space="0" w:color="auto"/>
        <w:bottom w:val="none" w:sz="0" w:space="0" w:color="auto"/>
        <w:right w:val="none" w:sz="0" w:space="0" w:color="auto"/>
      </w:divBdr>
    </w:div>
    <w:div w:id="1457522086">
      <w:bodyDiv w:val="1"/>
      <w:marLeft w:val="0"/>
      <w:marRight w:val="0"/>
      <w:marTop w:val="0"/>
      <w:marBottom w:val="0"/>
      <w:divBdr>
        <w:top w:val="none" w:sz="0" w:space="0" w:color="auto"/>
        <w:left w:val="none" w:sz="0" w:space="0" w:color="auto"/>
        <w:bottom w:val="none" w:sz="0" w:space="0" w:color="auto"/>
        <w:right w:val="none" w:sz="0" w:space="0" w:color="auto"/>
      </w:divBdr>
    </w:div>
    <w:div w:id="1479610473">
      <w:bodyDiv w:val="1"/>
      <w:marLeft w:val="0"/>
      <w:marRight w:val="0"/>
      <w:marTop w:val="0"/>
      <w:marBottom w:val="0"/>
      <w:divBdr>
        <w:top w:val="none" w:sz="0" w:space="0" w:color="auto"/>
        <w:left w:val="none" w:sz="0" w:space="0" w:color="auto"/>
        <w:bottom w:val="none" w:sz="0" w:space="0" w:color="auto"/>
        <w:right w:val="none" w:sz="0" w:space="0" w:color="auto"/>
      </w:divBdr>
    </w:div>
    <w:div w:id="1492867057">
      <w:bodyDiv w:val="1"/>
      <w:marLeft w:val="0"/>
      <w:marRight w:val="0"/>
      <w:marTop w:val="0"/>
      <w:marBottom w:val="0"/>
      <w:divBdr>
        <w:top w:val="none" w:sz="0" w:space="0" w:color="auto"/>
        <w:left w:val="none" w:sz="0" w:space="0" w:color="auto"/>
        <w:bottom w:val="none" w:sz="0" w:space="0" w:color="auto"/>
        <w:right w:val="none" w:sz="0" w:space="0" w:color="auto"/>
      </w:divBdr>
    </w:div>
    <w:div w:id="1577326996">
      <w:bodyDiv w:val="1"/>
      <w:marLeft w:val="0"/>
      <w:marRight w:val="0"/>
      <w:marTop w:val="0"/>
      <w:marBottom w:val="0"/>
      <w:divBdr>
        <w:top w:val="none" w:sz="0" w:space="0" w:color="auto"/>
        <w:left w:val="none" w:sz="0" w:space="0" w:color="auto"/>
        <w:bottom w:val="none" w:sz="0" w:space="0" w:color="auto"/>
        <w:right w:val="none" w:sz="0" w:space="0" w:color="auto"/>
      </w:divBdr>
    </w:div>
    <w:div w:id="1597790735">
      <w:bodyDiv w:val="1"/>
      <w:marLeft w:val="0"/>
      <w:marRight w:val="0"/>
      <w:marTop w:val="0"/>
      <w:marBottom w:val="0"/>
      <w:divBdr>
        <w:top w:val="none" w:sz="0" w:space="0" w:color="auto"/>
        <w:left w:val="none" w:sz="0" w:space="0" w:color="auto"/>
        <w:bottom w:val="none" w:sz="0" w:space="0" w:color="auto"/>
        <w:right w:val="none" w:sz="0" w:space="0" w:color="auto"/>
      </w:divBdr>
    </w:div>
    <w:div w:id="1608927689">
      <w:bodyDiv w:val="1"/>
      <w:marLeft w:val="0"/>
      <w:marRight w:val="0"/>
      <w:marTop w:val="0"/>
      <w:marBottom w:val="0"/>
      <w:divBdr>
        <w:top w:val="none" w:sz="0" w:space="0" w:color="auto"/>
        <w:left w:val="none" w:sz="0" w:space="0" w:color="auto"/>
        <w:bottom w:val="none" w:sz="0" w:space="0" w:color="auto"/>
        <w:right w:val="none" w:sz="0" w:space="0" w:color="auto"/>
      </w:divBdr>
    </w:div>
    <w:div w:id="1635526699">
      <w:bodyDiv w:val="1"/>
      <w:marLeft w:val="0"/>
      <w:marRight w:val="0"/>
      <w:marTop w:val="0"/>
      <w:marBottom w:val="0"/>
      <w:divBdr>
        <w:top w:val="none" w:sz="0" w:space="0" w:color="auto"/>
        <w:left w:val="none" w:sz="0" w:space="0" w:color="auto"/>
        <w:bottom w:val="none" w:sz="0" w:space="0" w:color="auto"/>
        <w:right w:val="none" w:sz="0" w:space="0" w:color="auto"/>
      </w:divBdr>
    </w:div>
    <w:div w:id="1688679067">
      <w:bodyDiv w:val="1"/>
      <w:marLeft w:val="0"/>
      <w:marRight w:val="0"/>
      <w:marTop w:val="0"/>
      <w:marBottom w:val="0"/>
      <w:divBdr>
        <w:top w:val="none" w:sz="0" w:space="0" w:color="auto"/>
        <w:left w:val="none" w:sz="0" w:space="0" w:color="auto"/>
        <w:bottom w:val="none" w:sz="0" w:space="0" w:color="auto"/>
        <w:right w:val="none" w:sz="0" w:space="0" w:color="auto"/>
      </w:divBdr>
    </w:div>
    <w:div w:id="1715230299">
      <w:bodyDiv w:val="1"/>
      <w:marLeft w:val="0"/>
      <w:marRight w:val="0"/>
      <w:marTop w:val="0"/>
      <w:marBottom w:val="0"/>
      <w:divBdr>
        <w:top w:val="none" w:sz="0" w:space="0" w:color="auto"/>
        <w:left w:val="none" w:sz="0" w:space="0" w:color="auto"/>
        <w:bottom w:val="none" w:sz="0" w:space="0" w:color="auto"/>
        <w:right w:val="none" w:sz="0" w:space="0" w:color="auto"/>
      </w:divBdr>
    </w:div>
    <w:div w:id="1743067447">
      <w:bodyDiv w:val="1"/>
      <w:marLeft w:val="0"/>
      <w:marRight w:val="0"/>
      <w:marTop w:val="0"/>
      <w:marBottom w:val="0"/>
      <w:divBdr>
        <w:top w:val="none" w:sz="0" w:space="0" w:color="auto"/>
        <w:left w:val="none" w:sz="0" w:space="0" w:color="auto"/>
        <w:bottom w:val="none" w:sz="0" w:space="0" w:color="auto"/>
        <w:right w:val="none" w:sz="0" w:space="0" w:color="auto"/>
      </w:divBdr>
    </w:div>
    <w:div w:id="1820611996">
      <w:bodyDiv w:val="1"/>
      <w:marLeft w:val="0"/>
      <w:marRight w:val="0"/>
      <w:marTop w:val="0"/>
      <w:marBottom w:val="0"/>
      <w:divBdr>
        <w:top w:val="none" w:sz="0" w:space="0" w:color="auto"/>
        <w:left w:val="none" w:sz="0" w:space="0" w:color="auto"/>
        <w:bottom w:val="none" w:sz="0" w:space="0" w:color="auto"/>
        <w:right w:val="none" w:sz="0" w:space="0" w:color="auto"/>
      </w:divBdr>
    </w:div>
    <w:div w:id="1847862148">
      <w:bodyDiv w:val="1"/>
      <w:marLeft w:val="0"/>
      <w:marRight w:val="0"/>
      <w:marTop w:val="0"/>
      <w:marBottom w:val="0"/>
      <w:divBdr>
        <w:top w:val="none" w:sz="0" w:space="0" w:color="auto"/>
        <w:left w:val="none" w:sz="0" w:space="0" w:color="auto"/>
        <w:bottom w:val="none" w:sz="0" w:space="0" w:color="auto"/>
        <w:right w:val="none" w:sz="0" w:space="0" w:color="auto"/>
      </w:divBdr>
    </w:div>
    <w:div w:id="1862548964">
      <w:bodyDiv w:val="1"/>
      <w:marLeft w:val="0"/>
      <w:marRight w:val="0"/>
      <w:marTop w:val="0"/>
      <w:marBottom w:val="0"/>
      <w:divBdr>
        <w:top w:val="none" w:sz="0" w:space="0" w:color="auto"/>
        <w:left w:val="none" w:sz="0" w:space="0" w:color="auto"/>
        <w:bottom w:val="none" w:sz="0" w:space="0" w:color="auto"/>
        <w:right w:val="none" w:sz="0" w:space="0" w:color="auto"/>
      </w:divBdr>
    </w:div>
    <w:div w:id="1906717414">
      <w:bodyDiv w:val="1"/>
      <w:marLeft w:val="0"/>
      <w:marRight w:val="0"/>
      <w:marTop w:val="0"/>
      <w:marBottom w:val="0"/>
      <w:divBdr>
        <w:top w:val="none" w:sz="0" w:space="0" w:color="auto"/>
        <w:left w:val="none" w:sz="0" w:space="0" w:color="auto"/>
        <w:bottom w:val="none" w:sz="0" w:space="0" w:color="auto"/>
        <w:right w:val="none" w:sz="0" w:space="0" w:color="auto"/>
      </w:divBdr>
    </w:div>
    <w:div w:id="2040423901">
      <w:bodyDiv w:val="1"/>
      <w:marLeft w:val="0"/>
      <w:marRight w:val="0"/>
      <w:marTop w:val="0"/>
      <w:marBottom w:val="0"/>
      <w:divBdr>
        <w:top w:val="none" w:sz="0" w:space="0" w:color="auto"/>
        <w:left w:val="none" w:sz="0" w:space="0" w:color="auto"/>
        <w:bottom w:val="none" w:sz="0" w:space="0" w:color="auto"/>
        <w:right w:val="none" w:sz="0" w:space="0" w:color="auto"/>
      </w:divBdr>
    </w:div>
    <w:div w:id="2043088389">
      <w:bodyDiv w:val="1"/>
      <w:marLeft w:val="0"/>
      <w:marRight w:val="0"/>
      <w:marTop w:val="0"/>
      <w:marBottom w:val="0"/>
      <w:divBdr>
        <w:top w:val="none" w:sz="0" w:space="0" w:color="auto"/>
        <w:left w:val="none" w:sz="0" w:space="0" w:color="auto"/>
        <w:bottom w:val="none" w:sz="0" w:space="0" w:color="auto"/>
        <w:right w:val="none" w:sz="0" w:space="0" w:color="auto"/>
      </w:divBdr>
    </w:div>
    <w:div w:id="2080711559">
      <w:bodyDiv w:val="1"/>
      <w:marLeft w:val="0"/>
      <w:marRight w:val="0"/>
      <w:marTop w:val="0"/>
      <w:marBottom w:val="0"/>
      <w:divBdr>
        <w:top w:val="none" w:sz="0" w:space="0" w:color="auto"/>
        <w:left w:val="none" w:sz="0" w:space="0" w:color="auto"/>
        <w:bottom w:val="none" w:sz="0" w:space="0" w:color="auto"/>
        <w:right w:val="none" w:sz="0" w:space="0" w:color="auto"/>
      </w:divBdr>
    </w:div>
    <w:div w:id="21350526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m.edsoo.ru/ff0aa04e" TargetMode="External"/><Relationship Id="rId21" Type="http://schemas.openxmlformats.org/officeDocument/2006/relationships/hyperlink" Target="https://m.edsoo.ru/7f416194" TargetMode="External"/><Relationship Id="rId42" Type="http://schemas.openxmlformats.org/officeDocument/2006/relationships/hyperlink" Target="https://m.edsoo.ru/ff09f72a" TargetMode="External"/><Relationship Id="rId63" Type="http://schemas.openxmlformats.org/officeDocument/2006/relationships/hyperlink" Target="https://m.edsoo.ru/ff0a2718" TargetMode="External"/><Relationship Id="rId84" Type="http://schemas.openxmlformats.org/officeDocument/2006/relationships/hyperlink" Target="https://m.edsoo.ru/ff0a5256" TargetMode="External"/><Relationship Id="rId138" Type="http://schemas.openxmlformats.org/officeDocument/2006/relationships/hyperlink" Target="https://m.edsoo.ru/ff0ae176" TargetMode="External"/><Relationship Id="rId159" Type="http://schemas.openxmlformats.org/officeDocument/2006/relationships/hyperlink" Target="https://m.edsoo.ru/ff0b0a84" TargetMode="External"/><Relationship Id="rId170" Type="http://schemas.openxmlformats.org/officeDocument/2006/relationships/hyperlink" Target="https://m.edsoo.ru/ff0b25f0" TargetMode="External"/><Relationship Id="rId191" Type="http://schemas.openxmlformats.org/officeDocument/2006/relationships/hyperlink" Target="https://m.edsoo.ru/ff0c1a14" TargetMode="External"/><Relationship Id="rId205" Type="http://schemas.openxmlformats.org/officeDocument/2006/relationships/hyperlink" Target="https://m.edsoo.ru/ff0c3044" TargetMode="External"/><Relationship Id="rId226" Type="http://schemas.openxmlformats.org/officeDocument/2006/relationships/image" Target="media/image21.png"/><Relationship Id="rId107" Type="http://schemas.openxmlformats.org/officeDocument/2006/relationships/hyperlink" Target="https://m.edsoo.ru/ff0a8ef6" TargetMode="External"/><Relationship Id="rId11" Type="http://schemas.openxmlformats.org/officeDocument/2006/relationships/hyperlink" Target="https://m.edsoo.ru/7f416194" TargetMode="External"/><Relationship Id="rId32" Type="http://schemas.openxmlformats.org/officeDocument/2006/relationships/hyperlink" Target="https://m.edsoo.ru/7f41a4a6" TargetMode="External"/><Relationship Id="rId53" Type="http://schemas.openxmlformats.org/officeDocument/2006/relationships/hyperlink" Target="https://m.edsoo.ru/ff0a1502" TargetMode="External"/><Relationship Id="rId74" Type="http://schemas.openxmlformats.org/officeDocument/2006/relationships/hyperlink" Target="https://m.edsoo.ru/ff0a3654" TargetMode="External"/><Relationship Id="rId128" Type="http://schemas.openxmlformats.org/officeDocument/2006/relationships/hyperlink" Target="https://m.edsoo.ru/ff0ac1d2" TargetMode="External"/><Relationship Id="rId149" Type="http://schemas.openxmlformats.org/officeDocument/2006/relationships/hyperlink" Target="https://m.edsoo.ru/ff0af044" TargetMode="External"/><Relationship Id="rId5" Type="http://schemas.openxmlformats.org/officeDocument/2006/relationships/footnotes" Target="footnotes.xml"/><Relationship Id="rId95" Type="http://schemas.openxmlformats.org/officeDocument/2006/relationships/hyperlink" Target="https://m.edsoo.ru/ff0a6bb0" TargetMode="External"/><Relationship Id="rId160" Type="http://schemas.openxmlformats.org/officeDocument/2006/relationships/hyperlink" Target="https://m.edsoo.ru/ff0b0db8" TargetMode="External"/><Relationship Id="rId181" Type="http://schemas.openxmlformats.org/officeDocument/2006/relationships/hyperlink" Target="https://m.edsoo.ru/ff0b4206" TargetMode="External"/><Relationship Id="rId216" Type="http://schemas.openxmlformats.org/officeDocument/2006/relationships/image" Target="media/image11.png"/><Relationship Id="rId237" Type="http://schemas.openxmlformats.org/officeDocument/2006/relationships/image" Target="media/image32.png"/><Relationship Id="rId22" Type="http://schemas.openxmlformats.org/officeDocument/2006/relationships/hyperlink" Target="https://m.edsoo.ru/7f416194" TargetMode="External"/><Relationship Id="rId43" Type="http://schemas.openxmlformats.org/officeDocument/2006/relationships/hyperlink" Target="https://m.edsoo.ru/ff09fe0a" TargetMode="External"/><Relationship Id="rId64" Type="http://schemas.openxmlformats.org/officeDocument/2006/relationships/hyperlink" Target="https://m.edsoo.ru/ff0a2826" TargetMode="External"/><Relationship Id="rId118" Type="http://schemas.openxmlformats.org/officeDocument/2006/relationships/hyperlink" Target="https://m.edsoo.ru/ff0aaa58" TargetMode="External"/><Relationship Id="rId139" Type="http://schemas.openxmlformats.org/officeDocument/2006/relationships/hyperlink" Target="https://m.edsoo.ru/ff0ae612" TargetMode="External"/><Relationship Id="rId85" Type="http://schemas.openxmlformats.org/officeDocument/2006/relationships/hyperlink" Target="https://m.edsoo.ru/ff0a540e" TargetMode="External"/><Relationship Id="rId150" Type="http://schemas.openxmlformats.org/officeDocument/2006/relationships/hyperlink" Target="https://m.edsoo.ru/ff0af5f8" TargetMode="External"/><Relationship Id="rId171" Type="http://schemas.openxmlformats.org/officeDocument/2006/relationships/hyperlink" Target="https://m.edsoo.ru/ff0b2abe" TargetMode="External"/><Relationship Id="rId192" Type="http://schemas.openxmlformats.org/officeDocument/2006/relationships/hyperlink" Target="https://m.edsoo.ru/ff0c1b4a" TargetMode="External"/><Relationship Id="rId206" Type="http://schemas.openxmlformats.org/officeDocument/2006/relationships/image" Target="media/image1.png"/><Relationship Id="rId227" Type="http://schemas.openxmlformats.org/officeDocument/2006/relationships/image" Target="media/image22.png"/><Relationship Id="rId12" Type="http://schemas.openxmlformats.org/officeDocument/2006/relationships/hyperlink" Target="https://m.edsoo.ru/7f416194" TargetMode="External"/><Relationship Id="rId33" Type="http://schemas.openxmlformats.org/officeDocument/2006/relationships/hyperlink" Target="https://m.edsoo.ru/7f41a4a6" TargetMode="External"/><Relationship Id="rId108" Type="http://schemas.openxmlformats.org/officeDocument/2006/relationships/hyperlink" Target="https://m.edsoo.ru/ff0a90cc" TargetMode="External"/><Relationship Id="rId129" Type="http://schemas.openxmlformats.org/officeDocument/2006/relationships/hyperlink" Target="https://m.edsoo.ru/ff0ac74a" TargetMode="External"/><Relationship Id="rId54" Type="http://schemas.openxmlformats.org/officeDocument/2006/relationships/hyperlink" Target="https://m.edsoo.ru/ff0a18cc" TargetMode="External"/><Relationship Id="rId75" Type="http://schemas.openxmlformats.org/officeDocument/2006/relationships/hyperlink" Target="https://m.edsoo.ru/ff0a3f82" TargetMode="External"/><Relationship Id="rId96" Type="http://schemas.openxmlformats.org/officeDocument/2006/relationships/hyperlink" Target="https://m.edsoo.ru/ff0a7b5a" TargetMode="External"/><Relationship Id="rId140" Type="http://schemas.openxmlformats.org/officeDocument/2006/relationships/hyperlink" Target="https://m.edsoo.ru/ff0ae72a" TargetMode="External"/><Relationship Id="rId161" Type="http://schemas.openxmlformats.org/officeDocument/2006/relationships/hyperlink" Target="https://m.edsoo.ru/ff0b0c32" TargetMode="External"/><Relationship Id="rId182" Type="http://schemas.openxmlformats.org/officeDocument/2006/relationships/hyperlink" Target="https://m.edsoo.ru/ff0c0a7e" TargetMode="External"/><Relationship Id="rId217" Type="http://schemas.openxmlformats.org/officeDocument/2006/relationships/image" Target="media/image12.png"/><Relationship Id="rId6" Type="http://schemas.openxmlformats.org/officeDocument/2006/relationships/endnotes" Target="endnotes.xml"/><Relationship Id="rId238" Type="http://schemas.openxmlformats.org/officeDocument/2006/relationships/fontTable" Target="fontTable.xml"/><Relationship Id="rId23" Type="http://schemas.openxmlformats.org/officeDocument/2006/relationships/hyperlink" Target="https://m.edsoo.ru/7f4181ce" TargetMode="External"/><Relationship Id="rId119" Type="http://schemas.openxmlformats.org/officeDocument/2006/relationships/hyperlink" Target="https://m.edsoo.ru/ff0aad1e" TargetMode="External"/><Relationship Id="rId44" Type="http://schemas.openxmlformats.org/officeDocument/2006/relationships/hyperlink" Target="https://m.edsoo.ru/ff0a013e" TargetMode="External"/><Relationship Id="rId65" Type="http://schemas.openxmlformats.org/officeDocument/2006/relationships/hyperlink" Target="https://m.edsoo.ru/ff0a2970" TargetMode="External"/><Relationship Id="rId86" Type="http://schemas.openxmlformats.org/officeDocument/2006/relationships/hyperlink" Target="https://m.edsoo.ru/ff0a5800" TargetMode="External"/><Relationship Id="rId130" Type="http://schemas.openxmlformats.org/officeDocument/2006/relationships/hyperlink" Target="https://m.edsoo.ru/ff0ac86c" TargetMode="External"/><Relationship Id="rId151" Type="http://schemas.openxmlformats.org/officeDocument/2006/relationships/hyperlink" Target="https://m.edsoo.ru/ff0af33c" TargetMode="External"/><Relationship Id="rId172" Type="http://schemas.openxmlformats.org/officeDocument/2006/relationships/hyperlink" Target="https://m.edsoo.ru/ff0b2fe6" TargetMode="External"/><Relationship Id="rId193" Type="http://schemas.openxmlformats.org/officeDocument/2006/relationships/hyperlink" Target="https://m.edsoo.ru/ff0c2126" TargetMode="External"/><Relationship Id="rId207" Type="http://schemas.openxmlformats.org/officeDocument/2006/relationships/image" Target="media/image2.png"/><Relationship Id="rId228" Type="http://schemas.openxmlformats.org/officeDocument/2006/relationships/image" Target="media/image23.png"/><Relationship Id="rId13" Type="http://schemas.openxmlformats.org/officeDocument/2006/relationships/hyperlink" Target="https://m.edsoo.ru/7f416194" TargetMode="External"/><Relationship Id="rId109" Type="http://schemas.openxmlformats.org/officeDocument/2006/relationships/hyperlink" Target="https://m.edsoo.ru/ff0a95a4" TargetMode="External"/><Relationship Id="rId34" Type="http://schemas.openxmlformats.org/officeDocument/2006/relationships/hyperlink" Target="https://m.edsoo.ru/7f41a4a6" TargetMode="External"/><Relationship Id="rId55" Type="http://schemas.openxmlformats.org/officeDocument/2006/relationships/hyperlink" Target="https://m.edsoo.ru/ff0a1778" TargetMode="External"/><Relationship Id="rId76" Type="http://schemas.openxmlformats.org/officeDocument/2006/relationships/hyperlink" Target="https://m.edsoo.ru/ff0a3f82" TargetMode="External"/><Relationship Id="rId97" Type="http://schemas.openxmlformats.org/officeDocument/2006/relationships/hyperlink" Target="https://m.edsoo.ru/ff0a71d2" TargetMode="External"/><Relationship Id="rId120" Type="http://schemas.openxmlformats.org/officeDocument/2006/relationships/hyperlink" Target="https://m.edsoo.ru/ff0aaf8a" TargetMode="External"/><Relationship Id="rId141" Type="http://schemas.openxmlformats.org/officeDocument/2006/relationships/hyperlink" Target="https://m.edsoo.ru/ff0ae982" TargetMode="External"/><Relationship Id="rId7" Type="http://schemas.openxmlformats.org/officeDocument/2006/relationships/hyperlink" Target="https://m.edsoo.ru/7f416194" TargetMode="External"/><Relationship Id="rId162" Type="http://schemas.openxmlformats.org/officeDocument/2006/relationships/hyperlink" Target="https://m.edsoo.ru/ff0b12fe" TargetMode="External"/><Relationship Id="rId183" Type="http://schemas.openxmlformats.org/officeDocument/2006/relationships/hyperlink" Target="https://m.edsoo.ru/ff0b4684" TargetMode="External"/><Relationship Id="rId218" Type="http://schemas.openxmlformats.org/officeDocument/2006/relationships/image" Target="media/image13.png"/><Relationship Id="rId239" Type="http://schemas.openxmlformats.org/officeDocument/2006/relationships/theme" Target="theme/theme1.xml"/><Relationship Id="rId24" Type="http://schemas.openxmlformats.org/officeDocument/2006/relationships/hyperlink" Target="https://m.edsoo.ru/7f4181ce" TargetMode="External"/><Relationship Id="rId45" Type="http://schemas.openxmlformats.org/officeDocument/2006/relationships/hyperlink" Target="https://m.edsoo.ru/ff0a0378" TargetMode="External"/><Relationship Id="rId66" Type="http://schemas.openxmlformats.org/officeDocument/2006/relationships/hyperlink" Target="https://m.edsoo.ru/ff0a3136" TargetMode="External"/><Relationship Id="rId87" Type="http://schemas.openxmlformats.org/officeDocument/2006/relationships/hyperlink" Target="https://m.edsoo.ru/ff0a5530" TargetMode="External"/><Relationship Id="rId110" Type="http://schemas.openxmlformats.org/officeDocument/2006/relationships/hyperlink" Target="https://m.edsoo.ru/ff0a96b2" TargetMode="External"/><Relationship Id="rId131" Type="http://schemas.openxmlformats.org/officeDocument/2006/relationships/hyperlink" Target="https://m.edsoo.ru/ff0acb14" TargetMode="External"/><Relationship Id="rId152" Type="http://schemas.openxmlformats.org/officeDocument/2006/relationships/hyperlink" Target="https://m.edsoo.ru/ff0afe36" TargetMode="External"/><Relationship Id="rId173" Type="http://schemas.openxmlformats.org/officeDocument/2006/relationships/hyperlink" Target="https://m.edsoo.ru/ff0b2c6c" TargetMode="External"/><Relationship Id="rId194" Type="http://schemas.openxmlformats.org/officeDocument/2006/relationships/hyperlink" Target="https://m.edsoo.ru/ff0c1c58" TargetMode="External"/><Relationship Id="rId208" Type="http://schemas.openxmlformats.org/officeDocument/2006/relationships/image" Target="media/image3.png"/><Relationship Id="rId229" Type="http://schemas.openxmlformats.org/officeDocument/2006/relationships/image" Target="media/image24.png"/><Relationship Id="rId14" Type="http://schemas.openxmlformats.org/officeDocument/2006/relationships/hyperlink" Target="https://m.edsoo.ru/7f416194" TargetMode="External"/><Relationship Id="rId35" Type="http://schemas.openxmlformats.org/officeDocument/2006/relationships/hyperlink" Target="https://m.edsoo.ru/7f41a4a6" TargetMode="External"/><Relationship Id="rId56" Type="http://schemas.openxmlformats.org/officeDocument/2006/relationships/hyperlink" Target="https://m.edsoo.ru/ff0a1a70" TargetMode="External"/><Relationship Id="rId77" Type="http://schemas.openxmlformats.org/officeDocument/2006/relationships/hyperlink" Target="https://m.edsoo.ru/ff0a478e" TargetMode="External"/><Relationship Id="rId100" Type="http://schemas.openxmlformats.org/officeDocument/2006/relationships/hyperlink" Target="https://m.edsoo.ru/ff0a786c" TargetMode="External"/><Relationship Id="rId8" Type="http://schemas.openxmlformats.org/officeDocument/2006/relationships/hyperlink" Target="https://m.edsoo.ru/7f416194" TargetMode="External"/><Relationship Id="rId98" Type="http://schemas.openxmlformats.org/officeDocument/2006/relationships/hyperlink" Target="https://m.edsoo.ru/ff0a72fe" TargetMode="External"/><Relationship Id="rId121" Type="http://schemas.openxmlformats.org/officeDocument/2006/relationships/hyperlink" Target="https://m.edsoo.ru/ff0ab124" TargetMode="External"/><Relationship Id="rId142" Type="http://schemas.openxmlformats.org/officeDocument/2006/relationships/hyperlink" Target="https://m.edsoo.ru/ff0aeb6c" TargetMode="External"/><Relationship Id="rId163" Type="http://schemas.openxmlformats.org/officeDocument/2006/relationships/hyperlink" Target="https://m.edsoo.ru/ff0b1858" TargetMode="External"/><Relationship Id="rId184" Type="http://schemas.openxmlformats.org/officeDocument/2006/relationships/hyperlink" Target="https://m.edsoo.ru/ff0c0f4c" TargetMode="External"/><Relationship Id="rId219" Type="http://schemas.openxmlformats.org/officeDocument/2006/relationships/image" Target="media/image14.png"/><Relationship Id="rId230" Type="http://schemas.openxmlformats.org/officeDocument/2006/relationships/image" Target="media/image25.png"/><Relationship Id="rId25" Type="http://schemas.openxmlformats.org/officeDocument/2006/relationships/hyperlink" Target="https://m.edsoo.ru/7f4181ce" TargetMode="External"/><Relationship Id="rId46" Type="http://schemas.openxmlformats.org/officeDocument/2006/relationships/hyperlink" Target="https://m.edsoo.ru/ff0a05c6" TargetMode="External"/><Relationship Id="rId67" Type="http://schemas.openxmlformats.org/officeDocument/2006/relationships/hyperlink" Target="https://m.edsoo.ru/ff0a2b5a" TargetMode="External"/><Relationship Id="rId88" Type="http://schemas.openxmlformats.org/officeDocument/2006/relationships/hyperlink" Target="https://m.edsoo.ru/ff0a5a26" TargetMode="External"/><Relationship Id="rId111" Type="http://schemas.openxmlformats.org/officeDocument/2006/relationships/hyperlink" Target="https://m.edsoo.ru/ff0a9838" TargetMode="External"/><Relationship Id="rId132" Type="http://schemas.openxmlformats.org/officeDocument/2006/relationships/hyperlink" Target="https://m.edsoo.ru/ff0acc5e" TargetMode="External"/><Relationship Id="rId153" Type="http://schemas.openxmlformats.org/officeDocument/2006/relationships/hyperlink" Target="https://m.edsoo.ru/ff0afe36" TargetMode="External"/><Relationship Id="rId174" Type="http://schemas.openxmlformats.org/officeDocument/2006/relationships/hyperlink" Target="https://m.edsoo.ru/ff0b31d0" TargetMode="External"/><Relationship Id="rId195" Type="http://schemas.openxmlformats.org/officeDocument/2006/relationships/hyperlink" Target="https://m.edsoo.ru/ff0c1d7a" TargetMode="External"/><Relationship Id="rId209" Type="http://schemas.openxmlformats.org/officeDocument/2006/relationships/image" Target="media/image4.png"/><Relationship Id="rId190" Type="http://schemas.openxmlformats.org/officeDocument/2006/relationships/hyperlink" Target="https://m.edsoo.ru/ff0c18ac" TargetMode="External"/><Relationship Id="rId204" Type="http://schemas.openxmlformats.org/officeDocument/2006/relationships/hyperlink" Target="https://m.edsoo.ru/ff0c2e82" TargetMode="External"/><Relationship Id="rId220" Type="http://schemas.openxmlformats.org/officeDocument/2006/relationships/image" Target="media/image15.png"/><Relationship Id="rId225" Type="http://schemas.openxmlformats.org/officeDocument/2006/relationships/image" Target="media/image20.png"/><Relationship Id="rId15" Type="http://schemas.openxmlformats.org/officeDocument/2006/relationships/hyperlink" Target="https://m.edsoo.ru/7f416194" TargetMode="External"/><Relationship Id="rId36" Type="http://schemas.openxmlformats.org/officeDocument/2006/relationships/hyperlink" Target="https://m.edsoo.ru/7f41a4a6" TargetMode="External"/><Relationship Id="rId57" Type="http://schemas.openxmlformats.org/officeDocument/2006/relationships/hyperlink" Target="https://m.edsoo.ru/ff0a1b9c" TargetMode="External"/><Relationship Id="rId106" Type="http://schemas.openxmlformats.org/officeDocument/2006/relationships/hyperlink" Target="https://m.edsoo.ru/ff0a8a0a" TargetMode="External"/><Relationship Id="rId127" Type="http://schemas.openxmlformats.org/officeDocument/2006/relationships/hyperlink" Target="https://m.edsoo.ru/ff0ac0ba" TargetMode="External"/><Relationship Id="rId10" Type="http://schemas.openxmlformats.org/officeDocument/2006/relationships/hyperlink" Target="https://m.edsoo.ru/7f416194" TargetMode="External"/><Relationship Id="rId31" Type="http://schemas.openxmlformats.org/officeDocument/2006/relationships/hyperlink" Target="https://m.edsoo.ru/7f41a4a6" TargetMode="External"/><Relationship Id="rId52" Type="http://schemas.openxmlformats.org/officeDocument/2006/relationships/hyperlink" Target="https://m.edsoo.ru/ff0a1778" TargetMode="External"/><Relationship Id="rId73" Type="http://schemas.openxmlformats.org/officeDocument/2006/relationships/hyperlink" Target="https://m.edsoo.ru/ff0a3a96" TargetMode="External"/><Relationship Id="rId78" Type="http://schemas.openxmlformats.org/officeDocument/2006/relationships/hyperlink" Target="https://m.edsoo.ru/ff0a48a6" TargetMode="External"/><Relationship Id="rId94" Type="http://schemas.openxmlformats.org/officeDocument/2006/relationships/hyperlink" Target="https://m.edsoo.ru/ff0a6a98" TargetMode="External"/><Relationship Id="rId99" Type="http://schemas.openxmlformats.org/officeDocument/2006/relationships/hyperlink" Target="https://m.edsoo.ru/ff0a740c" TargetMode="External"/><Relationship Id="rId101" Type="http://schemas.openxmlformats.org/officeDocument/2006/relationships/hyperlink" Target="https://m.edsoo.ru/ff0a7628" TargetMode="External"/><Relationship Id="rId122" Type="http://schemas.openxmlformats.org/officeDocument/2006/relationships/hyperlink" Target="https://m.edsoo.ru/ff0ab3e0" TargetMode="External"/><Relationship Id="rId143" Type="http://schemas.openxmlformats.org/officeDocument/2006/relationships/hyperlink" Target="https://m.edsoo.ru/ff0aeca2" TargetMode="External"/><Relationship Id="rId148" Type="http://schemas.openxmlformats.org/officeDocument/2006/relationships/hyperlink" Target="https://m.edsoo.ru/ff0afb8e" TargetMode="External"/><Relationship Id="rId164" Type="http://schemas.openxmlformats.org/officeDocument/2006/relationships/hyperlink" Target="https://m.edsoo.ru/ff0b20f0" TargetMode="External"/><Relationship Id="rId169" Type="http://schemas.openxmlformats.org/officeDocument/2006/relationships/hyperlink" Target="https://m.edsoo.ru/ff0b23ca" TargetMode="External"/><Relationship Id="rId185" Type="http://schemas.openxmlformats.org/officeDocument/2006/relationships/hyperlink" Target="https://m.edsoo.ru/ff0c0e2a" TargetMode="External"/><Relationship Id="rId4" Type="http://schemas.openxmlformats.org/officeDocument/2006/relationships/webSettings" Target="webSettings.xml"/><Relationship Id="rId9" Type="http://schemas.openxmlformats.org/officeDocument/2006/relationships/hyperlink" Target="https://m.edsoo.ru/7f416194" TargetMode="External"/><Relationship Id="rId180" Type="http://schemas.openxmlformats.org/officeDocument/2006/relationships/hyperlink" Target="https://m.edsoo.ru/ff0b444a" TargetMode="External"/><Relationship Id="rId210" Type="http://schemas.openxmlformats.org/officeDocument/2006/relationships/image" Target="media/image5.png"/><Relationship Id="rId215" Type="http://schemas.openxmlformats.org/officeDocument/2006/relationships/image" Target="media/image10.png"/><Relationship Id="rId236" Type="http://schemas.openxmlformats.org/officeDocument/2006/relationships/image" Target="media/image31.png"/><Relationship Id="rId26" Type="http://schemas.openxmlformats.org/officeDocument/2006/relationships/hyperlink" Target="https://m.edsoo.ru/7f4181ce" TargetMode="External"/><Relationship Id="rId231" Type="http://schemas.openxmlformats.org/officeDocument/2006/relationships/image" Target="media/image26.png"/><Relationship Id="rId47" Type="http://schemas.openxmlformats.org/officeDocument/2006/relationships/hyperlink" Target="https://m.edsoo.ru/ff0a079c" TargetMode="External"/><Relationship Id="rId68" Type="http://schemas.openxmlformats.org/officeDocument/2006/relationships/hyperlink" Target="https://m.edsoo.ru/ff0a2b5a" TargetMode="External"/><Relationship Id="rId89" Type="http://schemas.openxmlformats.org/officeDocument/2006/relationships/hyperlink" Target="https://m.edsoo.ru/ff0a5c60" TargetMode="External"/><Relationship Id="rId112" Type="http://schemas.openxmlformats.org/officeDocument/2006/relationships/hyperlink" Target="https://m.edsoo.ru/ff0a8bd6" TargetMode="External"/><Relationship Id="rId133" Type="http://schemas.openxmlformats.org/officeDocument/2006/relationships/hyperlink" Target="https://m.edsoo.ru/ff0acdc6" TargetMode="External"/><Relationship Id="rId154" Type="http://schemas.openxmlformats.org/officeDocument/2006/relationships/hyperlink" Target="https://m.edsoo.ru/ff0b02b4" TargetMode="External"/><Relationship Id="rId175" Type="http://schemas.openxmlformats.org/officeDocument/2006/relationships/hyperlink" Target="https://m.edsoo.ru/ff0b3658" TargetMode="External"/><Relationship Id="rId196" Type="http://schemas.openxmlformats.org/officeDocument/2006/relationships/hyperlink" Target="https://m.edsoo.ru/ff0c1e88" TargetMode="External"/><Relationship Id="rId200" Type="http://schemas.openxmlformats.org/officeDocument/2006/relationships/hyperlink" Target="https://m.edsoo.ru/ff0c2a22" TargetMode="External"/><Relationship Id="rId16" Type="http://schemas.openxmlformats.org/officeDocument/2006/relationships/hyperlink" Target="https://m.edsoo.ru/7f416194" TargetMode="External"/><Relationship Id="rId221" Type="http://schemas.openxmlformats.org/officeDocument/2006/relationships/image" Target="media/image16.png"/><Relationship Id="rId37" Type="http://schemas.openxmlformats.org/officeDocument/2006/relationships/hyperlink" Target="https://m.edsoo.ru/7f41a4a6" TargetMode="External"/><Relationship Id="rId58" Type="http://schemas.openxmlformats.org/officeDocument/2006/relationships/hyperlink" Target="https://m.edsoo.ru/ff0a1cc8" TargetMode="External"/><Relationship Id="rId79" Type="http://schemas.openxmlformats.org/officeDocument/2006/relationships/hyperlink" Target="https://m.edsoo.ru/ff0a4c48" TargetMode="External"/><Relationship Id="rId102" Type="http://schemas.openxmlformats.org/officeDocument/2006/relationships/hyperlink" Target="https://m.edsoo.ru/ff0a7c7c" TargetMode="External"/><Relationship Id="rId123" Type="http://schemas.openxmlformats.org/officeDocument/2006/relationships/hyperlink" Target="https://m.edsoo.ru/ff0ab660" TargetMode="External"/><Relationship Id="rId144" Type="http://schemas.openxmlformats.org/officeDocument/2006/relationships/hyperlink" Target="https://m.edsoo.ru/ff0aee28" TargetMode="External"/><Relationship Id="rId90" Type="http://schemas.openxmlformats.org/officeDocument/2006/relationships/hyperlink" Target="https://m.edsoo.ru/ff0a6412" TargetMode="External"/><Relationship Id="rId165" Type="http://schemas.openxmlformats.org/officeDocument/2006/relationships/hyperlink" Target="https://m.edsoo.ru/ff0b1aec" TargetMode="External"/><Relationship Id="rId186" Type="http://schemas.openxmlformats.org/officeDocument/2006/relationships/hyperlink" Target="https://m.edsoo.ru/ff0c12a8" TargetMode="External"/><Relationship Id="rId211" Type="http://schemas.openxmlformats.org/officeDocument/2006/relationships/image" Target="media/image6.png"/><Relationship Id="rId232" Type="http://schemas.openxmlformats.org/officeDocument/2006/relationships/image" Target="media/image27.png"/><Relationship Id="rId27" Type="http://schemas.openxmlformats.org/officeDocument/2006/relationships/hyperlink" Target="https://m.edsoo.ru/7f4181ce" TargetMode="External"/><Relationship Id="rId48" Type="http://schemas.openxmlformats.org/officeDocument/2006/relationships/hyperlink" Target="https://m.edsoo.ru/ff0a0ae4" TargetMode="External"/><Relationship Id="rId69" Type="http://schemas.openxmlformats.org/officeDocument/2006/relationships/hyperlink" Target="https://m.edsoo.ru/ff0a2fc4" TargetMode="External"/><Relationship Id="rId113" Type="http://schemas.openxmlformats.org/officeDocument/2006/relationships/hyperlink" Target="https://m.edsoo.ru/ff0a9e14" TargetMode="External"/><Relationship Id="rId134" Type="http://schemas.openxmlformats.org/officeDocument/2006/relationships/hyperlink" Target="https://m.edsoo.ru/ff0ad474" TargetMode="External"/><Relationship Id="rId80" Type="http://schemas.openxmlformats.org/officeDocument/2006/relationships/hyperlink" Target="https://m.edsoo.ru/ff0a4252" TargetMode="External"/><Relationship Id="rId155" Type="http://schemas.openxmlformats.org/officeDocument/2006/relationships/hyperlink" Target="https://m.edsoo.ru/ff0b0408" TargetMode="External"/><Relationship Id="rId176" Type="http://schemas.openxmlformats.org/officeDocument/2006/relationships/hyperlink" Target="https://m.edsoo.ru/ff0b38c4" TargetMode="External"/><Relationship Id="rId197" Type="http://schemas.openxmlformats.org/officeDocument/2006/relationships/hyperlink" Target="https://m.edsoo.ru/ff0c223e" TargetMode="External"/><Relationship Id="rId201" Type="http://schemas.openxmlformats.org/officeDocument/2006/relationships/hyperlink" Target="https://m.edsoo.ru/ff0c2b30" TargetMode="External"/><Relationship Id="rId222" Type="http://schemas.openxmlformats.org/officeDocument/2006/relationships/image" Target="media/image17.png"/><Relationship Id="rId17" Type="http://schemas.openxmlformats.org/officeDocument/2006/relationships/hyperlink" Target="https://m.edsoo.ru/7f416194" TargetMode="External"/><Relationship Id="rId38" Type="http://schemas.openxmlformats.org/officeDocument/2006/relationships/hyperlink" Target="https://m.edsoo.ru/7f41a4a6" TargetMode="External"/><Relationship Id="rId59" Type="http://schemas.openxmlformats.org/officeDocument/2006/relationships/hyperlink" Target="https://m.edsoo.ru/ff0a1de0" TargetMode="External"/><Relationship Id="rId103" Type="http://schemas.openxmlformats.org/officeDocument/2006/relationships/hyperlink" Target="https://m.edsoo.ru/ff0a83f2" TargetMode="External"/><Relationship Id="rId124" Type="http://schemas.openxmlformats.org/officeDocument/2006/relationships/hyperlink" Target="https://m.edsoo.ru/ff0abd2c" TargetMode="External"/><Relationship Id="rId70" Type="http://schemas.openxmlformats.org/officeDocument/2006/relationships/hyperlink" Target="https://m.edsoo.ru/ff0a2fc4" TargetMode="External"/><Relationship Id="rId91" Type="http://schemas.openxmlformats.org/officeDocument/2006/relationships/hyperlink" Target="https://m.edsoo.ru/ff0a65c0" TargetMode="External"/><Relationship Id="rId145" Type="http://schemas.openxmlformats.org/officeDocument/2006/relationships/hyperlink" Target="https://m.edsoo.ru/ff0af738" TargetMode="External"/><Relationship Id="rId166" Type="http://schemas.openxmlformats.org/officeDocument/2006/relationships/hyperlink" Target="https://m.edsoo.ru/ff0b197a" TargetMode="External"/><Relationship Id="rId187" Type="http://schemas.openxmlformats.org/officeDocument/2006/relationships/hyperlink" Target="https://m.edsoo.ru/ff0c144c" TargetMode="External"/><Relationship Id="rId1" Type="http://schemas.openxmlformats.org/officeDocument/2006/relationships/numbering" Target="numbering.xml"/><Relationship Id="rId212" Type="http://schemas.openxmlformats.org/officeDocument/2006/relationships/image" Target="media/image7.png"/><Relationship Id="rId233" Type="http://schemas.openxmlformats.org/officeDocument/2006/relationships/image" Target="media/image28.png"/><Relationship Id="rId28" Type="http://schemas.openxmlformats.org/officeDocument/2006/relationships/hyperlink" Target="https://m.edsoo.ru/7f4181ce" TargetMode="External"/><Relationship Id="rId49" Type="http://schemas.openxmlformats.org/officeDocument/2006/relationships/hyperlink" Target="https://m.edsoo.ru/ff0a0c10" TargetMode="External"/><Relationship Id="rId114" Type="http://schemas.openxmlformats.org/officeDocument/2006/relationships/hyperlink" Target="https://m.edsoo.ru/ff0aa738" TargetMode="External"/><Relationship Id="rId60" Type="http://schemas.openxmlformats.org/officeDocument/2006/relationships/hyperlink" Target="https://m.edsoo.ru/ff0a20a6" TargetMode="External"/><Relationship Id="rId81" Type="http://schemas.openxmlformats.org/officeDocument/2006/relationships/hyperlink" Target="https://m.edsoo.ru/ff0a4360" TargetMode="External"/><Relationship Id="rId135" Type="http://schemas.openxmlformats.org/officeDocument/2006/relationships/hyperlink" Target="https://m.edsoo.ru/ff0ad19a" TargetMode="External"/><Relationship Id="rId156" Type="http://schemas.openxmlformats.org/officeDocument/2006/relationships/hyperlink" Target="https://m.edsoo.ru/ff0b06ec" TargetMode="External"/><Relationship Id="rId177" Type="http://schemas.openxmlformats.org/officeDocument/2006/relationships/hyperlink" Target="https://m.edsoo.ru/ff0b3aea" TargetMode="External"/><Relationship Id="rId198" Type="http://schemas.openxmlformats.org/officeDocument/2006/relationships/hyperlink" Target="https://m.edsoo.ru/ff0c245a" TargetMode="External"/><Relationship Id="rId202" Type="http://schemas.openxmlformats.org/officeDocument/2006/relationships/hyperlink" Target="https://m.edsoo.ru/ff0c2c52" TargetMode="External"/><Relationship Id="rId223" Type="http://schemas.openxmlformats.org/officeDocument/2006/relationships/image" Target="media/image18.png"/><Relationship Id="rId18" Type="http://schemas.openxmlformats.org/officeDocument/2006/relationships/hyperlink" Target="https://m.edsoo.ru/7f416194" TargetMode="External"/><Relationship Id="rId39" Type="http://schemas.openxmlformats.org/officeDocument/2006/relationships/hyperlink" Target="https://m.edsoo.ru/7f41a4a6" TargetMode="External"/><Relationship Id="rId50" Type="http://schemas.openxmlformats.org/officeDocument/2006/relationships/hyperlink" Target="https://m.edsoo.ru/ff0a0fee" TargetMode="External"/><Relationship Id="rId104" Type="http://schemas.openxmlformats.org/officeDocument/2006/relationships/hyperlink" Target="https://m.edsoo.ru/ff0a86ae" TargetMode="External"/><Relationship Id="rId125" Type="http://schemas.openxmlformats.org/officeDocument/2006/relationships/hyperlink" Target="https://m.edsoo.ru/ff0abea8" TargetMode="External"/><Relationship Id="rId146" Type="http://schemas.openxmlformats.org/officeDocument/2006/relationships/hyperlink" Target="https://m.edsoo.ru/ff0afa26" TargetMode="External"/><Relationship Id="rId167" Type="http://schemas.openxmlformats.org/officeDocument/2006/relationships/hyperlink" Target="https://m.edsoo.ru/ff0b197a" TargetMode="External"/><Relationship Id="rId188" Type="http://schemas.openxmlformats.org/officeDocument/2006/relationships/hyperlink" Target="https://m.edsoo.ru/ff0c1550" TargetMode="External"/><Relationship Id="rId71" Type="http://schemas.openxmlformats.org/officeDocument/2006/relationships/hyperlink" Target="https://m.edsoo.ru/ff0a33fc" TargetMode="External"/><Relationship Id="rId92" Type="http://schemas.openxmlformats.org/officeDocument/2006/relationships/hyperlink" Target="https://m.edsoo.ru/ff0a6976" TargetMode="External"/><Relationship Id="rId213" Type="http://schemas.openxmlformats.org/officeDocument/2006/relationships/image" Target="media/image8.png"/><Relationship Id="rId234" Type="http://schemas.openxmlformats.org/officeDocument/2006/relationships/image" Target="media/image29.png"/><Relationship Id="rId2" Type="http://schemas.openxmlformats.org/officeDocument/2006/relationships/styles" Target="styles.xml"/><Relationship Id="rId29" Type="http://schemas.openxmlformats.org/officeDocument/2006/relationships/hyperlink" Target="https://m.edsoo.ru/7f41a4a6" TargetMode="External"/><Relationship Id="rId40" Type="http://schemas.openxmlformats.org/officeDocument/2006/relationships/hyperlink" Target="https://m.edsoo.ru/7f41a4a6" TargetMode="External"/><Relationship Id="rId115" Type="http://schemas.openxmlformats.org/officeDocument/2006/relationships/hyperlink" Target="https://m.edsoo.ru/ff0aa738" TargetMode="External"/><Relationship Id="rId136" Type="http://schemas.openxmlformats.org/officeDocument/2006/relationships/hyperlink" Target="https://m.edsoo.ru/ff0ad8d4" TargetMode="External"/><Relationship Id="rId157" Type="http://schemas.openxmlformats.org/officeDocument/2006/relationships/hyperlink" Target="https://m.edsoo.ru/ff0b07fa" TargetMode="External"/><Relationship Id="rId178" Type="http://schemas.openxmlformats.org/officeDocument/2006/relationships/hyperlink" Target="https://m.edsoo.ru/ff0b3c5c" TargetMode="External"/><Relationship Id="rId61" Type="http://schemas.openxmlformats.org/officeDocument/2006/relationships/hyperlink" Target="https://m.edsoo.ru/ff0a2376" TargetMode="External"/><Relationship Id="rId82" Type="http://schemas.openxmlformats.org/officeDocument/2006/relationships/hyperlink" Target="https://m.edsoo.ru/ff0a4ee6" TargetMode="External"/><Relationship Id="rId199" Type="http://schemas.openxmlformats.org/officeDocument/2006/relationships/hyperlink" Target="https://m.edsoo.ru/ff0c2572" TargetMode="External"/><Relationship Id="rId203" Type="http://schemas.openxmlformats.org/officeDocument/2006/relationships/hyperlink" Target="https://m.edsoo.ru/ff0c2d6a" TargetMode="External"/><Relationship Id="rId19" Type="http://schemas.openxmlformats.org/officeDocument/2006/relationships/hyperlink" Target="https://m.edsoo.ru/7f416194" TargetMode="External"/><Relationship Id="rId224" Type="http://schemas.openxmlformats.org/officeDocument/2006/relationships/image" Target="media/image19.png"/><Relationship Id="rId30" Type="http://schemas.openxmlformats.org/officeDocument/2006/relationships/hyperlink" Target="https://m.edsoo.ru/7f41a4a6" TargetMode="External"/><Relationship Id="rId105" Type="http://schemas.openxmlformats.org/officeDocument/2006/relationships/hyperlink" Target="https://m.edsoo.ru/ff0a87e4" TargetMode="External"/><Relationship Id="rId126" Type="http://schemas.openxmlformats.org/officeDocument/2006/relationships/hyperlink" Target="https://m.edsoo.ru/ff0ac3d0" TargetMode="External"/><Relationship Id="rId147" Type="http://schemas.openxmlformats.org/officeDocument/2006/relationships/hyperlink" Target="https://m.edsoo.ru/ff0af8be" TargetMode="External"/><Relationship Id="rId168" Type="http://schemas.openxmlformats.org/officeDocument/2006/relationships/hyperlink" Target="https://m.edsoo.ru/ff0b21fe" TargetMode="External"/><Relationship Id="rId51" Type="http://schemas.openxmlformats.org/officeDocument/2006/relationships/hyperlink" Target="https://m.edsoo.ru/ff0a123c" TargetMode="External"/><Relationship Id="rId72" Type="http://schemas.openxmlformats.org/officeDocument/2006/relationships/hyperlink" Target="https://m.edsoo.ru/ff0a3514" TargetMode="External"/><Relationship Id="rId93" Type="http://schemas.openxmlformats.org/officeDocument/2006/relationships/hyperlink" Target="https://m.edsoo.ru/ff0a7088" TargetMode="External"/><Relationship Id="rId189" Type="http://schemas.openxmlformats.org/officeDocument/2006/relationships/hyperlink" Target="https://m.edsoo.ru/ff0c1672" TargetMode="External"/><Relationship Id="rId3" Type="http://schemas.openxmlformats.org/officeDocument/2006/relationships/settings" Target="settings.xml"/><Relationship Id="rId214" Type="http://schemas.openxmlformats.org/officeDocument/2006/relationships/image" Target="media/image9.png"/><Relationship Id="rId235" Type="http://schemas.openxmlformats.org/officeDocument/2006/relationships/image" Target="media/image30.png"/><Relationship Id="rId116" Type="http://schemas.openxmlformats.org/officeDocument/2006/relationships/hyperlink" Target="https://m.edsoo.ru/ff0aa44a" TargetMode="External"/><Relationship Id="rId137" Type="http://schemas.openxmlformats.org/officeDocument/2006/relationships/hyperlink" Target="https://m.edsoo.ru/ff0adb18" TargetMode="External"/><Relationship Id="rId158" Type="http://schemas.openxmlformats.org/officeDocument/2006/relationships/hyperlink" Target="https://m.edsoo.ru/ff0b096c" TargetMode="External"/><Relationship Id="rId20" Type="http://schemas.openxmlformats.org/officeDocument/2006/relationships/hyperlink" Target="https://m.edsoo.ru/7f416194" TargetMode="External"/><Relationship Id="rId41" Type="http://schemas.openxmlformats.org/officeDocument/2006/relationships/hyperlink" Target="https://m.edsoo.ru/7f41a4a6" TargetMode="External"/><Relationship Id="rId62" Type="http://schemas.openxmlformats.org/officeDocument/2006/relationships/hyperlink" Target="https://m.edsoo.ru/ff0a25b0" TargetMode="External"/><Relationship Id="rId83" Type="http://schemas.openxmlformats.org/officeDocument/2006/relationships/hyperlink" Target="https://m.edsoo.ru/ff0a4ffe" TargetMode="External"/><Relationship Id="rId179" Type="http://schemas.openxmlformats.org/officeDocument/2006/relationships/hyperlink" Target="https://m.edsoo.ru/ff0b3f2c"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91</Pages>
  <Words>22451</Words>
  <Characters>127977</Characters>
  <Application>Microsoft Office Word</Application>
  <DocSecurity>0</DocSecurity>
  <Lines>1066</Lines>
  <Paragraphs>300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Ашимова</dc:creator>
  <cp:lastModifiedBy>А</cp:lastModifiedBy>
  <cp:revision>9</cp:revision>
  <dcterms:created xsi:type="dcterms:W3CDTF">2025-09-06T15:17:00Z</dcterms:created>
  <dcterms:modified xsi:type="dcterms:W3CDTF">2026-10-01T16:08:00Z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17D1BD2213894247BB2EC22F0171CD23_13</vt:lpwstr>
  </property>
</Properties>
</file>