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83A" w:rsidRPr="00E5483A" w:rsidRDefault="00E5483A" w:rsidP="00E5483A">
      <w:pPr>
        <w:rPr>
          <w:rFonts w:eastAsia="Times New Roman"/>
          <w:szCs w:val="24"/>
          <w:lang w:eastAsia="ru-RU"/>
        </w:rPr>
      </w:pPr>
      <w:r w:rsidRPr="00E5483A">
        <w:rPr>
          <w:rFonts w:eastAsia="Times New Roman"/>
          <w:szCs w:val="24"/>
          <w:lang w:eastAsia="ru-RU"/>
        </w:rPr>
        <w:t>МУНИЦИПАЛЬНОЕ  БЮДЖЕТНОЕ ОБЩЕОБРАЗОВАТЕЛЬНОЕ  УЧРЕЖДЕНИЕ</w:t>
      </w:r>
    </w:p>
    <w:p w:rsidR="00E5483A" w:rsidRPr="00E5483A" w:rsidRDefault="00E5483A" w:rsidP="00E5483A">
      <w:pPr>
        <w:rPr>
          <w:rFonts w:eastAsia="Times New Roman"/>
          <w:szCs w:val="24"/>
          <w:lang w:eastAsia="ru-RU"/>
        </w:rPr>
      </w:pPr>
      <w:r w:rsidRPr="00E5483A">
        <w:rPr>
          <w:rFonts w:eastAsia="Times New Roman"/>
          <w:szCs w:val="24"/>
          <w:lang w:eastAsia="ru-RU"/>
        </w:rPr>
        <w:t>«МАСЛОВСКАЯ   ШКОЛА</w:t>
      </w:r>
      <w:r w:rsidR="001024FB">
        <w:rPr>
          <w:rFonts w:eastAsia="Times New Roman"/>
          <w:szCs w:val="24"/>
          <w:lang w:eastAsia="ru-RU"/>
        </w:rPr>
        <w:t xml:space="preserve"> </w:t>
      </w:r>
      <w:r w:rsidRPr="00E5483A">
        <w:rPr>
          <w:rFonts w:eastAsia="Times New Roman"/>
          <w:szCs w:val="24"/>
          <w:lang w:eastAsia="ru-RU"/>
        </w:rPr>
        <w:t>-</w:t>
      </w:r>
      <w:r w:rsidR="001024FB">
        <w:rPr>
          <w:rFonts w:eastAsia="Times New Roman"/>
          <w:szCs w:val="24"/>
          <w:lang w:eastAsia="ru-RU"/>
        </w:rPr>
        <w:t xml:space="preserve"> </w:t>
      </w:r>
      <w:r w:rsidRPr="00E5483A">
        <w:rPr>
          <w:rFonts w:eastAsia="Times New Roman"/>
          <w:szCs w:val="24"/>
          <w:lang w:eastAsia="ru-RU"/>
        </w:rPr>
        <w:t xml:space="preserve">ДЕТСКИЙ САД» </w:t>
      </w:r>
    </w:p>
    <w:p w:rsidR="00E5483A" w:rsidRPr="00E5483A" w:rsidRDefault="00E5483A" w:rsidP="00E5483A">
      <w:pPr>
        <w:rPr>
          <w:rFonts w:eastAsia="Times New Roman"/>
          <w:szCs w:val="24"/>
          <w:lang w:eastAsia="ru-RU"/>
        </w:rPr>
      </w:pPr>
      <w:r w:rsidRPr="00E5483A">
        <w:rPr>
          <w:rFonts w:eastAsia="Times New Roman"/>
          <w:szCs w:val="24"/>
          <w:lang w:eastAsia="ru-RU"/>
        </w:rPr>
        <w:t>ДЖАНКОЙСКОГО РАЙОНА РЕСПУБЛИКИ КРЫМ</w:t>
      </w:r>
    </w:p>
    <w:p w:rsidR="00E5483A" w:rsidRPr="00E5483A" w:rsidRDefault="00E5483A" w:rsidP="00E5483A">
      <w:pPr>
        <w:rPr>
          <w:rFonts w:eastAsia="Times New Roman"/>
          <w:b/>
          <w:szCs w:val="24"/>
          <w:lang w:eastAsia="ru-RU"/>
        </w:rPr>
      </w:pPr>
    </w:p>
    <w:tbl>
      <w:tblPr>
        <w:tblW w:w="9759" w:type="dxa"/>
        <w:tblLook w:val="00A0" w:firstRow="1" w:lastRow="0" w:firstColumn="1" w:lastColumn="0" w:noHBand="0" w:noVBand="0"/>
      </w:tblPr>
      <w:tblGrid>
        <w:gridCol w:w="4495"/>
        <w:gridCol w:w="5264"/>
      </w:tblGrid>
      <w:tr w:rsidR="00E5483A" w:rsidRPr="00E5483A" w:rsidTr="00E5483A">
        <w:trPr>
          <w:trHeight w:val="1807"/>
        </w:trPr>
        <w:tc>
          <w:tcPr>
            <w:tcW w:w="0" w:type="auto"/>
            <w:vAlign w:val="center"/>
          </w:tcPr>
          <w:p w:rsidR="00E5483A" w:rsidRPr="00E5483A" w:rsidRDefault="00C603AE" w:rsidP="00E5483A">
            <w:pPr>
              <w:spacing w:line="276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ПРИНЯТО</w:t>
            </w:r>
          </w:p>
          <w:p w:rsidR="00E5483A" w:rsidRPr="00E5483A" w:rsidRDefault="00E5483A" w:rsidP="00E5483A">
            <w:pPr>
              <w:spacing w:line="276" w:lineRule="auto"/>
              <w:rPr>
                <w:rFonts w:eastAsia="Times New Roman"/>
                <w:szCs w:val="24"/>
                <w:lang w:eastAsia="ru-RU"/>
              </w:rPr>
            </w:pPr>
            <w:r w:rsidRPr="00E5483A">
              <w:rPr>
                <w:rFonts w:eastAsia="Times New Roman"/>
                <w:szCs w:val="24"/>
                <w:lang w:eastAsia="ru-RU"/>
              </w:rPr>
              <w:t>на заседании педагогического совета</w:t>
            </w:r>
          </w:p>
          <w:p w:rsidR="00E5483A" w:rsidRPr="00E5483A" w:rsidRDefault="00C603AE" w:rsidP="00C603AE">
            <w:pPr>
              <w:spacing w:line="276" w:lineRule="auto"/>
              <w:rPr>
                <w:rFonts w:eastAsia="Times New Roman"/>
                <w:b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(п</w:t>
            </w:r>
            <w:r w:rsidR="00E5483A" w:rsidRPr="00E5483A">
              <w:rPr>
                <w:rFonts w:eastAsia="Times New Roman"/>
                <w:szCs w:val="24"/>
                <w:lang w:eastAsia="ru-RU"/>
              </w:rPr>
              <w:t xml:space="preserve">ротокол  №  </w:t>
            </w:r>
            <w:r>
              <w:rPr>
                <w:rFonts w:eastAsia="Times New Roman"/>
                <w:szCs w:val="24"/>
                <w:lang w:eastAsia="ru-RU"/>
              </w:rPr>
              <w:t>10</w:t>
            </w:r>
            <w:r w:rsidR="00E5483A" w:rsidRPr="00E5483A">
              <w:rPr>
                <w:rFonts w:eastAsia="Times New Roman"/>
                <w:szCs w:val="24"/>
                <w:lang w:eastAsia="ru-RU"/>
              </w:rPr>
              <w:t xml:space="preserve">   от  </w:t>
            </w:r>
            <w:r>
              <w:rPr>
                <w:rFonts w:eastAsia="Times New Roman"/>
                <w:szCs w:val="24"/>
                <w:lang w:eastAsia="ru-RU"/>
              </w:rPr>
              <w:t>31</w:t>
            </w:r>
            <w:r w:rsidR="00E5483A" w:rsidRPr="00E5483A">
              <w:rPr>
                <w:rFonts w:eastAsia="Times New Roman"/>
                <w:szCs w:val="24"/>
                <w:lang w:eastAsia="ru-RU"/>
              </w:rPr>
              <w:t>.08.202</w:t>
            </w:r>
            <w:r>
              <w:rPr>
                <w:rFonts w:eastAsia="Times New Roman"/>
                <w:szCs w:val="24"/>
                <w:lang w:eastAsia="ru-RU"/>
              </w:rPr>
              <w:t>1</w:t>
            </w:r>
            <w:r w:rsidR="00E5483A" w:rsidRPr="00E5483A">
              <w:rPr>
                <w:rFonts w:eastAsia="Times New Roman"/>
                <w:szCs w:val="24"/>
                <w:lang w:eastAsia="ru-RU"/>
              </w:rPr>
              <w:t xml:space="preserve"> г.</w:t>
            </w:r>
            <w:r>
              <w:rPr>
                <w:rFonts w:eastAsia="Times New Roman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</w:tcPr>
          <w:p w:rsidR="00E5483A" w:rsidRPr="00E5483A" w:rsidRDefault="00E5483A" w:rsidP="00E5483A">
            <w:pPr>
              <w:spacing w:line="276" w:lineRule="auto"/>
              <w:jc w:val="right"/>
              <w:rPr>
                <w:rFonts w:eastAsia="Times New Roman"/>
                <w:szCs w:val="24"/>
                <w:lang w:eastAsia="ru-RU"/>
              </w:rPr>
            </w:pPr>
            <w:r w:rsidRPr="00E5483A">
              <w:rPr>
                <w:rFonts w:eastAsia="Times New Roman"/>
                <w:szCs w:val="24"/>
                <w:lang w:eastAsia="ru-RU"/>
              </w:rPr>
              <w:t>УТВЕРЖДЕНО</w:t>
            </w:r>
          </w:p>
          <w:p w:rsidR="00C603AE" w:rsidRPr="00E5483A" w:rsidRDefault="00E5483A" w:rsidP="00C603AE">
            <w:pPr>
              <w:spacing w:line="276" w:lineRule="auto"/>
              <w:jc w:val="left"/>
              <w:rPr>
                <w:rFonts w:eastAsia="Times New Roman"/>
                <w:szCs w:val="24"/>
                <w:lang w:eastAsia="ru-RU"/>
              </w:rPr>
            </w:pPr>
            <w:r w:rsidRPr="00E5483A">
              <w:rPr>
                <w:rFonts w:eastAsia="Times New Roman"/>
                <w:szCs w:val="24"/>
                <w:lang w:eastAsia="ru-RU"/>
              </w:rPr>
              <w:t>Директор</w:t>
            </w:r>
            <w:r w:rsidR="00C603AE">
              <w:rPr>
                <w:rFonts w:eastAsia="Times New Roman"/>
                <w:szCs w:val="24"/>
                <w:lang w:eastAsia="ru-RU"/>
              </w:rPr>
              <w:t xml:space="preserve">                                     Н.Р. </w:t>
            </w:r>
            <w:proofErr w:type="spellStart"/>
            <w:r w:rsidR="00C603AE">
              <w:rPr>
                <w:rFonts w:eastAsia="Times New Roman"/>
                <w:szCs w:val="24"/>
                <w:lang w:eastAsia="ru-RU"/>
              </w:rPr>
              <w:t>Симчук</w:t>
            </w:r>
            <w:proofErr w:type="spellEnd"/>
            <w:r w:rsidRPr="00E5483A">
              <w:rPr>
                <w:rFonts w:eastAsia="Times New Roman"/>
                <w:szCs w:val="24"/>
                <w:lang w:eastAsia="ru-RU"/>
              </w:rPr>
              <w:t xml:space="preserve">  </w:t>
            </w:r>
          </w:p>
          <w:p w:rsidR="00E5483A" w:rsidRPr="00E5483A" w:rsidRDefault="00E5483A" w:rsidP="00E5483A">
            <w:pPr>
              <w:spacing w:line="276" w:lineRule="auto"/>
              <w:jc w:val="right"/>
              <w:rPr>
                <w:rFonts w:eastAsia="Times New Roman"/>
                <w:szCs w:val="24"/>
                <w:lang w:eastAsia="ru-RU"/>
              </w:rPr>
            </w:pPr>
          </w:p>
          <w:p w:rsidR="00E5483A" w:rsidRPr="006B5060" w:rsidRDefault="00E5483A" w:rsidP="00E5483A">
            <w:pPr>
              <w:spacing w:line="276" w:lineRule="auto"/>
              <w:jc w:val="right"/>
              <w:rPr>
                <w:rFonts w:eastAsia="Times New Roman"/>
                <w:szCs w:val="24"/>
                <w:lang w:eastAsia="ru-RU"/>
              </w:rPr>
            </w:pPr>
            <w:bookmarkStart w:id="0" w:name="_GoBack"/>
            <w:r w:rsidRPr="006B5060">
              <w:rPr>
                <w:rFonts w:eastAsia="Times New Roman"/>
                <w:szCs w:val="24"/>
                <w:lang w:eastAsia="ru-RU"/>
              </w:rPr>
              <w:t xml:space="preserve">Приказ от </w:t>
            </w:r>
            <w:r w:rsidR="00C603AE" w:rsidRPr="006B5060">
              <w:rPr>
                <w:rFonts w:eastAsia="Times New Roman"/>
                <w:szCs w:val="24"/>
                <w:lang w:eastAsia="ru-RU"/>
              </w:rPr>
              <w:t>31</w:t>
            </w:r>
            <w:r w:rsidRPr="006B5060">
              <w:rPr>
                <w:rFonts w:eastAsia="Times New Roman"/>
                <w:szCs w:val="24"/>
                <w:lang w:eastAsia="ru-RU"/>
              </w:rPr>
              <w:t>.08.202</w:t>
            </w:r>
            <w:r w:rsidR="00C603AE" w:rsidRPr="006B5060">
              <w:rPr>
                <w:rFonts w:eastAsia="Times New Roman"/>
                <w:szCs w:val="24"/>
                <w:lang w:eastAsia="ru-RU"/>
              </w:rPr>
              <w:t>1</w:t>
            </w:r>
            <w:r w:rsidRPr="006B5060">
              <w:rPr>
                <w:rFonts w:eastAsia="Times New Roman"/>
                <w:szCs w:val="24"/>
                <w:lang w:eastAsia="ru-RU"/>
              </w:rPr>
              <w:t xml:space="preserve"> г.  №</w:t>
            </w:r>
            <w:r w:rsidR="007C56FA" w:rsidRPr="006B5060">
              <w:rPr>
                <w:rFonts w:eastAsia="Times New Roman"/>
                <w:szCs w:val="24"/>
                <w:lang w:eastAsia="ru-RU"/>
              </w:rPr>
              <w:t xml:space="preserve"> </w:t>
            </w:r>
            <w:r w:rsidRPr="006B5060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6B5060" w:rsidRPr="006B5060">
              <w:rPr>
                <w:rFonts w:eastAsia="Times New Roman"/>
                <w:szCs w:val="24"/>
                <w:lang w:eastAsia="ru-RU"/>
              </w:rPr>
              <w:t>230</w:t>
            </w:r>
            <w:r w:rsidRPr="006B5060">
              <w:rPr>
                <w:rFonts w:eastAsia="Times New Roman"/>
                <w:szCs w:val="24"/>
                <w:lang w:eastAsia="ru-RU"/>
              </w:rPr>
              <w:t xml:space="preserve">-о </w:t>
            </w:r>
          </w:p>
          <w:bookmarkEnd w:id="0"/>
          <w:p w:rsidR="00E5483A" w:rsidRPr="00E5483A" w:rsidRDefault="00E5483A" w:rsidP="00E5483A">
            <w:pPr>
              <w:spacing w:line="276" w:lineRule="auto"/>
              <w:jc w:val="right"/>
              <w:rPr>
                <w:rFonts w:eastAsia="Times New Roman"/>
                <w:b/>
                <w:szCs w:val="24"/>
                <w:lang w:eastAsia="ru-RU"/>
              </w:rPr>
            </w:pPr>
          </w:p>
        </w:tc>
      </w:tr>
    </w:tbl>
    <w:p w:rsidR="00E5483A" w:rsidRPr="00E5483A" w:rsidRDefault="00E5483A" w:rsidP="00E5483A">
      <w:pPr>
        <w:spacing w:line="100" w:lineRule="atLeast"/>
        <w:rPr>
          <w:rFonts w:eastAsia="Times New Roman"/>
          <w:b/>
          <w:sz w:val="28"/>
          <w:szCs w:val="28"/>
          <w:lang w:eastAsia="ru-RU"/>
        </w:rPr>
      </w:pPr>
    </w:p>
    <w:p w:rsidR="00E5483A" w:rsidRPr="00E5483A" w:rsidRDefault="00E5483A" w:rsidP="00E5483A">
      <w:pPr>
        <w:spacing w:line="100" w:lineRule="atLeast"/>
        <w:rPr>
          <w:rFonts w:eastAsia="Times New Roman"/>
          <w:b/>
          <w:sz w:val="28"/>
          <w:szCs w:val="28"/>
          <w:lang w:eastAsia="ru-RU"/>
        </w:rPr>
      </w:pPr>
    </w:p>
    <w:p w:rsidR="00E5483A" w:rsidRPr="00E5483A" w:rsidRDefault="00E5483A" w:rsidP="00E5483A">
      <w:pPr>
        <w:spacing w:line="100" w:lineRule="atLeast"/>
        <w:rPr>
          <w:rFonts w:eastAsia="Times New Roman"/>
          <w:b/>
          <w:sz w:val="28"/>
          <w:szCs w:val="28"/>
          <w:lang w:eastAsia="ru-RU"/>
        </w:rPr>
      </w:pPr>
    </w:p>
    <w:p w:rsidR="00E5483A" w:rsidRPr="00E5483A" w:rsidRDefault="00E5483A" w:rsidP="00E5483A">
      <w:pPr>
        <w:spacing w:line="100" w:lineRule="atLeast"/>
        <w:rPr>
          <w:rFonts w:eastAsia="Times New Roman"/>
          <w:b/>
          <w:sz w:val="28"/>
          <w:szCs w:val="28"/>
          <w:lang w:eastAsia="ru-RU"/>
        </w:rPr>
      </w:pPr>
    </w:p>
    <w:p w:rsidR="00E5483A" w:rsidRPr="00E5483A" w:rsidRDefault="00E5483A" w:rsidP="00E5483A">
      <w:pPr>
        <w:spacing w:line="360" w:lineRule="auto"/>
        <w:outlineLvl w:val="0"/>
        <w:rPr>
          <w:rFonts w:eastAsia="Times New Roman" w:cs="Calibri"/>
          <w:sz w:val="32"/>
          <w:szCs w:val="32"/>
          <w:lang w:eastAsia="ru-RU"/>
        </w:rPr>
      </w:pPr>
      <w:r w:rsidRPr="00E5483A">
        <w:rPr>
          <w:rFonts w:eastAsia="Times New Roman"/>
          <w:b/>
          <w:sz w:val="32"/>
          <w:szCs w:val="32"/>
          <w:lang w:eastAsia="ru-RU"/>
        </w:rPr>
        <w:br/>
      </w:r>
      <w:r w:rsidRPr="00E5483A">
        <w:rPr>
          <w:rFonts w:eastAsia="Times New Roman"/>
          <w:sz w:val="32"/>
          <w:szCs w:val="32"/>
          <w:lang w:eastAsia="ru-RU"/>
        </w:rPr>
        <w:t>АДАПТИРОВАННАЯ ОБЩЕОБРАЗОВАТЕЛЬНАЯ ПРОГРАММА НАЧАЛЬНОГО ОБЩЕГО ОБРАЗОВАНИЯ ОБУЧЕНИЯ УЧАЩ</w:t>
      </w:r>
      <w:r w:rsidR="0098037A">
        <w:rPr>
          <w:rFonts w:eastAsia="Times New Roman"/>
          <w:sz w:val="32"/>
          <w:szCs w:val="32"/>
          <w:lang w:eastAsia="ru-RU"/>
        </w:rPr>
        <w:t>ИХ</w:t>
      </w:r>
      <w:r w:rsidRPr="00E5483A">
        <w:rPr>
          <w:rFonts w:eastAsia="Times New Roman"/>
          <w:sz w:val="32"/>
          <w:szCs w:val="32"/>
          <w:lang w:eastAsia="ru-RU"/>
        </w:rPr>
        <w:t xml:space="preserve">СЯ С </w:t>
      </w:r>
      <w:r>
        <w:rPr>
          <w:rFonts w:eastAsia="Times New Roman"/>
          <w:sz w:val="32"/>
          <w:szCs w:val="32"/>
          <w:lang w:eastAsia="ru-RU"/>
        </w:rPr>
        <w:t>ЗАДЕРЖКОЙ ПСИХИЧЕСКОГО РАЗВИТИЯ</w:t>
      </w:r>
    </w:p>
    <w:p w:rsidR="00E5483A" w:rsidRPr="00E5483A" w:rsidRDefault="00E5483A" w:rsidP="00E5483A">
      <w:pPr>
        <w:spacing w:line="100" w:lineRule="atLeast"/>
        <w:rPr>
          <w:rFonts w:eastAsia="Times New Roman"/>
          <w:b/>
          <w:i/>
          <w:sz w:val="36"/>
          <w:szCs w:val="36"/>
          <w:lang w:eastAsia="ru-RU"/>
        </w:rPr>
      </w:pPr>
    </w:p>
    <w:p w:rsidR="00E5483A" w:rsidRPr="00E5483A" w:rsidRDefault="00E5483A" w:rsidP="00E5483A">
      <w:pPr>
        <w:spacing w:after="200" w:line="276" w:lineRule="auto"/>
        <w:rPr>
          <w:rFonts w:eastAsia="Times New Roman"/>
          <w:sz w:val="36"/>
          <w:szCs w:val="36"/>
          <w:lang w:eastAsia="ru-RU"/>
        </w:rPr>
      </w:pPr>
      <w:r w:rsidRPr="00E5483A">
        <w:rPr>
          <w:rFonts w:eastAsia="Times New Roman"/>
          <w:sz w:val="36"/>
          <w:szCs w:val="36"/>
          <w:lang w:eastAsia="ru-RU"/>
        </w:rPr>
        <w:t>по ФГОС</w:t>
      </w:r>
    </w:p>
    <w:p w:rsidR="00E5483A" w:rsidRPr="00E5483A" w:rsidRDefault="00536837" w:rsidP="00E5483A">
      <w:pPr>
        <w:spacing w:after="200" w:line="276" w:lineRule="auto"/>
        <w:rPr>
          <w:rFonts w:eastAsia="Times New Roman"/>
          <w:sz w:val="36"/>
          <w:szCs w:val="36"/>
          <w:lang w:eastAsia="ru-RU"/>
        </w:rPr>
      </w:pPr>
      <w:r>
        <w:rPr>
          <w:rFonts w:eastAsia="Times New Roman"/>
          <w:sz w:val="36"/>
          <w:szCs w:val="36"/>
          <w:lang w:eastAsia="ru-RU"/>
        </w:rPr>
        <w:t>Вариант 7.2</w:t>
      </w:r>
    </w:p>
    <w:p w:rsidR="00E5483A" w:rsidRPr="00E5483A" w:rsidRDefault="00E5483A" w:rsidP="00E5483A">
      <w:pPr>
        <w:spacing w:after="200" w:line="276" w:lineRule="auto"/>
        <w:rPr>
          <w:rFonts w:eastAsia="Times New Roman"/>
          <w:sz w:val="36"/>
          <w:szCs w:val="36"/>
          <w:lang w:eastAsia="ru-RU"/>
        </w:rPr>
      </w:pPr>
      <w:r w:rsidRPr="00E5483A">
        <w:rPr>
          <w:rFonts w:eastAsia="Times New Roman"/>
          <w:sz w:val="36"/>
          <w:szCs w:val="36"/>
          <w:lang w:eastAsia="ru-RU"/>
        </w:rPr>
        <w:t xml:space="preserve">срок реализации: </w:t>
      </w:r>
      <w:r w:rsidR="003963DC">
        <w:rPr>
          <w:rFonts w:eastAsia="Times New Roman"/>
          <w:sz w:val="36"/>
          <w:szCs w:val="36"/>
          <w:lang w:eastAsia="ru-RU"/>
        </w:rPr>
        <w:t>5 лет</w:t>
      </w:r>
    </w:p>
    <w:p w:rsidR="00E5483A" w:rsidRPr="00E5483A" w:rsidRDefault="00E5483A" w:rsidP="00E5483A">
      <w:pPr>
        <w:spacing w:after="200" w:line="276" w:lineRule="auto"/>
        <w:jc w:val="left"/>
        <w:rPr>
          <w:rFonts w:eastAsia="Times New Roman"/>
          <w:sz w:val="22"/>
          <w:lang w:eastAsia="ru-RU"/>
        </w:rPr>
      </w:pPr>
    </w:p>
    <w:p w:rsidR="00E5483A" w:rsidRPr="00E5483A" w:rsidRDefault="00E5483A" w:rsidP="00E5483A">
      <w:pPr>
        <w:spacing w:after="200" w:line="276" w:lineRule="auto"/>
        <w:jc w:val="left"/>
        <w:rPr>
          <w:rFonts w:eastAsia="Times New Roman"/>
          <w:sz w:val="22"/>
          <w:lang w:eastAsia="ru-RU"/>
        </w:rPr>
      </w:pPr>
    </w:p>
    <w:p w:rsidR="00E5483A" w:rsidRPr="00E5483A" w:rsidRDefault="00E5483A" w:rsidP="00E5483A">
      <w:pPr>
        <w:spacing w:after="200" w:line="276" w:lineRule="auto"/>
        <w:jc w:val="left"/>
        <w:rPr>
          <w:rFonts w:eastAsia="Times New Roman"/>
          <w:sz w:val="22"/>
          <w:lang w:eastAsia="ru-RU"/>
        </w:rPr>
      </w:pPr>
    </w:p>
    <w:p w:rsidR="00E5483A" w:rsidRPr="00E5483A" w:rsidRDefault="00E5483A" w:rsidP="00E5483A">
      <w:pPr>
        <w:rPr>
          <w:rFonts w:eastAsia="Times New Roman"/>
          <w:szCs w:val="24"/>
          <w:lang w:eastAsia="ru-RU"/>
        </w:rPr>
      </w:pPr>
    </w:p>
    <w:p w:rsidR="00E5483A" w:rsidRPr="00E5483A" w:rsidRDefault="00E5483A" w:rsidP="00E5483A">
      <w:pPr>
        <w:rPr>
          <w:rFonts w:eastAsia="Times New Roman"/>
          <w:szCs w:val="24"/>
          <w:lang w:eastAsia="ru-RU"/>
        </w:rPr>
      </w:pPr>
    </w:p>
    <w:p w:rsidR="00E5483A" w:rsidRPr="00E5483A" w:rsidRDefault="00E5483A" w:rsidP="00E5483A">
      <w:pPr>
        <w:rPr>
          <w:rFonts w:eastAsia="Times New Roman"/>
          <w:szCs w:val="24"/>
          <w:lang w:eastAsia="ru-RU"/>
        </w:rPr>
      </w:pPr>
    </w:p>
    <w:p w:rsidR="00E5483A" w:rsidRPr="00E5483A" w:rsidRDefault="00E5483A" w:rsidP="00E5483A">
      <w:pPr>
        <w:rPr>
          <w:rFonts w:eastAsia="Times New Roman"/>
          <w:szCs w:val="24"/>
          <w:lang w:eastAsia="ru-RU"/>
        </w:rPr>
      </w:pPr>
    </w:p>
    <w:p w:rsidR="00E5483A" w:rsidRPr="00E5483A" w:rsidRDefault="00E5483A" w:rsidP="00E5483A">
      <w:pPr>
        <w:rPr>
          <w:rFonts w:eastAsia="Times New Roman"/>
          <w:szCs w:val="24"/>
          <w:lang w:eastAsia="ru-RU"/>
        </w:rPr>
      </w:pPr>
    </w:p>
    <w:p w:rsidR="00E5483A" w:rsidRDefault="00E5483A" w:rsidP="00E5483A">
      <w:pPr>
        <w:rPr>
          <w:rFonts w:eastAsia="Times New Roman"/>
          <w:szCs w:val="24"/>
          <w:lang w:eastAsia="ru-RU"/>
        </w:rPr>
      </w:pPr>
    </w:p>
    <w:p w:rsidR="00E5483A" w:rsidRPr="00E5483A" w:rsidRDefault="00E5483A" w:rsidP="00E5483A">
      <w:pPr>
        <w:rPr>
          <w:rFonts w:eastAsia="Times New Roman"/>
          <w:szCs w:val="24"/>
          <w:lang w:eastAsia="ru-RU"/>
        </w:rPr>
      </w:pPr>
    </w:p>
    <w:p w:rsidR="00E5483A" w:rsidRPr="00E5483A" w:rsidRDefault="00E5483A" w:rsidP="00E5483A">
      <w:pPr>
        <w:rPr>
          <w:rFonts w:eastAsia="Times New Roman"/>
          <w:szCs w:val="24"/>
          <w:lang w:eastAsia="ru-RU"/>
        </w:rPr>
      </w:pPr>
    </w:p>
    <w:p w:rsidR="00E5483A" w:rsidRPr="00E5483A" w:rsidRDefault="00E5483A" w:rsidP="00E5483A">
      <w:pPr>
        <w:rPr>
          <w:rFonts w:eastAsia="Times New Roman"/>
          <w:szCs w:val="24"/>
          <w:lang w:eastAsia="ru-RU"/>
        </w:rPr>
      </w:pPr>
      <w:r w:rsidRPr="00E5483A">
        <w:rPr>
          <w:rFonts w:eastAsia="Times New Roman"/>
          <w:szCs w:val="24"/>
          <w:lang w:eastAsia="ru-RU"/>
        </w:rPr>
        <w:t>с. Маслово</w:t>
      </w:r>
    </w:p>
    <w:p w:rsidR="00E5483A" w:rsidRPr="00E5483A" w:rsidRDefault="00E5483A" w:rsidP="00E5483A">
      <w:pPr>
        <w:rPr>
          <w:rFonts w:eastAsia="Times New Roman"/>
          <w:szCs w:val="24"/>
          <w:lang w:eastAsia="ru-RU"/>
        </w:rPr>
      </w:pPr>
      <w:r w:rsidRPr="00E5483A">
        <w:rPr>
          <w:rFonts w:eastAsia="Times New Roman"/>
          <w:szCs w:val="24"/>
          <w:lang w:eastAsia="ru-RU"/>
        </w:rPr>
        <w:t>202</w:t>
      </w:r>
      <w:r w:rsidR="00C603AE">
        <w:rPr>
          <w:rFonts w:eastAsia="Times New Roman"/>
          <w:szCs w:val="24"/>
          <w:lang w:eastAsia="ru-RU"/>
        </w:rPr>
        <w:t>1</w:t>
      </w:r>
    </w:p>
    <w:p w:rsidR="00E5483A" w:rsidRPr="00E5483A" w:rsidRDefault="00E5483A" w:rsidP="00E5483A">
      <w:pPr>
        <w:spacing w:before="480" w:after="360"/>
        <w:outlineLvl w:val="0"/>
        <w:rPr>
          <w:rFonts w:eastAsia="Times New Roman"/>
          <w:szCs w:val="24"/>
          <w:lang w:eastAsia="ru-RU"/>
        </w:rPr>
      </w:pPr>
      <w:r w:rsidRPr="00E5483A">
        <w:rPr>
          <w:rFonts w:eastAsia="Times New Roman"/>
          <w:szCs w:val="24"/>
          <w:lang w:eastAsia="ru-RU"/>
        </w:rPr>
        <w:lastRenderedPageBreak/>
        <w:t>ОГЛАВЛЕНИЕ</w:t>
      </w:r>
    </w:p>
    <w:p w:rsidR="008D6F87" w:rsidRDefault="008D6F87" w:rsidP="00CF6CCD">
      <w:pPr>
        <w:tabs>
          <w:tab w:val="right" w:leader="dot" w:pos="9345"/>
        </w:tabs>
        <w:spacing w:line="276" w:lineRule="auto"/>
        <w:ind w:left="220"/>
        <w:jc w:val="left"/>
        <w:rPr>
          <w:rFonts w:eastAsia="Arial Unicode MS"/>
          <w:b/>
          <w:kern w:val="1"/>
          <w:szCs w:val="24"/>
        </w:rPr>
      </w:pPr>
    </w:p>
    <w:tbl>
      <w:tblPr>
        <w:tblW w:w="5000" w:type="pct"/>
        <w:tblCellMar>
          <w:top w:w="28" w:type="dxa"/>
        </w:tblCellMar>
        <w:tblLook w:val="0000" w:firstRow="0" w:lastRow="0" w:firstColumn="0" w:lastColumn="0" w:noHBand="0" w:noVBand="0"/>
      </w:tblPr>
      <w:tblGrid>
        <w:gridCol w:w="8092"/>
        <w:gridCol w:w="1097"/>
      </w:tblGrid>
      <w:tr w:rsidR="00CF6CCD" w:rsidRPr="00CF6CCD" w:rsidTr="00CF6CCD">
        <w:tc>
          <w:tcPr>
            <w:tcW w:w="4403" w:type="pct"/>
            <w:vAlign w:val="center"/>
          </w:tcPr>
          <w:p w:rsidR="00CF6CCD" w:rsidRPr="00CF6CCD" w:rsidRDefault="00CF6CCD" w:rsidP="00CF6CCD">
            <w:pPr>
              <w:suppressAutoHyphens/>
              <w:spacing w:line="276" w:lineRule="auto"/>
              <w:ind w:left="34"/>
              <w:jc w:val="left"/>
              <w:rPr>
                <w:rFonts w:eastAsia="Times New Roman"/>
                <w:b/>
                <w:szCs w:val="24"/>
                <w:lang w:eastAsia="ar-SA"/>
              </w:rPr>
            </w:pPr>
            <w:r w:rsidRPr="00CF6CCD">
              <w:rPr>
                <w:rFonts w:eastAsia="Times New Roman"/>
                <w:b/>
                <w:szCs w:val="24"/>
                <w:lang w:eastAsia="ar-SA"/>
              </w:rPr>
              <w:t>1. Целевой раздел</w:t>
            </w:r>
          </w:p>
        </w:tc>
        <w:tc>
          <w:tcPr>
            <w:tcW w:w="597" w:type="pct"/>
            <w:vAlign w:val="center"/>
          </w:tcPr>
          <w:p w:rsidR="00CF6CCD" w:rsidRPr="00FC7D3E" w:rsidRDefault="00CF6CCD" w:rsidP="00CF6CCD">
            <w:pPr>
              <w:suppressAutoHyphens/>
              <w:spacing w:after="200" w:line="276" w:lineRule="auto"/>
              <w:ind w:left="34"/>
              <w:rPr>
                <w:rFonts w:eastAsia="Times New Roman"/>
                <w:szCs w:val="24"/>
                <w:lang w:eastAsia="ar-SA"/>
              </w:rPr>
            </w:pPr>
            <w:r w:rsidRPr="00FC7D3E">
              <w:rPr>
                <w:rFonts w:eastAsia="Times New Roman"/>
                <w:szCs w:val="24"/>
                <w:lang w:eastAsia="ar-SA"/>
              </w:rPr>
              <w:t>3</w:t>
            </w:r>
          </w:p>
        </w:tc>
      </w:tr>
      <w:tr w:rsidR="00CF6CCD" w:rsidRPr="00CF6CCD" w:rsidTr="00CF6CCD">
        <w:tc>
          <w:tcPr>
            <w:tcW w:w="4403" w:type="pct"/>
            <w:vAlign w:val="center"/>
          </w:tcPr>
          <w:p w:rsidR="00CF6CCD" w:rsidRPr="00CF6CCD" w:rsidRDefault="00CF6CCD" w:rsidP="00CF6CCD">
            <w:pPr>
              <w:suppressAutoHyphens/>
              <w:spacing w:line="276" w:lineRule="auto"/>
              <w:ind w:left="460"/>
              <w:jc w:val="left"/>
              <w:rPr>
                <w:rFonts w:eastAsia="Times New Roman"/>
                <w:szCs w:val="24"/>
                <w:lang w:eastAsia="ar-SA"/>
              </w:rPr>
            </w:pPr>
            <w:r w:rsidRPr="00CF6CCD">
              <w:rPr>
                <w:rFonts w:eastAsia="Times New Roman"/>
                <w:szCs w:val="24"/>
                <w:lang w:eastAsia="ar-SA"/>
              </w:rPr>
              <w:t>1.1. Пояснительная записка</w:t>
            </w:r>
          </w:p>
        </w:tc>
        <w:tc>
          <w:tcPr>
            <w:tcW w:w="597" w:type="pct"/>
            <w:vAlign w:val="center"/>
          </w:tcPr>
          <w:p w:rsidR="00CF6CCD" w:rsidRPr="00FC7D3E" w:rsidRDefault="00CF6CCD" w:rsidP="00CF6CCD">
            <w:pPr>
              <w:suppressAutoHyphens/>
              <w:spacing w:after="200" w:line="276" w:lineRule="auto"/>
              <w:ind w:left="34"/>
              <w:rPr>
                <w:rFonts w:eastAsia="Times New Roman"/>
                <w:szCs w:val="24"/>
                <w:lang w:eastAsia="ar-SA"/>
              </w:rPr>
            </w:pPr>
            <w:r w:rsidRPr="00FC7D3E">
              <w:rPr>
                <w:rFonts w:eastAsia="Times New Roman"/>
                <w:szCs w:val="24"/>
                <w:lang w:eastAsia="ar-SA"/>
              </w:rPr>
              <w:t>3</w:t>
            </w:r>
          </w:p>
        </w:tc>
      </w:tr>
      <w:tr w:rsidR="00CF6CCD" w:rsidRPr="00CF6CCD" w:rsidTr="00CF6CCD">
        <w:trPr>
          <w:trHeight w:val="1161"/>
        </w:trPr>
        <w:tc>
          <w:tcPr>
            <w:tcW w:w="4403" w:type="pct"/>
            <w:vAlign w:val="center"/>
          </w:tcPr>
          <w:p w:rsidR="00CF6CCD" w:rsidRPr="00CF6CCD" w:rsidRDefault="00CF6CCD" w:rsidP="00CF6CCD">
            <w:pPr>
              <w:suppressAutoHyphens/>
              <w:spacing w:line="276" w:lineRule="auto"/>
              <w:ind w:left="460"/>
              <w:jc w:val="left"/>
              <w:rPr>
                <w:rFonts w:eastAsia="Times New Roman"/>
                <w:szCs w:val="24"/>
                <w:lang w:eastAsia="ar-SA"/>
              </w:rPr>
            </w:pPr>
            <w:r w:rsidRPr="00CF6CCD">
              <w:rPr>
                <w:rFonts w:eastAsia="Times New Roman"/>
                <w:szCs w:val="24"/>
                <w:lang w:eastAsia="ar-SA"/>
              </w:rPr>
              <w:t xml:space="preserve">1.2. Планируемые результаты освоения обучающимися с легкой умственной отсталостью (интеллектуальными нарушениями) адаптированной основной общеобразовательной программы </w:t>
            </w:r>
          </w:p>
        </w:tc>
        <w:tc>
          <w:tcPr>
            <w:tcW w:w="597" w:type="pct"/>
            <w:vAlign w:val="center"/>
          </w:tcPr>
          <w:p w:rsidR="00CF6CCD" w:rsidRPr="00FC7D3E" w:rsidRDefault="00CF6CCD" w:rsidP="00CF6CCD">
            <w:pPr>
              <w:suppressAutoHyphens/>
              <w:spacing w:after="200" w:line="276" w:lineRule="auto"/>
              <w:ind w:left="34"/>
              <w:rPr>
                <w:rFonts w:eastAsia="Times New Roman"/>
                <w:szCs w:val="24"/>
                <w:lang w:eastAsia="ar-SA"/>
              </w:rPr>
            </w:pPr>
            <w:r w:rsidRPr="00FC7D3E">
              <w:rPr>
                <w:rFonts w:eastAsia="Times New Roman"/>
                <w:szCs w:val="24"/>
                <w:lang w:eastAsia="ar-SA"/>
              </w:rPr>
              <w:t>8</w:t>
            </w:r>
          </w:p>
        </w:tc>
      </w:tr>
      <w:tr w:rsidR="00CF6CCD" w:rsidRPr="00CF6CCD" w:rsidTr="00CF6CCD">
        <w:tc>
          <w:tcPr>
            <w:tcW w:w="4403" w:type="pct"/>
            <w:vAlign w:val="center"/>
          </w:tcPr>
          <w:p w:rsidR="00CF6CCD" w:rsidRPr="00CF6CCD" w:rsidRDefault="00CF6CCD" w:rsidP="00CF6CCD">
            <w:pPr>
              <w:suppressAutoHyphens/>
              <w:spacing w:line="276" w:lineRule="auto"/>
              <w:ind w:left="460"/>
              <w:jc w:val="left"/>
              <w:rPr>
                <w:rFonts w:eastAsia="Times New Roman"/>
                <w:szCs w:val="24"/>
                <w:lang w:eastAsia="ar-SA"/>
              </w:rPr>
            </w:pPr>
            <w:r w:rsidRPr="00CF6CCD">
              <w:rPr>
                <w:rFonts w:eastAsia="Times New Roman"/>
                <w:szCs w:val="24"/>
                <w:lang w:eastAsia="ar-SA"/>
              </w:rPr>
              <w:t>1.3. Система оценки достижения обучающимися с легкой умственной отсталостью (интеллектуальными нарушениями) планируемых результатов освоения адаптированной основной общеобразовательной программы</w:t>
            </w:r>
          </w:p>
        </w:tc>
        <w:tc>
          <w:tcPr>
            <w:tcW w:w="597" w:type="pct"/>
            <w:vAlign w:val="center"/>
          </w:tcPr>
          <w:p w:rsidR="00CF6CCD" w:rsidRPr="00FC7D3E" w:rsidRDefault="00CF6CCD" w:rsidP="00CF6CCD">
            <w:pPr>
              <w:suppressAutoHyphens/>
              <w:spacing w:after="200" w:line="276" w:lineRule="auto"/>
              <w:ind w:left="34"/>
              <w:rPr>
                <w:rFonts w:eastAsia="Times New Roman"/>
                <w:szCs w:val="24"/>
                <w:lang w:eastAsia="ar-SA"/>
              </w:rPr>
            </w:pPr>
            <w:r w:rsidRPr="00FC7D3E">
              <w:rPr>
                <w:rFonts w:eastAsia="Times New Roman"/>
                <w:szCs w:val="24"/>
                <w:lang w:eastAsia="ar-SA"/>
              </w:rPr>
              <w:t>13</w:t>
            </w:r>
          </w:p>
        </w:tc>
      </w:tr>
      <w:tr w:rsidR="00CF6CCD" w:rsidRPr="00CF6CCD" w:rsidTr="00CF6CCD">
        <w:tc>
          <w:tcPr>
            <w:tcW w:w="4403" w:type="pct"/>
            <w:vAlign w:val="center"/>
          </w:tcPr>
          <w:p w:rsidR="00CF6CCD" w:rsidRPr="00CF6CCD" w:rsidRDefault="00CF6CCD" w:rsidP="00CF6CCD">
            <w:pPr>
              <w:suppressAutoHyphens/>
              <w:spacing w:line="276" w:lineRule="auto"/>
              <w:ind w:left="34"/>
              <w:jc w:val="left"/>
              <w:rPr>
                <w:rFonts w:eastAsia="Times New Roman"/>
                <w:b/>
                <w:szCs w:val="24"/>
                <w:lang w:eastAsia="ar-SA"/>
              </w:rPr>
            </w:pPr>
            <w:r w:rsidRPr="00CF6CCD">
              <w:rPr>
                <w:rFonts w:eastAsia="Times New Roman"/>
                <w:b/>
                <w:szCs w:val="24"/>
                <w:lang w:eastAsia="ar-SA"/>
              </w:rPr>
              <w:t>2. Содержательный раздел</w:t>
            </w:r>
          </w:p>
        </w:tc>
        <w:tc>
          <w:tcPr>
            <w:tcW w:w="597" w:type="pct"/>
            <w:vAlign w:val="center"/>
          </w:tcPr>
          <w:p w:rsidR="00CF6CCD" w:rsidRPr="00FC7D3E" w:rsidRDefault="00CF6CCD" w:rsidP="00CF6CCD">
            <w:pPr>
              <w:suppressAutoHyphens/>
              <w:spacing w:after="200" w:line="276" w:lineRule="auto"/>
              <w:ind w:left="34"/>
              <w:rPr>
                <w:rFonts w:eastAsia="Times New Roman"/>
                <w:szCs w:val="24"/>
                <w:lang w:eastAsia="ar-SA"/>
              </w:rPr>
            </w:pPr>
            <w:r w:rsidRPr="00FC7D3E">
              <w:rPr>
                <w:rFonts w:eastAsia="Times New Roman"/>
                <w:szCs w:val="24"/>
                <w:lang w:eastAsia="ar-SA"/>
              </w:rPr>
              <w:t>16</w:t>
            </w:r>
          </w:p>
        </w:tc>
      </w:tr>
      <w:tr w:rsidR="00CF6CCD" w:rsidRPr="00CF6CCD" w:rsidTr="00CF6CCD">
        <w:tc>
          <w:tcPr>
            <w:tcW w:w="4403" w:type="pct"/>
            <w:vAlign w:val="center"/>
          </w:tcPr>
          <w:p w:rsidR="00CF6CCD" w:rsidRPr="00CF6CCD" w:rsidRDefault="00CF6CCD" w:rsidP="00CF6CCD">
            <w:pPr>
              <w:suppressAutoHyphens/>
              <w:spacing w:line="276" w:lineRule="auto"/>
              <w:ind w:left="460"/>
              <w:jc w:val="left"/>
              <w:rPr>
                <w:rFonts w:eastAsia="Times New Roman"/>
                <w:szCs w:val="24"/>
                <w:lang w:eastAsia="ar-SA"/>
              </w:rPr>
            </w:pPr>
            <w:r w:rsidRPr="00CF6CCD">
              <w:rPr>
                <w:rFonts w:eastAsia="Times New Roman"/>
                <w:szCs w:val="24"/>
                <w:lang w:eastAsia="ar-SA"/>
              </w:rPr>
              <w:t>2.1. Программа формирования базовых учебных действий</w:t>
            </w:r>
          </w:p>
        </w:tc>
        <w:tc>
          <w:tcPr>
            <w:tcW w:w="597" w:type="pct"/>
            <w:vAlign w:val="center"/>
          </w:tcPr>
          <w:p w:rsidR="00CF6CCD" w:rsidRPr="00FC7D3E" w:rsidRDefault="00CF6CCD" w:rsidP="00CF6CCD">
            <w:pPr>
              <w:suppressAutoHyphens/>
              <w:spacing w:after="200" w:line="276" w:lineRule="auto"/>
              <w:ind w:left="34"/>
              <w:rPr>
                <w:rFonts w:eastAsia="Times New Roman"/>
                <w:szCs w:val="24"/>
                <w:lang w:eastAsia="ar-SA"/>
              </w:rPr>
            </w:pPr>
            <w:r w:rsidRPr="00FC7D3E">
              <w:rPr>
                <w:rFonts w:eastAsia="Times New Roman"/>
                <w:szCs w:val="24"/>
                <w:lang w:eastAsia="ar-SA"/>
              </w:rPr>
              <w:t>16</w:t>
            </w:r>
          </w:p>
        </w:tc>
      </w:tr>
      <w:tr w:rsidR="00CF6CCD" w:rsidRPr="00CF6CCD" w:rsidTr="00CF6CCD">
        <w:tc>
          <w:tcPr>
            <w:tcW w:w="4403" w:type="pct"/>
            <w:vAlign w:val="center"/>
          </w:tcPr>
          <w:p w:rsidR="00CF6CCD" w:rsidRPr="00CF6CCD" w:rsidRDefault="00CF6CCD" w:rsidP="00CF6CCD">
            <w:pPr>
              <w:suppressAutoHyphens/>
              <w:spacing w:line="276" w:lineRule="auto"/>
              <w:ind w:left="460"/>
              <w:jc w:val="left"/>
              <w:rPr>
                <w:rFonts w:eastAsia="Times New Roman"/>
                <w:szCs w:val="24"/>
                <w:lang w:eastAsia="ar-SA"/>
              </w:rPr>
            </w:pPr>
            <w:r w:rsidRPr="00CF6CCD">
              <w:rPr>
                <w:rFonts w:eastAsia="Times New Roman"/>
                <w:szCs w:val="24"/>
                <w:lang w:eastAsia="ar-SA"/>
              </w:rPr>
              <w:t>2.2. Программы учебных предметов, курсов коррекционно-развивающей области</w:t>
            </w:r>
          </w:p>
        </w:tc>
        <w:tc>
          <w:tcPr>
            <w:tcW w:w="597" w:type="pct"/>
            <w:vAlign w:val="center"/>
          </w:tcPr>
          <w:p w:rsidR="00CF6CCD" w:rsidRPr="00FC7D3E" w:rsidRDefault="00CF6CCD" w:rsidP="00CF6CCD">
            <w:pPr>
              <w:suppressAutoHyphens/>
              <w:spacing w:after="200" w:line="276" w:lineRule="auto"/>
              <w:ind w:left="34"/>
              <w:rPr>
                <w:rFonts w:eastAsia="Times New Roman"/>
                <w:szCs w:val="24"/>
                <w:lang w:eastAsia="ar-SA"/>
              </w:rPr>
            </w:pPr>
            <w:r w:rsidRPr="00FC7D3E">
              <w:rPr>
                <w:rFonts w:eastAsia="Times New Roman"/>
                <w:szCs w:val="24"/>
                <w:lang w:eastAsia="ar-SA"/>
              </w:rPr>
              <w:t>18</w:t>
            </w:r>
          </w:p>
        </w:tc>
      </w:tr>
      <w:tr w:rsidR="00CF6CCD" w:rsidRPr="00CF6CCD" w:rsidTr="00CF6CCD">
        <w:tc>
          <w:tcPr>
            <w:tcW w:w="4403" w:type="pct"/>
            <w:vAlign w:val="center"/>
          </w:tcPr>
          <w:p w:rsidR="00CF6CCD" w:rsidRPr="00CF6CCD" w:rsidRDefault="00CF6CCD" w:rsidP="00CF6CCD">
            <w:pPr>
              <w:suppressAutoHyphens/>
              <w:spacing w:line="276" w:lineRule="auto"/>
              <w:ind w:left="460"/>
              <w:jc w:val="left"/>
              <w:rPr>
                <w:rFonts w:eastAsia="Times New Roman"/>
                <w:szCs w:val="24"/>
                <w:lang w:eastAsia="ar-SA"/>
              </w:rPr>
            </w:pPr>
            <w:r w:rsidRPr="00CF6CCD">
              <w:rPr>
                <w:rFonts w:eastAsia="Times New Roman"/>
                <w:szCs w:val="24"/>
                <w:lang w:eastAsia="ar-SA"/>
              </w:rPr>
              <w:t>2.3. Программа духовно-нравственного развития</w:t>
            </w:r>
          </w:p>
        </w:tc>
        <w:tc>
          <w:tcPr>
            <w:tcW w:w="597" w:type="pct"/>
            <w:vAlign w:val="center"/>
          </w:tcPr>
          <w:p w:rsidR="00CF6CCD" w:rsidRPr="00FC7D3E" w:rsidRDefault="00CF6CCD" w:rsidP="00CF6CCD">
            <w:pPr>
              <w:suppressAutoHyphens/>
              <w:spacing w:after="200" w:line="276" w:lineRule="auto"/>
              <w:ind w:left="34"/>
              <w:rPr>
                <w:rFonts w:eastAsia="Times New Roman"/>
                <w:szCs w:val="24"/>
                <w:lang w:eastAsia="ar-SA"/>
              </w:rPr>
            </w:pPr>
            <w:r w:rsidRPr="00FC7D3E">
              <w:rPr>
                <w:rFonts w:eastAsia="Times New Roman"/>
                <w:szCs w:val="24"/>
                <w:lang w:eastAsia="ar-SA"/>
              </w:rPr>
              <w:t>38</w:t>
            </w:r>
          </w:p>
        </w:tc>
      </w:tr>
      <w:tr w:rsidR="00CF6CCD" w:rsidRPr="00CF6CCD" w:rsidTr="00CF6CCD">
        <w:tc>
          <w:tcPr>
            <w:tcW w:w="4403" w:type="pct"/>
            <w:vAlign w:val="center"/>
          </w:tcPr>
          <w:p w:rsidR="00CF6CCD" w:rsidRPr="00CF6CCD" w:rsidRDefault="00CF6CCD" w:rsidP="00CF6CCD">
            <w:pPr>
              <w:suppressAutoHyphens/>
              <w:spacing w:line="276" w:lineRule="auto"/>
              <w:ind w:left="460"/>
              <w:jc w:val="left"/>
              <w:rPr>
                <w:rFonts w:eastAsia="Times New Roman"/>
                <w:szCs w:val="24"/>
                <w:lang w:eastAsia="ar-SA"/>
              </w:rPr>
            </w:pPr>
            <w:r w:rsidRPr="00CF6CCD">
              <w:rPr>
                <w:rFonts w:eastAsia="Times New Roman"/>
                <w:szCs w:val="24"/>
                <w:lang w:eastAsia="ar-SA"/>
              </w:rPr>
              <w:t>2.4. Программа формирования экологической культуры, здорового и безопасного образа жизни</w:t>
            </w:r>
          </w:p>
        </w:tc>
        <w:tc>
          <w:tcPr>
            <w:tcW w:w="597" w:type="pct"/>
            <w:vAlign w:val="center"/>
          </w:tcPr>
          <w:p w:rsidR="00CF6CCD" w:rsidRPr="00FC7D3E" w:rsidRDefault="00CF6CCD" w:rsidP="00CF6CCD">
            <w:pPr>
              <w:suppressAutoHyphens/>
              <w:spacing w:after="200" w:line="276" w:lineRule="auto"/>
              <w:ind w:left="34"/>
              <w:rPr>
                <w:rFonts w:eastAsia="Times New Roman"/>
                <w:szCs w:val="24"/>
                <w:lang w:eastAsia="ar-SA"/>
              </w:rPr>
            </w:pPr>
            <w:r w:rsidRPr="00FC7D3E">
              <w:rPr>
                <w:rFonts w:eastAsia="Times New Roman"/>
                <w:szCs w:val="24"/>
                <w:lang w:eastAsia="ar-SA"/>
              </w:rPr>
              <w:t>38</w:t>
            </w:r>
          </w:p>
        </w:tc>
      </w:tr>
      <w:tr w:rsidR="00CF6CCD" w:rsidRPr="00CF6CCD" w:rsidTr="00CF6CCD">
        <w:tc>
          <w:tcPr>
            <w:tcW w:w="4403" w:type="pct"/>
            <w:vAlign w:val="center"/>
          </w:tcPr>
          <w:p w:rsidR="00CF6CCD" w:rsidRPr="00CF6CCD" w:rsidRDefault="00CF6CCD" w:rsidP="00CF6CCD">
            <w:pPr>
              <w:suppressAutoHyphens/>
              <w:spacing w:line="276" w:lineRule="auto"/>
              <w:ind w:left="460"/>
              <w:jc w:val="left"/>
              <w:rPr>
                <w:rFonts w:eastAsia="Times New Roman"/>
                <w:szCs w:val="24"/>
                <w:lang w:eastAsia="ar-SA"/>
              </w:rPr>
            </w:pPr>
            <w:r w:rsidRPr="00CF6CCD">
              <w:rPr>
                <w:rFonts w:eastAsia="Times New Roman"/>
                <w:szCs w:val="24"/>
                <w:lang w:eastAsia="ar-SA"/>
              </w:rPr>
              <w:t>2.5. Программа коррекционной работы</w:t>
            </w:r>
          </w:p>
        </w:tc>
        <w:tc>
          <w:tcPr>
            <w:tcW w:w="597" w:type="pct"/>
            <w:vAlign w:val="center"/>
          </w:tcPr>
          <w:p w:rsidR="00CF6CCD" w:rsidRPr="00FC7D3E" w:rsidRDefault="00CF6CCD" w:rsidP="00CF6CCD">
            <w:pPr>
              <w:suppressAutoHyphens/>
              <w:spacing w:after="200" w:line="276" w:lineRule="auto"/>
              <w:ind w:left="34"/>
              <w:rPr>
                <w:rFonts w:eastAsia="Times New Roman"/>
                <w:szCs w:val="24"/>
                <w:lang w:eastAsia="ar-SA"/>
              </w:rPr>
            </w:pPr>
            <w:r w:rsidRPr="00FC7D3E">
              <w:rPr>
                <w:rFonts w:eastAsia="Times New Roman"/>
                <w:szCs w:val="24"/>
                <w:lang w:eastAsia="ar-SA"/>
              </w:rPr>
              <w:t>39</w:t>
            </w:r>
          </w:p>
        </w:tc>
      </w:tr>
      <w:tr w:rsidR="00CF6CCD" w:rsidRPr="00CF6CCD" w:rsidTr="00CF6CCD">
        <w:tc>
          <w:tcPr>
            <w:tcW w:w="4403" w:type="pct"/>
            <w:vAlign w:val="center"/>
          </w:tcPr>
          <w:p w:rsidR="00CF6CCD" w:rsidRPr="00CF6CCD" w:rsidRDefault="00CF6CCD" w:rsidP="00CF6CCD">
            <w:pPr>
              <w:suppressAutoHyphens/>
              <w:spacing w:line="276" w:lineRule="auto"/>
              <w:ind w:left="460"/>
              <w:jc w:val="left"/>
              <w:rPr>
                <w:rFonts w:eastAsia="Times New Roman"/>
                <w:szCs w:val="24"/>
                <w:lang w:eastAsia="ar-SA"/>
              </w:rPr>
            </w:pPr>
            <w:r w:rsidRPr="00CF6CCD">
              <w:rPr>
                <w:rFonts w:eastAsia="Times New Roman"/>
                <w:szCs w:val="24"/>
                <w:lang w:eastAsia="ar-SA"/>
              </w:rPr>
              <w:t>2.6. Программа внеурочной деятельности</w:t>
            </w:r>
          </w:p>
        </w:tc>
        <w:tc>
          <w:tcPr>
            <w:tcW w:w="597" w:type="pct"/>
            <w:vAlign w:val="center"/>
          </w:tcPr>
          <w:p w:rsidR="00CF6CCD" w:rsidRPr="00FC7D3E" w:rsidRDefault="00CF6CCD" w:rsidP="00CF6CCD">
            <w:pPr>
              <w:suppressAutoHyphens/>
              <w:spacing w:after="200" w:line="276" w:lineRule="auto"/>
              <w:ind w:left="34"/>
              <w:rPr>
                <w:rFonts w:eastAsia="Times New Roman"/>
                <w:szCs w:val="24"/>
                <w:lang w:eastAsia="ar-SA"/>
              </w:rPr>
            </w:pPr>
            <w:r w:rsidRPr="00FC7D3E">
              <w:rPr>
                <w:rFonts w:eastAsia="Times New Roman"/>
                <w:szCs w:val="24"/>
                <w:lang w:eastAsia="ar-SA"/>
              </w:rPr>
              <w:t>39</w:t>
            </w:r>
          </w:p>
        </w:tc>
      </w:tr>
      <w:tr w:rsidR="00CF6CCD" w:rsidRPr="00CF6CCD" w:rsidTr="00CF6CCD">
        <w:tc>
          <w:tcPr>
            <w:tcW w:w="4403" w:type="pct"/>
            <w:vAlign w:val="center"/>
          </w:tcPr>
          <w:p w:rsidR="00CF6CCD" w:rsidRPr="00CF6CCD" w:rsidRDefault="00CF6CCD" w:rsidP="00CF6CCD">
            <w:pPr>
              <w:suppressAutoHyphens/>
              <w:spacing w:line="276" w:lineRule="auto"/>
              <w:ind w:left="34"/>
              <w:jc w:val="left"/>
              <w:rPr>
                <w:rFonts w:eastAsia="Times New Roman"/>
                <w:b/>
                <w:szCs w:val="24"/>
                <w:lang w:eastAsia="ar-SA"/>
              </w:rPr>
            </w:pPr>
            <w:r w:rsidRPr="00CF6CCD">
              <w:rPr>
                <w:rFonts w:eastAsia="Times New Roman"/>
                <w:b/>
                <w:szCs w:val="24"/>
                <w:lang w:eastAsia="ar-SA"/>
              </w:rPr>
              <w:t>3. Организационный раздел</w:t>
            </w:r>
          </w:p>
        </w:tc>
        <w:tc>
          <w:tcPr>
            <w:tcW w:w="597" w:type="pct"/>
            <w:vAlign w:val="center"/>
          </w:tcPr>
          <w:p w:rsidR="00CF6CCD" w:rsidRPr="00FC7D3E" w:rsidRDefault="00CF6CCD" w:rsidP="00CF6CCD">
            <w:pPr>
              <w:suppressAutoHyphens/>
              <w:spacing w:after="200" w:line="276" w:lineRule="auto"/>
              <w:ind w:left="34"/>
              <w:rPr>
                <w:rFonts w:eastAsia="Times New Roman"/>
                <w:szCs w:val="24"/>
                <w:lang w:eastAsia="ar-SA"/>
              </w:rPr>
            </w:pPr>
            <w:r w:rsidRPr="00FC7D3E">
              <w:rPr>
                <w:rFonts w:eastAsia="Times New Roman"/>
                <w:szCs w:val="24"/>
                <w:lang w:eastAsia="ar-SA"/>
              </w:rPr>
              <w:t>40</w:t>
            </w:r>
          </w:p>
        </w:tc>
      </w:tr>
      <w:tr w:rsidR="00CF6CCD" w:rsidRPr="00CF6CCD" w:rsidTr="00CF6CCD">
        <w:tc>
          <w:tcPr>
            <w:tcW w:w="4403" w:type="pct"/>
            <w:vAlign w:val="center"/>
          </w:tcPr>
          <w:p w:rsidR="00CF6CCD" w:rsidRPr="00CF6CCD" w:rsidRDefault="00CF6CCD" w:rsidP="00CF6CCD">
            <w:pPr>
              <w:suppressAutoHyphens/>
              <w:spacing w:line="276" w:lineRule="auto"/>
              <w:ind w:left="460"/>
              <w:jc w:val="left"/>
              <w:rPr>
                <w:rFonts w:eastAsia="Times New Roman"/>
                <w:szCs w:val="24"/>
                <w:lang w:eastAsia="ar-SA"/>
              </w:rPr>
            </w:pPr>
            <w:r w:rsidRPr="00CF6CCD">
              <w:rPr>
                <w:rFonts w:eastAsia="Times New Roman"/>
                <w:szCs w:val="24"/>
                <w:lang w:eastAsia="ar-SA"/>
              </w:rPr>
              <w:t>3.1. Учебный план</w:t>
            </w:r>
          </w:p>
        </w:tc>
        <w:tc>
          <w:tcPr>
            <w:tcW w:w="597" w:type="pct"/>
            <w:vAlign w:val="center"/>
          </w:tcPr>
          <w:p w:rsidR="00CF6CCD" w:rsidRPr="00FC7D3E" w:rsidRDefault="00CF6CCD" w:rsidP="00CF6CCD">
            <w:pPr>
              <w:suppressAutoHyphens/>
              <w:spacing w:after="200" w:line="276" w:lineRule="auto"/>
              <w:ind w:left="34"/>
              <w:rPr>
                <w:rFonts w:eastAsia="Times New Roman"/>
                <w:szCs w:val="24"/>
                <w:lang w:eastAsia="ar-SA"/>
              </w:rPr>
            </w:pPr>
            <w:r w:rsidRPr="00FC7D3E">
              <w:rPr>
                <w:rFonts w:eastAsia="Times New Roman"/>
                <w:szCs w:val="24"/>
                <w:lang w:eastAsia="ar-SA"/>
              </w:rPr>
              <w:t>40</w:t>
            </w:r>
          </w:p>
        </w:tc>
      </w:tr>
      <w:tr w:rsidR="00CF6CCD" w:rsidRPr="00CF6CCD" w:rsidTr="00CF6CCD">
        <w:trPr>
          <w:trHeight w:val="1134"/>
        </w:trPr>
        <w:tc>
          <w:tcPr>
            <w:tcW w:w="4403" w:type="pct"/>
            <w:vAlign w:val="center"/>
          </w:tcPr>
          <w:p w:rsidR="00CF6CCD" w:rsidRPr="00CF6CCD" w:rsidRDefault="00CF6CCD" w:rsidP="00CF6CCD">
            <w:pPr>
              <w:suppressAutoHyphens/>
              <w:spacing w:line="276" w:lineRule="auto"/>
              <w:ind w:left="460"/>
              <w:jc w:val="left"/>
              <w:rPr>
                <w:rFonts w:eastAsia="Times New Roman"/>
                <w:szCs w:val="24"/>
                <w:lang w:eastAsia="ar-SA"/>
              </w:rPr>
            </w:pPr>
            <w:r w:rsidRPr="00CF6CCD">
              <w:rPr>
                <w:rFonts w:eastAsia="Times New Roman"/>
                <w:szCs w:val="24"/>
                <w:lang w:eastAsia="ar-SA"/>
              </w:rPr>
              <w:t>3.2. Система условий реализации адаптированной основной общеобразовательной программы образования обучающихся с легкой умственной отсталостью</w:t>
            </w:r>
          </w:p>
        </w:tc>
        <w:tc>
          <w:tcPr>
            <w:tcW w:w="597" w:type="pct"/>
            <w:vAlign w:val="center"/>
          </w:tcPr>
          <w:p w:rsidR="00CF6CCD" w:rsidRPr="00FC7D3E" w:rsidRDefault="00CF6CCD" w:rsidP="00CF6CCD">
            <w:pPr>
              <w:suppressAutoHyphens/>
              <w:spacing w:after="200" w:line="276" w:lineRule="auto"/>
              <w:ind w:left="34"/>
              <w:rPr>
                <w:rFonts w:eastAsia="Times New Roman"/>
                <w:szCs w:val="24"/>
                <w:lang w:eastAsia="ar-SA"/>
              </w:rPr>
            </w:pPr>
            <w:r w:rsidRPr="00FC7D3E">
              <w:rPr>
                <w:rFonts w:eastAsia="Times New Roman"/>
                <w:szCs w:val="24"/>
                <w:lang w:eastAsia="ar-SA"/>
              </w:rPr>
              <w:t>42</w:t>
            </w:r>
          </w:p>
        </w:tc>
      </w:tr>
    </w:tbl>
    <w:p w:rsidR="008D6F87" w:rsidRDefault="008D6F87" w:rsidP="008D6F87">
      <w:pPr>
        <w:suppressAutoHyphens/>
        <w:outlineLvl w:val="1"/>
        <w:rPr>
          <w:rFonts w:eastAsia="Arial Unicode MS"/>
          <w:b/>
          <w:kern w:val="1"/>
          <w:szCs w:val="24"/>
        </w:rPr>
      </w:pPr>
    </w:p>
    <w:p w:rsidR="008D6F87" w:rsidRDefault="008D6F87" w:rsidP="008D6F87">
      <w:pPr>
        <w:suppressAutoHyphens/>
        <w:outlineLvl w:val="1"/>
        <w:rPr>
          <w:rFonts w:eastAsia="Arial Unicode MS"/>
          <w:b/>
          <w:kern w:val="1"/>
          <w:szCs w:val="24"/>
        </w:rPr>
      </w:pPr>
    </w:p>
    <w:p w:rsidR="008D6F87" w:rsidRDefault="008D6F87" w:rsidP="008D6F87">
      <w:pPr>
        <w:suppressAutoHyphens/>
        <w:outlineLvl w:val="1"/>
        <w:rPr>
          <w:rFonts w:eastAsia="Arial Unicode MS"/>
          <w:b/>
          <w:kern w:val="1"/>
          <w:szCs w:val="24"/>
        </w:rPr>
      </w:pPr>
    </w:p>
    <w:p w:rsidR="008D6F87" w:rsidRDefault="008D6F87" w:rsidP="008D6F87">
      <w:pPr>
        <w:suppressAutoHyphens/>
        <w:outlineLvl w:val="1"/>
        <w:rPr>
          <w:rFonts w:eastAsia="Arial Unicode MS"/>
          <w:b/>
          <w:kern w:val="1"/>
          <w:szCs w:val="24"/>
        </w:rPr>
      </w:pPr>
    </w:p>
    <w:p w:rsidR="008D6F87" w:rsidRDefault="008D6F87" w:rsidP="008D6F87">
      <w:pPr>
        <w:suppressAutoHyphens/>
        <w:outlineLvl w:val="1"/>
        <w:rPr>
          <w:rFonts w:eastAsia="Arial Unicode MS"/>
          <w:b/>
          <w:kern w:val="1"/>
          <w:szCs w:val="24"/>
        </w:rPr>
      </w:pPr>
    </w:p>
    <w:p w:rsidR="008D6F87" w:rsidRDefault="008D6F87" w:rsidP="008D6F87">
      <w:pPr>
        <w:suppressAutoHyphens/>
        <w:outlineLvl w:val="1"/>
        <w:rPr>
          <w:rFonts w:eastAsia="Arial Unicode MS"/>
          <w:b/>
          <w:kern w:val="1"/>
          <w:szCs w:val="24"/>
        </w:rPr>
      </w:pPr>
    </w:p>
    <w:p w:rsidR="008D6F87" w:rsidRDefault="008D6F87" w:rsidP="008D6F87">
      <w:pPr>
        <w:suppressAutoHyphens/>
        <w:outlineLvl w:val="1"/>
        <w:rPr>
          <w:rFonts w:eastAsia="Arial Unicode MS"/>
          <w:b/>
          <w:kern w:val="1"/>
          <w:szCs w:val="24"/>
        </w:rPr>
      </w:pPr>
    </w:p>
    <w:p w:rsidR="008D6F87" w:rsidRDefault="008D6F87" w:rsidP="008D6F87">
      <w:pPr>
        <w:suppressAutoHyphens/>
        <w:outlineLvl w:val="1"/>
        <w:rPr>
          <w:rFonts w:eastAsia="Arial Unicode MS"/>
          <w:b/>
          <w:kern w:val="1"/>
          <w:szCs w:val="24"/>
        </w:rPr>
      </w:pPr>
    </w:p>
    <w:p w:rsidR="008D6F87" w:rsidRDefault="008D6F87" w:rsidP="008D6F87">
      <w:pPr>
        <w:suppressAutoHyphens/>
        <w:outlineLvl w:val="1"/>
        <w:rPr>
          <w:rFonts w:eastAsia="Arial Unicode MS"/>
          <w:b/>
          <w:kern w:val="1"/>
          <w:szCs w:val="24"/>
        </w:rPr>
      </w:pPr>
    </w:p>
    <w:p w:rsidR="008D6F87" w:rsidRDefault="008D6F87" w:rsidP="008D6F87">
      <w:pPr>
        <w:suppressAutoHyphens/>
        <w:outlineLvl w:val="1"/>
        <w:rPr>
          <w:rFonts w:eastAsia="Arial Unicode MS"/>
          <w:b/>
          <w:kern w:val="1"/>
          <w:szCs w:val="24"/>
        </w:rPr>
      </w:pPr>
    </w:p>
    <w:p w:rsidR="008D6F87" w:rsidRDefault="008D6F87" w:rsidP="008D6F87">
      <w:pPr>
        <w:suppressAutoHyphens/>
        <w:outlineLvl w:val="1"/>
        <w:rPr>
          <w:rFonts w:eastAsia="Arial Unicode MS"/>
          <w:b/>
          <w:kern w:val="1"/>
          <w:szCs w:val="24"/>
        </w:rPr>
      </w:pPr>
    </w:p>
    <w:p w:rsidR="008D6F87" w:rsidRDefault="008D6F87" w:rsidP="008D6F87">
      <w:pPr>
        <w:suppressAutoHyphens/>
        <w:outlineLvl w:val="1"/>
        <w:rPr>
          <w:rFonts w:eastAsia="Arial Unicode MS"/>
          <w:b/>
          <w:kern w:val="1"/>
          <w:szCs w:val="24"/>
        </w:rPr>
      </w:pPr>
      <w:r w:rsidRPr="008D6F87">
        <w:rPr>
          <w:rFonts w:eastAsia="Arial Unicode MS"/>
          <w:b/>
          <w:kern w:val="1"/>
          <w:szCs w:val="24"/>
        </w:rPr>
        <w:lastRenderedPageBreak/>
        <w:t>1. ЦЕЛЕВОЙ РАЗДЕЛ</w:t>
      </w:r>
    </w:p>
    <w:p w:rsidR="00CF6CCD" w:rsidRPr="008D6F87" w:rsidRDefault="00CF6CCD" w:rsidP="008D6F87">
      <w:pPr>
        <w:suppressAutoHyphens/>
        <w:outlineLvl w:val="1"/>
        <w:rPr>
          <w:rFonts w:eastAsia="Arial Unicode MS"/>
          <w:b/>
          <w:caps/>
          <w:kern w:val="1"/>
          <w:szCs w:val="24"/>
        </w:rPr>
      </w:pPr>
    </w:p>
    <w:p w:rsidR="008D6F87" w:rsidRDefault="008D6F87" w:rsidP="008D6F87">
      <w:pPr>
        <w:suppressAutoHyphens/>
        <w:outlineLvl w:val="2"/>
        <w:rPr>
          <w:rFonts w:eastAsia="Arial Unicode MS"/>
          <w:b/>
          <w:kern w:val="1"/>
          <w:szCs w:val="24"/>
        </w:rPr>
      </w:pPr>
      <w:bookmarkStart w:id="1" w:name="bookmark3"/>
      <w:bookmarkStart w:id="2" w:name="_Toc415833125"/>
      <w:r w:rsidRPr="008D6F87">
        <w:rPr>
          <w:rFonts w:eastAsia="Arial Unicode MS"/>
          <w:b/>
          <w:kern w:val="1"/>
          <w:szCs w:val="24"/>
        </w:rPr>
        <w:t>1.1. Пояснительная записка</w:t>
      </w:r>
      <w:bookmarkEnd w:id="1"/>
      <w:bookmarkEnd w:id="2"/>
    </w:p>
    <w:p w:rsidR="008D6F87" w:rsidRPr="008D6F87" w:rsidRDefault="008D6F87" w:rsidP="008D6F87">
      <w:pPr>
        <w:suppressAutoHyphens/>
        <w:outlineLvl w:val="2"/>
        <w:rPr>
          <w:rFonts w:eastAsia="Arial Unicode MS"/>
          <w:b/>
          <w:kern w:val="1"/>
          <w:szCs w:val="24"/>
        </w:rPr>
      </w:pPr>
    </w:p>
    <w:p w:rsidR="00E5483A" w:rsidRPr="00CF6CCD" w:rsidRDefault="00E5483A" w:rsidP="00CF6CCD">
      <w:pPr>
        <w:ind w:firstLine="440"/>
        <w:jc w:val="both"/>
        <w:rPr>
          <w:rFonts w:eastAsia="Times New Roman"/>
          <w:szCs w:val="24"/>
          <w:lang w:eastAsia="ru-RU"/>
        </w:rPr>
      </w:pPr>
      <w:bookmarkStart w:id="3" w:name="_Toc415833124"/>
      <w:proofErr w:type="gramStart"/>
      <w:r w:rsidRPr="00E5483A">
        <w:rPr>
          <w:rFonts w:eastAsia="Times New Roman"/>
          <w:szCs w:val="24"/>
          <w:lang w:eastAsia="ru-RU"/>
        </w:rPr>
        <w:t xml:space="preserve">Данная адаптированная образовательная программа составлена для организации  </w:t>
      </w:r>
      <w:r w:rsidRPr="00CF6CCD">
        <w:rPr>
          <w:rFonts w:eastAsia="Times New Roman"/>
          <w:szCs w:val="24"/>
          <w:lang w:eastAsia="ru-RU"/>
        </w:rPr>
        <w:t>инклюзивного обучения учащ</w:t>
      </w:r>
      <w:r w:rsidR="003963DC">
        <w:rPr>
          <w:rFonts w:eastAsia="Times New Roman"/>
          <w:szCs w:val="24"/>
          <w:lang w:eastAsia="ru-RU"/>
        </w:rPr>
        <w:t>их</w:t>
      </w:r>
      <w:r w:rsidRPr="00CF6CCD">
        <w:rPr>
          <w:rFonts w:eastAsia="Times New Roman"/>
          <w:szCs w:val="24"/>
          <w:lang w:eastAsia="ru-RU"/>
        </w:rPr>
        <w:t xml:space="preserve">ся с ограниченными возможностями здоровья,   </w:t>
      </w:r>
      <w:r w:rsidR="003963DC">
        <w:rPr>
          <w:rFonts w:eastAsia="Times New Roman"/>
          <w:szCs w:val="24"/>
          <w:lang w:eastAsia="ru-RU"/>
        </w:rPr>
        <w:t xml:space="preserve">которым </w:t>
      </w:r>
      <w:r w:rsidRPr="00CF6CCD">
        <w:rPr>
          <w:rFonts w:eastAsia="Times New Roman"/>
          <w:szCs w:val="24"/>
          <w:lang w:eastAsia="ru-RU"/>
        </w:rPr>
        <w:t xml:space="preserve">на основе Коллегиального заключения ТМПК Джанкойского района </w:t>
      </w:r>
      <w:r w:rsidR="003963DC">
        <w:rPr>
          <w:rFonts w:eastAsia="Times New Roman"/>
          <w:szCs w:val="24"/>
          <w:lang w:eastAsia="ru-RU"/>
        </w:rPr>
        <w:t>р</w:t>
      </w:r>
      <w:r w:rsidRPr="00CF6CCD">
        <w:rPr>
          <w:rFonts w:eastAsia="Times New Roman"/>
          <w:szCs w:val="24"/>
          <w:lang w:eastAsia="ru-RU"/>
        </w:rPr>
        <w:t xml:space="preserve">екомендовано обучение по адаптированной основной образовательной программе начального общего образования для учащихся с задержкой психического развития, адаптированной по варианту 7.2 ФГОС НОО обучающихся с ОВЗ (приказ </w:t>
      </w:r>
      <w:proofErr w:type="spellStart"/>
      <w:r w:rsidRPr="00CF6CCD">
        <w:rPr>
          <w:rFonts w:eastAsia="Times New Roman"/>
          <w:szCs w:val="24"/>
          <w:lang w:eastAsia="ru-RU"/>
        </w:rPr>
        <w:t>Минобрнауки</w:t>
      </w:r>
      <w:proofErr w:type="spellEnd"/>
      <w:r w:rsidRPr="00CF6CCD">
        <w:rPr>
          <w:rFonts w:eastAsia="Times New Roman"/>
          <w:szCs w:val="24"/>
          <w:lang w:eastAsia="ru-RU"/>
        </w:rPr>
        <w:t xml:space="preserve"> РФ от 19.12.2014 № 1598)</w:t>
      </w:r>
      <w:r w:rsidR="00E60F5D" w:rsidRPr="00CF6CCD">
        <w:rPr>
          <w:rFonts w:eastAsia="Times New Roman"/>
          <w:szCs w:val="24"/>
          <w:lang w:eastAsia="ru-RU"/>
        </w:rPr>
        <w:t xml:space="preserve"> в условиях инклюзивного образования.</w:t>
      </w:r>
      <w:proofErr w:type="gramEnd"/>
    </w:p>
    <w:p w:rsidR="00E5483A" w:rsidRPr="00CF6CCD" w:rsidRDefault="00E5483A" w:rsidP="00CF6CCD">
      <w:pPr>
        <w:ind w:firstLine="709"/>
        <w:jc w:val="both"/>
        <w:rPr>
          <w:rFonts w:eastAsia="Times New Roman"/>
          <w:szCs w:val="24"/>
          <w:lang w:eastAsia="ru-RU"/>
        </w:rPr>
      </w:pPr>
      <w:r w:rsidRPr="00CF6CCD">
        <w:rPr>
          <w:rFonts w:eastAsia="Times New Roman"/>
          <w:szCs w:val="24"/>
          <w:lang w:eastAsia="ru-RU"/>
        </w:rPr>
        <w:t xml:space="preserve">Нормативно-правовая база разработки АОП НОО для учащегося с ЗПР: </w:t>
      </w:r>
    </w:p>
    <w:p w:rsidR="00E5483A" w:rsidRPr="00CF6CCD" w:rsidRDefault="00E5483A" w:rsidP="003963DC">
      <w:pPr>
        <w:numPr>
          <w:ilvl w:val="0"/>
          <w:numId w:val="38"/>
        </w:numPr>
        <w:tabs>
          <w:tab w:val="left" w:pos="284"/>
        </w:tabs>
        <w:ind w:left="0" w:firstLine="0"/>
        <w:contextualSpacing/>
        <w:jc w:val="both"/>
        <w:rPr>
          <w:rFonts w:eastAsia="Times New Roman"/>
          <w:szCs w:val="24"/>
        </w:rPr>
      </w:pPr>
      <w:r w:rsidRPr="00CF6CCD">
        <w:rPr>
          <w:rFonts w:eastAsia="Times New Roman"/>
          <w:szCs w:val="24"/>
        </w:rPr>
        <w:t>Федеральный закон Российской Федерации «Об образовании в Российской Федерации» N 273-ФЗ (в ред. Федеральных законов от 07.05.2013 N 99-ФЗ, от 23.07.2013 N 203-ФЗ);</w:t>
      </w:r>
    </w:p>
    <w:p w:rsidR="00E5483A" w:rsidRPr="00CF6CCD" w:rsidRDefault="00E5483A" w:rsidP="003963DC">
      <w:pPr>
        <w:numPr>
          <w:ilvl w:val="0"/>
          <w:numId w:val="38"/>
        </w:numPr>
        <w:tabs>
          <w:tab w:val="left" w:pos="284"/>
        </w:tabs>
        <w:ind w:left="0" w:firstLine="0"/>
        <w:jc w:val="both"/>
        <w:rPr>
          <w:rFonts w:eastAsia="Times New Roman"/>
          <w:szCs w:val="24"/>
        </w:rPr>
      </w:pPr>
      <w:r w:rsidRPr="00CF6CCD">
        <w:rPr>
          <w:rFonts w:eastAsia="Times New Roman"/>
          <w:szCs w:val="24"/>
        </w:rPr>
        <w:t xml:space="preserve">Федеральный государственный образовательный стандарт начального общего образования </w:t>
      </w:r>
      <w:proofErr w:type="gramStart"/>
      <w:r w:rsidRPr="00CF6CCD">
        <w:rPr>
          <w:rFonts w:eastAsia="Times New Roman"/>
          <w:szCs w:val="24"/>
        </w:rPr>
        <w:t>обучающихся</w:t>
      </w:r>
      <w:proofErr w:type="gramEnd"/>
      <w:r w:rsidRPr="00CF6CCD">
        <w:rPr>
          <w:rFonts w:eastAsia="Times New Roman"/>
          <w:szCs w:val="24"/>
        </w:rPr>
        <w:t xml:space="preserve"> с ограниченными возможностями здоровья, утвержденный приказом Министерства образования и науки Российской Федерации от 19.12.2014 № 1598;</w:t>
      </w:r>
    </w:p>
    <w:p w:rsidR="00E5483A" w:rsidRDefault="00E5483A" w:rsidP="003963DC">
      <w:pPr>
        <w:numPr>
          <w:ilvl w:val="0"/>
          <w:numId w:val="38"/>
        </w:numPr>
        <w:tabs>
          <w:tab w:val="left" w:pos="284"/>
        </w:tabs>
        <w:ind w:left="0" w:firstLine="0"/>
        <w:jc w:val="both"/>
        <w:rPr>
          <w:rFonts w:eastAsia="Times New Roman"/>
          <w:szCs w:val="24"/>
        </w:rPr>
      </w:pPr>
      <w:proofErr w:type="gramStart"/>
      <w:r w:rsidRPr="00CF6CCD">
        <w:rPr>
          <w:rFonts w:eastAsia="Times New Roman"/>
          <w:szCs w:val="24"/>
        </w:rPr>
        <w:t xml:space="preserve">Примерная адаптированная основная общеобразовательная программа начального общего образования обучающихся с задержкой психического развития (одобрена решением федерального учебно-методического объединения по общему образованию (протокол  от 22 декабря  </w:t>
      </w:r>
      <w:smartTag w:uri="urn:schemas-microsoft-com:office:smarttags" w:element="metricconverter">
        <w:smartTagPr>
          <w:attr w:name="ProductID" w:val="2015 г"/>
        </w:smartTagPr>
        <w:r w:rsidRPr="00CF6CCD">
          <w:rPr>
            <w:rFonts w:eastAsia="Times New Roman"/>
            <w:szCs w:val="24"/>
          </w:rPr>
          <w:t>2015 г</w:t>
        </w:r>
      </w:smartTag>
      <w:r w:rsidRPr="00CF6CCD">
        <w:rPr>
          <w:rFonts w:eastAsia="Times New Roman"/>
          <w:szCs w:val="24"/>
        </w:rPr>
        <w:t>. № 4/15) – вариант 7.2;</w:t>
      </w:r>
      <w:proofErr w:type="gramEnd"/>
    </w:p>
    <w:p w:rsidR="003963DC" w:rsidRPr="00CF6CCD" w:rsidRDefault="003963DC" w:rsidP="003963DC">
      <w:pPr>
        <w:numPr>
          <w:ilvl w:val="0"/>
          <w:numId w:val="38"/>
        </w:numPr>
        <w:tabs>
          <w:tab w:val="left" w:pos="284"/>
        </w:tabs>
        <w:ind w:left="0" w:firstLine="0"/>
        <w:jc w:val="both"/>
        <w:rPr>
          <w:rFonts w:eastAsia="Times New Roman"/>
          <w:szCs w:val="24"/>
        </w:rPr>
      </w:pPr>
      <w:r w:rsidRPr="003963DC">
        <w:rPr>
          <w:rFonts w:eastAsia="Times New Roman"/>
          <w:szCs w:val="24"/>
        </w:rPr>
        <w:t>Приказ</w:t>
      </w:r>
      <w:r>
        <w:rPr>
          <w:rFonts w:eastAsia="Times New Roman"/>
          <w:szCs w:val="24"/>
        </w:rPr>
        <w:t xml:space="preserve"> </w:t>
      </w:r>
      <w:r w:rsidRPr="003963DC">
        <w:rPr>
          <w:rFonts w:eastAsia="Times New Roman"/>
          <w:szCs w:val="24"/>
        </w:rPr>
        <w:t xml:space="preserve"> Министерства образования, науки и молодежи Республики Крым от 26.11.2014 года № 313 «Об утверждении Порядка организации инклюзивного обучения в образовательных организациях Республики Крым, реализующих основные общеобразовательные программы</w:t>
      </w:r>
      <w:r>
        <w:rPr>
          <w:rFonts w:eastAsia="Times New Roman"/>
          <w:szCs w:val="24"/>
        </w:rPr>
        <w:t>»;</w:t>
      </w:r>
    </w:p>
    <w:p w:rsidR="00E5483A" w:rsidRPr="003963DC" w:rsidRDefault="00E5483A" w:rsidP="003963DC">
      <w:pPr>
        <w:numPr>
          <w:ilvl w:val="0"/>
          <w:numId w:val="38"/>
        </w:numPr>
        <w:tabs>
          <w:tab w:val="left" w:pos="284"/>
        </w:tabs>
        <w:ind w:left="0" w:firstLine="0"/>
        <w:contextualSpacing/>
        <w:jc w:val="both"/>
        <w:rPr>
          <w:rFonts w:eastAsia="Times New Roman"/>
          <w:szCs w:val="24"/>
        </w:rPr>
      </w:pPr>
      <w:r w:rsidRPr="003963DC">
        <w:rPr>
          <w:rFonts w:eastAsia="Times New Roman"/>
          <w:szCs w:val="24"/>
        </w:rPr>
        <w:t xml:space="preserve">Устав МБОУ «Масловская </w:t>
      </w:r>
      <w:proofErr w:type="gramStart"/>
      <w:r w:rsidRPr="003963DC">
        <w:rPr>
          <w:rFonts w:eastAsia="Times New Roman"/>
          <w:szCs w:val="24"/>
        </w:rPr>
        <w:t>школа-детский</w:t>
      </w:r>
      <w:proofErr w:type="gramEnd"/>
      <w:r w:rsidRPr="003963DC">
        <w:rPr>
          <w:rFonts w:eastAsia="Times New Roman"/>
          <w:szCs w:val="24"/>
        </w:rPr>
        <w:t xml:space="preserve"> сад».</w:t>
      </w:r>
    </w:p>
    <w:p w:rsidR="00E5483A" w:rsidRPr="003963DC" w:rsidRDefault="00E5483A" w:rsidP="003963DC">
      <w:pPr>
        <w:numPr>
          <w:ilvl w:val="0"/>
          <w:numId w:val="38"/>
        </w:numPr>
        <w:tabs>
          <w:tab w:val="left" w:pos="284"/>
        </w:tabs>
        <w:ind w:left="0" w:firstLine="0"/>
        <w:jc w:val="both"/>
        <w:rPr>
          <w:rFonts w:eastAsia="Times New Roman"/>
          <w:szCs w:val="24"/>
        </w:rPr>
      </w:pPr>
      <w:r w:rsidRPr="003963DC">
        <w:rPr>
          <w:rFonts w:eastAsia="Times New Roman"/>
          <w:szCs w:val="24"/>
        </w:rPr>
        <w:t xml:space="preserve">Положение об </w:t>
      </w:r>
      <w:r w:rsidR="003963DC" w:rsidRPr="003963DC">
        <w:rPr>
          <w:rFonts w:eastAsia="Times New Roman"/>
          <w:szCs w:val="24"/>
        </w:rPr>
        <w:t>инклюзивном обучении детей с ограниченными возможностями МБОУ «Масловская школа – детский сад», утвержденным приказом от 28.01.2015 г. № 18</w:t>
      </w:r>
      <w:r w:rsidRPr="003963DC">
        <w:rPr>
          <w:rFonts w:eastAsia="Times New Roman"/>
          <w:szCs w:val="24"/>
        </w:rPr>
        <w:t>;</w:t>
      </w:r>
    </w:p>
    <w:p w:rsidR="00E5483A" w:rsidRPr="00CF6CCD" w:rsidRDefault="00E5483A" w:rsidP="003963DC">
      <w:pPr>
        <w:numPr>
          <w:ilvl w:val="0"/>
          <w:numId w:val="38"/>
        </w:numPr>
        <w:tabs>
          <w:tab w:val="left" w:pos="284"/>
        </w:tabs>
        <w:ind w:left="0" w:firstLine="0"/>
        <w:contextualSpacing/>
        <w:jc w:val="both"/>
        <w:rPr>
          <w:rFonts w:eastAsia="Times New Roman"/>
          <w:bCs/>
          <w:szCs w:val="24"/>
        </w:rPr>
      </w:pPr>
      <w:proofErr w:type="gramStart"/>
      <w:r w:rsidRPr="00CF6CCD">
        <w:rPr>
          <w:rFonts w:eastAsia="Times New Roman"/>
          <w:szCs w:val="24"/>
        </w:rPr>
        <w:t xml:space="preserve">Положение </w:t>
      </w:r>
      <w:bookmarkStart w:id="4" w:name="bookmark2"/>
      <w:bookmarkStart w:id="5" w:name="_Toc289117672"/>
      <w:r w:rsidRPr="00CF6CCD">
        <w:rPr>
          <w:rFonts w:eastAsia="Times New Roman"/>
          <w:bCs/>
          <w:szCs w:val="24"/>
        </w:rPr>
        <w:t>о порядке разработки, утверждения и реализации адаптированной общеобразовательной программ</w:t>
      </w:r>
      <w:r w:rsidR="003963DC">
        <w:rPr>
          <w:rFonts w:eastAsia="Times New Roman"/>
          <w:bCs/>
          <w:szCs w:val="24"/>
        </w:rPr>
        <w:t>ы</w:t>
      </w:r>
      <w:r w:rsidRPr="00CF6CCD">
        <w:rPr>
          <w:rFonts w:eastAsia="Times New Roman"/>
          <w:bCs/>
          <w:szCs w:val="24"/>
        </w:rPr>
        <w:t xml:space="preserve"> для обучающихся с ограниченными возможностями здоровья </w:t>
      </w:r>
      <w:r w:rsidRPr="00CF6CCD">
        <w:rPr>
          <w:rFonts w:eastAsia="Times New Roman"/>
          <w:szCs w:val="24"/>
        </w:rPr>
        <w:t>в МОУ «Масловская школа</w:t>
      </w:r>
      <w:r w:rsidRPr="00CF6CCD">
        <w:rPr>
          <w:rFonts w:eastAsia="Times New Roman"/>
          <w:szCs w:val="24"/>
          <w:lang w:eastAsia="ru-RU"/>
        </w:rPr>
        <w:t>», утвержденное приказом от 31.08.2016 г. № 258</w:t>
      </w:r>
      <w:r w:rsidRPr="00CF6CCD">
        <w:rPr>
          <w:rFonts w:eastAsia="Times New Roman"/>
          <w:szCs w:val="24"/>
        </w:rPr>
        <w:t>.</w:t>
      </w:r>
      <w:proofErr w:type="gramEnd"/>
    </w:p>
    <w:p w:rsidR="00E5483A" w:rsidRPr="00CF6CCD" w:rsidRDefault="00E5483A" w:rsidP="00CF6CCD">
      <w:pPr>
        <w:ind w:left="284"/>
        <w:contextualSpacing/>
        <w:jc w:val="left"/>
        <w:rPr>
          <w:rFonts w:eastAsia="Times New Roman"/>
          <w:szCs w:val="24"/>
        </w:rPr>
      </w:pPr>
    </w:p>
    <w:bookmarkEnd w:id="3"/>
    <w:bookmarkEnd w:id="4"/>
    <w:bookmarkEnd w:id="5"/>
    <w:p w:rsidR="00E5483A" w:rsidRPr="00CF6CCD" w:rsidRDefault="00E5483A" w:rsidP="00CF6CCD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b/>
          <w:color w:val="000000"/>
          <w:szCs w:val="24"/>
          <w:lang w:eastAsia="ru-RU"/>
        </w:rPr>
      </w:pPr>
      <w:r w:rsidRPr="00CF6CCD">
        <w:rPr>
          <w:rFonts w:eastAsia="Times New Roman"/>
          <w:b/>
          <w:color w:val="000000"/>
          <w:szCs w:val="24"/>
          <w:lang w:eastAsia="ru-RU"/>
        </w:rPr>
        <w:t xml:space="preserve">Цель реализации адаптированной общеобразовательной программы начального общего образования </w:t>
      </w:r>
      <w:proofErr w:type="gramStart"/>
      <w:r w:rsidRPr="00CF6CCD">
        <w:rPr>
          <w:rFonts w:eastAsia="Times New Roman"/>
          <w:b/>
          <w:color w:val="000000"/>
          <w:szCs w:val="24"/>
          <w:lang w:eastAsia="ru-RU"/>
        </w:rPr>
        <w:t>обучающихся</w:t>
      </w:r>
      <w:proofErr w:type="gramEnd"/>
      <w:r w:rsidRPr="00CF6CCD">
        <w:rPr>
          <w:rFonts w:eastAsia="Times New Roman"/>
          <w:b/>
          <w:color w:val="000000"/>
          <w:szCs w:val="24"/>
          <w:lang w:eastAsia="ru-RU"/>
        </w:rPr>
        <w:t xml:space="preserve"> с задержкой психического развития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Arial Unicode MS"/>
          <w:kern w:val="1"/>
          <w:szCs w:val="24"/>
          <w:lang w:eastAsia="ru-RU"/>
        </w:rPr>
      </w:pPr>
      <w:r w:rsidRPr="00CF6CCD">
        <w:rPr>
          <w:rFonts w:eastAsia="Times New Roman"/>
          <w:b/>
          <w:szCs w:val="24"/>
          <w:lang w:eastAsia="ru-RU"/>
        </w:rPr>
        <w:t xml:space="preserve">Цель </w:t>
      </w:r>
      <w:r w:rsidRPr="00CF6CCD">
        <w:rPr>
          <w:rFonts w:eastAsia="Times New Roman"/>
          <w:szCs w:val="24"/>
          <w:lang w:eastAsia="ru-RU"/>
        </w:rPr>
        <w:t>реализации АОП НОО обучающихся с ЗПР</w:t>
      </w:r>
      <w:r w:rsidRPr="00CF6CCD">
        <w:rPr>
          <w:rFonts w:eastAsia="Arial Unicode MS"/>
          <w:kern w:val="1"/>
          <w:szCs w:val="24"/>
          <w:lang w:eastAsia="ru-RU"/>
        </w:rPr>
        <w:t xml:space="preserve"> — обеспечение выполнения требований </w:t>
      </w:r>
      <w:r w:rsidRPr="00CF6CCD">
        <w:rPr>
          <w:rFonts w:eastAsia="Times New Roman"/>
          <w:szCs w:val="24"/>
          <w:lang w:eastAsia="ru-RU"/>
        </w:rPr>
        <w:t>ФГОС НОО обучающихся с ОВЗ</w:t>
      </w:r>
      <w:r w:rsidRPr="00CF6CCD">
        <w:rPr>
          <w:rFonts w:eastAsia="Arial Unicode MS"/>
          <w:iCs/>
          <w:kern w:val="1"/>
          <w:szCs w:val="24"/>
          <w:lang w:eastAsia="ar-SA"/>
        </w:rPr>
        <w:t xml:space="preserve"> посредством создания условий для ма</w:t>
      </w:r>
      <w:r w:rsidRPr="00CF6CCD">
        <w:rPr>
          <w:rFonts w:eastAsia="Times New Roman"/>
          <w:iCs/>
          <w:kern w:val="1"/>
          <w:szCs w:val="24"/>
          <w:lang w:eastAsia="ru-RU"/>
        </w:rPr>
        <w:t>ксимального удовлетворения особых образовательных потребностей обучающихся с ЗПР, обеспечивающих усвоение ими социального и культурного опыта</w:t>
      </w:r>
      <w:r w:rsidRPr="00CF6CCD">
        <w:rPr>
          <w:rFonts w:eastAsia="Arial Unicode MS"/>
          <w:kern w:val="1"/>
          <w:szCs w:val="24"/>
          <w:lang w:eastAsia="ru-RU"/>
        </w:rPr>
        <w:t>.</w:t>
      </w:r>
    </w:p>
    <w:p w:rsidR="00E5483A" w:rsidRPr="00CF6CCD" w:rsidRDefault="00E5483A" w:rsidP="00CF6CCD">
      <w:pPr>
        <w:suppressAutoHyphens/>
        <w:ind w:firstLine="709"/>
        <w:jc w:val="both"/>
        <w:rPr>
          <w:rFonts w:eastAsia="Arial Unicode MS"/>
          <w:color w:val="00000A"/>
          <w:kern w:val="1"/>
          <w:szCs w:val="24"/>
        </w:rPr>
      </w:pPr>
      <w:r w:rsidRPr="00CF6CCD">
        <w:rPr>
          <w:rFonts w:eastAsia="Arial Unicode MS"/>
          <w:color w:val="00000A"/>
          <w:kern w:val="1"/>
          <w:szCs w:val="24"/>
        </w:rPr>
        <w:t xml:space="preserve">Достижение поставленной цели </w:t>
      </w:r>
      <w:r w:rsidRPr="00CF6CCD">
        <w:rPr>
          <w:rFonts w:eastAsia="Arial Unicode MS"/>
          <w:color w:val="000000"/>
          <w:kern w:val="1"/>
          <w:szCs w:val="24"/>
        </w:rPr>
        <w:t>при реализации АОП НОО</w:t>
      </w:r>
      <w:r w:rsidRPr="00CF6CCD">
        <w:rPr>
          <w:rFonts w:eastAsia="Arial Unicode MS"/>
          <w:color w:val="00000A"/>
          <w:kern w:val="1"/>
          <w:szCs w:val="24"/>
        </w:rPr>
        <w:t xml:space="preserve"> обучающихся с ЗПР предусматривает решение следующих основных задач:</w:t>
      </w:r>
    </w:p>
    <w:p w:rsidR="00E5483A" w:rsidRPr="00CF6CCD" w:rsidRDefault="00E5483A" w:rsidP="00CF6CCD">
      <w:pPr>
        <w:ind w:firstLine="709"/>
        <w:jc w:val="both"/>
        <w:rPr>
          <w:rFonts w:eastAsia="Arial Unicode MS"/>
          <w:kern w:val="1"/>
          <w:szCs w:val="24"/>
        </w:rPr>
      </w:pPr>
      <w:r w:rsidRPr="00CF6CCD">
        <w:rPr>
          <w:rFonts w:eastAsia="Arial Unicode MS"/>
          <w:caps/>
          <w:kern w:val="1"/>
          <w:szCs w:val="24"/>
        </w:rPr>
        <w:t>• </w:t>
      </w:r>
      <w:r w:rsidRPr="00CF6CCD">
        <w:rPr>
          <w:rFonts w:eastAsia="Arial Unicode MS"/>
          <w:kern w:val="1"/>
          <w:szCs w:val="24"/>
        </w:rPr>
        <w:t xml:space="preserve">формирование общей культуры, обеспечивающей разностороннее развитие личности </w:t>
      </w:r>
      <w:proofErr w:type="gramStart"/>
      <w:r w:rsidRPr="00CF6CCD">
        <w:rPr>
          <w:rFonts w:eastAsia="Arial Unicode MS"/>
          <w:kern w:val="1"/>
          <w:szCs w:val="24"/>
        </w:rPr>
        <w:t>обучающихся</w:t>
      </w:r>
      <w:proofErr w:type="gramEnd"/>
      <w:r w:rsidRPr="00CF6CCD">
        <w:rPr>
          <w:rFonts w:eastAsia="Arial Unicode MS"/>
          <w:kern w:val="1"/>
          <w:szCs w:val="24"/>
        </w:rPr>
        <w:t xml:space="preserve"> с ЗПР (нравственное, эстетическое, социально-личностное, интеллектуальное, физическое) в соответствии с принятыми в семье и обществе нравственными и социокультурными ценностями; овладение учебной деятельностью сохранение и укрепление здоровья обучающихся;</w:t>
      </w:r>
    </w:p>
    <w:p w:rsidR="00E5483A" w:rsidRPr="00CF6CCD" w:rsidRDefault="00E5483A" w:rsidP="00CF6CCD">
      <w:pPr>
        <w:ind w:firstLine="709"/>
        <w:jc w:val="both"/>
        <w:rPr>
          <w:rFonts w:eastAsia="Arial Unicode MS"/>
          <w:caps/>
          <w:color w:val="000000"/>
          <w:kern w:val="1"/>
          <w:szCs w:val="24"/>
        </w:rPr>
      </w:pPr>
      <w:r w:rsidRPr="00CF6CCD">
        <w:rPr>
          <w:rFonts w:eastAsia="Arial Unicode MS"/>
          <w:caps/>
          <w:color w:val="000000"/>
          <w:kern w:val="1"/>
          <w:szCs w:val="24"/>
        </w:rPr>
        <w:lastRenderedPageBreak/>
        <w:t>• </w:t>
      </w:r>
      <w:r w:rsidRPr="00CF6CCD">
        <w:rPr>
          <w:rFonts w:eastAsia="Arial Unicode MS"/>
          <w:color w:val="000000"/>
          <w:kern w:val="1"/>
          <w:szCs w:val="24"/>
        </w:rPr>
        <w:t xml:space="preserve">достижение планируемых результатов освоения АОП НОО </w:t>
      </w:r>
      <w:proofErr w:type="gramStart"/>
      <w:r w:rsidRPr="00CF6CCD">
        <w:rPr>
          <w:rFonts w:eastAsia="Arial Unicode MS"/>
          <w:color w:val="000000"/>
          <w:kern w:val="1"/>
          <w:szCs w:val="24"/>
        </w:rPr>
        <w:t>обучающимися</w:t>
      </w:r>
      <w:proofErr w:type="gramEnd"/>
      <w:r w:rsidRPr="00CF6CCD">
        <w:rPr>
          <w:rFonts w:eastAsia="Arial Unicode MS"/>
          <w:color w:val="000000"/>
          <w:kern w:val="1"/>
          <w:szCs w:val="24"/>
        </w:rPr>
        <w:t xml:space="preserve"> с ЗПР</w:t>
      </w:r>
      <w:r w:rsidRPr="00CF6CCD">
        <w:rPr>
          <w:rFonts w:eastAsia="Arial Unicode MS"/>
          <w:kern w:val="1"/>
          <w:szCs w:val="24"/>
        </w:rPr>
        <w:t xml:space="preserve"> с учетом их особых образовательных потребностей, а также индивидуальных особенностей и возможностей</w:t>
      </w:r>
      <w:r w:rsidRPr="00CF6CCD">
        <w:rPr>
          <w:rFonts w:eastAsia="Arial Unicode MS"/>
          <w:caps/>
          <w:color w:val="000000"/>
          <w:kern w:val="1"/>
          <w:szCs w:val="24"/>
        </w:rPr>
        <w:t>;</w:t>
      </w:r>
    </w:p>
    <w:p w:rsidR="00E5483A" w:rsidRPr="00CF6CCD" w:rsidRDefault="00E5483A" w:rsidP="00CF6CCD">
      <w:pPr>
        <w:ind w:firstLine="709"/>
        <w:jc w:val="both"/>
        <w:rPr>
          <w:rFonts w:eastAsia="Arial Unicode MS"/>
          <w:caps/>
          <w:kern w:val="1"/>
          <w:szCs w:val="24"/>
          <w:u w:color="000000"/>
        </w:rPr>
      </w:pPr>
      <w:r w:rsidRPr="00CF6CCD">
        <w:rPr>
          <w:rFonts w:eastAsia="Arial Unicode MS"/>
          <w:caps/>
          <w:kern w:val="1"/>
          <w:szCs w:val="24"/>
        </w:rPr>
        <w:t>• </w:t>
      </w:r>
      <w:r w:rsidRPr="00CF6CCD">
        <w:rPr>
          <w:rFonts w:eastAsia="Arial Unicode MS"/>
          <w:kern w:val="1"/>
          <w:szCs w:val="24"/>
        </w:rPr>
        <w:t>со</w:t>
      </w:r>
      <w:r w:rsidRPr="00CF6CCD">
        <w:rPr>
          <w:rFonts w:eastAsia="Arial Unicode MS"/>
          <w:kern w:val="1"/>
          <w:szCs w:val="24"/>
          <w:u w:color="000000"/>
        </w:rPr>
        <w:t>здание благоприятных условий для удовлетворения особых образовательных потребностей обучающихся с ЗПР</w:t>
      </w:r>
      <w:r w:rsidRPr="00CF6CCD">
        <w:rPr>
          <w:rFonts w:eastAsia="Arial Unicode MS"/>
          <w:caps/>
          <w:kern w:val="1"/>
          <w:szCs w:val="24"/>
          <w:u w:color="000000"/>
        </w:rPr>
        <w:t>;</w:t>
      </w:r>
    </w:p>
    <w:p w:rsidR="00E5483A" w:rsidRPr="00CF6CCD" w:rsidRDefault="00E5483A" w:rsidP="00CF6CCD">
      <w:pPr>
        <w:ind w:firstLine="709"/>
        <w:jc w:val="both"/>
        <w:rPr>
          <w:rFonts w:eastAsia="Arial Unicode MS"/>
          <w:kern w:val="1"/>
          <w:szCs w:val="24"/>
        </w:rPr>
      </w:pPr>
      <w:r w:rsidRPr="00CF6CCD">
        <w:rPr>
          <w:rFonts w:eastAsia="Arial Unicode MS"/>
          <w:caps/>
          <w:kern w:val="1"/>
          <w:szCs w:val="24"/>
        </w:rPr>
        <w:t>• </w:t>
      </w:r>
      <w:r w:rsidRPr="00CF6CCD">
        <w:rPr>
          <w:rFonts w:eastAsia="Arial Unicode MS"/>
          <w:color w:val="000000"/>
          <w:kern w:val="1"/>
          <w:szCs w:val="24"/>
        </w:rPr>
        <w:t>минимизация негативного влияния особенностей познавательной деятельности обучающихся с ЗПР для освоения ими АОП НОО;</w:t>
      </w:r>
    </w:p>
    <w:p w:rsidR="00E5483A" w:rsidRPr="00CF6CCD" w:rsidRDefault="00E5483A" w:rsidP="00CF6CCD">
      <w:pPr>
        <w:ind w:firstLine="709"/>
        <w:jc w:val="both"/>
        <w:rPr>
          <w:rFonts w:eastAsia="Arial Unicode MS"/>
          <w:caps/>
          <w:color w:val="000000"/>
          <w:kern w:val="1"/>
          <w:szCs w:val="24"/>
        </w:rPr>
      </w:pPr>
      <w:r w:rsidRPr="00CF6CCD">
        <w:rPr>
          <w:rFonts w:eastAsia="Arial Unicode MS"/>
          <w:caps/>
          <w:color w:val="000000"/>
          <w:kern w:val="1"/>
          <w:szCs w:val="24"/>
        </w:rPr>
        <w:t>• </w:t>
      </w:r>
      <w:r w:rsidRPr="00CF6CCD">
        <w:rPr>
          <w:rFonts w:eastAsia="Arial Unicode MS"/>
          <w:color w:val="000000"/>
          <w:kern w:val="1"/>
          <w:szCs w:val="24"/>
        </w:rPr>
        <w:t>обеспечение доступности получения начального общего образования</w:t>
      </w:r>
      <w:r w:rsidRPr="00CF6CCD">
        <w:rPr>
          <w:rFonts w:eastAsia="Arial Unicode MS"/>
          <w:caps/>
          <w:color w:val="000000"/>
          <w:kern w:val="1"/>
          <w:szCs w:val="24"/>
        </w:rPr>
        <w:t>;</w:t>
      </w:r>
    </w:p>
    <w:p w:rsidR="00E5483A" w:rsidRPr="00CF6CCD" w:rsidRDefault="00E5483A" w:rsidP="00CF6CCD">
      <w:pPr>
        <w:ind w:firstLine="709"/>
        <w:jc w:val="both"/>
        <w:rPr>
          <w:rFonts w:eastAsia="Arial Unicode MS"/>
          <w:caps/>
          <w:color w:val="000000"/>
          <w:kern w:val="1"/>
          <w:szCs w:val="24"/>
        </w:rPr>
      </w:pPr>
      <w:r w:rsidRPr="00CF6CCD">
        <w:rPr>
          <w:rFonts w:eastAsia="Arial Unicode MS"/>
          <w:caps/>
          <w:color w:val="000000"/>
          <w:kern w:val="1"/>
          <w:szCs w:val="24"/>
        </w:rPr>
        <w:t>• </w:t>
      </w:r>
      <w:r w:rsidRPr="00CF6CCD">
        <w:rPr>
          <w:rFonts w:eastAsia="Arial Unicode MS"/>
          <w:color w:val="000000"/>
          <w:kern w:val="1"/>
          <w:szCs w:val="24"/>
        </w:rPr>
        <w:t>обеспечение преемственности начального общего и основного общего образования</w:t>
      </w:r>
      <w:r w:rsidRPr="00CF6CCD">
        <w:rPr>
          <w:rFonts w:eastAsia="Arial Unicode MS"/>
          <w:caps/>
          <w:color w:val="000000"/>
          <w:kern w:val="1"/>
          <w:szCs w:val="24"/>
        </w:rPr>
        <w:t>;</w:t>
      </w:r>
    </w:p>
    <w:p w:rsidR="00E5483A" w:rsidRPr="00CF6CCD" w:rsidRDefault="00E5483A" w:rsidP="00CF6CCD">
      <w:pPr>
        <w:ind w:firstLine="709"/>
        <w:jc w:val="both"/>
        <w:rPr>
          <w:rFonts w:eastAsia="Arial Unicode MS"/>
          <w:caps/>
          <w:color w:val="000000"/>
          <w:kern w:val="1"/>
          <w:szCs w:val="24"/>
        </w:rPr>
      </w:pPr>
      <w:r w:rsidRPr="00CF6CCD">
        <w:rPr>
          <w:rFonts w:eastAsia="Arial Unicode MS"/>
          <w:caps/>
          <w:color w:val="000000"/>
          <w:kern w:val="1"/>
          <w:szCs w:val="24"/>
        </w:rPr>
        <w:t>• </w:t>
      </w:r>
      <w:r w:rsidRPr="00CF6CCD">
        <w:rPr>
          <w:rFonts w:eastAsia="Arial Unicode MS"/>
          <w:color w:val="000000"/>
          <w:kern w:val="1"/>
          <w:szCs w:val="24"/>
        </w:rPr>
        <w:t>использование в образовательном процессе современных образовательных технологий деятельностного типа</w:t>
      </w:r>
      <w:r w:rsidRPr="00CF6CCD">
        <w:rPr>
          <w:rFonts w:eastAsia="Arial Unicode MS"/>
          <w:caps/>
          <w:color w:val="000000"/>
          <w:kern w:val="1"/>
          <w:szCs w:val="24"/>
        </w:rPr>
        <w:t>;</w:t>
      </w:r>
    </w:p>
    <w:p w:rsidR="00E5483A" w:rsidRPr="00CF6CCD" w:rsidRDefault="00E5483A" w:rsidP="00CF6CCD">
      <w:pPr>
        <w:ind w:firstLine="709"/>
        <w:jc w:val="both"/>
        <w:rPr>
          <w:rFonts w:eastAsia="Arial Unicode MS"/>
          <w:kern w:val="1"/>
          <w:szCs w:val="24"/>
        </w:rPr>
      </w:pPr>
      <w:r w:rsidRPr="00CF6CCD">
        <w:rPr>
          <w:rFonts w:eastAsia="Arial Unicode MS"/>
          <w:caps/>
          <w:color w:val="000000"/>
          <w:kern w:val="1"/>
          <w:szCs w:val="24"/>
        </w:rPr>
        <w:t>• </w:t>
      </w:r>
      <w:r w:rsidRPr="00CF6CCD">
        <w:rPr>
          <w:rFonts w:eastAsia="Arial Unicode MS"/>
          <w:kern w:val="1"/>
          <w:szCs w:val="24"/>
        </w:rPr>
        <w:t xml:space="preserve">выявление и развитие возможностей и </w:t>
      </w:r>
      <w:proofErr w:type="gramStart"/>
      <w:r w:rsidRPr="00CF6CCD">
        <w:rPr>
          <w:rFonts w:eastAsia="Arial Unicode MS"/>
          <w:kern w:val="1"/>
          <w:szCs w:val="24"/>
        </w:rPr>
        <w:t>способностей</w:t>
      </w:r>
      <w:proofErr w:type="gramEnd"/>
      <w:r w:rsidRPr="00CF6CCD">
        <w:rPr>
          <w:rFonts w:eastAsia="Arial Unicode MS"/>
          <w:kern w:val="1"/>
          <w:szCs w:val="24"/>
        </w:rPr>
        <w:t xml:space="preserve"> обучающихся с ЗПР, через организацию их общественно полезной деятельности, проведения спортивно–оздоровительной работы, организацию художественного творчества и др. с использованием системы клубов, секций, студий и кружков (включая организационные формы на основе сетевого взаимодействия), проведении спортивных, творческих и др. соревнований;</w:t>
      </w:r>
    </w:p>
    <w:p w:rsidR="00E5483A" w:rsidRPr="00CF6CCD" w:rsidRDefault="00E5483A" w:rsidP="00CF6CCD">
      <w:pPr>
        <w:ind w:firstLine="709"/>
        <w:jc w:val="both"/>
        <w:rPr>
          <w:rFonts w:eastAsia="Arial Unicode MS"/>
          <w:caps/>
          <w:color w:val="000000"/>
          <w:kern w:val="1"/>
          <w:szCs w:val="24"/>
        </w:rPr>
      </w:pPr>
      <w:r w:rsidRPr="00CF6CCD">
        <w:rPr>
          <w:rFonts w:eastAsia="Arial Unicode MS"/>
          <w:caps/>
          <w:color w:val="000000"/>
          <w:kern w:val="1"/>
          <w:szCs w:val="24"/>
        </w:rPr>
        <w:t>• </w:t>
      </w:r>
      <w:r w:rsidRPr="00CF6CCD">
        <w:rPr>
          <w:rFonts w:eastAsia="Arial Unicode MS"/>
          <w:color w:val="000000"/>
          <w:kern w:val="1"/>
          <w:szCs w:val="24"/>
        </w:rPr>
        <w:t>участие педагогических работников, обучающихся, их родителей (законных представителей) и общественности в проектировании и развитии внутришкольной социальной среды</w:t>
      </w:r>
      <w:r w:rsidRPr="00CF6CCD">
        <w:rPr>
          <w:rFonts w:eastAsia="Arial Unicode MS"/>
          <w:caps/>
          <w:color w:val="000000"/>
          <w:kern w:val="1"/>
          <w:szCs w:val="24"/>
        </w:rPr>
        <w:t>.</w:t>
      </w:r>
    </w:p>
    <w:p w:rsidR="008D6F87" w:rsidRPr="00CF6CCD" w:rsidRDefault="008D6F87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b/>
          <w:color w:val="000000"/>
          <w:szCs w:val="24"/>
          <w:lang w:eastAsia="ru-RU"/>
        </w:rPr>
      </w:pPr>
    </w:p>
    <w:p w:rsidR="00E5483A" w:rsidRPr="00CF6CCD" w:rsidRDefault="00E5483A" w:rsidP="00CF6CCD">
      <w:pPr>
        <w:autoSpaceDE w:val="0"/>
        <w:autoSpaceDN w:val="0"/>
        <w:adjustRightInd w:val="0"/>
        <w:ind w:firstLine="709"/>
        <w:textAlignment w:val="center"/>
        <w:rPr>
          <w:rFonts w:eastAsia="Times New Roman"/>
          <w:b/>
          <w:szCs w:val="24"/>
          <w:lang w:eastAsia="ru-RU"/>
        </w:rPr>
      </w:pPr>
      <w:r w:rsidRPr="00CF6CCD">
        <w:rPr>
          <w:rFonts w:eastAsia="Times New Roman"/>
          <w:b/>
          <w:color w:val="000000"/>
          <w:szCs w:val="24"/>
          <w:lang w:eastAsia="ru-RU"/>
        </w:rPr>
        <w:t xml:space="preserve">Общая характеристика адаптированной общеобразовательной программы начального общего образования </w:t>
      </w:r>
      <w:proofErr w:type="gramStart"/>
      <w:r w:rsidRPr="00CF6CCD">
        <w:rPr>
          <w:rFonts w:eastAsia="Times New Roman"/>
          <w:b/>
          <w:color w:val="000000"/>
          <w:szCs w:val="24"/>
          <w:lang w:eastAsia="ru-RU"/>
        </w:rPr>
        <w:t>обучающихся</w:t>
      </w:r>
      <w:proofErr w:type="gramEnd"/>
      <w:r w:rsidRPr="00CF6CCD">
        <w:rPr>
          <w:rFonts w:eastAsia="Times New Roman"/>
          <w:b/>
          <w:color w:val="000000"/>
          <w:szCs w:val="24"/>
          <w:lang w:eastAsia="ru-RU"/>
        </w:rPr>
        <w:t xml:space="preserve"> с задержкой психического развития</w:t>
      </w:r>
    </w:p>
    <w:p w:rsidR="00E5483A" w:rsidRPr="00CF6CCD" w:rsidRDefault="00E5483A" w:rsidP="00CF6CCD">
      <w:pPr>
        <w:suppressAutoHyphens/>
        <w:ind w:firstLine="709"/>
        <w:jc w:val="both"/>
        <w:rPr>
          <w:rFonts w:eastAsia="Arial Unicode MS"/>
          <w:kern w:val="1"/>
          <w:szCs w:val="24"/>
        </w:rPr>
      </w:pPr>
      <w:proofErr w:type="gramStart"/>
      <w:r w:rsidRPr="00CF6CCD">
        <w:rPr>
          <w:rFonts w:eastAsia="Arial Unicode MS"/>
          <w:kern w:val="1"/>
          <w:szCs w:val="24"/>
          <w:u w:color="000000"/>
        </w:rPr>
        <w:t xml:space="preserve">Адаптированная общеобразовательная программа начального общего образования обучающихся с ОВЗ (вариант 7.2.)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возможностями здоровья к структуре адаптированной основной общеобразовательной программы, </w:t>
      </w:r>
      <w:r w:rsidRPr="00CF6CCD">
        <w:rPr>
          <w:rFonts w:eastAsia="Arial Unicode MS"/>
          <w:kern w:val="1"/>
          <w:szCs w:val="24"/>
        </w:rPr>
        <w:t>условиям ее реализации и результатам освоения.</w:t>
      </w:r>
      <w:proofErr w:type="gramEnd"/>
    </w:p>
    <w:p w:rsidR="00E5483A" w:rsidRPr="00CF6CCD" w:rsidRDefault="00E5483A" w:rsidP="00CF6CCD">
      <w:pPr>
        <w:suppressAutoHyphens/>
        <w:ind w:firstLine="709"/>
        <w:jc w:val="both"/>
        <w:rPr>
          <w:rFonts w:eastAsia="Arial Unicode MS"/>
          <w:caps/>
          <w:kern w:val="1"/>
          <w:szCs w:val="24"/>
        </w:rPr>
      </w:pPr>
      <w:r w:rsidRPr="00CF6CCD">
        <w:rPr>
          <w:rFonts w:eastAsia="Arial Unicode MS"/>
          <w:kern w:val="1"/>
          <w:szCs w:val="24"/>
        </w:rPr>
        <w:t>Вариант 7</w:t>
      </w:r>
      <w:r w:rsidRPr="00CF6CCD">
        <w:rPr>
          <w:rFonts w:eastAsia="Arial Unicode MS"/>
          <w:caps/>
          <w:kern w:val="1"/>
          <w:szCs w:val="24"/>
        </w:rPr>
        <w:t xml:space="preserve">.2 </w:t>
      </w:r>
      <w:r w:rsidRPr="00CF6CCD">
        <w:rPr>
          <w:rFonts w:eastAsia="Arial Unicode MS"/>
          <w:kern w:val="1"/>
          <w:szCs w:val="24"/>
        </w:rPr>
        <w:t>предполагает, что обучающийся с</w:t>
      </w:r>
      <w:r w:rsidRPr="00CF6CCD">
        <w:rPr>
          <w:rFonts w:eastAsia="Arial Unicode MS"/>
          <w:caps/>
          <w:kern w:val="1"/>
          <w:szCs w:val="24"/>
        </w:rPr>
        <w:t xml:space="preserve"> ЗПР </w:t>
      </w:r>
      <w:r w:rsidRPr="00CF6CCD">
        <w:rPr>
          <w:rFonts w:eastAsia="Arial Unicode MS"/>
          <w:kern w:val="1"/>
          <w:szCs w:val="24"/>
        </w:rPr>
        <w:t xml:space="preserve">получает образование, сопоставимое по итоговым достижениям к моменту завершения обучения с образованием обучающихся, не имеющих ограничений по возможностям здоровья, в пролонгированные сроки обучения. АОП НОО представляет собой образовательную программу, адаптированную для обучения обучающихся с ЗПР с учетом особенностей их психофизического развития, индивидуальных возможностей, обеспечивающую коррекцию нарушений развития и социальную адаптацию. 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szCs w:val="24"/>
          <w:lang w:eastAsia="ru-RU"/>
        </w:rPr>
      </w:pPr>
      <w:r w:rsidRPr="00CF6CCD">
        <w:rPr>
          <w:rFonts w:eastAsia="Arial Unicode MS"/>
          <w:kern w:val="1"/>
          <w:szCs w:val="24"/>
        </w:rPr>
        <w:t xml:space="preserve">АОП НОО обучающихся с ЗПР предполагает </w:t>
      </w:r>
      <w:r w:rsidRPr="00CF6CCD">
        <w:rPr>
          <w:rFonts w:eastAsia="Times New Roman"/>
          <w:szCs w:val="24"/>
          <w:lang w:eastAsia="ru-RU"/>
        </w:rPr>
        <w:t xml:space="preserve">обеспечение </w:t>
      </w:r>
      <w:r w:rsidRPr="00CF6CCD">
        <w:rPr>
          <w:rFonts w:eastAsia="Arial Unicode MS"/>
          <w:kern w:val="1"/>
          <w:szCs w:val="24"/>
        </w:rPr>
        <w:t>коррекционной направленности всего образовательного процесса при его особой организации:</w:t>
      </w:r>
      <w:r w:rsidRPr="00CF6CCD">
        <w:rPr>
          <w:rFonts w:eastAsia="Times New Roman"/>
          <w:szCs w:val="24"/>
          <w:lang w:eastAsia="ru-RU"/>
        </w:rPr>
        <w:t xml:space="preserve"> пролонгированные сроки обучения, </w:t>
      </w:r>
      <w:r w:rsidRPr="00CF6CCD">
        <w:rPr>
          <w:rFonts w:eastAsia="Times New Roman"/>
          <w:color w:val="000000"/>
          <w:szCs w:val="24"/>
          <w:lang w:eastAsia="ru-RU"/>
        </w:rPr>
        <w:t xml:space="preserve">проведение индивидуальных и групповых коррекционных занятий, </w:t>
      </w:r>
      <w:r w:rsidRPr="00CF6CCD">
        <w:rPr>
          <w:rFonts w:eastAsia="Times New Roman"/>
          <w:szCs w:val="24"/>
          <w:lang w:eastAsia="ru-RU"/>
        </w:rPr>
        <w:t xml:space="preserve">особое структурирование содержание обучения на основе усиления внимания к формированию социальной компетенции. </w:t>
      </w:r>
    </w:p>
    <w:p w:rsidR="00E5483A" w:rsidRPr="00CF6CCD" w:rsidRDefault="00E5483A" w:rsidP="00CF6CCD">
      <w:pPr>
        <w:suppressAutoHyphens/>
        <w:ind w:firstLine="709"/>
        <w:jc w:val="both"/>
        <w:rPr>
          <w:rFonts w:eastAsia="Arial Unicode MS"/>
          <w:color w:val="00000A"/>
          <w:kern w:val="2"/>
          <w:szCs w:val="24"/>
        </w:rPr>
      </w:pPr>
      <w:r w:rsidRPr="00CF6CCD">
        <w:rPr>
          <w:rFonts w:eastAsia="Arial Unicode MS"/>
          <w:color w:val="00000A"/>
          <w:kern w:val="1"/>
          <w:szCs w:val="24"/>
        </w:rPr>
        <w:t xml:space="preserve">Сроки получения начального общего образования </w:t>
      </w:r>
      <w:proofErr w:type="gramStart"/>
      <w:r w:rsidRPr="00CF6CCD">
        <w:rPr>
          <w:rFonts w:eastAsia="Arial Unicode MS"/>
          <w:color w:val="00000A"/>
          <w:kern w:val="1"/>
          <w:szCs w:val="24"/>
        </w:rPr>
        <w:t>обучающимися</w:t>
      </w:r>
      <w:proofErr w:type="gramEnd"/>
      <w:r w:rsidRPr="00CF6CCD">
        <w:rPr>
          <w:rFonts w:eastAsia="Arial Unicode MS"/>
          <w:color w:val="00000A"/>
          <w:kern w:val="1"/>
          <w:szCs w:val="24"/>
        </w:rPr>
        <w:t xml:space="preserve"> с ЗПР пролонгируются с учетом психофизиологических возможностей и индивидуальных особенностей развития данной категории обучающихся и </w:t>
      </w:r>
      <w:r w:rsidRPr="00CF6CCD">
        <w:rPr>
          <w:rFonts w:eastAsia="Arial Unicode MS"/>
          <w:color w:val="00000A"/>
          <w:kern w:val="2"/>
          <w:szCs w:val="24"/>
        </w:rPr>
        <w:t xml:space="preserve">составляют 5 лет (с обязательным введением первого дополнительного класса). 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  <w:lang w:eastAsia="ru-RU"/>
        </w:rPr>
      </w:pPr>
      <w:r w:rsidRPr="00CF6CCD">
        <w:rPr>
          <w:rFonts w:eastAsia="Times New Roman"/>
          <w:color w:val="000000"/>
          <w:szCs w:val="24"/>
          <w:lang w:eastAsia="ru-RU"/>
        </w:rPr>
        <w:t xml:space="preserve">Реализация АОП НОО (вариант 7.2) предполагает, что обучающийся с ЗПР получает образование сопоставимое по итоговым достижениям к моменту завершения школьного обучения с образованием сверстников без ограничений здоровья, но в </w:t>
      </w:r>
      <w:r w:rsidRPr="00CF6CCD">
        <w:rPr>
          <w:rFonts w:eastAsia="Times New Roman"/>
          <w:color w:val="000000"/>
          <w:szCs w:val="24"/>
          <w:lang w:eastAsia="ru-RU"/>
        </w:rPr>
        <w:lastRenderedPageBreak/>
        <w:t xml:space="preserve">более пролонгированные календарные сроки, которые определяются Стандартом. «Сопоставимость» заключается в том, что объем знаний и умений по основным предметам сокращается несущественно за счет устранения избыточных по отношению к основному содержанию требований. </w:t>
      </w:r>
    </w:p>
    <w:p w:rsidR="00E5483A" w:rsidRPr="00CF6CCD" w:rsidRDefault="00E5483A" w:rsidP="00CF6CCD">
      <w:pPr>
        <w:suppressAutoHyphens/>
        <w:ind w:firstLine="709"/>
        <w:jc w:val="both"/>
        <w:rPr>
          <w:rFonts w:eastAsia="Arial Unicode MS"/>
          <w:iCs/>
          <w:color w:val="00000A"/>
          <w:kern w:val="1"/>
          <w:szCs w:val="24"/>
        </w:rPr>
      </w:pPr>
      <w:proofErr w:type="gramStart"/>
      <w:r w:rsidRPr="00CF6CCD">
        <w:rPr>
          <w:rFonts w:eastAsia="Arial Unicode MS"/>
          <w:color w:val="00000A"/>
          <w:kern w:val="1"/>
          <w:szCs w:val="24"/>
        </w:rPr>
        <w:t xml:space="preserve">Неспособность обучающегося с ЗПР полноценно освоить отдельный предмет в структуре АОП НОО не должна служить препятствием для выбора или продолжения освоения варианта 7.2 АОП НОО, поскольку у данной категории обучающихся может </w:t>
      </w:r>
      <w:r w:rsidRPr="00CF6CCD">
        <w:rPr>
          <w:rFonts w:eastAsia="Arial Unicode MS"/>
          <w:kern w:val="1"/>
          <w:szCs w:val="24"/>
        </w:rPr>
        <w:t>быть специфическое расстройство чтения, письма, арифметических навыков (</w:t>
      </w:r>
      <w:proofErr w:type="spellStart"/>
      <w:r w:rsidRPr="00CF6CCD">
        <w:rPr>
          <w:rFonts w:eastAsia="Arial Unicode MS"/>
          <w:kern w:val="1"/>
          <w:szCs w:val="24"/>
        </w:rPr>
        <w:t>дислексия</w:t>
      </w:r>
      <w:proofErr w:type="spellEnd"/>
      <w:r w:rsidRPr="00CF6CCD">
        <w:rPr>
          <w:rFonts w:eastAsia="Arial Unicode MS"/>
          <w:kern w:val="1"/>
          <w:szCs w:val="24"/>
        </w:rPr>
        <w:t xml:space="preserve">, </w:t>
      </w:r>
      <w:proofErr w:type="spellStart"/>
      <w:r w:rsidRPr="00CF6CCD">
        <w:rPr>
          <w:rFonts w:eastAsia="Arial Unicode MS"/>
          <w:kern w:val="1"/>
          <w:szCs w:val="24"/>
        </w:rPr>
        <w:t>дисграфия</w:t>
      </w:r>
      <w:proofErr w:type="spellEnd"/>
      <w:r w:rsidRPr="00CF6CCD">
        <w:rPr>
          <w:rFonts w:eastAsia="Arial Unicode MS"/>
          <w:kern w:val="1"/>
          <w:szCs w:val="24"/>
        </w:rPr>
        <w:t xml:space="preserve">, </w:t>
      </w:r>
      <w:proofErr w:type="spellStart"/>
      <w:r w:rsidRPr="00CF6CCD">
        <w:rPr>
          <w:rFonts w:eastAsia="Arial Unicode MS"/>
          <w:kern w:val="1"/>
          <w:szCs w:val="24"/>
        </w:rPr>
        <w:t>дискалькулия</w:t>
      </w:r>
      <w:proofErr w:type="spellEnd"/>
      <w:r w:rsidRPr="00CF6CCD">
        <w:rPr>
          <w:rFonts w:eastAsia="Arial Unicode MS"/>
          <w:kern w:val="1"/>
          <w:szCs w:val="24"/>
        </w:rPr>
        <w:t>), а так</w:t>
      </w:r>
      <w:r w:rsidRPr="00CF6CCD">
        <w:rPr>
          <w:rFonts w:eastAsia="Arial Unicode MS"/>
          <w:color w:val="00000A"/>
          <w:kern w:val="1"/>
          <w:szCs w:val="24"/>
        </w:rPr>
        <w:t xml:space="preserve"> же выраженные нарушения внимания и работоспособности, нарушения со стороны двигательной сферы, препятствующие освоению программы в полном объеме</w:t>
      </w:r>
      <w:proofErr w:type="gramEnd"/>
      <w:r w:rsidRPr="00CF6CCD">
        <w:rPr>
          <w:rFonts w:eastAsia="Arial Unicode MS"/>
          <w:color w:val="00000A"/>
          <w:kern w:val="1"/>
          <w:szCs w:val="24"/>
        </w:rPr>
        <w:t xml:space="preserve">. </w:t>
      </w:r>
      <w:r w:rsidRPr="00CF6CCD">
        <w:rPr>
          <w:rFonts w:eastAsia="Arial Unicode MS"/>
          <w:iCs/>
          <w:color w:val="00000A"/>
          <w:kern w:val="1"/>
          <w:szCs w:val="24"/>
        </w:rPr>
        <w:t xml:space="preserve">При возникновении трудностей в освоении обучающимся с ЗПР содержания АОП НОО </w:t>
      </w:r>
      <w:r w:rsidRPr="00CF6CCD">
        <w:rPr>
          <w:rFonts w:eastAsia="Arial Unicode MS"/>
          <w:color w:val="00000A"/>
          <w:kern w:val="1"/>
          <w:szCs w:val="24"/>
        </w:rPr>
        <w:t xml:space="preserve">специалисты, осуществляющие его </w:t>
      </w:r>
      <w:r w:rsidRPr="00CF6CCD">
        <w:rPr>
          <w:rFonts w:eastAsia="Arial Unicode MS"/>
          <w:iCs/>
          <w:color w:val="00000A"/>
          <w:kern w:val="1"/>
          <w:szCs w:val="24"/>
        </w:rPr>
        <w:t>психолого-педагогическое сопровождение</w:t>
      </w:r>
      <w:r w:rsidRPr="00CF6CCD">
        <w:rPr>
          <w:rFonts w:eastAsia="Arial Unicode MS"/>
          <w:color w:val="00000A"/>
          <w:kern w:val="1"/>
          <w:szCs w:val="24"/>
        </w:rPr>
        <w:t xml:space="preserve">, </w:t>
      </w:r>
      <w:r w:rsidRPr="00CF6CCD">
        <w:rPr>
          <w:rFonts w:eastAsia="Arial Unicode MS"/>
          <w:iCs/>
          <w:color w:val="00000A"/>
          <w:kern w:val="1"/>
          <w:szCs w:val="24"/>
        </w:rPr>
        <w:t>должны оперативно дополнить структуру Программы коррекционной работы соответствующим направлением работы.</w:t>
      </w:r>
    </w:p>
    <w:p w:rsidR="00E5483A" w:rsidRPr="00CF6CCD" w:rsidRDefault="00E5483A" w:rsidP="00CF6CCD">
      <w:pPr>
        <w:suppressAutoHyphens/>
        <w:ind w:firstLine="709"/>
        <w:jc w:val="both"/>
        <w:rPr>
          <w:rFonts w:eastAsia="Arial Unicode MS"/>
          <w:bCs/>
          <w:color w:val="00000A"/>
          <w:kern w:val="1"/>
          <w:szCs w:val="24"/>
        </w:rPr>
      </w:pPr>
      <w:r w:rsidRPr="00CF6CCD">
        <w:rPr>
          <w:rFonts w:eastAsia="Arial Unicode MS"/>
          <w:color w:val="00000A"/>
          <w:kern w:val="1"/>
          <w:szCs w:val="24"/>
        </w:rPr>
        <w:t xml:space="preserve">В случае появления стойких затруднений в ходе обучения и/или взаимодействия со сверстниками обучающийся с ЗПР направляется на комплексное обследование в ПМПК с целью выработки рекомендаций родителям и специалистам по его дальнейшему обучению и необходимости </w:t>
      </w:r>
      <w:r w:rsidRPr="00CF6CCD">
        <w:rPr>
          <w:rFonts w:eastAsia="Arial Unicode MS"/>
          <w:iCs/>
          <w:color w:val="00000A"/>
          <w:kern w:val="1"/>
          <w:szCs w:val="24"/>
        </w:rPr>
        <w:t xml:space="preserve">перевода на </w:t>
      </w:r>
      <w:proofErr w:type="gramStart"/>
      <w:r w:rsidRPr="00CF6CCD">
        <w:rPr>
          <w:rFonts w:eastAsia="Arial Unicode MS"/>
          <w:iCs/>
          <w:color w:val="00000A"/>
          <w:kern w:val="1"/>
          <w:szCs w:val="24"/>
        </w:rPr>
        <w:t>обучение</w:t>
      </w:r>
      <w:proofErr w:type="gramEnd"/>
      <w:r w:rsidRPr="00CF6CCD">
        <w:rPr>
          <w:rFonts w:eastAsia="Arial Unicode MS"/>
          <w:iCs/>
          <w:color w:val="00000A"/>
          <w:kern w:val="1"/>
          <w:szCs w:val="24"/>
        </w:rPr>
        <w:t xml:space="preserve"> </w:t>
      </w:r>
      <w:r w:rsidRPr="00CF6CCD">
        <w:rPr>
          <w:rFonts w:eastAsia="Arial Unicode MS"/>
          <w:color w:val="00000A"/>
          <w:kern w:val="1"/>
          <w:szCs w:val="24"/>
        </w:rPr>
        <w:t>по индивидуальному учебному плану с учетом его особенностей и образовательных потребностей.</w:t>
      </w:r>
    </w:p>
    <w:p w:rsidR="00E5483A" w:rsidRPr="00CF6CCD" w:rsidRDefault="00E5483A" w:rsidP="00CF6CCD">
      <w:pPr>
        <w:suppressAutoHyphens/>
        <w:ind w:firstLine="709"/>
        <w:jc w:val="both"/>
        <w:rPr>
          <w:rFonts w:eastAsia="Arial Unicode MS"/>
          <w:color w:val="00000A"/>
          <w:kern w:val="1"/>
          <w:szCs w:val="24"/>
        </w:rPr>
      </w:pPr>
      <w:r w:rsidRPr="00CF6CCD">
        <w:rPr>
          <w:rFonts w:eastAsia="Arial Unicode MS"/>
          <w:bCs/>
          <w:color w:val="00000A"/>
          <w:kern w:val="1"/>
          <w:szCs w:val="24"/>
        </w:rPr>
        <w:t xml:space="preserve">Общий подход к оценке знаний и </w:t>
      </w:r>
      <w:r w:rsidRPr="00CF6CCD">
        <w:rPr>
          <w:rFonts w:eastAsia="Arial Unicode MS"/>
          <w:bCs/>
          <w:kern w:val="1"/>
          <w:szCs w:val="24"/>
        </w:rPr>
        <w:t>умений, составляющих</w:t>
      </w:r>
      <w:r w:rsidRPr="00CF6CCD">
        <w:rPr>
          <w:rFonts w:eastAsia="Arial Unicode MS"/>
          <w:bCs/>
          <w:i/>
          <w:kern w:val="1"/>
          <w:szCs w:val="24"/>
        </w:rPr>
        <w:t xml:space="preserve"> </w:t>
      </w:r>
      <w:r w:rsidRPr="00CF6CCD">
        <w:rPr>
          <w:rFonts w:eastAsia="Arial Unicode MS"/>
          <w:bCs/>
          <w:kern w:val="1"/>
          <w:szCs w:val="24"/>
        </w:rPr>
        <w:t>предметные результаты освоения АОП НОО (вариант 7.2), п</w:t>
      </w:r>
      <w:r w:rsidRPr="00CF6CCD">
        <w:rPr>
          <w:rFonts w:eastAsia="Arial Unicode MS"/>
          <w:bCs/>
          <w:color w:val="00000A"/>
          <w:kern w:val="1"/>
          <w:szCs w:val="24"/>
        </w:rPr>
        <w:t xml:space="preserve">редлагается в целом сохранить в его традиционном виде. </w:t>
      </w:r>
      <w:r w:rsidRPr="00CF6CCD">
        <w:rPr>
          <w:rFonts w:eastAsia="Arial Unicode MS"/>
          <w:color w:val="00000A"/>
          <w:kern w:val="1"/>
          <w:szCs w:val="24"/>
        </w:rPr>
        <w:t>При этом</w:t>
      </w:r>
      <w:proofErr w:type="gramStart"/>
      <w:r w:rsidRPr="00CF6CCD">
        <w:rPr>
          <w:rFonts w:eastAsia="Arial Unicode MS"/>
          <w:color w:val="00000A"/>
          <w:kern w:val="1"/>
          <w:szCs w:val="24"/>
        </w:rPr>
        <w:t>,</w:t>
      </w:r>
      <w:proofErr w:type="gramEnd"/>
      <w:r w:rsidRPr="00CF6CCD">
        <w:rPr>
          <w:rFonts w:eastAsia="Arial Unicode MS"/>
          <w:color w:val="00000A"/>
          <w:kern w:val="1"/>
          <w:szCs w:val="24"/>
        </w:rPr>
        <w:t xml:space="preserve"> обучающийся с ЗПР имеет право на прохождение текущей, промежуточной и государственной итоговой аттестации в иных формах, что может потребовать внесения изменений в их процедуру в соответствии с особыми образовательными потребностями обучающихся с ЗПР и связанными с ними объективными трудностями. Текущая, промежуточная и итоговая аттестация на </w:t>
      </w:r>
      <w:r w:rsidR="00714B67" w:rsidRPr="00CF6CCD">
        <w:rPr>
          <w:rFonts w:eastAsia="Arial Unicode MS"/>
          <w:color w:val="00000A"/>
          <w:kern w:val="1"/>
          <w:szCs w:val="24"/>
        </w:rPr>
        <w:t>уровне</w:t>
      </w:r>
      <w:r w:rsidRPr="00CF6CCD">
        <w:rPr>
          <w:rFonts w:eastAsia="Arial Unicode MS"/>
          <w:color w:val="00000A"/>
          <w:kern w:val="1"/>
          <w:szCs w:val="24"/>
        </w:rPr>
        <w:t xml:space="preserve"> начального общего образования должна проводиться с учетом возможных специфических трудностей ребенка с ЗПР в овладении письмом, чтением или счетом, что не должно являться основанием для смены варианта АОП НОО обучающихся с ЗПР. Вывод об успешности овладения содержанием образовательной программы должен делаться на основании положительной индивидуальной динамики.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  <w:lang w:eastAsia="ru-RU"/>
        </w:rPr>
      </w:pPr>
      <w:r w:rsidRPr="00CF6CCD">
        <w:rPr>
          <w:rFonts w:eastAsia="Times New Roman"/>
          <w:color w:val="000000"/>
          <w:szCs w:val="24"/>
          <w:lang w:eastAsia="ru-RU"/>
        </w:rPr>
        <w:t xml:space="preserve">Обучающиеся, не ликвидировавшие в установленные сроки академической задолженности с момента её образования, по усмотрению их родителей (законных представителей) оставляются на повторное обучение, переводятся на </w:t>
      </w:r>
      <w:proofErr w:type="gramStart"/>
      <w:r w:rsidRPr="00CF6CCD">
        <w:rPr>
          <w:rFonts w:eastAsia="Times New Roman"/>
          <w:color w:val="000000"/>
          <w:szCs w:val="24"/>
          <w:lang w:eastAsia="ru-RU"/>
        </w:rPr>
        <w:t>обучение по</w:t>
      </w:r>
      <w:proofErr w:type="gramEnd"/>
      <w:r w:rsidRPr="00CF6CCD">
        <w:rPr>
          <w:rFonts w:eastAsia="Times New Roman"/>
          <w:color w:val="000000"/>
          <w:szCs w:val="24"/>
          <w:lang w:eastAsia="ru-RU"/>
        </w:rPr>
        <w:t xml:space="preserve"> другому варианту АООП НОО в соответствии с рекомендациями ПМПК, либо на обучение по индивидуальному учебному плану.</w:t>
      </w:r>
    </w:p>
    <w:p w:rsidR="00714B67" w:rsidRPr="00CF6CCD" w:rsidRDefault="00714B67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b/>
          <w:szCs w:val="24"/>
          <w:lang w:eastAsia="ru-RU"/>
        </w:rPr>
      </w:pP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b/>
          <w:szCs w:val="24"/>
          <w:lang w:eastAsia="ru-RU"/>
        </w:rPr>
      </w:pPr>
      <w:r w:rsidRPr="00CF6CCD">
        <w:rPr>
          <w:rFonts w:eastAsia="Times New Roman"/>
          <w:b/>
          <w:szCs w:val="24"/>
          <w:lang w:eastAsia="ru-RU"/>
        </w:rPr>
        <w:t xml:space="preserve">Психолого-педагогическая характеристика </w:t>
      </w:r>
      <w:proofErr w:type="gramStart"/>
      <w:r w:rsidRPr="00CF6CCD">
        <w:rPr>
          <w:rFonts w:eastAsia="Times New Roman"/>
          <w:b/>
          <w:szCs w:val="24"/>
          <w:lang w:eastAsia="ru-RU"/>
        </w:rPr>
        <w:t>обучающихся</w:t>
      </w:r>
      <w:proofErr w:type="gramEnd"/>
      <w:r w:rsidRPr="00CF6CCD">
        <w:rPr>
          <w:rFonts w:eastAsia="Times New Roman"/>
          <w:b/>
          <w:szCs w:val="24"/>
          <w:lang w:eastAsia="ru-RU"/>
        </w:rPr>
        <w:t xml:space="preserve"> с ЗПР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szCs w:val="24"/>
          <w:lang w:eastAsia="ru-RU"/>
        </w:rPr>
      </w:pPr>
      <w:r w:rsidRPr="00CF6CCD">
        <w:rPr>
          <w:rFonts w:eastAsia="Times New Roman"/>
          <w:b/>
          <w:szCs w:val="24"/>
          <w:lang w:eastAsia="ru-RU"/>
        </w:rPr>
        <w:t>Обучающиеся с ЗПР</w:t>
      </w:r>
      <w:r w:rsidRPr="00CF6CCD">
        <w:rPr>
          <w:rFonts w:eastAsia="Times New Roman"/>
          <w:b/>
          <w:bCs/>
          <w:szCs w:val="24"/>
          <w:lang w:eastAsia="ru-RU"/>
        </w:rPr>
        <w:t xml:space="preserve"> </w:t>
      </w:r>
      <w:r w:rsidRPr="00CF6CCD">
        <w:rPr>
          <w:rFonts w:eastAsia="Times New Roman"/>
          <w:szCs w:val="24"/>
          <w:lang w:eastAsia="ru-RU"/>
        </w:rPr>
        <w:t>— это дети, имеющее недостатки в психологическом развитии, подтвержденные ПМПК и препятствующие получению образования без создания специальных условий.</w:t>
      </w:r>
    </w:p>
    <w:p w:rsidR="00E5483A" w:rsidRPr="00CF6CCD" w:rsidRDefault="00E5483A" w:rsidP="00CF6CCD">
      <w:pPr>
        <w:suppressAutoHyphens/>
        <w:ind w:firstLine="709"/>
        <w:jc w:val="both"/>
        <w:rPr>
          <w:rFonts w:eastAsia="Arial Unicode MS"/>
          <w:color w:val="00000A"/>
          <w:kern w:val="1"/>
          <w:szCs w:val="24"/>
        </w:rPr>
      </w:pPr>
      <w:r w:rsidRPr="00CF6CCD">
        <w:rPr>
          <w:rFonts w:eastAsia="Arial Unicode MS"/>
          <w:color w:val="00000A"/>
          <w:kern w:val="1"/>
          <w:szCs w:val="24"/>
        </w:rPr>
        <w:t xml:space="preserve">Все обучающиеся с ЗПР испытывают в той или иной степени выраженные затруднения в усвоении учебных программ, обусловленные недостаточными познавательными способностями, специфическими расстройствами психологического развития (школьных навыков, речи и др.), нарушениями в организации деятельности и/или поведения. Общими для всех обучающихся с ЗПР являются в разной степени выраженные недостатки в формировании высших психических функций, замедленный темп либо неравномерное становление познавательной деятельности, трудности произвольной саморегуляции. Достаточно часто у </w:t>
      </w:r>
      <w:proofErr w:type="gramStart"/>
      <w:r w:rsidRPr="00CF6CCD">
        <w:rPr>
          <w:rFonts w:eastAsia="Arial Unicode MS"/>
          <w:color w:val="00000A"/>
          <w:kern w:val="1"/>
          <w:szCs w:val="24"/>
        </w:rPr>
        <w:t>обучающихся</w:t>
      </w:r>
      <w:proofErr w:type="gramEnd"/>
      <w:r w:rsidRPr="00CF6CCD">
        <w:rPr>
          <w:rFonts w:eastAsia="Arial Unicode MS"/>
          <w:color w:val="00000A"/>
          <w:kern w:val="1"/>
          <w:szCs w:val="24"/>
        </w:rPr>
        <w:t xml:space="preserve"> отмечаются нарушения речевой и мелкой ручной моторики, зрительного восприятия и </w:t>
      </w:r>
      <w:r w:rsidRPr="00CF6CCD">
        <w:rPr>
          <w:rFonts w:eastAsia="Arial Unicode MS"/>
          <w:color w:val="00000A"/>
          <w:kern w:val="1"/>
          <w:szCs w:val="24"/>
        </w:rPr>
        <w:lastRenderedPageBreak/>
        <w:t>пространственной ориентировки, умственной работоспособности и эмоциональной сферы.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szCs w:val="24"/>
          <w:lang w:eastAsia="ru-RU"/>
        </w:rPr>
      </w:pPr>
      <w:r w:rsidRPr="00CF6CCD">
        <w:rPr>
          <w:rFonts w:eastAsia="Times New Roman"/>
          <w:szCs w:val="24"/>
          <w:lang w:eastAsia="ru-RU"/>
        </w:rPr>
        <w:t>Уровень психического развития поступающего в школу ребёнка с ЗПР зависит не только от характера и степени выраженности первичного (как правило, биологического по своей природе) нарушения, но и от качества предшествующего обучения и воспитания (раннего и дошкольного).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szCs w:val="24"/>
          <w:lang w:eastAsia="ru-RU"/>
        </w:rPr>
      </w:pPr>
      <w:r w:rsidRPr="00CF6CCD">
        <w:rPr>
          <w:rFonts w:eastAsia="Times New Roman"/>
          <w:szCs w:val="24"/>
          <w:lang w:eastAsia="ru-RU"/>
        </w:rPr>
        <w:t>Общие ориентиры для рекомендации обучения по АООП НОО (вариант 7.2) могут быть представлены следующим образом.</w:t>
      </w:r>
    </w:p>
    <w:p w:rsidR="00E5483A" w:rsidRPr="00CF6CCD" w:rsidRDefault="00E5483A" w:rsidP="00CF6CCD">
      <w:pPr>
        <w:suppressAutoHyphens/>
        <w:ind w:firstLine="709"/>
        <w:jc w:val="both"/>
        <w:rPr>
          <w:rFonts w:eastAsia="Arial Unicode MS"/>
          <w:color w:val="00000A"/>
          <w:kern w:val="1"/>
          <w:szCs w:val="24"/>
        </w:rPr>
      </w:pPr>
      <w:r w:rsidRPr="00CF6CCD">
        <w:rPr>
          <w:rFonts w:eastAsia="Arial Unicode MS"/>
          <w:color w:val="00000A"/>
          <w:kern w:val="1"/>
          <w:szCs w:val="24"/>
        </w:rPr>
        <w:t xml:space="preserve">АООП НОО (вариант 7.2) </w:t>
      </w:r>
      <w:proofErr w:type="gramStart"/>
      <w:r w:rsidRPr="00CF6CCD">
        <w:rPr>
          <w:rFonts w:eastAsia="Arial Unicode MS"/>
          <w:color w:val="00000A"/>
          <w:kern w:val="1"/>
          <w:szCs w:val="24"/>
        </w:rPr>
        <w:t>адресована</w:t>
      </w:r>
      <w:proofErr w:type="gramEnd"/>
      <w:r w:rsidRPr="00CF6CCD">
        <w:rPr>
          <w:rFonts w:eastAsia="Arial Unicode MS"/>
          <w:color w:val="00000A"/>
          <w:kern w:val="1"/>
          <w:szCs w:val="24"/>
        </w:rPr>
        <w:t xml:space="preserve"> обучающимся с ЗПР, которые характеризуются уровнем развития несколько ниже возрастной нормы, отставание может проявляться в целом или локально в отдельных функциях (замедленный темп либо неравномерное становление познавательной деятельности). Отмечаются нарушения внимания, памяти, восприятия и др. познавательных процессов, умственной работоспособности и целенаправленности деятельности, в той или иной степени затрудняющие усвоение школьных норм и школьную адаптацию в целом. Произвольность, самоконтроль, </w:t>
      </w:r>
      <w:proofErr w:type="spellStart"/>
      <w:r w:rsidRPr="00CF6CCD">
        <w:rPr>
          <w:rFonts w:eastAsia="Arial Unicode MS"/>
          <w:color w:val="00000A"/>
          <w:kern w:val="1"/>
          <w:szCs w:val="24"/>
        </w:rPr>
        <w:t>саморегуляция</w:t>
      </w:r>
      <w:proofErr w:type="spellEnd"/>
      <w:r w:rsidRPr="00CF6CCD">
        <w:rPr>
          <w:rFonts w:eastAsia="Arial Unicode MS"/>
          <w:color w:val="00000A"/>
          <w:kern w:val="1"/>
          <w:szCs w:val="24"/>
        </w:rPr>
        <w:t xml:space="preserve"> в поведении и деятельности, как правило, сформированы недостаточно. Обучаемость удовлетворительная, но часто избирательная и неустойчивая, зависящая от уровня сложности и субъективной привлекательности вида деятельности, а также от актуального эмоционального состояния. </w:t>
      </w:r>
      <w:proofErr w:type="gramStart"/>
      <w:r w:rsidRPr="00CF6CCD">
        <w:rPr>
          <w:rFonts w:eastAsia="Arial Unicode MS"/>
          <w:color w:val="00000A"/>
          <w:kern w:val="1"/>
          <w:szCs w:val="24"/>
        </w:rPr>
        <w:t>Возможна</w:t>
      </w:r>
      <w:proofErr w:type="gramEnd"/>
      <w:r w:rsidRPr="00CF6CCD">
        <w:rPr>
          <w:rFonts w:eastAsia="Arial Unicode MS"/>
          <w:color w:val="00000A"/>
          <w:kern w:val="1"/>
          <w:szCs w:val="24"/>
        </w:rPr>
        <w:t xml:space="preserve"> </w:t>
      </w:r>
      <w:proofErr w:type="spellStart"/>
      <w:r w:rsidRPr="00CF6CCD">
        <w:rPr>
          <w:rFonts w:eastAsia="Arial Unicode MS"/>
          <w:color w:val="00000A"/>
          <w:kern w:val="1"/>
          <w:szCs w:val="24"/>
        </w:rPr>
        <w:t>неадаптивность</w:t>
      </w:r>
      <w:proofErr w:type="spellEnd"/>
      <w:r w:rsidRPr="00CF6CCD">
        <w:rPr>
          <w:rFonts w:eastAsia="Arial Unicode MS"/>
          <w:color w:val="00000A"/>
          <w:kern w:val="1"/>
          <w:szCs w:val="24"/>
        </w:rPr>
        <w:t xml:space="preserve"> поведения, связанная как с недостаточным пониманием социальных норм, так и с нарушением эмоциональной регуляции, </w:t>
      </w:r>
      <w:proofErr w:type="spellStart"/>
      <w:r w:rsidRPr="00CF6CCD">
        <w:rPr>
          <w:rFonts w:eastAsia="Arial Unicode MS"/>
          <w:color w:val="00000A"/>
          <w:kern w:val="1"/>
          <w:szCs w:val="24"/>
        </w:rPr>
        <w:t>гиперактивностью</w:t>
      </w:r>
      <w:proofErr w:type="spellEnd"/>
      <w:r w:rsidRPr="00CF6CCD">
        <w:rPr>
          <w:rFonts w:eastAsia="Arial Unicode MS"/>
          <w:color w:val="00000A"/>
          <w:kern w:val="1"/>
          <w:szCs w:val="24"/>
        </w:rPr>
        <w:t>.</w:t>
      </w:r>
    </w:p>
    <w:p w:rsidR="003963DC" w:rsidRDefault="003963DC" w:rsidP="00CF6CCD">
      <w:pPr>
        <w:suppressAutoHyphens/>
        <w:ind w:firstLine="709"/>
        <w:jc w:val="both"/>
        <w:rPr>
          <w:rFonts w:eastAsia="Arial Unicode MS"/>
          <w:b/>
          <w:kern w:val="1"/>
          <w:szCs w:val="24"/>
        </w:rPr>
      </w:pPr>
    </w:p>
    <w:p w:rsidR="00E5483A" w:rsidRPr="00CF6CCD" w:rsidRDefault="00E5483A" w:rsidP="00CF6CCD">
      <w:pPr>
        <w:suppressAutoHyphens/>
        <w:ind w:firstLine="709"/>
        <w:jc w:val="both"/>
        <w:rPr>
          <w:rFonts w:eastAsia="Arial Unicode MS"/>
          <w:b/>
          <w:kern w:val="1"/>
          <w:szCs w:val="24"/>
        </w:rPr>
      </w:pPr>
      <w:r w:rsidRPr="00CF6CCD">
        <w:rPr>
          <w:rFonts w:eastAsia="Arial Unicode MS"/>
          <w:b/>
          <w:kern w:val="1"/>
          <w:szCs w:val="24"/>
        </w:rPr>
        <w:t xml:space="preserve">Особые образовательные потребности </w:t>
      </w:r>
      <w:proofErr w:type="gramStart"/>
      <w:r w:rsidRPr="00CF6CCD">
        <w:rPr>
          <w:rFonts w:eastAsia="Arial Unicode MS"/>
          <w:b/>
          <w:kern w:val="1"/>
          <w:szCs w:val="24"/>
        </w:rPr>
        <w:t>обучающихся</w:t>
      </w:r>
      <w:proofErr w:type="gramEnd"/>
      <w:r w:rsidRPr="00CF6CCD">
        <w:rPr>
          <w:rFonts w:eastAsia="Arial Unicode MS"/>
          <w:b/>
          <w:kern w:val="1"/>
          <w:szCs w:val="24"/>
        </w:rPr>
        <w:t xml:space="preserve"> с ЗПР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b/>
          <w:caps/>
          <w:szCs w:val="24"/>
          <w:shd w:val="clear" w:color="auto" w:fill="FFFFFF"/>
          <w:lang w:eastAsia="ru-RU"/>
        </w:rPr>
      </w:pPr>
      <w:r w:rsidRPr="00CF6CCD">
        <w:rPr>
          <w:rFonts w:eastAsia="Times New Roman"/>
          <w:szCs w:val="24"/>
          <w:lang w:eastAsia="ru-RU"/>
        </w:rPr>
        <w:t xml:space="preserve">Особые образовательные потребности различаются у обучающихся с ОВЗ разных категорий, поскольку задаются спецификой нарушения психического развития, определяют особую логику построения учебного процесса и находят своё отражение в структуре и содержании образования. Наряду с этим </w:t>
      </w:r>
      <w:r w:rsidRPr="00CF6CCD">
        <w:rPr>
          <w:rFonts w:eastAsia="Times New Roman"/>
          <w:szCs w:val="24"/>
          <w:shd w:val="clear" w:color="auto" w:fill="FFFFFF"/>
          <w:lang w:eastAsia="ru-RU"/>
        </w:rPr>
        <w:t xml:space="preserve">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потребности, как общие для всех обучающихся с ОВЗ, так и специфические. </w:t>
      </w:r>
    </w:p>
    <w:p w:rsidR="00E5483A" w:rsidRPr="00CF6CCD" w:rsidRDefault="00E5483A" w:rsidP="00CF6CCD">
      <w:pPr>
        <w:widowControl w:val="0"/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bCs/>
          <w:szCs w:val="24"/>
          <w:shd w:val="clear" w:color="auto" w:fill="FFFFFF"/>
          <w:lang w:eastAsia="ru-RU"/>
        </w:rPr>
      </w:pPr>
      <w:r w:rsidRPr="00CF6CCD">
        <w:rPr>
          <w:rFonts w:eastAsia="Times New Roman"/>
          <w:bCs/>
          <w:szCs w:val="24"/>
          <w:shd w:val="clear" w:color="auto" w:fill="FFFFFF"/>
          <w:lang w:eastAsia="ru-RU"/>
        </w:rPr>
        <w:t xml:space="preserve">К общим потребностям относятся: </w:t>
      </w:r>
    </w:p>
    <w:p w:rsidR="00E5483A" w:rsidRPr="00CF6CCD" w:rsidRDefault="00E5483A" w:rsidP="00CF6CCD">
      <w:pPr>
        <w:numPr>
          <w:ilvl w:val="0"/>
          <w:numId w:val="7"/>
        </w:numPr>
        <w:tabs>
          <w:tab w:val="left" w:pos="284"/>
        </w:tabs>
        <w:suppressAutoHyphens/>
        <w:ind w:left="0" w:firstLine="0"/>
        <w:jc w:val="both"/>
        <w:rPr>
          <w:rFonts w:eastAsia="Calibri"/>
          <w:szCs w:val="24"/>
          <w:lang w:eastAsia="ru-RU"/>
        </w:rPr>
      </w:pPr>
      <w:r w:rsidRPr="00CF6CCD">
        <w:rPr>
          <w:rFonts w:eastAsia="Calibri"/>
          <w:szCs w:val="24"/>
          <w:lang w:eastAsia="ru-RU"/>
        </w:rPr>
        <w:t>получение специальной помощи средствами образования сразу же после выявления первичного нарушения развития;</w:t>
      </w:r>
    </w:p>
    <w:p w:rsidR="00E5483A" w:rsidRPr="00CF6CCD" w:rsidRDefault="00E5483A" w:rsidP="00CF6CCD">
      <w:pPr>
        <w:numPr>
          <w:ilvl w:val="0"/>
          <w:numId w:val="7"/>
        </w:numPr>
        <w:tabs>
          <w:tab w:val="left" w:pos="284"/>
          <w:tab w:val="left" w:pos="1021"/>
        </w:tabs>
        <w:suppressAutoHyphens/>
        <w:ind w:left="0" w:firstLine="0"/>
        <w:jc w:val="both"/>
        <w:rPr>
          <w:rFonts w:eastAsia="Calibri"/>
          <w:szCs w:val="24"/>
          <w:lang w:eastAsia="ru-RU"/>
        </w:rPr>
      </w:pPr>
      <w:r w:rsidRPr="00CF6CCD">
        <w:rPr>
          <w:rFonts w:eastAsia="Calibri"/>
          <w:szCs w:val="24"/>
          <w:lang w:eastAsia="ru-RU"/>
        </w:rPr>
        <w:t>выделение пропедевтического периода в образовании, обеспечивающего преемственность между дошкольным и школьным этапами;</w:t>
      </w:r>
    </w:p>
    <w:p w:rsidR="00E5483A" w:rsidRPr="00CF6CCD" w:rsidRDefault="00E5483A" w:rsidP="00CF6CCD">
      <w:pPr>
        <w:numPr>
          <w:ilvl w:val="0"/>
          <w:numId w:val="7"/>
        </w:numPr>
        <w:tabs>
          <w:tab w:val="left" w:pos="284"/>
          <w:tab w:val="left" w:pos="1021"/>
        </w:tabs>
        <w:suppressAutoHyphens/>
        <w:ind w:left="0" w:firstLine="0"/>
        <w:jc w:val="both"/>
        <w:rPr>
          <w:rFonts w:eastAsia="Calibri"/>
          <w:szCs w:val="24"/>
          <w:lang w:eastAsia="ru-RU"/>
        </w:rPr>
      </w:pPr>
      <w:r w:rsidRPr="00CF6CCD">
        <w:rPr>
          <w:rFonts w:eastAsia="Calibri"/>
          <w:szCs w:val="24"/>
          <w:lang w:eastAsia="ru-RU"/>
        </w:rPr>
        <w:t>получение начального общего образования в условиях образовательных организаций общего или специального типа, адекватного образовательным потребностям обучающегося с ОВЗ;</w:t>
      </w:r>
    </w:p>
    <w:p w:rsidR="00E5483A" w:rsidRPr="00CF6CCD" w:rsidRDefault="00E5483A" w:rsidP="00CF6CCD">
      <w:pPr>
        <w:numPr>
          <w:ilvl w:val="0"/>
          <w:numId w:val="7"/>
        </w:numPr>
        <w:tabs>
          <w:tab w:val="left" w:pos="284"/>
          <w:tab w:val="left" w:pos="1021"/>
        </w:tabs>
        <w:suppressAutoHyphens/>
        <w:ind w:left="0" w:firstLine="0"/>
        <w:jc w:val="both"/>
        <w:rPr>
          <w:rFonts w:eastAsia="Calibri"/>
          <w:szCs w:val="24"/>
          <w:lang w:eastAsia="ru-RU"/>
        </w:rPr>
      </w:pPr>
      <w:r w:rsidRPr="00CF6CCD">
        <w:rPr>
          <w:rFonts w:eastAsia="Calibri"/>
          <w:szCs w:val="24"/>
          <w:lang w:eastAsia="ru-RU"/>
        </w:rPr>
        <w:t>обязательность непрерывности коррекционно-развивающего процесса, реализуемого, как через содержание предметных областей, так и в процессе индивидуальной работы;</w:t>
      </w:r>
    </w:p>
    <w:p w:rsidR="00E5483A" w:rsidRPr="00CF6CCD" w:rsidRDefault="00E5483A" w:rsidP="00CF6CCD">
      <w:pPr>
        <w:tabs>
          <w:tab w:val="left" w:pos="284"/>
        </w:tabs>
        <w:jc w:val="both"/>
        <w:rPr>
          <w:rFonts w:eastAsia="Calibri"/>
          <w:szCs w:val="24"/>
          <w:lang w:eastAsia="ru-RU"/>
        </w:rPr>
      </w:pPr>
      <w:r w:rsidRPr="00CF6CCD">
        <w:rPr>
          <w:rFonts w:eastAsia="Calibri"/>
          <w:szCs w:val="24"/>
          <w:lang w:eastAsia="ru-RU"/>
        </w:rPr>
        <w:sym w:font="Symbol" w:char="F0B7"/>
      </w:r>
      <w:r w:rsidRPr="00CF6CCD">
        <w:rPr>
          <w:rFonts w:eastAsia="Calibri"/>
          <w:szCs w:val="24"/>
          <w:lang w:eastAsia="ru-RU"/>
        </w:rPr>
        <w:t> психологическое сопровождение, оптимизирующее взаимодействие ребенка с педагогами и соучениками; </w:t>
      </w:r>
    </w:p>
    <w:p w:rsidR="00E5483A" w:rsidRPr="00CF6CCD" w:rsidRDefault="00E5483A" w:rsidP="00CF6CCD">
      <w:pPr>
        <w:tabs>
          <w:tab w:val="left" w:pos="284"/>
        </w:tabs>
        <w:jc w:val="both"/>
        <w:rPr>
          <w:rFonts w:eastAsia="Calibri"/>
          <w:szCs w:val="24"/>
          <w:lang w:eastAsia="ru-RU"/>
        </w:rPr>
      </w:pPr>
      <w:r w:rsidRPr="00CF6CCD">
        <w:rPr>
          <w:rFonts w:eastAsia="Calibri"/>
          <w:szCs w:val="24"/>
          <w:lang w:eastAsia="ru-RU"/>
        </w:rPr>
        <w:sym w:font="Symbol" w:char="F0B7"/>
      </w:r>
      <w:r w:rsidRPr="00CF6CCD">
        <w:rPr>
          <w:rFonts w:eastAsia="Calibri"/>
          <w:szCs w:val="24"/>
          <w:lang w:eastAsia="ru-RU"/>
        </w:rPr>
        <w:t> психологическое сопровождение, направленное на установление взаимодействия семьи и образовательной организации;</w:t>
      </w:r>
    </w:p>
    <w:p w:rsidR="00E5483A" w:rsidRPr="00CF6CCD" w:rsidRDefault="00E5483A" w:rsidP="00CF6CCD">
      <w:pPr>
        <w:tabs>
          <w:tab w:val="left" w:pos="284"/>
          <w:tab w:val="left" w:pos="567"/>
        </w:tabs>
        <w:jc w:val="both"/>
        <w:rPr>
          <w:rFonts w:eastAsia="Calibri"/>
          <w:szCs w:val="24"/>
          <w:lang w:eastAsia="ru-RU"/>
        </w:rPr>
      </w:pPr>
      <w:r w:rsidRPr="00CF6CCD">
        <w:rPr>
          <w:rFonts w:eastAsia="Calibri"/>
          <w:szCs w:val="24"/>
          <w:lang w:eastAsia="ru-RU"/>
        </w:rPr>
        <w:sym w:font="Symbol" w:char="F0B7"/>
      </w:r>
      <w:r w:rsidRPr="00CF6CCD">
        <w:rPr>
          <w:rFonts w:eastAsia="Calibri"/>
          <w:szCs w:val="24"/>
          <w:lang w:eastAsia="ru-RU"/>
        </w:rPr>
        <w:t> постепенное расширение образовательного пространства, выходящего за пределы образовательной организации.</w:t>
      </w:r>
    </w:p>
    <w:p w:rsidR="00E5483A" w:rsidRPr="00CF6CCD" w:rsidRDefault="00714B67" w:rsidP="00CF6CCD">
      <w:pPr>
        <w:tabs>
          <w:tab w:val="left" w:pos="284"/>
          <w:tab w:val="left" w:pos="567"/>
        </w:tabs>
        <w:ind w:firstLine="567"/>
        <w:jc w:val="both"/>
        <w:rPr>
          <w:rFonts w:eastAsia="Calibri"/>
          <w:szCs w:val="24"/>
          <w:lang w:eastAsia="ru-RU"/>
        </w:rPr>
      </w:pPr>
      <w:r w:rsidRPr="00CF6CCD">
        <w:rPr>
          <w:rFonts w:eastAsia="Calibri"/>
          <w:szCs w:val="24"/>
          <w:shd w:val="clear" w:color="auto" w:fill="FFFFFF"/>
          <w:lang w:eastAsia="ru-RU"/>
        </w:rPr>
        <w:tab/>
      </w:r>
      <w:r w:rsidR="00E5483A" w:rsidRPr="00CF6CCD">
        <w:rPr>
          <w:rFonts w:eastAsia="Calibri"/>
          <w:szCs w:val="24"/>
          <w:shd w:val="clear" w:color="auto" w:fill="FFFFFF"/>
          <w:lang w:eastAsia="ru-RU"/>
        </w:rPr>
        <w:t>Для обучающихся с ЗПР, осваивающих АОП НОО (вариант 7.2), характерны следующие специфические образовательные потребности:</w:t>
      </w:r>
    </w:p>
    <w:p w:rsidR="00E5483A" w:rsidRPr="00CF6CCD" w:rsidRDefault="00E5483A" w:rsidP="00CF6CCD">
      <w:pPr>
        <w:tabs>
          <w:tab w:val="left" w:pos="284"/>
          <w:tab w:val="left" w:pos="567"/>
        </w:tabs>
        <w:jc w:val="both"/>
        <w:rPr>
          <w:rFonts w:eastAsia="Calibri"/>
          <w:szCs w:val="24"/>
          <w:lang w:eastAsia="ru-RU"/>
        </w:rPr>
      </w:pPr>
      <w:r w:rsidRPr="00CF6CCD">
        <w:rPr>
          <w:rFonts w:eastAsia="Calibri"/>
          <w:szCs w:val="24"/>
          <w:lang w:eastAsia="ru-RU"/>
        </w:rPr>
        <w:lastRenderedPageBreak/>
        <w:sym w:font="Symbol" w:char="F0B7"/>
      </w:r>
      <w:r w:rsidRPr="00CF6CCD">
        <w:rPr>
          <w:rFonts w:eastAsia="Calibri"/>
          <w:szCs w:val="24"/>
          <w:lang w:eastAsia="ru-RU"/>
        </w:rPr>
        <w:t xml:space="preserve"> обеспечение особой пространственной и временной организации образовательной среды с учетом функционального состояния центральной нервной системы (ЦНС) и </w:t>
      </w:r>
      <w:proofErr w:type="spellStart"/>
      <w:r w:rsidRPr="00CF6CCD">
        <w:rPr>
          <w:rFonts w:eastAsia="Calibri"/>
          <w:szCs w:val="24"/>
          <w:lang w:eastAsia="ru-RU"/>
        </w:rPr>
        <w:t>нейродинамики</w:t>
      </w:r>
      <w:proofErr w:type="spellEnd"/>
      <w:r w:rsidRPr="00CF6CCD">
        <w:rPr>
          <w:rFonts w:eastAsia="Calibri"/>
          <w:szCs w:val="24"/>
          <w:lang w:eastAsia="ru-RU"/>
        </w:rPr>
        <w:t xml:space="preserve"> психических процессов обучающихся с ЗПР (быстрой истощаемости, низкой работоспособности, пониженного общего тонуса и др.);</w:t>
      </w:r>
    </w:p>
    <w:p w:rsidR="00E5483A" w:rsidRPr="00CF6CCD" w:rsidRDefault="00E5483A" w:rsidP="00CF6CCD">
      <w:pPr>
        <w:tabs>
          <w:tab w:val="left" w:pos="284"/>
          <w:tab w:val="left" w:pos="567"/>
        </w:tabs>
        <w:jc w:val="both"/>
        <w:rPr>
          <w:rFonts w:eastAsia="Calibri"/>
          <w:szCs w:val="24"/>
          <w:lang w:eastAsia="ru-RU"/>
        </w:rPr>
      </w:pPr>
      <w:r w:rsidRPr="00CF6CCD">
        <w:rPr>
          <w:rFonts w:eastAsia="Calibri"/>
          <w:szCs w:val="24"/>
          <w:lang w:eastAsia="ru-RU"/>
        </w:rPr>
        <w:sym w:font="Symbol" w:char="F0B7"/>
      </w:r>
      <w:r w:rsidRPr="00CF6CCD">
        <w:rPr>
          <w:rFonts w:eastAsia="Calibri"/>
          <w:szCs w:val="24"/>
          <w:lang w:eastAsia="ru-RU"/>
        </w:rPr>
        <w:t> увеличение сроков освоения АОП НОО до 5 лет;</w:t>
      </w:r>
    </w:p>
    <w:p w:rsidR="00E5483A" w:rsidRPr="00CF6CCD" w:rsidRDefault="00E5483A" w:rsidP="00CF6CCD">
      <w:pPr>
        <w:tabs>
          <w:tab w:val="left" w:pos="284"/>
          <w:tab w:val="left" w:pos="567"/>
        </w:tabs>
        <w:jc w:val="both"/>
        <w:rPr>
          <w:rFonts w:eastAsia="Calibri"/>
          <w:szCs w:val="24"/>
          <w:lang w:eastAsia="ru-RU"/>
        </w:rPr>
      </w:pPr>
      <w:r w:rsidRPr="00CF6CCD">
        <w:rPr>
          <w:rFonts w:eastAsia="Calibri"/>
          <w:szCs w:val="24"/>
          <w:lang w:eastAsia="ru-RU"/>
        </w:rPr>
        <w:sym w:font="Symbol" w:char="F0B7"/>
      </w:r>
      <w:r w:rsidRPr="00CF6CCD">
        <w:rPr>
          <w:rFonts w:eastAsia="Calibri"/>
          <w:szCs w:val="24"/>
          <w:lang w:eastAsia="ru-RU"/>
        </w:rPr>
        <w:t> гибкое варьирование организации процесса обучения путем расширения/сокращения содержания отдельных предметных областей, изменения количества учебных часов и использования соответствующих методик и технологий;</w:t>
      </w:r>
    </w:p>
    <w:p w:rsidR="00E5483A" w:rsidRPr="00CF6CCD" w:rsidRDefault="00E5483A" w:rsidP="00CF6CCD">
      <w:pPr>
        <w:tabs>
          <w:tab w:val="left" w:pos="284"/>
          <w:tab w:val="left" w:pos="567"/>
        </w:tabs>
        <w:jc w:val="both"/>
        <w:rPr>
          <w:rFonts w:eastAsia="Calibri"/>
          <w:szCs w:val="24"/>
          <w:lang w:eastAsia="ru-RU"/>
        </w:rPr>
      </w:pPr>
      <w:r w:rsidRPr="00CF6CCD">
        <w:rPr>
          <w:rFonts w:eastAsia="Calibri"/>
          <w:szCs w:val="24"/>
          <w:lang w:eastAsia="ru-RU"/>
        </w:rPr>
        <w:sym w:font="Symbol" w:char="F0B7"/>
      </w:r>
      <w:r w:rsidRPr="00CF6CCD">
        <w:rPr>
          <w:rFonts w:eastAsia="Calibri"/>
          <w:szCs w:val="24"/>
          <w:lang w:eastAsia="ru-RU"/>
        </w:rPr>
        <w:t> упрощение системы учебно-познавательных задач, решаемых в процессе образования;</w:t>
      </w:r>
    </w:p>
    <w:p w:rsidR="00E5483A" w:rsidRPr="00CF6CCD" w:rsidRDefault="00E5483A" w:rsidP="00CF6CCD">
      <w:pPr>
        <w:tabs>
          <w:tab w:val="left" w:pos="284"/>
          <w:tab w:val="left" w:pos="567"/>
        </w:tabs>
        <w:jc w:val="both"/>
        <w:rPr>
          <w:rFonts w:eastAsia="Calibri"/>
          <w:szCs w:val="24"/>
          <w:lang w:eastAsia="ru-RU"/>
        </w:rPr>
      </w:pPr>
      <w:r w:rsidRPr="00CF6CCD">
        <w:rPr>
          <w:rFonts w:eastAsia="Calibri"/>
          <w:szCs w:val="24"/>
          <w:lang w:eastAsia="ru-RU"/>
        </w:rPr>
        <w:sym w:font="Symbol" w:char="F0B7"/>
      </w:r>
      <w:r w:rsidRPr="00CF6CCD">
        <w:rPr>
          <w:rFonts w:eastAsia="Calibri"/>
          <w:szCs w:val="24"/>
          <w:lang w:eastAsia="ru-RU"/>
        </w:rPr>
        <w:t> </w:t>
      </w:r>
      <w:proofErr w:type="gramStart"/>
      <w:r w:rsidRPr="00CF6CCD">
        <w:rPr>
          <w:rFonts w:eastAsia="Calibri"/>
          <w:szCs w:val="24"/>
          <w:lang w:eastAsia="ru-RU"/>
        </w:rPr>
        <w:t>организация процесса обучения с учетом специфики усвоения знаний, умений и навыков обучающимися с ЗПР (</w:t>
      </w:r>
      <w:r w:rsidR="00714B67" w:rsidRPr="00CF6CCD">
        <w:rPr>
          <w:rFonts w:eastAsia="Calibri"/>
          <w:szCs w:val="24"/>
          <w:lang w:eastAsia="ru-RU"/>
        </w:rPr>
        <w:t>«</w:t>
      </w:r>
      <w:r w:rsidRPr="00CF6CCD">
        <w:rPr>
          <w:rFonts w:eastAsia="Calibri"/>
          <w:szCs w:val="24"/>
          <w:lang w:eastAsia="ru-RU"/>
        </w:rPr>
        <w:t>пошаговом» предъявлении материала, дозированной помощи взрослого, использовании специальных методов, приемов и средств, способствующих как общему развитию обучающегося, так и компенсации индивидуальных недостатков развития);</w:t>
      </w:r>
      <w:proofErr w:type="gramEnd"/>
    </w:p>
    <w:p w:rsidR="00E5483A" w:rsidRPr="00CF6CCD" w:rsidRDefault="00E5483A" w:rsidP="00CF6CCD">
      <w:pPr>
        <w:tabs>
          <w:tab w:val="left" w:pos="284"/>
          <w:tab w:val="left" w:pos="567"/>
        </w:tabs>
        <w:jc w:val="both"/>
        <w:rPr>
          <w:rFonts w:eastAsia="Calibri"/>
          <w:szCs w:val="24"/>
          <w:lang w:eastAsia="ru-RU"/>
        </w:rPr>
      </w:pPr>
      <w:r w:rsidRPr="00CF6CCD">
        <w:rPr>
          <w:rFonts w:eastAsia="Calibri"/>
          <w:szCs w:val="24"/>
          <w:lang w:eastAsia="ru-RU"/>
        </w:rPr>
        <w:sym w:font="Symbol" w:char="F0B7"/>
      </w:r>
      <w:r w:rsidRPr="00CF6CCD">
        <w:rPr>
          <w:rFonts w:eastAsia="Calibri"/>
          <w:szCs w:val="24"/>
          <w:lang w:eastAsia="ru-RU"/>
        </w:rPr>
        <w:t> наглядно-действенный характер содержания образования;</w:t>
      </w:r>
    </w:p>
    <w:p w:rsidR="00E5483A" w:rsidRPr="00CF6CCD" w:rsidRDefault="00E5483A" w:rsidP="00CF6CCD">
      <w:pPr>
        <w:tabs>
          <w:tab w:val="left" w:pos="284"/>
          <w:tab w:val="left" w:pos="567"/>
        </w:tabs>
        <w:jc w:val="both"/>
        <w:rPr>
          <w:rFonts w:eastAsia="Calibri"/>
          <w:szCs w:val="24"/>
          <w:lang w:eastAsia="ru-RU"/>
        </w:rPr>
      </w:pPr>
      <w:r w:rsidRPr="00CF6CCD">
        <w:rPr>
          <w:rFonts w:eastAsia="Calibri"/>
          <w:szCs w:val="24"/>
          <w:lang w:eastAsia="ru-RU"/>
        </w:rPr>
        <w:sym w:font="Symbol" w:char="F0B7"/>
      </w:r>
      <w:r w:rsidRPr="00CF6CCD">
        <w:rPr>
          <w:rFonts w:eastAsia="Calibri"/>
          <w:szCs w:val="24"/>
          <w:lang w:eastAsia="ru-RU"/>
        </w:rPr>
        <w:t> развитие познавательной деятельности обучающихся с ЗПР как основы компенсации, коррекции и профилактики нарушений;</w:t>
      </w:r>
    </w:p>
    <w:p w:rsidR="00E5483A" w:rsidRPr="00CF6CCD" w:rsidRDefault="00E5483A" w:rsidP="00CF6CCD">
      <w:pPr>
        <w:tabs>
          <w:tab w:val="left" w:pos="284"/>
          <w:tab w:val="left" w:pos="567"/>
        </w:tabs>
        <w:jc w:val="both"/>
        <w:rPr>
          <w:rFonts w:eastAsia="Calibri"/>
          <w:szCs w:val="24"/>
          <w:lang w:eastAsia="ru-RU"/>
        </w:rPr>
      </w:pPr>
      <w:r w:rsidRPr="00CF6CCD">
        <w:rPr>
          <w:rFonts w:eastAsia="Calibri"/>
          <w:szCs w:val="24"/>
          <w:lang w:eastAsia="ru-RU"/>
        </w:rPr>
        <w:sym w:font="Symbol" w:char="F0B7"/>
      </w:r>
      <w:r w:rsidRPr="00CF6CCD">
        <w:rPr>
          <w:rFonts w:eastAsia="Calibri"/>
          <w:szCs w:val="24"/>
          <w:lang w:eastAsia="ru-RU"/>
        </w:rPr>
        <w:t xml:space="preserve"> обеспечение непрерывного </w:t>
      </w:r>
      <w:proofErr w:type="gramStart"/>
      <w:r w:rsidRPr="00CF6CCD">
        <w:rPr>
          <w:rFonts w:eastAsia="Calibri"/>
          <w:szCs w:val="24"/>
          <w:lang w:eastAsia="ru-RU"/>
        </w:rPr>
        <w:t>контроля за</w:t>
      </w:r>
      <w:proofErr w:type="gramEnd"/>
      <w:r w:rsidRPr="00CF6CCD">
        <w:rPr>
          <w:rFonts w:eastAsia="Calibri"/>
          <w:szCs w:val="24"/>
          <w:lang w:eastAsia="ru-RU"/>
        </w:rPr>
        <w:t xml:space="preserve"> становлением учебно-познавательной деятельности обучающегося, продолжающегося до достижения уровня, позволяющего справляться с учебными заданиями самостоятельно;</w:t>
      </w:r>
    </w:p>
    <w:p w:rsidR="00E5483A" w:rsidRPr="00CF6CCD" w:rsidRDefault="00E5483A" w:rsidP="00CF6CCD">
      <w:pPr>
        <w:tabs>
          <w:tab w:val="left" w:pos="284"/>
          <w:tab w:val="left" w:pos="567"/>
        </w:tabs>
        <w:jc w:val="both"/>
        <w:rPr>
          <w:rFonts w:eastAsia="Calibri"/>
          <w:szCs w:val="24"/>
          <w:lang w:eastAsia="ru-RU"/>
        </w:rPr>
      </w:pPr>
      <w:r w:rsidRPr="00CF6CCD">
        <w:rPr>
          <w:rFonts w:eastAsia="Calibri"/>
          <w:szCs w:val="24"/>
          <w:lang w:eastAsia="ru-RU"/>
        </w:rPr>
        <w:sym w:font="Symbol" w:char="F0B7"/>
      </w:r>
      <w:r w:rsidRPr="00CF6CCD">
        <w:rPr>
          <w:rFonts w:eastAsia="Calibri"/>
          <w:szCs w:val="24"/>
          <w:lang w:eastAsia="ru-RU"/>
        </w:rPr>
        <w:t> постоянная помощь в осмыслении и расширении контекста усваиваемых знаний, в закреплении и совершенствовании освоенных умений;</w:t>
      </w:r>
    </w:p>
    <w:p w:rsidR="00E5483A" w:rsidRPr="00CF6CCD" w:rsidRDefault="00E5483A" w:rsidP="00CF6CCD">
      <w:pPr>
        <w:tabs>
          <w:tab w:val="left" w:pos="284"/>
          <w:tab w:val="left" w:pos="567"/>
        </w:tabs>
        <w:jc w:val="both"/>
        <w:rPr>
          <w:rFonts w:eastAsia="Calibri"/>
          <w:szCs w:val="24"/>
          <w:lang w:eastAsia="ru-RU"/>
        </w:rPr>
      </w:pPr>
      <w:r w:rsidRPr="00CF6CCD">
        <w:rPr>
          <w:rFonts w:eastAsia="Calibri"/>
          <w:szCs w:val="24"/>
          <w:lang w:eastAsia="ru-RU"/>
        </w:rPr>
        <w:sym w:font="Symbol" w:char="F0B7"/>
      </w:r>
      <w:r w:rsidRPr="00CF6CCD">
        <w:rPr>
          <w:rFonts w:eastAsia="Calibri"/>
          <w:szCs w:val="24"/>
          <w:lang w:eastAsia="ru-RU"/>
        </w:rPr>
        <w:t>  специальное обучение «переносу» сформированных знаний и умений в новые ситуации взаимодействия с действительностью;</w:t>
      </w:r>
    </w:p>
    <w:p w:rsidR="00E5483A" w:rsidRPr="00CF6CCD" w:rsidRDefault="00E5483A" w:rsidP="00CF6CCD">
      <w:pPr>
        <w:tabs>
          <w:tab w:val="left" w:pos="284"/>
          <w:tab w:val="left" w:pos="567"/>
        </w:tabs>
        <w:jc w:val="both"/>
        <w:rPr>
          <w:rFonts w:eastAsia="Calibri"/>
          <w:szCs w:val="24"/>
          <w:lang w:eastAsia="ru-RU"/>
        </w:rPr>
      </w:pPr>
      <w:r w:rsidRPr="00CF6CCD">
        <w:rPr>
          <w:rFonts w:eastAsia="Calibri"/>
          <w:szCs w:val="24"/>
          <w:lang w:eastAsia="ru-RU"/>
        </w:rPr>
        <w:sym w:font="Symbol" w:char="F0B7"/>
      </w:r>
      <w:r w:rsidRPr="00CF6CCD">
        <w:rPr>
          <w:rFonts w:eastAsia="Calibri"/>
          <w:szCs w:val="24"/>
          <w:lang w:eastAsia="ru-RU"/>
        </w:rPr>
        <w:t> необходимость постоянной актуализации знаний, умений и одобряемых обществом норм поведения;</w:t>
      </w:r>
    </w:p>
    <w:p w:rsidR="00E5483A" w:rsidRPr="00CF6CCD" w:rsidRDefault="00E5483A" w:rsidP="00CF6CCD">
      <w:pPr>
        <w:tabs>
          <w:tab w:val="left" w:pos="284"/>
          <w:tab w:val="left" w:pos="567"/>
        </w:tabs>
        <w:jc w:val="both"/>
        <w:rPr>
          <w:rFonts w:eastAsia="Calibri"/>
          <w:szCs w:val="24"/>
          <w:lang w:eastAsia="ru-RU"/>
        </w:rPr>
      </w:pPr>
      <w:r w:rsidRPr="00CF6CCD">
        <w:rPr>
          <w:rFonts w:eastAsia="Calibri"/>
          <w:szCs w:val="24"/>
          <w:lang w:eastAsia="ru-RU"/>
        </w:rPr>
        <w:sym w:font="Symbol" w:char="F0B7"/>
      </w:r>
      <w:r w:rsidRPr="00CF6CCD">
        <w:rPr>
          <w:rFonts w:eastAsia="Calibri"/>
          <w:szCs w:val="24"/>
          <w:lang w:eastAsia="ru-RU"/>
        </w:rPr>
        <w:t> постоянное стимулирование познавательной активности, побуждение интереса к себе, окружающему предметному и социальному миру;</w:t>
      </w:r>
    </w:p>
    <w:p w:rsidR="00E5483A" w:rsidRPr="00CF6CCD" w:rsidRDefault="00E5483A" w:rsidP="00CF6CCD">
      <w:pPr>
        <w:tabs>
          <w:tab w:val="left" w:pos="284"/>
          <w:tab w:val="left" w:pos="567"/>
        </w:tabs>
        <w:jc w:val="both"/>
        <w:rPr>
          <w:rFonts w:eastAsia="Calibri"/>
          <w:szCs w:val="24"/>
          <w:lang w:eastAsia="ru-RU"/>
        </w:rPr>
      </w:pPr>
      <w:r w:rsidRPr="00CF6CCD">
        <w:rPr>
          <w:rFonts w:eastAsia="Calibri"/>
          <w:szCs w:val="24"/>
          <w:lang w:eastAsia="ru-RU"/>
        </w:rPr>
        <w:sym w:font="Symbol" w:char="F0B7"/>
      </w:r>
      <w:r w:rsidRPr="00CF6CCD">
        <w:rPr>
          <w:rFonts w:eastAsia="Calibri"/>
          <w:szCs w:val="24"/>
          <w:lang w:eastAsia="ru-RU"/>
        </w:rPr>
        <w:t> использование преимущественно позитивных сре</w:t>
      </w:r>
      <w:proofErr w:type="gramStart"/>
      <w:r w:rsidRPr="00CF6CCD">
        <w:rPr>
          <w:rFonts w:eastAsia="Calibri"/>
          <w:szCs w:val="24"/>
          <w:lang w:eastAsia="ru-RU"/>
        </w:rPr>
        <w:t>дств ст</w:t>
      </w:r>
      <w:proofErr w:type="gramEnd"/>
      <w:r w:rsidRPr="00CF6CCD">
        <w:rPr>
          <w:rFonts w:eastAsia="Calibri"/>
          <w:szCs w:val="24"/>
          <w:lang w:eastAsia="ru-RU"/>
        </w:rPr>
        <w:t>имуляции деятельности и поведения;</w:t>
      </w:r>
    </w:p>
    <w:p w:rsidR="00E5483A" w:rsidRPr="00CF6CCD" w:rsidRDefault="00E5483A" w:rsidP="00CF6CCD">
      <w:pPr>
        <w:tabs>
          <w:tab w:val="left" w:pos="284"/>
          <w:tab w:val="left" w:pos="567"/>
        </w:tabs>
        <w:jc w:val="both"/>
        <w:rPr>
          <w:rFonts w:eastAsia="Calibri"/>
          <w:szCs w:val="24"/>
          <w:lang w:eastAsia="ru-RU"/>
        </w:rPr>
      </w:pPr>
      <w:r w:rsidRPr="00CF6CCD">
        <w:rPr>
          <w:rFonts w:eastAsia="Calibri"/>
          <w:szCs w:val="24"/>
          <w:lang w:eastAsia="ru-RU"/>
        </w:rPr>
        <w:sym w:font="Symbol" w:char="F0B7"/>
      </w:r>
      <w:r w:rsidRPr="00CF6CCD">
        <w:rPr>
          <w:rFonts w:eastAsia="Calibri"/>
          <w:szCs w:val="24"/>
          <w:lang w:eastAsia="ru-RU"/>
        </w:rPr>
        <w:t xml:space="preserve"> комплексное сопровождение, гарантирующее получение необходимого лечения, направленного на улучшение деятельности ЦНС и на коррекцию поведения, а также специальная </w:t>
      </w:r>
      <w:proofErr w:type="spellStart"/>
      <w:r w:rsidRPr="00CF6CCD">
        <w:rPr>
          <w:rFonts w:eastAsia="Calibri"/>
          <w:szCs w:val="24"/>
          <w:lang w:eastAsia="ru-RU"/>
        </w:rPr>
        <w:t>психокоррекционная</w:t>
      </w:r>
      <w:proofErr w:type="spellEnd"/>
      <w:r w:rsidRPr="00CF6CCD">
        <w:rPr>
          <w:rFonts w:eastAsia="Calibri"/>
          <w:szCs w:val="24"/>
          <w:lang w:eastAsia="ru-RU"/>
        </w:rPr>
        <w:t xml:space="preserve"> помощь, направленная на компенсацию дефицитов эмоционального развития и формирование осознанной саморегуляции познавательной деятельности и поведения;</w:t>
      </w:r>
    </w:p>
    <w:p w:rsidR="00E5483A" w:rsidRPr="00CF6CCD" w:rsidRDefault="00E5483A" w:rsidP="00CF6CCD">
      <w:pPr>
        <w:tabs>
          <w:tab w:val="left" w:pos="284"/>
          <w:tab w:val="left" w:pos="567"/>
        </w:tabs>
        <w:jc w:val="both"/>
        <w:rPr>
          <w:rFonts w:eastAsia="Calibri"/>
          <w:szCs w:val="24"/>
          <w:lang w:eastAsia="ru-RU"/>
        </w:rPr>
      </w:pPr>
      <w:r w:rsidRPr="00CF6CCD">
        <w:rPr>
          <w:rFonts w:eastAsia="Calibri"/>
          <w:szCs w:val="24"/>
          <w:lang w:eastAsia="ru-RU"/>
        </w:rPr>
        <w:sym w:font="Symbol" w:char="F0B7"/>
      </w:r>
      <w:r w:rsidRPr="00CF6CCD">
        <w:rPr>
          <w:rFonts w:eastAsia="Calibri"/>
          <w:szCs w:val="24"/>
          <w:lang w:eastAsia="ru-RU"/>
        </w:rPr>
        <w:t xml:space="preserve"> специальная </w:t>
      </w:r>
      <w:proofErr w:type="spellStart"/>
      <w:r w:rsidRPr="00CF6CCD">
        <w:rPr>
          <w:rFonts w:eastAsia="Calibri"/>
          <w:szCs w:val="24"/>
          <w:lang w:eastAsia="ru-RU"/>
        </w:rPr>
        <w:t>психокоррекционная</w:t>
      </w:r>
      <w:proofErr w:type="spellEnd"/>
      <w:r w:rsidRPr="00CF6CCD">
        <w:rPr>
          <w:rFonts w:eastAsia="Calibri"/>
          <w:szCs w:val="24"/>
          <w:lang w:eastAsia="ru-RU"/>
        </w:rPr>
        <w:t xml:space="preserve"> помощь, направленная на формирование способности к самостоятельной организации собственной деятельности и осознанию возникающих трудностей, формирование умения запрашивать и использовать помощь взрослого;</w:t>
      </w:r>
    </w:p>
    <w:p w:rsidR="00E5483A" w:rsidRPr="00CF6CCD" w:rsidRDefault="00E5483A" w:rsidP="00CF6CCD">
      <w:pPr>
        <w:tabs>
          <w:tab w:val="left" w:pos="284"/>
          <w:tab w:val="left" w:pos="567"/>
        </w:tabs>
        <w:jc w:val="both"/>
        <w:rPr>
          <w:rFonts w:eastAsia="Calibri"/>
          <w:szCs w:val="24"/>
          <w:lang w:eastAsia="ru-RU"/>
        </w:rPr>
      </w:pPr>
      <w:r w:rsidRPr="00CF6CCD">
        <w:rPr>
          <w:rFonts w:eastAsia="Calibri"/>
          <w:szCs w:val="24"/>
          <w:lang w:eastAsia="ru-RU"/>
        </w:rPr>
        <w:sym w:font="Symbol" w:char="F0B7"/>
      </w:r>
      <w:r w:rsidRPr="00CF6CCD">
        <w:rPr>
          <w:rFonts w:eastAsia="Calibri"/>
          <w:szCs w:val="24"/>
          <w:lang w:eastAsia="ru-RU"/>
        </w:rPr>
        <w:t> развитие и отработка средств коммуникации, приемов конструктивного общения и взаимодействия (с членами семьи, со сверстниками, с взрослыми), формирование навыков социально одобряемого поведения, максимальное расширение социальных контактов;</w:t>
      </w:r>
    </w:p>
    <w:p w:rsidR="00E5483A" w:rsidRPr="00CF6CCD" w:rsidRDefault="00E5483A" w:rsidP="00CF6CCD">
      <w:pPr>
        <w:tabs>
          <w:tab w:val="left" w:pos="284"/>
          <w:tab w:val="left" w:pos="567"/>
        </w:tabs>
        <w:jc w:val="both"/>
        <w:rPr>
          <w:rFonts w:eastAsia="Calibri"/>
          <w:szCs w:val="24"/>
          <w:lang w:eastAsia="ru-RU"/>
        </w:rPr>
      </w:pPr>
      <w:r w:rsidRPr="00CF6CCD">
        <w:rPr>
          <w:rFonts w:eastAsia="Calibri"/>
          <w:szCs w:val="24"/>
          <w:lang w:eastAsia="ru-RU"/>
        </w:rPr>
        <w:sym w:font="Symbol" w:char="F0B7"/>
      </w:r>
      <w:r w:rsidRPr="00CF6CCD">
        <w:rPr>
          <w:rFonts w:eastAsia="Calibri"/>
          <w:szCs w:val="24"/>
          <w:lang w:eastAsia="ru-RU"/>
        </w:rPr>
        <w:t> обеспечение взаимодействия семьи и образовательного учреждения (организация сотрудничества с родителями, активизация ресурсов семьи для формирования социально активной позиции, нравственных и общекультурных ценностей).</w:t>
      </w:r>
    </w:p>
    <w:p w:rsidR="00E5483A" w:rsidRPr="00CF6CCD" w:rsidRDefault="00E5483A" w:rsidP="00CF6CCD">
      <w:pPr>
        <w:ind w:firstLine="709"/>
        <w:jc w:val="both"/>
        <w:rPr>
          <w:rFonts w:eastAsia="Calibri"/>
          <w:szCs w:val="24"/>
          <w:lang w:eastAsia="ru-RU"/>
        </w:rPr>
      </w:pPr>
      <w:r w:rsidRPr="00CF6CCD">
        <w:rPr>
          <w:rFonts w:eastAsia="Calibri"/>
          <w:szCs w:val="24"/>
          <w:lang w:eastAsia="ru-RU"/>
        </w:rPr>
        <w:t>Только удовлетворяя особые образовательные потребности обучающегося с ЗПР, можно открыть ему путь к получению качественного образования.</w:t>
      </w:r>
    </w:p>
    <w:p w:rsidR="003963DC" w:rsidRDefault="003963DC" w:rsidP="00CF6CCD">
      <w:pPr>
        <w:suppressAutoHyphens/>
        <w:outlineLvl w:val="2"/>
        <w:rPr>
          <w:rFonts w:eastAsia="Arial Unicode MS"/>
          <w:b/>
          <w:kern w:val="1"/>
          <w:szCs w:val="24"/>
        </w:rPr>
      </w:pPr>
      <w:bookmarkStart w:id="6" w:name="_Toc415833126"/>
    </w:p>
    <w:p w:rsidR="00E5483A" w:rsidRPr="00CF6CCD" w:rsidRDefault="00E5483A" w:rsidP="00CF6CCD">
      <w:pPr>
        <w:suppressAutoHyphens/>
        <w:outlineLvl w:val="2"/>
        <w:rPr>
          <w:rFonts w:eastAsia="Arial Unicode MS"/>
          <w:kern w:val="1"/>
          <w:szCs w:val="24"/>
        </w:rPr>
      </w:pPr>
      <w:r w:rsidRPr="00CF6CCD">
        <w:rPr>
          <w:rFonts w:eastAsia="Arial Unicode MS"/>
          <w:b/>
          <w:kern w:val="1"/>
          <w:szCs w:val="24"/>
        </w:rPr>
        <w:t>1.2.</w:t>
      </w:r>
      <w:r w:rsidRPr="00CF6CCD">
        <w:rPr>
          <w:rFonts w:eastAsia="Arial Unicode MS"/>
          <w:b/>
          <w:color w:val="00000A"/>
          <w:kern w:val="1"/>
          <w:szCs w:val="24"/>
        </w:rPr>
        <w:t xml:space="preserve"> </w:t>
      </w:r>
      <w:r w:rsidRPr="00CF6CCD">
        <w:rPr>
          <w:rFonts w:eastAsia="Arial Unicode MS"/>
          <w:b/>
          <w:kern w:val="1"/>
          <w:szCs w:val="24"/>
        </w:rPr>
        <w:t xml:space="preserve">Планируемые результаты освоения </w:t>
      </w:r>
      <w:proofErr w:type="gramStart"/>
      <w:r w:rsidRPr="00CF6CCD">
        <w:rPr>
          <w:rFonts w:eastAsia="Arial Unicode MS"/>
          <w:b/>
          <w:kern w:val="1"/>
          <w:szCs w:val="24"/>
        </w:rPr>
        <w:t>обучающимися</w:t>
      </w:r>
      <w:proofErr w:type="gramEnd"/>
      <w:r w:rsidRPr="00CF6CCD">
        <w:rPr>
          <w:rFonts w:eastAsia="Arial Unicode MS"/>
          <w:b/>
          <w:kern w:val="1"/>
          <w:szCs w:val="24"/>
        </w:rPr>
        <w:t xml:space="preserve"> с задержкой психического развития адаптированной общеобразовательной программы начального общего образования</w:t>
      </w:r>
      <w:bookmarkEnd w:id="6"/>
    </w:p>
    <w:p w:rsidR="00E5483A" w:rsidRPr="00CF6CCD" w:rsidRDefault="00E5483A" w:rsidP="00CF6CCD">
      <w:pPr>
        <w:suppressAutoHyphens/>
        <w:ind w:firstLine="709"/>
        <w:jc w:val="both"/>
        <w:rPr>
          <w:rFonts w:eastAsia="Arial Unicode MS"/>
          <w:color w:val="00000A"/>
          <w:kern w:val="1"/>
          <w:szCs w:val="24"/>
        </w:rPr>
      </w:pPr>
      <w:r w:rsidRPr="00CF6CCD">
        <w:rPr>
          <w:rFonts w:eastAsia="Arial Unicode MS"/>
          <w:color w:val="00000A"/>
          <w:kern w:val="1"/>
          <w:szCs w:val="24"/>
        </w:rPr>
        <w:t xml:space="preserve">Освоение АОП НОО (вариант 7.2) обеспечивает достижение </w:t>
      </w:r>
      <w:proofErr w:type="gramStart"/>
      <w:r w:rsidRPr="00CF6CCD">
        <w:rPr>
          <w:rFonts w:eastAsia="Arial Unicode MS"/>
          <w:color w:val="00000A"/>
          <w:kern w:val="1"/>
          <w:szCs w:val="24"/>
        </w:rPr>
        <w:t>обучающимися</w:t>
      </w:r>
      <w:proofErr w:type="gramEnd"/>
      <w:r w:rsidRPr="00CF6CCD">
        <w:rPr>
          <w:rFonts w:eastAsia="Arial Unicode MS"/>
          <w:color w:val="00000A"/>
          <w:kern w:val="1"/>
          <w:szCs w:val="24"/>
        </w:rPr>
        <w:t xml:space="preserve"> с ЗПР трех видов результатов: </w:t>
      </w:r>
      <w:r w:rsidRPr="00CF6CCD">
        <w:rPr>
          <w:rFonts w:eastAsia="Arial Unicode MS"/>
          <w:b/>
          <w:i/>
          <w:color w:val="00000A"/>
          <w:kern w:val="1"/>
          <w:szCs w:val="24"/>
        </w:rPr>
        <w:t>личностных, метапредметных</w:t>
      </w:r>
      <w:r w:rsidRPr="00CF6CCD">
        <w:rPr>
          <w:rFonts w:eastAsia="Arial Unicode MS"/>
          <w:color w:val="00000A"/>
          <w:kern w:val="1"/>
          <w:szCs w:val="24"/>
        </w:rPr>
        <w:t xml:space="preserve"> и </w:t>
      </w:r>
      <w:r w:rsidRPr="00CF6CCD">
        <w:rPr>
          <w:rFonts w:eastAsia="Arial Unicode MS"/>
          <w:b/>
          <w:i/>
          <w:color w:val="00000A"/>
          <w:kern w:val="1"/>
          <w:szCs w:val="24"/>
        </w:rPr>
        <w:t>предметных</w:t>
      </w:r>
      <w:r w:rsidRPr="00CF6CCD">
        <w:rPr>
          <w:rFonts w:eastAsia="Arial Unicode MS"/>
          <w:color w:val="00000A"/>
          <w:kern w:val="1"/>
          <w:szCs w:val="24"/>
        </w:rPr>
        <w:t xml:space="preserve">. </w:t>
      </w:r>
    </w:p>
    <w:p w:rsidR="00E5483A" w:rsidRPr="00CF6CCD" w:rsidRDefault="00E5483A" w:rsidP="00CF6CCD">
      <w:pPr>
        <w:suppressAutoHyphens/>
        <w:ind w:firstLine="709"/>
        <w:jc w:val="both"/>
        <w:rPr>
          <w:rFonts w:eastAsia="Arial Unicode MS"/>
          <w:color w:val="00000A"/>
          <w:kern w:val="1"/>
          <w:szCs w:val="24"/>
        </w:rPr>
      </w:pPr>
      <w:r w:rsidRPr="00CF6CCD">
        <w:rPr>
          <w:rFonts w:eastAsia="Arial Unicode MS"/>
          <w:b/>
          <w:i/>
          <w:color w:val="00000A"/>
          <w:kern w:val="1"/>
          <w:szCs w:val="24"/>
        </w:rPr>
        <w:t>Личностные результаты</w:t>
      </w:r>
      <w:r w:rsidRPr="00CF6CCD">
        <w:rPr>
          <w:rFonts w:eastAsia="Arial Unicode MS"/>
          <w:color w:val="00000A"/>
          <w:kern w:val="1"/>
          <w:szCs w:val="24"/>
        </w:rPr>
        <w:t xml:space="preserve"> освоения АОП НОО обучающимися с ЗПР включают индивидуально-личностные качества и социальные </w:t>
      </w:r>
      <w:r w:rsidRPr="00CF6CCD">
        <w:rPr>
          <w:rFonts w:eastAsia="Arial Unicode MS"/>
          <w:kern w:val="1"/>
          <w:szCs w:val="24"/>
        </w:rPr>
        <w:t>(жизненные)</w:t>
      </w:r>
      <w:r w:rsidRPr="00CF6CCD">
        <w:rPr>
          <w:rFonts w:eastAsia="Arial Unicode MS"/>
          <w:color w:val="00000A"/>
          <w:kern w:val="1"/>
          <w:szCs w:val="24"/>
        </w:rPr>
        <w:t xml:space="preserve"> компетенции, </w:t>
      </w:r>
      <w:r w:rsidRPr="00CF6CCD">
        <w:rPr>
          <w:rFonts w:eastAsia="Arial Unicode MS"/>
          <w:kern w:val="1"/>
          <w:szCs w:val="24"/>
        </w:rPr>
        <w:t xml:space="preserve">социально значимые ценностные установки, необходимые для достижения основной цели современного образования ― введения </w:t>
      </w:r>
      <w:proofErr w:type="gramStart"/>
      <w:r w:rsidRPr="00CF6CCD">
        <w:rPr>
          <w:rFonts w:eastAsia="Arial Unicode MS"/>
          <w:kern w:val="1"/>
          <w:szCs w:val="24"/>
        </w:rPr>
        <w:t>обучающихся</w:t>
      </w:r>
      <w:proofErr w:type="gramEnd"/>
      <w:r w:rsidRPr="00CF6CCD">
        <w:rPr>
          <w:rFonts w:eastAsia="Arial Unicode MS"/>
          <w:kern w:val="1"/>
          <w:szCs w:val="24"/>
        </w:rPr>
        <w:t xml:space="preserve"> с ЗПР в культуру, овладение ими </w:t>
      </w:r>
      <w:proofErr w:type="spellStart"/>
      <w:r w:rsidRPr="00CF6CCD">
        <w:rPr>
          <w:rFonts w:eastAsia="Arial Unicode MS"/>
          <w:kern w:val="1"/>
          <w:szCs w:val="24"/>
        </w:rPr>
        <w:t>социо</w:t>
      </w:r>
      <w:proofErr w:type="spellEnd"/>
      <w:r w:rsidRPr="00CF6CCD">
        <w:rPr>
          <w:rFonts w:eastAsia="Arial Unicode MS"/>
          <w:kern w:val="1"/>
          <w:szCs w:val="24"/>
        </w:rPr>
        <w:t>-культурным опытом.</w:t>
      </w:r>
    </w:p>
    <w:p w:rsidR="00E5483A" w:rsidRPr="00CF6CCD" w:rsidRDefault="00E5483A" w:rsidP="00CF6CCD">
      <w:pPr>
        <w:suppressAutoHyphens/>
        <w:ind w:firstLine="709"/>
        <w:jc w:val="both"/>
        <w:rPr>
          <w:rFonts w:eastAsia="Arial Unicode MS"/>
          <w:color w:val="00000A"/>
          <w:kern w:val="1"/>
          <w:szCs w:val="24"/>
        </w:rPr>
      </w:pPr>
      <w:r w:rsidRPr="00CF6CCD">
        <w:rPr>
          <w:rFonts w:eastAsia="Times New Roman"/>
          <w:bCs/>
          <w:color w:val="00000A"/>
          <w:kern w:val="1"/>
          <w:szCs w:val="24"/>
        </w:rPr>
        <w:t xml:space="preserve">С учетом </w:t>
      </w:r>
      <w:r w:rsidRPr="00CF6CCD">
        <w:rPr>
          <w:rFonts w:eastAsia="Arial Unicode MS"/>
          <w:color w:val="00000A"/>
          <w:kern w:val="1"/>
          <w:szCs w:val="24"/>
        </w:rPr>
        <w:t xml:space="preserve">индивидуальных возможностей и особых образовательных </w:t>
      </w:r>
      <w:proofErr w:type="gramStart"/>
      <w:r w:rsidRPr="00CF6CCD">
        <w:rPr>
          <w:rFonts w:eastAsia="Arial Unicode MS"/>
          <w:color w:val="00000A"/>
          <w:kern w:val="1"/>
          <w:szCs w:val="24"/>
        </w:rPr>
        <w:t>потребностей</w:t>
      </w:r>
      <w:proofErr w:type="gramEnd"/>
      <w:r w:rsidRPr="00CF6CCD">
        <w:rPr>
          <w:rFonts w:eastAsia="Arial Unicode MS"/>
          <w:color w:val="00000A"/>
          <w:kern w:val="1"/>
          <w:szCs w:val="24"/>
        </w:rPr>
        <w:t xml:space="preserve"> обучающихся с ЗПР </w:t>
      </w:r>
      <w:r w:rsidRPr="00CF6CCD">
        <w:rPr>
          <w:rFonts w:eastAsia="Times New Roman"/>
          <w:b/>
          <w:bCs/>
          <w:i/>
          <w:color w:val="00000A"/>
          <w:kern w:val="1"/>
          <w:szCs w:val="24"/>
        </w:rPr>
        <w:t>личностные результаты</w:t>
      </w:r>
      <w:r w:rsidRPr="00CF6CCD">
        <w:rPr>
          <w:rFonts w:eastAsia="Times New Roman"/>
          <w:color w:val="00000A"/>
          <w:kern w:val="1"/>
          <w:szCs w:val="24"/>
        </w:rPr>
        <w:t xml:space="preserve"> освоения АОП НОО отража</w:t>
      </w:r>
      <w:r w:rsidR="008F760E" w:rsidRPr="00CF6CCD">
        <w:rPr>
          <w:rFonts w:eastAsia="Times New Roman"/>
          <w:color w:val="00000A"/>
          <w:kern w:val="1"/>
          <w:szCs w:val="24"/>
        </w:rPr>
        <w:t>ют</w:t>
      </w:r>
      <w:r w:rsidRPr="00CF6CCD">
        <w:rPr>
          <w:rFonts w:eastAsia="Times New Roman"/>
          <w:color w:val="00000A"/>
          <w:kern w:val="1"/>
          <w:szCs w:val="24"/>
        </w:rPr>
        <w:t>:</w:t>
      </w:r>
    </w:p>
    <w:p w:rsidR="00E5483A" w:rsidRPr="00CF6CCD" w:rsidRDefault="00E5483A" w:rsidP="00CF6CCD">
      <w:pPr>
        <w:suppressAutoHyphens/>
        <w:ind w:firstLine="709"/>
        <w:jc w:val="both"/>
        <w:rPr>
          <w:rFonts w:eastAsia="Arial Unicode MS"/>
          <w:color w:val="00000A"/>
          <w:kern w:val="1"/>
          <w:szCs w:val="24"/>
        </w:rPr>
      </w:pPr>
      <w:r w:rsidRPr="00CF6CCD">
        <w:rPr>
          <w:rFonts w:eastAsia="Arial Unicode MS"/>
          <w:color w:val="00000A"/>
          <w:kern w:val="1"/>
          <w:szCs w:val="24"/>
        </w:rPr>
        <w:t xml:space="preserve">1) осознание себя как гражданина России, формирование чувства гордости за свою Родину, российский народ и историю России, осознание своей этнической и национальной принадлежности; </w:t>
      </w:r>
    </w:p>
    <w:p w:rsidR="00E5483A" w:rsidRPr="00CF6CCD" w:rsidRDefault="00E5483A" w:rsidP="00CF6CCD">
      <w:pPr>
        <w:suppressAutoHyphens/>
        <w:ind w:firstLine="709"/>
        <w:jc w:val="both"/>
        <w:rPr>
          <w:rFonts w:eastAsia="Arial Unicode MS"/>
          <w:color w:val="00000A"/>
          <w:kern w:val="1"/>
          <w:szCs w:val="24"/>
        </w:rPr>
      </w:pPr>
      <w:r w:rsidRPr="00CF6CCD">
        <w:rPr>
          <w:rFonts w:eastAsia="Arial Unicode MS"/>
          <w:color w:val="00000A"/>
          <w:kern w:val="1"/>
          <w:szCs w:val="24"/>
        </w:rPr>
        <w:t>2) формирование целостного, социально ориентированного взгляда на мир в его органичном единстве природной и социальной частей;</w:t>
      </w:r>
    </w:p>
    <w:p w:rsidR="00E5483A" w:rsidRPr="00CF6CCD" w:rsidRDefault="00E5483A" w:rsidP="00CF6CCD">
      <w:pPr>
        <w:suppressAutoHyphens/>
        <w:ind w:firstLine="709"/>
        <w:jc w:val="both"/>
        <w:rPr>
          <w:rFonts w:eastAsia="Arial Unicode MS"/>
          <w:color w:val="00000A"/>
          <w:kern w:val="1"/>
          <w:szCs w:val="24"/>
        </w:rPr>
      </w:pPr>
      <w:r w:rsidRPr="00CF6CCD">
        <w:rPr>
          <w:rFonts w:eastAsia="Arial Unicode MS"/>
          <w:color w:val="00000A"/>
          <w:kern w:val="1"/>
          <w:szCs w:val="24"/>
        </w:rPr>
        <w:t>3) формирование уважительного отношения к иному мнению, истории и культуре других народов;</w:t>
      </w:r>
    </w:p>
    <w:p w:rsidR="00E5483A" w:rsidRPr="00CF6CCD" w:rsidRDefault="00E5483A" w:rsidP="00CF6CCD">
      <w:pPr>
        <w:suppressAutoHyphens/>
        <w:ind w:firstLine="709"/>
        <w:jc w:val="both"/>
        <w:rPr>
          <w:rFonts w:eastAsia="Arial Unicode MS"/>
          <w:color w:val="00000A"/>
          <w:kern w:val="1"/>
          <w:szCs w:val="24"/>
        </w:rPr>
      </w:pPr>
      <w:r w:rsidRPr="00CF6CCD">
        <w:rPr>
          <w:rFonts w:eastAsia="Arial Unicode MS"/>
          <w:color w:val="00000A"/>
          <w:kern w:val="1"/>
          <w:szCs w:val="24"/>
        </w:rPr>
        <w:t>4) овладение начальными навыками адаптации в динамично изменяющемся и развивающемся мире;</w:t>
      </w:r>
    </w:p>
    <w:p w:rsidR="00E5483A" w:rsidRPr="00CF6CCD" w:rsidRDefault="00E5483A" w:rsidP="00CF6CCD">
      <w:pPr>
        <w:suppressAutoHyphens/>
        <w:ind w:firstLine="709"/>
        <w:jc w:val="both"/>
        <w:rPr>
          <w:rFonts w:eastAsia="Arial Unicode MS"/>
          <w:color w:val="00000A"/>
          <w:kern w:val="1"/>
          <w:szCs w:val="24"/>
        </w:rPr>
      </w:pPr>
      <w:r w:rsidRPr="00CF6CCD">
        <w:rPr>
          <w:rFonts w:eastAsia="Arial Unicode MS"/>
          <w:bCs/>
          <w:color w:val="00000A"/>
          <w:kern w:val="1"/>
          <w:szCs w:val="24"/>
        </w:rPr>
        <w:t xml:space="preserve">5) принятие и освоение социальной роли </w:t>
      </w:r>
      <w:proofErr w:type="gramStart"/>
      <w:r w:rsidRPr="00CF6CCD">
        <w:rPr>
          <w:rFonts w:eastAsia="Arial Unicode MS"/>
          <w:bCs/>
          <w:color w:val="00000A"/>
          <w:kern w:val="1"/>
          <w:szCs w:val="24"/>
        </w:rPr>
        <w:t>обучающегося</w:t>
      </w:r>
      <w:proofErr w:type="gramEnd"/>
      <w:r w:rsidRPr="00CF6CCD">
        <w:rPr>
          <w:rFonts w:eastAsia="Arial Unicode MS"/>
          <w:bCs/>
          <w:color w:val="00000A"/>
          <w:kern w:val="1"/>
          <w:szCs w:val="24"/>
        </w:rPr>
        <w:t>, формирование и развитие социально значимых мотивов учебной деятельности;</w:t>
      </w:r>
    </w:p>
    <w:p w:rsidR="00E5483A" w:rsidRPr="00CF6CCD" w:rsidRDefault="00E5483A" w:rsidP="00CF6CCD">
      <w:pPr>
        <w:suppressAutoHyphens/>
        <w:ind w:firstLine="709"/>
        <w:jc w:val="both"/>
        <w:rPr>
          <w:rFonts w:eastAsia="Arial Unicode MS"/>
          <w:bCs/>
          <w:color w:val="00000A"/>
          <w:kern w:val="1"/>
          <w:szCs w:val="24"/>
        </w:rPr>
      </w:pPr>
      <w:r w:rsidRPr="00CF6CCD">
        <w:rPr>
          <w:rFonts w:eastAsia="Arial Unicode MS"/>
          <w:color w:val="00000A"/>
          <w:kern w:val="1"/>
          <w:szCs w:val="24"/>
        </w:rPr>
        <w:t>6) 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E5483A" w:rsidRPr="00CF6CCD" w:rsidRDefault="00E5483A" w:rsidP="00CF6CCD">
      <w:pPr>
        <w:suppressAutoHyphens/>
        <w:ind w:firstLine="709"/>
        <w:jc w:val="both"/>
        <w:rPr>
          <w:rFonts w:eastAsia="Arial Unicode MS"/>
          <w:color w:val="00000A"/>
          <w:kern w:val="1"/>
          <w:szCs w:val="24"/>
        </w:rPr>
      </w:pPr>
      <w:r w:rsidRPr="00CF6CCD">
        <w:rPr>
          <w:rFonts w:eastAsia="Arial Unicode MS"/>
          <w:color w:val="00000A"/>
          <w:kern w:val="1"/>
          <w:szCs w:val="24"/>
        </w:rPr>
        <w:t>7) формирование эстетических потребностей, ценностей и чувств;</w:t>
      </w:r>
    </w:p>
    <w:p w:rsidR="00E5483A" w:rsidRPr="00CF6CCD" w:rsidRDefault="00E5483A" w:rsidP="00CF6CCD">
      <w:pPr>
        <w:suppressAutoHyphens/>
        <w:ind w:firstLine="709"/>
        <w:jc w:val="both"/>
        <w:rPr>
          <w:rFonts w:eastAsia="Arial Unicode MS"/>
          <w:color w:val="00000A"/>
          <w:kern w:val="1"/>
          <w:szCs w:val="24"/>
        </w:rPr>
      </w:pPr>
      <w:r w:rsidRPr="00CF6CCD">
        <w:rPr>
          <w:rFonts w:eastAsia="Arial Unicode MS"/>
          <w:color w:val="00000A"/>
          <w:kern w:val="1"/>
          <w:szCs w:val="24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E5483A" w:rsidRPr="00CF6CCD" w:rsidRDefault="00E5483A" w:rsidP="00CF6CCD">
      <w:pPr>
        <w:suppressAutoHyphens/>
        <w:ind w:firstLine="709"/>
        <w:jc w:val="both"/>
        <w:rPr>
          <w:rFonts w:eastAsia="Arial Unicode MS"/>
          <w:color w:val="00000A"/>
          <w:kern w:val="1"/>
          <w:szCs w:val="24"/>
        </w:rPr>
      </w:pPr>
      <w:r w:rsidRPr="00CF6CCD">
        <w:rPr>
          <w:rFonts w:eastAsia="Arial Unicode MS"/>
          <w:color w:val="00000A"/>
          <w:kern w:val="1"/>
          <w:szCs w:val="24"/>
        </w:rPr>
        <w:t xml:space="preserve">9) развитие навыков сотрудничества </w:t>
      </w:r>
      <w:proofErr w:type="gramStart"/>
      <w:r w:rsidRPr="00CF6CCD">
        <w:rPr>
          <w:rFonts w:eastAsia="Arial Unicode MS"/>
          <w:color w:val="00000A"/>
          <w:kern w:val="1"/>
          <w:szCs w:val="24"/>
        </w:rPr>
        <w:t>со</w:t>
      </w:r>
      <w:proofErr w:type="gramEnd"/>
      <w:r w:rsidRPr="00CF6CCD">
        <w:rPr>
          <w:rFonts w:eastAsia="Arial Unicode MS"/>
          <w:color w:val="00000A"/>
          <w:kern w:val="1"/>
          <w:szCs w:val="24"/>
        </w:rPr>
        <w:t xml:space="preserve"> взрослыми и сверстниками в разных социальных ситуациях;</w:t>
      </w:r>
    </w:p>
    <w:p w:rsidR="00E5483A" w:rsidRPr="00CF6CCD" w:rsidRDefault="00E5483A" w:rsidP="00CF6CCD">
      <w:pPr>
        <w:suppressAutoHyphens/>
        <w:ind w:firstLine="709"/>
        <w:jc w:val="both"/>
        <w:rPr>
          <w:rFonts w:eastAsia="Arial Unicode MS"/>
          <w:color w:val="00000A"/>
          <w:kern w:val="1"/>
          <w:szCs w:val="24"/>
        </w:rPr>
      </w:pPr>
      <w:r w:rsidRPr="00CF6CCD">
        <w:rPr>
          <w:rFonts w:eastAsia="Arial Unicode MS"/>
          <w:color w:val="00000A"/>
          <w:kern w:val="1"/>
          <w:szCs w:val="24"/>
        </w:rPr>
        <w:t xml:space="preserve"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 </w:t>
      </w:r>
    </w:p>
    <w:p w:rsidR="00E5483A" w:rsidRPr="00CF6CCD" w:rsidRDefault="00E5483A" w:rsidP="00CF6CCD">
      <w:pPr>
        <w:suppressAutoHyphens/>
        <w:ind w:firstLine="709"/>
        <w:jc w:val="both"/>
        <w:rPr>
          <w:rFonts w:eastAsia="Arial Unicode MS"/>
          <w:color w:val="00000A"/>
          <w:kern w:val="1"/>
          <w:szCs w:val="24"/>
        </w:rPr>
      </w:pPr>
      <w:r w:rsidRPr="00CF6CCD">
        <w:rPr>
          <w:rFonts w:eastAsia="Arial Unicode MS"/>
          <w:color w:val="00000A"/>
          <w:kern w:val="1"/>
          <w:szCs w:val="24"/>
        </w:rPr>
        <w:t>11) развитие адекватных представлений о собственных возможностях, о насущно необходимом жизнеобеспечении;</w:t>
      </w:r>
    </w:p>
    <w:p w:rsidR="00E5483A" w:rsidRPr="00CF6CCD" w:rsidRDefault="00E5483A" w:rsidP="00CF6CCD">
      <w:pPr>
        <w:suppressAutoHyphens/>
        <w:ind w:firstLine="709"/>
        <w:jc w:val="both"/>
        <w:rPr>
          <w:rFonts w:eastAsia="Arial Unicode MS"/>
          <w:color w:val="00000A"/>
          <w:kern w:val="1"/>
          <w:szCs w:val="24"/>
        </w:rPr>
      </w:pPr>
      <w:r w:rsidRPr="00CF6CCD">
        <w:rPr>
          <w:rFonts w:eastAsia="Arial Unicode MS"/>
          <w:color w:val="00000A"/>
          <w:kern w:val="1"/>
          <w:szCs w:val="24"/>
        </w:rPr>
        <w:t xml:space="preserve">12) овладение социально-бытовыми умениями, используемыми в повседневной жизни; </w:t>
      </w:r>
    </w:p>
    <w:p w:rsidR="00E5483A" w:rsidRPr="00CF6CCD" w:rsidRDefault="00E5483A" w:rsidP="00CF6CCD">
      <w:pPr>
        <w:suppressAutoHyphens/>
        <w:ind w:firstLine="709"/>
        <w:jc w:val="both"/>
        <w:rPr>
          <w:rFonts w:eastAsia="Arial Unicode MS"/>
          <w:iCs/>
          <w:color w:val="00000A"/>
          <w:kern w:val="1"/>
          <w:szCs w:val="24"/>
        </w:rPr>
      </w:pPr>
      <w:r w:rsidRPr="00CF6CCD">
        <w:rPr>
          <w:rFonts w:eastAsia="Arial Unicode MS"/>
          <w:color w:val="00000A"/>
          <w:kern w:val="1"/>
          <w:szCs w:val="24"/>
        </w:rPr>
        <w:t xml:space="preserve">13) владение навыками коммуникации и принятыми ритуалами социального взаимодействия, </w:t>
      </w:r>
      <w:r w:rsidRPr="00CF6CCD">
        <w:rPr>
          <w:rFonts w:eastAsia="Arial Unicode MS"/>
          <w:iCs/>
          <w:color w:val="00000A"/>
          <w:kern w:val="1"/>
          <w:szCs w:val="24"/>
        </w:rPr>
        <w:t>в том числе с использованием информационных технологий;</w:t>
      </w:r>
    </w:p>
    <w:p w:rsidR="00E5483A" w:rsidRPr="00CF6CCD" w:rsidRDefault="00E5483A" w:rsidP="00CF6CCD">
      <w:pPr>
        <w:suppressAutoHyphens/>
        <w:ind w:firstLine="709"/>
        <w:jc w:val="both"/>
        <w:rPr>
          <w:rFonts w:eastAsia="Arial Unicode MS"/>
          <w:kern w:val="1"/>
          <w:szCs w:val="24"/>
        </w:rPr>
      </w:pPr>
      <w:r w:rsidRPr="00CF6CCD">
        <w:rPr>
          <w:rFonts w:eastAsia="Arial Unicode MS"/>
          <w:iCs/>
          <w:color w:val="00000A"/>
          <w:kern w:val="1"/>
          <w:szCs w:val="24"/>
        </w:rPr>
        <w:t>14) </w:t>
      </w:r>
      <w:r w:rsidRPr="00CF6CCD">
        <w:rPr>
          <w:rFonts w:eastAsia="Arial Unicode MS"/>
          <w:color w:val="00000A"/>
          <w:kern w:val="1"/>
          <w:szCs w:val="24"/>
        </w:rPr>
        <w:t>способность к осмыслению и дифференциации картины мира, ее временно-пространственной организации.</w:t>
      </w:r>
    </w:p>
    <w:p w:rsidR="00E5483A" w:rsidRPr="00CF6CCD" w:rsidRDefault="00E5483A" w:rsidP="00CF6CCD">
      <w:pPr>
        <w:suppressAutoHyphens/>
        <w:ind w:firstLine="709"/>
        <w:jc w:val="both"/>
        <w:rPr>
          <w:rFonts w:eastAsia="Arial Unicode MS"/>
          <w:color w:val="00000A"/>
          <w:kern w:val="1"/>
          <w:szCs w:val="24"/>
        </w:rPr>
      </w:pPr>
      <w:proofErr w:type="gramStart"/>
      <w:r w:rsidRPr="00CF6CCD">
        <w:rPr>
          <w:rFonts w:eastAsia="Arial Unicode MS"/>
          <w:b/>
          <w:i/>
          <w:color w:val="00000A"/>
          <w:kern w:val="1"/>
          <w:szCs w:val="24"/>
        </w:rPr>
        <w:t>Метапредметные результаты</w:t>
      </w:r>
      <w:r w:rsidRPr="00CF6CCD">
        <w:rPr>
          <w:rFonts w:eastAsia="Arial Unicode MS"/>
          <w:color w:val="00000A"/>
          <w:kern w:val="1"/>
          <w:szCs w:val="24"/>
        </w:rPr>
        <w:t xml:space="preserve"> освоения АОП НОО включают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 (составляющими основу умения учиться) и межпредметными знаниями, а также способность решать учебные и жизненные задачи и готовность к овладению в дальнейшем АОП основного общего образования.</w:t>
      </w:r>
      <w:proofErr w:type="gramEnd"/>
    </w:p>
    <w:p w:rsidR="00E5483A" w:rsidRPr="00CF6CCD" w:rsidRDefault="00E5483A" w:rsidP="00CF6CCD">
      <w:pPr>
        <w:suppressAutoHyphens/>
        <w:ind w:firstLine="709"/>
        <w:jc w:val="both"/>
        <w:rPr>
          <w:rFonts w:eastAsia="Arial Unicode MS"/>
          <w:bCs/>
          <w:color w:val="00000A"/>
          <w:kern w:val="1"/>
          <w:szCs w:val="24"/>
        </w:rPr>
      </w:pPr>
      <w:r w:rsidRPr="00CF6CCD">
        <w:rPr>
          <w:rFonts w:eastAsia="Times New Roman"/>
          <w:bCs/>
          <w:color w:val="00000A"/>
          <w:kern w:val="1"/>
          <w:szCs w:val="24"/>
        </w:rPr>
        <w:lastRenderedPageBreak/>
        <w:t xml:space="preserve">С учетом </w:t>
      </w:r>
      <w:r w:rsidRPr="00CF6CCD">
        <w:rPr>
          <w:rFonts w:eastAsia="Arial Unicode MS"/>
          <w:color w:val="00000A"/>
          <w:kern w:val="1"/>
          <w:szCs w:val="24"/>
        </w:rPr>
        <w:t xml:space="preserve">индивидуальных возможностей и особых образовательных </w:t>
      </w:r>
      <w:proofErr w:type="gramStart"/>
      <w:r w:rsidRPr="00CF6CCD">
        <w:rPr>
          <w:rFonts w:eastAsia="Arial Unicode MS"/>
          <w:color w:val="00000A"/>
          <w:kern w:val="1"/>
          <w:szCs w:val="24"/>
        </w:rPr>
        <w:t>потребностей</w:t>
      </w:r>
      <w:proofErr w:type="gramEnd"/>
      <w:r w:rsidRPr="00CF6CCD">
        <w:rPr>
          <w:rFonts w:eastAsia="Arial Unicode MS"/>
          <w:color w:val="00000A"/>
          <w:kern w:val="1"/>
          <w:szCs w:val="24"/>
        </w:rPr>
        <w:t xml:space="preserve"> обучающихся с ЗПР </w:t>
      </w:r>
      <w:r w:rsidRPr="00CF6CCD">
        <w:rPr>
          <w:rFonts w:eastAsia="Times New Roman"/>
          <w:b/>
          <w:bCs/>
          <w:i/>
          <w:color w:val="00000A"/>
          <w:kern w:val="1"/>
          <w:szCs w:val="24"/>
        </w:rPr>
        <w:t>метапредметные результаты</w:t>
      </w:r>
      <w:r w:rsidRPr="00CF6CCD">
        <w:rPr>
          <w:rFonts w:eastAsia="Times New Roman"/>
          <w:color w:val="00000A"/>
          <w:kern w:val="1"/>
          <w:szCs w:val="24"/>
        </w:rPr>
        <w:t xml:space="preserve"> освоения АОП НОО отража</w:t>
      </w:r>
      <w:r w:rsidR="008F760E" w:rsidRPr="00CF6CCD">
        <w:rPr>
          <w:rFonts w:eastAsia="Times New Roman"/>
          <w:color w:val="00000A"/>
          <w:kern w:val="1"/>
          <w:szCs w:val="24"/>
        </w:rPr>
        <w:t>ю</w:t>
      </w:r>
      <w:r w:rsidRPr="00CF6CCD">
        <w:rPr>
          <w:rFonts w:eastAsia="Times New Roman"/>
          <w:color w:val="00000A"/>
          <w:kern w:val="1"/>
          <w:szCs w:val="24"/>
        </w:rPr>
        <w:t>т:</w:t>
      </w:r>
    </w:p>
    <w:p w:rsidR="00E5483A" w:rsidRPr="00CF6CCD" w:rsidRDefault="00E5483A" w:rsidP="00CF6CCD">
      <w:pPr>
        <w:suppressAutoHyphens/>
        <w:ind w:firstLine="709"/>
        <w:jc w:val="both"/>
        <w:rPr>
          <w:rFonts w:eastAsia="Arial Unicode MS"/>
          <w:bCs/>
          <w:color w:val="00000A"/>
          <w:kern w:val="1"/>
          <w:szCs w:val="24"/>
        </w:rPr>
      </w:pPr>
      <w:r w:rsidRPr="00CF6CCD">
        <w:rPr>
          <w:rFonts w:eastAsia="Arial Unicode MS"/>
          <w:bCs/>
          <w:color w:val="00000A"/>
          <w:kern w:val="1"/>
          <w:szCs w:val="24"/>
        </w:rPr>
        <w:t>1) овладение способностью принимать и сохранять цели и задачи решения типовых учебных и практических задач, коллективного поиска средств их осуществления;</w:t>
      </w:r>
    </w:p>
    <w:p w:rsidR="00E5483A" w:rsidRPr="00CF6CCD" w:rsidRDefault="00E5483A" w:rsidP="00CF6CCD">
      <w:pPr>
        <w:suppressAutoHyphens/>
        <w:ind w:firstLine="709"/>
        <w:jc w:val="both"/>
        <w:rPr>
          <w:rFonts w:eastAsia="Arial Unicode MS"/>
          <w:color w:val="00000A"/>
          <w:kern w:val="1"/>
          <w:szCs w:val="24"/>
        </w:rPr>
      </w:pPr>
      <w:r w:rsidRPr="00CF6CCD">
        <w:rPr>
          <w:rFonts w:eastAsia="Arial Unicode MS"/>
          <w:color w:val="00000A"/>
          <w:kern w:val="1"/>
          <w:szCs w:val="24"/>
        </w:rPr>
        <w:t>2)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E5483A" w:rsidRPr="00CF6CCD" w:rsidRDefault="00E5483A" w:rsidP="00CF6CCD">
      <w:pPr>
        <w:suppressAutoHyphens/>
        <w:ind w:firstLine="709"/>
        <w:jc w:val="both"/>
        <w:rPr>
          <w:rFonts w:eastAsia="Arial Unicode MS"/>
          <w:color w:val="00000A"/>
          <w:kern w:val="1"/>
          <w:szCs w:val="24"/>
        </w:rPr>
      </w:pPr>
      <w:r w:rsidRPr="00CF6CCD">
        <w:rPr>
          <w:rFonts w:eastAsia="Arial Unicode MS"/>
          <w:color w:val="00000A"/>
          <w:kern w:val="1"/>
          <w:szCs w:val="24"/>
        </w:rPr>
        <w:t>3)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E5483A" w:rsidRPr="00CF6CCD" w:rsidRDefault="00E5483A" w:rsidP="00CF6CCD">
      <w:pPr>
        <w:suppressAutoHyphens/>
        <w:ind w:firstLine="709"/>
        <w:jc w:val="both"/>
        <w:rPr>
          <w:rFonts w:eastAsia="Arial Unicode MS"/>
          <w:color w:val="00000A"/>
          <w:kern w:val="1"/>
          <w:szCs w:val="24"/>
        </w:rPr>
      </w:pPr>
      <w:r w:rsidRPr="00CF6CCD">
        <w:rPr>
          <w:rFonts w:eastAsia="Arial Unicode MS"/>
          <w:color w:val="00000A"/>
          <w:kern w:val="1"/>
          <w:szCs w:val="24"/>
        </w:rPr>
        <w:t>4) использование речевых средств и средств информационных и коммуникационных технологий (далее - ИКТ) для решения коммуникативных и познавательных задач;</w:t>
      </w:r>
    </w:p>
    <w:p w:rsidR="00E5483A" w:rsidRPr="00CF6CCD" w:rsidRDefault="00E5483A" w:rsidP="00CF6CCD">
      <w:pPr>
        <w:suppressAutoHyphens/>
        <w:ind w:firstLine="709"/>
        <w:jc w:val="both"/>
        <w:rPr>
          <w:rFonts w:eastAsia="Arial Unicode MS"/>
          <w:color w:val="00000A"/>
          <w:kern w:val="1"/>
          <w:szCs w:val="24"/>
        </w:rPr>
      </w:pPr>
      <w:proofErr w:type="gramStart"/>
      <w:r w:rsidRPr="00CF6CCD">
        <w:rPr>
          <w:rFonts w:eastAsia="Arial Unicode MS"/>
          <w:bCs/>
          <w:color w:val="00000A"/>
          <w:kern w:val="1"/>
          <w:szCs w:val="24"/>
        </w:rPr>
        <w:t>5) </w:t>
      </w:r>
      <w:r w:rsidRPr="00CF6CCD">
        <w:rPr>
          <w:rFonts w:eastAsia="Arial Unicode MS"/>
          <w:color w:val="00000A"/>
          <w:kern w:val="1"/>
          <w:szCs w:val="24"/>
        </w:rPr>
        <w:t xml:space="preserve">овладение навыками смыслового чтения </w:t>
      </w:r>
      <w:r w:rsidRPr="00CF6CCD">
        <w:rPr>
          <w:rFonts w:eastAsia="Arial Unicode MS"/>
          <w:bCs/>
          <w:color w:val="00000A"/>
          <w:kern w:val="1"/>
          <w:szCs w:val="24"/>
        </w:rPr>
        <w:t>доступных по содержанию и объему художественных текстов и научно-популярных статей в соответствии с целями и задачами;</w:t>
      </w:r>
      <w:r w:rsidRPr="00CF6CCD">
        <w:rPr>
          <w:rFonts w:eastAsia="Arial Unicode MS"/>
          <w:color w:val="00000A"/>
          <w:kern w:val="1"/>
          <w:szCs w:val="24"/>
        </w:rPr>
        <w:t xml:space="preserve"> осознанно строить речевое высказывание в соответствии с задачами коммуникации и составлять тексты в устной и письменной формах;</w:t>
      </w:r>
      <w:proofErr w:type="gramEnd"/>
    </w:p>
    <w:p w:rsidR="00E5483A" w:rsidRPr="00CF6CCD" w:rsidRDefault="00E5483A" w:rsidP="00CF6CCD">
      <w:pPr>
        <w:suppressAutoHyphens/>
        <w:ind w:firstLine="709"/>
        <w:jc w:val="both"/>
        <w:rPr>
          <w:rFonts w:eastAsia="Arial Unicode MS"/>
          <w:color w:val="00000A"/>
          <w:kern w:val="1"/>
          <w:szCs w:val="24"/>
        </w:rPr>
      </w:pPr>
      <w:r w:rsidRPr="00CF6CCD">
        <w:rPr>
          <w:rFonts w:eastAsia="Arial Unicode MS"/>
          <w:bCs/>
          <w:color w:val="00000A"/>
          <w:kern w:val="1"/>
          <w:szCs w:val="24"/>
        </w:rPr>
        <w:t>6) </w:t>
      </w:r>
      <w:r w:rsidRPr="00CF6CCD">
        <w:rPr>
          <w:rFonts w:eastAsia="Arial Unicode MS"/>
          <w:color w:val="00000A"/>
          <w:kern w:val="1"/>
          <w:szCs w:val="24"/>
        </w:rPr>
        <w:t xml:space="preserve">овладение логическими действиями сравнения, анализа, синтеза, обобщения, классификации </w:t>
      </w:r>
      <w:r w:rsidRPr="00CF6CCD">
        <w:rPr>
          <w:rFonts w:eastAsia="Arial Unicode MS"/>
          <w:bCs/>
          <w:color w:val="00000A"/>
          <w:kern w:val="1"/>
          <w:szCs w:val="24"/>
        </w:rPr>
        <w:t>по родовидовым признакам</w:t>
      </w:r>
      <w:r w:rsidRPr="00CF6CCD">
        <w:rPr>
          <w:rFonts w:eastAsia="Arial Unicode MS"/>
          <w:color w:val="00000A"/>
          <w:kern w:val="1"/>
          <w:szCs w:val="24"/>
        </w:rPr>
        <w:t xml:space="preserve">, установления аналогий и причинно-следственных связей, построения рассуждений, отнесения к известным понятиям </w:t>
      </w:r>
      <w:r w:rsidRPr="00CF6CCD">
        <w:rPr>
          <w:rFonts w:eastAsia="Arial Unicode MS"/>
          <w:bCs/>
          <w:color w:val="00000A"/>
          <w:kern w:val="1"/>
          <w:szCs w:val="24"/>
        </w:rPr>
        <w:t>на уровне, соответствующем индивидуальным возможностям</w:t>
      </w:r>
      <w:r w:rsidRPr="00CF6CCD">
        <w:rPr>
          <w:rFonts w:eastAsia="Arial Unicode MS"/>
          <w:color w:val="00000A"/>
          <w:kern w:val="1"/>
          <w:szCs w:val="24"/>
        </w:rPr>
        <w:t>;</w:t>
      </w:r>
    </w:p>
    <w:p w:rsidR="00E5483A" w:rsidRPr="00CF6CCD" w:rsidRDefault="00E5483A" w:rsidP="00CF6CCD">
      <w:pPr>
        <w:suppressAutoHyphens/>
        <w:ind w:firstLine="709"/>
        <w:jc w:val="both"/>
        <w:rPr>
          <w:rFonts w:eastAsia="Arial Unicode MS"/>
          <w:color w:val="00000A"/>
          <w:kern w:val="1"/>
          <w:szCs w:val="24"/>
        </w:rPr>
      </w:pPr>
      <w:r w:rsidRPr="00CF6CCD">
        <w:rPr>
          <w:rFonts w:eastAsia="Arial Unicode MS"/>
          <w:color w:val="00000A"/>
          <w:kern w:val="1"/>
          <w:szCs w:val="24"/>
        </w:rPr>
        <w:t>7)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:rsidR="00E5483A" w:rsidRPr="00CF6CCD" w:rsidRDefault="00E5483A" w:rsidP="00CF6CCD">
      <w:pPr>
        <w:suppressAutoHyphens/>
        <w:ind w:firstLine="709"/>
        <w:jc w:val="both"/>
        <w:rPr>
          <w:rFonts w:eastAsia="Arial Unicode MS"/>
          <w:color w:val="00000A"/>
          <w:kern w:val="1"/>
          <w:szCs w:val="24"/>
        </w:rPr>
      </w:pPr>
      <w:r w:rsidRPr="00CF6CCD">
        <w:rPr>
          <w:rFonts w:eastAsia="Arial Unicode MS"/>
          <w:color w:val="00000A"/>
          <w:kern w:val="1"/>
          <w:szCs w:val="24"/>
        </w:rPr>
        <w:t>8)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E5483A" w:rsidRPr="00CF6CCD" w:rsidRDefault="00E5483A" w:rsidP="00CF6CCD">
      <w:pPr>
        <w:suppressAutoHyphens/>
        <w:ind w:firstLine="709"/>
        <w:jc w:val="both"/>
        <w:rPr>
          <w:rFonts w:eastAsia="Arial Unicode MS"/>
          <w:color w:val="00000A"/>
          <w:kern w:val="1"/>
          <w:szCs w:val="24"/>
        </w:rPr>
      </w:pPr>
      <w:r w:rsidRPr="00CF6CCD">
        <w:rPr>
          <w:rFonts w:eastAsia="Arial Unicode MS"/>
          <w:color w:val="00000A"/>
          <w:kern w:val="1"/>
          <w:szCs w:val="24"/>
        </w:rPr>
        <w:t>9) готовность конструктивно разрешать конфликты посредством учета интересов сторон и сотрудничества;</w:t>
      </w:r>
    </w:p>
    <w:p w:rsidR="00E5483A" w:rsidRPr="00CF6CCD" w:rsidRDefault="00E5483A" w:rsidP="00CF6CCD">
      <w:pPr>
        <w:suppressAutoHyphens/>
        <w:ind w:firstLine="709"/>
        <w:jc w:val="both"/>
        <w:rPr>
          <w:rFonts w:eastAsia="Arial Unicode MS"/>
          <w:color w:val="00000A"/>
          <w:kern w:val="1"/>
          <w:szCs w:val="24"/>
        </w:rPr>
      </w:pPr>
      <w:r w:rsidRPr="00CF6CCD">
        <w:rPr>
          <w:rFonts w:eastAsia="Arial Unicode MS"/>
          <w:color w:val="00000A"/>
          <w:kern w:val="1"/>
          <w:szCs w:val="24"/>
        </w:rPr>
        <w:t>10)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</w:t>
      </w:r>
    </w:p>
    <w:p w:rsidR="00E5483A" w:rsidRPr="00CF6CCD" w:rsidRDefault="00E5483A" w:rsidP="00CF6CCD">
      <w:pPr>
        <w:suppressAutoHyphens/>
        <w:ind w:firstLine="709"/>
        <w:jc w:val="both"/>
        <w:rPr>
          <w:rFonts w:eastAsia="Arial Unicode MS"/>
          <w:color w:val="00000A"/>
          <w:kern w:val="1"/>
          <w:szCs w:val="24"/>
        </w:rPr>
      </w:pPr>
      <w:r w:rsidRPr="00CF6CCD">
        <w:rPr>
          <w:rFonts w:eastAsia="Arial Unicode MS"/>
          <w:bCs/>
          <w:color w:val="00000A"/>
          <w:kern w:val="1"/>
          <w:szCs w:val="24"/>
        </w:rPr>
        <w:t>11) овладение некоторыми базовыми предметными и межпредметными понятиями, отражающими доступные существенные связи и отношения между объектами и процессами.</w:t>
      </w:r>
    </w:p>
    <w:p w:rsidR="00E5483A" w:rsidRPr="00CF6CCD" w:rsidRDefault="00E5483A" w:rsidP="00CF6CCD">
      <w:pPr>
        <w:suppressAutoHyphens/>
        <w:ind w:firstLine="709"/>
        <w:jc w:val="both"/>
        <w:rPr>
          <w:rFonts w:eastAsia="Arial Unicode MS"/>
          <w:bCs/>
          <w:color w:val="000000"/>
          <w:kern w:val="28"/>
          <w:szCs w:val="24"/>
        </w:rPr>
      </w:pPr>
      <w:r w:rsidRPr="00CF6CCD">
        <w:rPr>
          <w:rFonts w:eastAsia="Arial Unicode MS"/>
          <w:b/>
          <w:bCs/>
          <w:i/>
          <w:color w:val="000000"/>
          <w:kern w:val="28"/>
          <w:szCs w:val="24"/>
        </w:rPr>
        <w:t>Предметные результаты</w:t>
      </w:r>
      <w:r w:rsidRPr="00CF6CCD">
        <w:rPr>
          <w:rFonts w:eastAsia="Arial Unicode MS"/>
          <w:bCs/>
          <w:color w:val="000000"/>
          <w:kern w:val="28"/>
          <w:szCs w:val="24"/>
        </w:rPr>
        <w:t xml:space="preserve"> освоения АОП НОО с учетом специфики содержания предметных областей включают </w:t>
      </w:r>
      <w:r w:rsidRPr="00CF6CCD">
        <w:rPr>
          <w:rFonts w:eastAsia="Arial Unicode MS"/>
          <w:kern w:val="1"/>
          <w:szCs w:val="24"/>
        </w:rPr>
        <w:t xml:space="preserve">освоенные </w:t>
      </w:r>
      <w:proofErr w:type="gramStart"/>
      <w:r w:rsidRPr="00CF6CCD">
        <w:rPr>
          <w:rFonts w:eastAsia="Arial Unicode MS"/>
          <w:kern w:val="1"/>
          <w:szCs w:val="24"/>
        </w:rPr>
        <w:t>обучающимися</w:t>
      </w:r>
      <w:proofErr w:type="gramEnd"/>
      <w:r w:rsidRPr="00CF6CCD">
        <w:rPr>
          <w:rFonts w:eastAsia="Arial Unicode MS"/>
          <w:kern w:val="1"/>
          <w:szCs w:val="24"/>
        </w:rPr>
        <w:t xml:space="preserve"> знания и умения, специфичные для каждой предметной области, готовность их применения</w:t>
      </w:r>
      <w:r w:rsidRPr="00CF6CCD">
        <w:rPr>
          <w:rFonts w:eastAsia="Arial Unicode MS"/>
          <w:bCs/>
          <w:color w:val="000000"/>
          <w:kern w:val="28"/>
          <w:szCs w:val="24"/>
        </w:rPr>
        <w:t>.</w:t>
      </w:r>
    </w:p>
    <w:p w:rsidR="00E5483A" w:rsidRPr="00CF6CCD" w:rsidRDefault="00E5483A" w:rsidP="00CF6CCD">
      <w:pPr>
        <w:suppressAutoHyphens/>
        <w:ind w:firstLine="709"/>
        <w:jc w:val="both"/>
        <w:rPr>
          <w:rFonts w:eastAsia="Arial Unicode MS"/>
          <w:bCs/>
          <w:color w:val="000000"/>
          <w:kern w:val="28"/>
          <w:szCs w:val="24"/>
        </w:rPr>
      </w:pPr>
      <w:r w:rsidRPr="00CF6CCD">
        <w:rPr>
          <w:rFonts w:eastAsia="Times New Roman"/>
          <w:bCs/>
          <w:color w:val="00000A"/>
          <w:kern w:val="1"/>
          <w:szCs w:val="24"/>
        </w:rPr>
        <w:t xml:space="preserve">С учетом </w:t>
      </w:r>
      <w:r w:rsidRPr="00CF6CCD">
        <w:rPr>
          <w:rFonts w:eastAsia="Arial Unicode MS"/>
          <w:color w:val="00000A"/>
          <w:kern w:val="1"/>
          <w:szCs w:val="24"/>
        </w:rPr>
        <w:t xml:space="preserve">индивидуальных возможностей и особых образовательных </w:t>
      </w:r>
      <w:proofErr w:type="gramStart"/>
      <w:r w:rsidRPr="00CF6CCD">
        <w:rPr>
          <w:rFonts w:eastAsia="Arial Unicode MS"/>
          <w:color w:val="00000A"/>
          <w:kern w:val="1"/>
          <w:szCs w:val="24"/>
        </w:rPr>
        <w:t>потребностей</w:t>
      </w:r>
      <w:proofErr w:type="gramEnd"/>
      <w:r w:rsidRPr="00CF6CCD">
        <w:rPr>
          <w:rFonts w:eastAsia="Arial Unicode MS"/>
          <w:color w:val="00000A"/>
          <w:kern w:val="1"/>
          <w:szCs w:val="24"/>
        </w:rPr>
        <w:t xml:space="preserve"> обучающихся с ЗПР </w:t>
      </w:r>
      <w:r w:rsidRPr="00CF6CCD">
        <w:rPr>
          <w:rFonts w:eastAsia="Arial Unicode MS"/>
          <w:b/>
          <w:i/>
          <w:color w:val="00000A"/>
          <w:kern w:val="1"/>
          <w:szCs w:val="24"/>
        </w:rPr>
        <w:t>предметные результаты</w:t>
      </w:r>
      <w:r w:rsidRPr="00CF6CCD">
        <w:rPr>
          <w:rFonts w:eastAsia="Arial Unicode MS"/>
          <w:color w:val="00000A"/>
          <w:kern w:val="1"/>
          <w:szCs w:val="24"/>
        </w:rPr>
        <w:t xml:space="preserve"> отража</w:t>
      </w:r>
      <w:r w:rsidR="008F760E" w:rsidRPr="00CF6CCD">
        <w:rPr>
          <w:rFonts w:eastAsia="Arial Unicode MS"/>
          <w:color w:val="00000A"/>
          <w:kern w:val="1"/>
          <w:szCs w:val="24"/>
        </w:rPr>
        <w:t>ю</w:t>
      </w:r>
      <w:r w:rsidRPr="00CF6CCD">
        <w:rPr>
          <w:rFonts w:eastAsia="Arial Unicode MS"/>
          <w:color w:val="00000A"/>
          <w:kern w:val="1"/>
          <w:szCs w:val="24"/>
        </w:rPr>
        <w:t>т:</w:t>
      </w:r>
    </w:p>
    <w:p w:rsidR="00E5483A" w:rsidRPr="00CF6CCD" w:rsidRDefault="00E5483A" w:rsidP="00CF6CCD">
      <w:pPr>
        <w:suppressAutoHyphens/>
        <w:autoSpaceDE w:val="0"/>
        <w:ind w:firstLine="720"/>
        <w:jc w:val="both"/>
        <w:rPr>
          <w:rFonts w:eastAsia="Arial Unicode MS"/>
          <w:b/>
          <w:bCs/>
          <w:color w:val="000000"/>
          <w:kern w:val="1"/>
          <w:szCs w:val="24"/>
        </w:rPr>
      </w:pPr>
      <w:r w:rsidRPr="00CF6CCD">
        <w:rPr>
          <w:rFonts w:eastAsia="Arial Unicode MS"/>
          <w:b/>
          <w:bCs/>
          <w:color w:val="000000"/>
          <w:kern w:val="1"/>
          <w:szCs w:val="24"/>
        </w:rPr>
        <w:t>Филология</w:t>
      </w:r>
    </w:p>
    <w:p w:rsidR="00E5483A" w:rsidRPr="00CF6CCD" w:rsidRDefault="00E5483A" w:rsidP="00CF6CCD">
      <w:pPr>
        <w:suppressAutoHyphens/>
        <w:autoSpaceDE w:val="0"/>
        <w:ind w:firstLine="720"/>
        <w:jc w:val="left"/>
        <w:rPr>
          <w:rFonts w:eastAsia="Arial Unicode MS"/>
          <w:b/>
          <w:bCs/>
          <w:i/>
          <w:color w:val="000000"/>
          <w:kern w:val="1"/>
          <w:szCs w:val="24"/>
        </w:rPr>
      </w:pPr>
      <w:r w:rsidRPr="00CF6CCD">
        <w:rPr>
          <w:rFonts w:eastAsia="Arial Unicode MS"/>
          <w:b/>
          <w:bCs/>
          <w:i/>
          <w:color w:val="000000"/>
          <w:kern w:val="1"/>
          <w:szCs w:val="24"/>
        </w:rPr>
        <w:t>Русский язык. Родной язык:</w:t>
      </w:r>
    </w:p>
    <w:p w:rsidR="00E5483A" w:rsidRPr="00CF6CCD" w:rsidRDefault="00E5483A" w:rsidP="00CF6CCD">
      <w:pPr>
        <w:numPr>
          <w:ilvl w:val="0"/>
          <w:numId w:val="12"/>
        </w:numPr>
        <w:suppressAutoHyphens/>
        <w:autoSpaceDE w:val="0"/>
        <w:ind w:firstLine="720"/>
        <w:jc w:val="both"/>
        <w:rPr>
          <w:rFonts w:eastAsia="Arial Unicode MS"/>
          <w:bCs/>
          <w:color w:val="000000"/>
          <w:kern w:val="1"/>
          <w:szCs w:val="24"/>
        </w:rPr>
      </w:pPr>
      <w:r w:rsidRPr="00CF6CCD">
        <w:rPr>
          <w:rFonts w:eastAsia="Arial Unicode MS"/>
          <w:bCs/>
          <w:color w:val="000000"/>
          <w:kern w:val="1"/>
          <w:szCs w:val="24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E5483A" w:rsidRPr="00CF6CCD" w:rsidRDefault="00E5483A" w:rsidP="00CF6CCD">
      <w:pPr>
        <w:numPr>
          <w:ilvl w:val="0"/>
          <w:numId w:val="12"/>
        </w:numPr>
        <w:suppressAutoHyphens/>
        <w:ind w:firstLine="720"/>
        <w:jc w:val="both"/>
        <w:rPr>
          <w:rFonts w:eastAsia="Times New Roman"/>
          <w:bCs/>
          <w:color w:val="000000"/>
          <w:szCs w:val="24"/>
          <w:lang w:eastAsia="ru-RU"/>
        </w:rPr>
      </w:pPr>
      <w:r w:rsidRPr="00CF6CCD">
        <w:rPr>
          <w:rFonts w:eastAsia="Times New Roman"/>
          <w:bCs/>
          <w:color w:val="000000"/>
          <w:szCs w:val="24"/>
          <w:lang w:eastAsia="ru-RU"/>
        </w:rPr>
        <w:t>формирование интереса к изучению родного (русского) языка;</w:t>
      </w:r>
    </w:p>
    <w:p w:rsidR="00E5483A" w:rsidRPr="00CF6CCD" w:rsidRDefault="00E5483A" w:rsidP="00CF6CCD">
      <w:pPr>
        <w:numPr>
          <w:ilvl w:val="0"/>
          <w:numId w:val="12"/>
        </w:numPr>
        <w:suppressAutoHyphens/>
        <w:autoSpaceDE w:val="0"/>
        <w:ind w:firstLine="720"/>
        <w:jc w:val="both"/>
        <w:rPr>
          <w:rFonts w:eastAsia="Arial Unicode MS"/>
          <w:bCs/>
          <w:color w:val="000000"/>
          <w:kern w:val="1"/>
          <w:szCs w:val="24"/>
        </w:rPr>
      </w:pPr>
      <w:r w:rsidRPr="00CF6CCD">
        <w:rPr>
          <w:rFonts w:eastAsia="Arial Unicode MS"/>
          <w:bCs/>
          <w:color w:val="000000"/>
          <w:kern w:val="1"/>
          <w:szCs w:val="24"/>
        </w:rPr>
        <w:t xml:space="preserve">овладение первоначальными представлениями о правилах речевого этикета; </w:t>
      </w:r>
    </w:p>
    <w:p w:rsidR="00E5483A" w:rsidRPr="00CF6CCD" w:rsidRDefault="00E5483A" w:rsidP="00CF6CCD">
      <w:pPr>
        <w:numPr>
          <w:ilvl w:val="0"/>
          <w:numId w:val="12"/>
        </w:numPr>
        <w:suppressAutoHyphens/>
        <w:ind w:firstLine="720"/>
        <w:jc w:val="both"/>
        <w:rPr>
          <w:rFonts w:eastAsia="Times New Roman"/>
          <w:bCs/>
          <w:color w:val="000000"/>
          <w:szCs w:val="24"/>
          <w:lang w:eastAsia="ru-RU"/>
        </w:rPr>
      </w:pPr>
      <w:r w:rsidRPr="00CF6CCD">
        <w:rPr>
          <w:rFonts w:eastAsia="Times New Roman"/>
          <w:bCs/>
          <w:color w:val="000000"/>
          <w:szCs w:val="24"/>
          <w:lang w:eastAsia="ru-RU"/>
        </w:rPr>
        <w:lastRenderedPageBreak/>
        <w:t>овладение основами грамотного письма;</w:t>
      </w:r>
    </w:p>
    <w:p w:rsidR="00E5483A" w:rsidRPr="00CF6CCD" w:rsidRDefault="00E5483A" w:rsidP="00CF6CCD">
      <w:pPr>
        <w:numPr>
          <w:ilvl w:val="0"/>
          <w:numId w:val="12"/>
        </w:numPr>
        <w:suppressAutoHyphens/>
        <w:ind w:firstLine="720"/>
        <w:jc w:val="both"/>
        <w:rPr>
          <w:rFonts w:eastAsia="Times New Roman"/>
          <w:bCs/>
          <w:color w:val="000000"/>
          <w:szCs w:val="24"/>
          <w:lang w:eastAsia="ru-RU"/>
        </w:rPr>
      </w:pPr>
      <w:r w:rsidRPr="00CF6CCD">
        <w:rPr>
          <w:rFonts w:eastAsia="Times New Roman"/>
          <w:bCs/>
          <w:color w:val="000000"/>
          <w:szCs w:val="24"/>
          <w:lang w:eastAsia="ru-RU"/>
        </w:rPr>
        <w:t>овладение обучающимися коммуникативно-речевыми умениями, необходимыми для совершенствования их речевой практики;</w:t>
      </w:r>
    </w:p>
    <w:p w:rsidR="00E5483A" w:rsidRPr="00CF6CCD" w:rsidRDefault="00E5483A" w:rsidP="00CF6CCD">
      <w:pPr>
        <w:numPr>
          <w:ilvl w:val="0"/>
          <w:numId w:val="12"/>
        </w:numPr>
        <w:suppressAutoHyphens/>
        <w:autoSpaceDE w:val="0"/>
        <w:ind w:firstLine="720"/>
        <w:jc w:val="both"/>
        <w:rPr>
          <w:rFonts w:eastAsia="Arial Unicode MS"/>
          <w:bCs/>
          <w:color w:val="000000"/>
          <w:kern w:val="1"/>
          <w:szCs w:val="24"/>
        </w:rPr>
      </w:pPr>
      <w:r w:rsidRPr="00CF6CCD">
        <w:rPr>
          <w:rFonts w:eastAsia="Arial Unicode MS"/>
          <w:bCs/>
          <w:color w:val="000000"/>
          <w:kern w:val="1"/>
          <w:szCs w:val="24"/>
        </w:rPr>
        <w:t>формирование позитивного отношения к правильной устной и письменной речи как показателям общей культуры и гражданской позиции человека;</w:t>
      </w:r>
    </w:p>
    <w:p w:rsidR="00E5483A" w:rsidRPr="00CF6CCD" w:rsidRDefault="00E5483A" w:rsidP="00CF6CCD">
      <w:pPr>
        <w:numPr>
          <w:ilvl w:val="0"/>
          <w:numId w:val="12"/>
        </w:numPr>
        <w:suppressAutoHyphens/>
        <w:ind w:firstLine="709"/>
        <w:jc w:val="both"/>
        <w:rPr>
          <w:rFonts w:eastAsia="Times New Roman"/>
          <w:bCs/>
          <w:color w:val="000000"/>
          <w:szCs w:val="24"/>
          <w:lang w:eastAsia="ru-RU"/>
        </w:rPr>
      </w:pPr>
      <w:r w:rsidRPr="00CF6CCD">
        <w:rPr>
          <w:rFonts w:eastAsia="Times New Roman"/>
          <w:bCs/>
          <w:color w:val="000000"/>
          <w:szCs w:val="24"/>
          <w:lang w:eastAsia="ru-RU"/>
        </w:rPr>
        <w:t>использование знаний в области русского языка и сформированных грамматико-орфографических умений для решения практических задач.</w:t>
      </w:r>
    </w:p>
    <w:p w:rsidR="00E5483A" w:rsidRPr="00CF6CCD" w:rsidRDefault="00E5483A" w:rsidP="00CF6CCD">
      <w:pPr>
        <w:tabs>
          <w:tab w:val="left" w:pos="1080"/>
        </w:tabs>
        <w:suppressAutoHyphens/>
        <w:autoSpaceDE w:val="0"/>
        <w:ind w:firstLine="720"/>
        <w:jc w:val="both"/>
        <w:rPr>
          <w:rFonts w:eastAsia="Arial Unicode MS"/>
          <w:b/>
          <w:bCs/>
          <w:i/>
          <w:color w:val="000000"/>
          <w:kern w:val="1"/>
          <w:szCs w:val="24"/>
        </w:rPr>
      </w:pPr>
      <w:r w:rsidRPr="00CF6CCD">
        <w:rPr>
          <w:rFonts w:eastAsia="Arial Unicode MS"/>
          <w:b/>
          <w:bCs/>
          <w:i/>
          <w:color w:val="000000"/>
          <w:kern w:val="1"/>
          <w:szCs w:val="24"/>
        </w:rPr>
        <w:t>Литературное чтение. Литературное чтение на родном языке:</w:t>
      </w:r>
    </w:p>
    <w:p w:rsidR="00E5483A" w:rsidRPr="00CF6CCD" w:rsidRDefault="00E5483A" w:rsidP="00CF6CCD">
      <w:pPr>
        <w:numPr>
          <w:ilvl w:val="0"/>
          <w:numId w:val="15"/>
        </w:numPr>
        <w:suppressAutoHyphens/>
        <w:ind w:firstLine="709"/>
        <w:jc w:val="both"/>
        <w:rPr>
          <w:rFonts w:eastAsia="Times New Roman"/>
          <w:bCs/>
          <w:color w:val="000000"/>
          <w:szCs w:val="24"/>
          <w:lang w:eastAsia="ru-RU"/>
        </w:rPr>
      </w:pPr>
      <w:r w:rsidRPr="00CF6CCD">
        <w:rPr>
          <w:rFonts w:eastAsia="Times New Roman"/>
          <w:bCs/>
          <w:color w:val="000000"/>
          <w:szCs w:val="24"/>
          <w:lang w:eastAsia="ru-RU"/>
        </w:rPr>
        <w:t>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E5483A" w:rsidRPr="00CF6CCD" w:rsidRDefault="00E5483A" w:rsidP="00CF6CCD">
      <w:pPr>
        <w:numPr>
          <w:ilvl w:val="0"/>
          <w:numId w:val="15"/>
        </w:numPr>
        <w:suppressAutoHyphens/>
        <w:ind w:firstLine="709"/>
        <w:jc w:val="both"/>
        <w:rPr>
          <w:rFonts w:eastAsia="Times New Roman"/>
          <w:bCs/>
          <w:color w:val="000000"/>
          <w:szCs w:val="24"/>
          <w:lang w:eastAsia="ru-RU"/>
        </w:rPr>
      </w:pPr>
      <w:r w:rsidRPr="00CF6CCD">
        <w:rPr>
          <w:rFonts w:eastAsia="Times New Roman"/>
          <w:bCs/>
          <w:color w:val="000000"/>
          <w:szCs w:val="24"/>
          <w:lang w:eastAsia="ru-RU"/>
        </w:rPr>
        <w:t xml:space="preserve">осознание значимости чтения для личного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</w:t>
      </w:r>
      <w:proofErr w:type="gramStart"/>
      <w:r w:rsidRPr="00CF6CCD">
        <w:rPr>
          <w:rFonts w:eastAsia="Times New Roman"/>
          <w:bCs/>
          <w:color w:val="000000"/>
          <w:szCs w:val="24"/>
          <w:lang w:eastAsia="ru-RU"/>
        </w:rPr>
        <w:t>обучения</w:t>
      </w:r>
      <w:proofErr w:type="gramEnd"/>
      <w:r w:rsidRPr="00CF6CCD">
        <w:rPr>
          <w:rFonts w:eastAsia="Times New Roman"/>
          <w:bCs/>
          <w:color w:val="000000"/>
          <w:szCs w:val="24"/>
          <w:lang w:eastAsia="ru-RU"/>
        </w:rPr>
        <w:t xml:space="preserve"> по всем учебным предметам; </w:t>
      </w:r>
    </w:p>
    <w:p w:rsidR="00E5483A" w:rsidRPr="00CF6CCD" w:rsidRDefault="00E5483A" w:rsidP="00CF6CCD">
      <w:pPr>
        <w:numPr>
          <w:ilvl w:val="0"/>
          <w:numId w:val="15"/>
        </w:numPr>
        <w:suppressAutoHyphens/>
        <w:ind w:firstLine="709"/>
        <w:jc w:val="both"/>
        <w:rPr>
          <w:rFonts w:eastAsia="Times New Roman"/>
          <w:bCs/>
          <w:color w:val="000000"/>
          <w:szCs w:val="24"/>
          <w:lang w:eastAsia="ru-RU"/>
        </w:rPr>
      </w:pPr>
      <w:r w:rsidRPr="00CF6CCD">
        <w:rPr>
          <w:rFonts w:eastAsia="Times New Roman"/>
          <w:bCs/>
          <w:color w:val="000000"/>
          <w:szCs w:val="24"/>
          <w:lang w:eastAsia="ru-RU"/>
        </w:rPr>
        <w:t>осознанное, правильное, плавное чтение вслух целыми словами с использованием некоторых средств устной выразительности речи;</w:t>
      </w:r>
    </w:p>
    <w:p w:rsidR="00E5483A" w:rsidRPr="00CF6CCD" w:rsidRDefault="00E5483A" w:rsidP="00CF6CCD">
      <w:pPr>
        <w:numPr>
          <w:ilvl w:val="0"/>
          <w:numId w:val="15"/>
        </w:numPr>
        <w:suppressAutoHyphens/>
        <w:ind w:firstLine="709"/>
        <w:jc w:val="both"/>
        <w:rPr>
          <w:rFonts w:eastAsia="Times New Roman"/>
          <w:bCs/>
          <w:color w:val="000000"/>
          <w:szCs w:val="24"/>
          <w:lang w:eastAsia="ru-RU"/>
        </w:rPr>
      </w:pPr>
      <w:r w:rsidRPr="00CF6CCD">
        <w:rPr>
          <w:rFonts w:eastAsia="Times New Roman"/>
          <w:bCs/>
          <w:color w:val="000000"/>
          <w:szCs w:val="24"/>
          <w:lang w:eastAsia="ru-RU"/>
        </w:rPr>
        <w:t xml:space="preserve">понимание роли чтения, использование разных видов чтения; </w:t>
      </w:r>
    </w:p>
    <w:p w:rsidR="00E5483A" w:rsidRPr="00CF6CCD" w:rsidRDefault="00E5483A" w:rsidP="00CF6CCD">
      <w:pPr>
        <w:numPr>
          <w:ilvl w:val="0"/>
          <w:numId w:val="15"/>
        </w:numPr>
        <w:suppressAutoHyphens/>
        <w:ind w:firstLine="709"/>
        <w:jc w:val="both"/>
        <w:rPr>
          <w:rFonts w:eastAsia="Times New Roman"/>
          <w:bCs/>
          <w:color w:val="000000"/>
          <w:szCs w:val="24"/>
          <w:lang w:eastAsia="ru-RU"/>
        </w:rPr>
      </w:pPr>
      <w:r w:rsidRPr="00CF6CCD">
        <w:rPr>
          <w:rFonts w:eastAsia="Times New Roman"/>
          <w:bCs/>
          <w:color w:val="000000"/>
          <w:szCs w:val="24"/>
          <w:lang w:eastAsia="ru-RU"/>
        </w:rPr>
        <w:t xml:space="preserve">формирование умения осознанно воспринимать и оценивать содержание текстов, участие в обсуждении прочитанных произведений, умение </w:t>
      </w:r>
      <w:proofErr w:type="gramStart"/>
      <w:r w:rsidRPr="00CF6CCD">
        <w:rPr>
          <w:rFonts w:eastAsia="Times New Roman"/>
          <w:bCs/>
          <w:color w:val="000000"/>
          <w:szCs w:val="24"/>
          <w:lang w:eastAsia="ru-RU"/>
        </w:rPr>
        <w:t>высказывать отношение</w:t>
      </w:r>
      <w:proofErr w:type="gramEnd"/>
      <w:r w:rsidRPr="00CF6CCD">
        <w:rPr>
          <w:rFonts w:eastAsia="Times New Roman"/>
          <w:bCs/>
          <w:color w:val="000000"/>
          <w:szCs w:val="24"/>
          <w:lang w:eastAsia="ru-RU"/>
        </w:rPr>
        <w:t xml:space="preserve"> к поступкам героев, оценивать поступки героев и мотивы поступков с учетом принятых в обществе норм и правил;</w:t>
      </w:r>
    </w:p>
    <w:p w:rsidR="00E5483A" w:rsidRPr="00CF6CCD" w:rsidRDefault="00E5483A" w:rsidP="00CF6CCD">
      <w:pPr>
        <w:numPr>
          <w:ilvl w:val="0"/>
          <w:numId w:val="15"/>
        </w:numPr>
        <w:suppressAutoHyphens/>
        <w:ind w:firstLine="709"/>
        <w:jc w:val="both"/>
        <w:rPr>
          <w:rFonts w:eastAsia="Times New Roman"/>
          <w:bCs/>
          <w:color w:val="000000"/>
          <w:szCs w:val="24"/>
          <w:lang w:eastAsia="ru-RU"/>
        </w:rPr>
      </w:pPr>
      <w:r w:rsidRPr="00CF6CCD">
        <w:rPr>
          <w:rFonts w:eastAsia="Times New Roman"/>
          <w:bCs/>
          <w:color w:val="000000"/>
          <w:szCs w:val="24"/>
          <w:lang w:eastAsia="ru-RU"/>
        </w:rPr>
        <w:t xml:space="preserve">достижение необходимого для продолжения образования уровня читательской компетентности, общего речевого развития, т.е.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текстов; </w:t>
      </w:r>
    </w:p>
    <w:p w:rsidR="00E5483A" w:rsidRPr="00CF6CCD" w:rsidRDefault="00E5483A" w:rsidP="00CF6CCD">
      <w:pPr>
        <w:numPr>
          <w:ilvl w:val="0"/>
          <w:numId w:val="15"/>
        </w:numPr>
        <w:suppressAutoHyphens/>
        <w:ind w:firstLine="709"/>
        <w:jc w:val="both"/>
        <w:rPr>
          <w:rFonts w:eastAsia="Times New Roman"/>
          <w:bCs/>
          <w:color w:val="000000"/>
          <w:szCs w:val="24"/>
          <w:lang w:eastAsia="ru-RU"/>
        </w:rPr>
      </w:pPr>
      <w:r w:rsidRPr="00CF6CCD">
        <w:rPr>
          <w:rFonts w:eastAsia="Times New Roman"/>
          <w:bCs/>
          <w:color w:val="000000"/>
          <w:szCs w:val="24"/>
          <w:lang w:eastAsia="ru-RU"/>
        </w:rPr>
        <w:t xml:space="preserve">формирование потребности в систематическом чтении; </w:t>
      </w:r>
    </w:p>
    <w:p w:rsidR="00E5483A" w:rsidRPr="00CF6CCD" w:rsidRDefault="00E5483A" w:rsidP="00CF6CCD">
      <w:pPr>
        <w:numPr>
          <w:ilvl w:val="0"/>
          <w:numId w:val="15"/>
        </w:numPr>
        <w:suppressAutoHyphens/>
        <w:ind w:firstLine="709"/>
        <w:jc w:val="both"/>
        <w:rPr>
          <w:rFonts w:eastAsia="Times New Roman"/>
          <w:bCs/>
          <w:color w:val="000000"/>
          <w:szCs w:val="24"/>
          <w:lang w:eastAsia="ru-RU"/>
        </w:rPr>
      </w:pPr>
      <w:r w:rsidRPr="00CF6CCD">
        <w:rPr>
          <w:rFonts w:eastAsia="Times New Roman"/>
          <w:bCs/>
          <w:color w:val="000000"/>
          <w:szCs w:val="24"/>
          <w:lang w:eastAsia="ru-RU"/>
        </w:rPr>
        <w:t xml:space="preserve">выбор с помощью взрослого интересующей литературы. </w:t>
      </w:r>
    </w:p>
    <w:p w:rsidR="00E5483A" w:rsidRPr="00CF6CCD" w:rsidRDefault="00E5483A" w:rsidP="00CF6CCD">
      <w:pPr>
        <w:suppressAutoHyphens/>
        <w:autoSpaceDE w:val="0"/>
        <w:ind w:firstLine="720"/>
        <w:jc w:val="both"/>
        <w:rPr>
          <w:rFonts w:eastAsia="Arial Unicode MS"/>
          <w:b/>
          <w:bCs/>
          <w:i/>
          <w:color w:val="000000"/>
          <w:spacing w:val="-15"/>
          <w:kern w:val="1"/>
          <w:szCs w:val="24"/>
        </w:rPr>
      </w:pPr>
      <w:r w:rsidRPr="00CF6CCD">
        <w:rPr>
          <w:rFonts w:eastAsia="Arial Unicode MS"/>
          <w:b/>
          <w:bCs/>
          <w:i/>
          <w:color w:val="000000"/>
          <w:spacing w:val="-15"/>
          <w:kern w:val="1"/>
          <w:szCs w:val="24"/>
        </w:rPr>
        <w:t>Иностранный язык:</w:t>
      </w:r>
    </w:p>
    <w:p w:rsidR="00E5483A" w:rsidRPr="00CF6CCD" w:rsidRDefault="00E5483A" w:rsidP="00CF6CCD">
      <w:pPr>
        <w:numPr>
          <w:ilvl w:val="0"/>
          <w:numId w:val="18"/>
        </w:numPr>
        <w:suppressAutoHyphens/>
        <w:ind w:left="0" w:firstLine="709"/>
        <w:jc w:val="both"/>
        <w:rPr>
          <w:rFonts w:eastAsia="Arial Unicode MS"/>
          <w:color w:val="00000A"/>
          <w:kern w:val="1"/>
          <w:szCs w:val="24"/>
        </w:rPr>
      </w:pPr>
      <w:r w:rsidRPr="00CF6CCD">
        <w:rPr>
          <w:rFonts w:eastAsia="Arial Unicode MS"/>
          <w:color w:val="00000A"/>
          <w:kern w:val="1"/>
          <w:szCs w:val="24"/>
        </w:rPr>
        <w:t>приобретение начальных элементарных навыков восприятия устной и письменной речи на иностранном языке на основе своих речевых возможностей и потребностей;</w:t>
      </w:r>
    </w:p>
    <w:p w:rsidR="00E5483A" w:rsidRPr="00CF6CCD" w:rsidRDefault="00E5483A" w:rsidP="00CF6CCD">
      <w:pPr>
        <w:numPr>
          <w:ilvl w:val="0"/>
          <w:numId w:val="18"/>
        </w:numPr>
        <w:suppressAutoHyphens/>
        <w:ind w:left="0" w:firstLine="709"/>
        <w:jc w:val="both"/>
        <w:rPr>
          <w:rFonts w:eastAsia="Arial Unicode MS"/>
          <w:color w:val="00000A"/>
          <w:kern w:val="1"/>
          <w:szCs w:val="24"/>
        </w:rPr>
      </w:pPr>
      <w:r w:rsidRPr="00CF6CCD">
        <w:rPr>
          <w:rFonts w:eastAsia="Arial Unicode MS"/>
          <w:color w:val="00000A"/>
          <w:kern w:val="1"/>
          <w:szCs w:val="24"/>
        </w:rPr>
        <w:t xml:space="preserve">освоение начальных лингвистических представлений, необходимых для восприятия на элементарном уровне устной и письменной речи на иностранном языке, </w:t>
      </w:r>
    </w:p>
    <w:p w:rsidR="00E5483A" w:rsidRPr="00CF6CCD" w:rsidRDefault="00E5483A" w:rsidP="00CF6CCD">
      <w:pPr>
        <w:numPr>
          <w:ilvl w:val="0"/>
          <w:numId w:val="18"/>
        </w:numPr>
        <w:suppressAutoHyphens/>
        <w:ind w:left="0" w:firstLine="709"/>
        <w:jc w:val="both"/>
        <w:rPr>
          <w:rFonts w:eastAsia="Arial Unicode MS"/>
          <w:color w:val="00000A"/>
          <w:kern w:val="1"/>
          <w:szCs w:val="24"/>
        </w:rPr>
      </w:pPr>
      <w:r w:rsidRPr="00CF6CCD">
        <w:rPr>
          <w:rFonts w:eastAsia="Arial Unicode MS"/>
          <w:color w:val="00000A"/>
          <w:kern w:val="1"/>
          <w:szCs w:val="24"/>
        </w:rPr>
        <w:t xml:space="preserve">сформированность основ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 </w:t>
      </w:r>
    </w:p>
    <w:p w:rsidR="00E5483A" w:rsidRPr="00CF6CCD" w:rsidRDefault="00E5483A" w:rsidP="00CF6CCD">
      <w:pPr>
        <w:tabs>
          <w:tab w:val="left" w:pos="1080"/>
        </w:tabs>
        <w:suppressAutoHyphens/>
        <w:autoSpaceDE w:val="0"/>
        <w:ind w:firstLine="720"/>
        <w:jc w:val="left"/>
        <w:rPr>
          <w:rFonts w:eastAsia="Arial Unicode MS"/>
          <w:b/>
          <w:color w:val="00000A"/>
          <w:kern w:val="1"/>
          <w:szCs w:val="24"/>
        </w:rPr>
      </w:pPr>
      <w:r w:rsidRPr="00CF6CCD">
        <w:rPr>
          <w:rFonts w:eastAsia="Arial Unicode MS"/>
          <w:b/>
          <w:color w:val="00000A"/>
          <w:kern w:val="1"/>
          <w:szCs w:val="24"/>
        </w:rPr>
        <w:t>Математика и информатика</w:t>
      </w:r>
    </w:p>
    <w:p w:rsidR="00E5483A" w:rsidRPr="00CF6CCD" w:rsidRDefault="00E5483A" w:rsidP="00CF6CCD">
      <w:pPr>
        <w:tabs>
          <w:tab w:val="left" w:pos="1080"/>
        </w:tabs>
        <w:suppressAutoHyphens/>
        <w:autoSpaceDE w:val="0"/>
        <w:ind w:firstLine="720"/>
        <w:jc w:val="left"/>
        <w:rPr>
          <w:rFonts w:eastAsia="Arial Unicode MS"/>
          <w:i/>
          <w:color w:val="00000A"/>
          <w:kern w:val="1"/>
          <w:szCs w:val="24"/>
        </w:rPr>
      </w:pPr>
      <w:r w:rsidRPr="00CF6CCD">
        <w:rPr>
          <w:rFonts w:eastAsia="Arial Unicode MS"/>
          <w:b/>
          <w:i/>
          <w:color w:val="00000A"/>
          <w:kern w:val="1"/>
          <w:szCs w:val="24"/>
        </w:rPr>
        <w:t>Математика:</w:t>
      </w:r>
    </w:p>
    <w:p w:rsidR="00E5483A" w:rsidRPr="00CF6CCD" w:rsidRDefault="00E5483A" w:rsidP="00CF6CCD">
      <w:pPr>
        <w:numPr>
          <w:ilvl w:val="0"/>
          <w:numId w:val="16"/>
        </w:numPr>
        <w:suppressAutoHyphens/>
        <w:ind w:firstLine="709"/>
        <w:jc w:val="both"/>
        <w:rPr>
          <w:rFonts w:eastAsia="Times New Roman"/>
          <w:bCs/>
          <w:color w:val="000000"/>
          <w:szCs w:val="24"/>
          <w:lang w:eastAsia="ru-RU"/>
        </w:rPr>
      </w:pPr>
      <w:r w:rsidRPr="00CF6CCD">
        <w:rPr>
          <w:rFonts w:eastAsia="Times New Roman"/>
          <w:bCs/>
          <w:color w:val="000000"/>
          <w:szCs w:val="24"/>
          <w:lang w:eastAsia="ru-RU"/>
        </w:rPr>
        <w:t>использование начальных математических знаний о числах, мерах, величинах и геометрических фигурах для описания и объяснения окружающих предметов, процессов, явлений, а также оценки их количественных и пространственных отношений;</w:t>
      </w:r>
    </w:p>
    <w:p w:rsidR="00E5483A" w:rsidRPr="00CF6CCD" w:rsidRDefault="00E5483A" w:rsidP="00CF6CCD">
      <w:pPr>
        <w:numPr>
          <w:ilvl w:val="0"/>
          <w:numId w:val="16"/>
        </w:numPr>
        <w:suppressAutoHyphens/>
        <w:ind w:firstLine="709"/>
        <w:jc w:val="both"/>
        <w:rPr>
          <w:rFonts w:eastAsia="Times New Roman"/>
          <w:bCs/>
          <w:color w:val="000000"/>
          <w:szCs w:val="24"/>
          <w:lang w:eastAsia="ru-RU"/>
        </w:rPr>
      </w:pPr>
      <w:r w:rsidRPr="00CF6CCD">
        <w:rPr>
          <w:rFonts w:eastAsia="Times New Roman"/>
          <w:bCs/>
          <w:color w:val="000000"/>
          <w:szCs w:val="24"/>
          <w:lang w:eastAsia="ru-RU"/>
        </w:rPr>
        <w:t>приобретение начального опыта применения математических знаний для решения учебно-познавательных и учебно-практических задач;</w:t>
      </w:r>
    </w:p>
    <w:p w:rsidR="00E5483A" w:rsidRPr="00CF6CCD" w:rsidRDefault="00E5483A" w:rsidP="00CF6CCD">
      <w:pPr>
        <w:numPr>
          <w:ilvl w:val="0"/>
          <w:numId w:val="16"/>
        </w:numPr>
        <w:suppressAutoHyphens/>
        <w:ind w:firstLine="709"/>
        <w:jc w:val="both"/>
        <w:rPr>
          <w:rFonts w:eastAsia="Times New Roman"/>
          <w:bCs/>
          <w:color w:val="000000"/>
          <w:szCs w:val="24"/>
          <w:lang w:eastAsia="ru-RU"/>
        </w:rPr>
      </w:pPr>
      <w:r w:rsidRPr="00CF6CCD">
        <w:rPr>
          <w:rFonts w:eastAsia="Times New Roman"/>
          <w:bCs/>
          <w:color w:val="000000"/>
          <w:szCs w:val="24"/>
          <w:lang w:eastAsia="ru-RU"/>
        </w:rPr>
        <w:t>умение выполнять устно и письменно арифметические действия с числами и числовыми выражениями, решать текстовые задачи, умение действовать в соответствии с алгоритмом и, исследовать, распознавать и изображать геометрические фигуры;</w:t>
      </w:r>
    </w:p>
    <w:p w:rsidR="00E5483A" w:rsidRPr="00CF6CCD" w:rsidRDefault="00E5483A" w:rsidP="00CF6CCD">
      <w:pPr>
        <w:suppressAutoHyphens/>
        <w:ind w:right="113" w:firstLine="709"/>
        <w:jc w:val="left"/>
        <w:rPr>
          <w:rFonts w:eastAsia="Arial Unicode MS"/>
          <w:b/>
          <w:color w:val="00000A"/>
          <w:kern w:val="1"/>
          <w:szCs w:val="24"/>
        </w:rPr>
      </w:pPr>
      <w:r w:rsidRPr="00CF6CCD">
        <w:rPr>
          <w:rFonts w:eastAsia="Arial Unicode MS"/>
          <w:b/>
          <w:color w:val="00000A"/>
          <w:kern w:val="1"/>
          <w:szCs w:val="24"/>
        </w:rPr>
        <w:t>Обществознание и естествознание (Окружающий мир)</w:t>
      </w:r>
    </w:p>
    <w:p w:rsidR="00E5483A" w:rsidRPr="00CF6CCD" w:rsidRDefault="00E5483A" w:rsidP="00CF6CCD">
      <w:pPr>
        <w:suppressAutoHyphens/>
        <w:ind w:right="113" w:firstLine="709"/>
        <w:jc w:val="left"/>
        <w:rPr>
          <w:rFonts w:eastAsia="Arial Unicode MS"/>
          <w:i/>
          <w:color w:val="00000A"/>
          <w:kern w:val="1"/>
          <w:szCs w:val="24"/>
        </w:rPr>
      </w:pPr>
      <w:r w:rsidRPr="00CF6CCD">
        <w:rPr>
          <w:rFonts w:eastAsia="Arial Unicode MS"/>
          <w:b/>
          <w:i/>
          <w:color w:val="00000A"/>
          <w:kern w:val="1"/>
          <w:szCs w:val="24"/>
        </w:rPr>
        <w:lastRenderedPageBreak/>
        <w:t>Окружающий мир:</w:t>
      </w:r>
    </w:p>
    <w:p w:rsidR="00E5483A" w:rsidRPr="00CF6CCD" w:rsidRDefault="00E5483A" w:rsidP="00CF6CCD">
      <w:pPr>
        <w:numPr>
          <w:ilvl w:val="0"/>
          <w:numId w:val="9"/>
        </w:numPr>
        <w:tabs>
          <w:tab w:val="left" w:pos="1080"/>
        </w:tabs>
        <w:suppressAutoHyphens/>
        <w:autoSpaceDE w:val="0"/>
        <w:ind w:firstLine="709"/>
        <w:jc w:val="both"/>
        <w:rPr>
          <w:rFonts w:eastAsia="Arial Unicode MS"/>
          <w:bCs/>
          <w:color w:val="000000"/>
          <w:kern w:val="1"/>
          <w:szCs w:val="24"/>
        </w:rPr>
      </w:pPr>
      <w:r w:rsidRPr="00CF6CCD">
        <w:rPr>
          <w:rFonts w:eastAsia="Arial Unicode MS"/>
          <w:color w:val="00000A"/>
          <w:kern w:val="1"/>
          <w:szCs w:val="24"/>
        </w:rPr>
        <w:t>сформированность уважительного отношения к России, родному краю, своей семье, истории, культуре, природе нашей страны, её современной жизни;</w:t>
      </w:r>
    </w:p>
    <w:p w:rsidR="00E5483A" w:rsidRPr="00CF6CCD" w:rsidRDefault="00E5483A" w:rsidP="00CF6CCD">
      <w:pPr>
        <w:numPr>
          <w:ilvl w:val="0"/>
          <w:numId w:val="9"/>
        </w:numPr>
        <w:tabs>
          <w:tab w:val="left" w:pos="1080"/>
        </w:tabs>
        <w:suppressAutoHyphens/>
        <w:autoSpaceDE w:val="0"/>
        <w:ind w:firstLine="709"/>
        <w:jc w:val="both"/>
        <w:rPr>
          <w:rFonts w:eastAsia="Arial Unicode MS"/>
          <w:color w:val="00000A"/>
          <w:kern w:val="1"/>
          <w:szCs w:val="24"/>
          <w:shd w:val="clear" w:color="auto" w:fill="FF0000"/>
        </w:rPr>
      </w:pPr>
      <w:r w:rsidRPr="00CF6CCD">
        <w:rPr>
          <w:rFonts w:eastAsia="Arial Unicode MS"/>
          <w:bCs/>
          <w:color w:val="000000"/>
          <w:kern w:val="1"/>
          <w:szCs w:val="24"/>
        </w:rPr>
        <w:t xml:space="preserve">расширение, углубление и систематизация знаний о предметах и явлениях окружающего мира, </w:t>
      </w:r>
      <w:r w:rsidRPr="00CF6CCD">
        <w:rPr>
          <w:rFonts w:eastAsia="Arial Unicode MS"/>
          <w:color w:val="00000A"/>
          <w:kern w:val="1"/>
          <w:szCs w:val="24"/>
        </w:rPr>
        <w:t>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здоровьесберегающего поведения в природной и социальной среде;</w:t>
      </w:r>
    </w:p>
    <w:p w:rsidR="00E5483A" w:rsidRPr="00CF6CCD" w:rsidRDefault="00E5483A" w:rsidP="00CF6CCD">
      <w:pPr>
        <w:numPr>
          <w:ilvl w:val="0"/>
          <w:numId w:val="9"/>
        </w:numPr>
        <w:tabs>
          <w:tab w:val="left" w:pos="1080"/>
        </w:tabs>
        <w:suppressAutoHyphens/>
        <w:autoSpaceDE w:val="0"/>
        <w:ind w:firstLine="709"/>
        <w:jc w:val="both"/>
        <w:rPr>
          <w:rFonts w:eastAsia="Arial Unicode MS"/>
          <w:color w:val="00000A"/>
          <w:kern w:val="1"/>
          <w:szCs w:val="24"/>
        </w:rPr>
      </w:pPr>
      <w:r w:rsidRPr="00CF6CCD">
        <w:rPr>
          <w:rFonts w:eastAsia="Arial Unicode MS"/>
          <w:bCs/>
          <w:color w:val="000000"/>
          <w:kern w:val="1"/>
          <w:szCs w:val="24"/>
        </w:rPr>
        <w:t>усвоение простейших взаимосвязей и взаимозависимостей между миром живой и неживой природы, между деятельностью человека и происходящими изменениями в окружающей среде;</w:t>
      </w:r>
    </w:p>
    <w:p w:rsidR="00E5483A" w:rsidRPr="00CF6CCD" w:rsidRDefault="00E5483A" w:rsidP="00CF6CCD">
      <w:pPr>
        <w:numPr>
          <w:ilvl w:val="0"/>
          <w:numId w:val="9"/>
        </w:numPr>
        <w:tabs>
          <w:tab w:val="left" w:pos="1080"/>
        </w:tabs>
        <w:suppressAutoHyphens/>
        <w:autoSpaceDE w:val="0"/>
        <w:ind w:firstLine="709"/>
        <w:jc w:val="both"/>
        <w:rPr>
          <w:rFonts w:eastAsia="Arial Unicode MS"/>
          <w:color w:val="00000A"/>
          <w:kern w:val="1"/>
          <w:szCs w:val="24"/>
        </w:rPr>
      </w:pPr>
      <w:r w:rsidRPr="00CF6CCD">
        <w:rPr>
          <w:rFonts w:eastAsia="Arial Unicode MS"/>
          <w:color w:val="00000A"/>
          <w:kern w:val="1"/>
          <w:szCs w:val="24"/>
        </w:rPr>
        <w:t xml:space="preserve">развитие навыков устанавливать и выявлять причинно-следственные связи в окружающем </w:t>
      </w:r>
      <w:proofErr w:type="spellStart"/>
      <w:r w:rsidRPr="00CF6CCD">
        <w:rPr>
          <w:rFonts w:eastAsia="Arial Unicode MS"/>
          <w:color w:val="00000A"/>
          <w:kern w:val="1"/>
          <w:szCs w:val="24"/>
        </w:rPr>
        <w:t>мире</w:t>
      </w:r>
      <w:proofErr w:type="gramStart"/>
      <w:r w:rsidRPr="00CF6CCD">
        <w:rPr>
          <w:rFonts w:eastAsia="Arial Unicode MS"/>
          <w:color w:val="00000A"/>
          <w:kern w:val="1"/>
          <w:szCs w:val="24"/>
        </w:rPr>
        <w:t>,у</w:t>
      </w:r>
      <w:proofErr w:type="gramEnd"/>
      <w:r w:rsidRPr="00CF6CCD">
        <w:rPr>
          <w:rFonts w:eastAsia="Arial Unicode MS"/>
          <w:color w:val="00000A"/>
          <w:kern w:val="1"/>
          <w:szCs w:val="24"/>
        </w:rPr>
        <w:t>мение</w:t>
      </w:r>
      <w:proofErr w:type="spellEnd"/>
      <w:r w:rsidRPr="00CF6CCD">
        <w:rPr>
          <w:rFonts w:eastAsia="Arial Unicode MS"/>
          <w:color w:val="00000A"/>
          <w:kern w:val="1"/>
          <w:szCs w:val="24"/>
        </w:rPr>
        <w:t xml:space="preserve"> прогнозировать простые последствия собственных действий и действий, совершаемых другими людьми;</w:t>
      </w:r>
    </w:p>
    <w:p w:rsidR="00E5483A" w:rsidRPr="00CF6CCD" w:rsidRDefault="00E5483A" w:rsidP="00CF6CCD">
      <w:pPr>
        <w:tabs>
          <w:tab w:val="left" w:pos="1080"/>
        </w:tabs>
        <w:suppressAutoHyphens/>
        <w:autoSpaceDE w:val="0"/>
        <w:ind w:firstLine="720"/>
        <w:jc w:val="left"/>
        <w:rPr>
          <w:rFonts w:eastAsia="Arial Unicode MS"/>
          <w:b/>
          <w:color w:val="00000A"/>
          <w:kern w:val="28"/>
          <w:szCs w:val="24"/>
        </w:rPr>
      </w:pPr>
      <w:r w:rsidRPr="00CF6CCD">
        <w:rPr>
          <w:rFonts w:eastAsia="Arial Unicode MS"/>
          <w:b/>
          <w:color w:val="00000A"/>
          <w:kern w:val="28"/>
          <w:szCs w:val="24"/>
        </w:rPr>
        <w:t>Искусство</w:t>
      </w:r>
    </w:p>
    <w:p w:rsidR="00E5483A" w:rsidRPr="00CF6CCD" w:rsidRDefault="00E5483A" w:rsidP="00CF6CCD">
      <w:pPr>
        <w:tabs>
          <w:tab w:val="left" w:pos="1080"/>
        </w:tabs>
        <w:suppressAutoHyphens/>
        <w:autoSpaceDE w:val="0"/>
        <w:ind w:firstLine="720"/>
        <w:jc w:val="left"/>
        <w:rPr>
          <w:rFonts w:eastAsia="Arial Unicode MS"/>
          <w:i/>
          <w:color w:val="00000A"/>
          <w:kern w:val="28"/>
          <w:szCs w:val="24"/>
        </w:rPr>
      </w:pPr>
      <w:r w:rsidRPr="00CF6CCD">
        <w:rPr>
          <w:rFonts w:eastAsia="Arial Unicode MS"/>
          <w:b/>
          <w:i/>
          <w:color w:val="00000A"/>
          <w:kern w:val="28"/>
          <w:szCs w:val="24"/>
        </w:rPr>
        <w:t>Изобразительное искусство:</w:t>
      </w:r>
    </w:p>
    <w:p w:rsidR="00E5483A" w:rsidRPr="00CF6CCD" w:rsidRDefault="00E5483A" w:rsidP="00CF6CCD">
      <w:pPr>
        <w:numPr>
          <w:ilvl w:val="0"/>
          <w:numId w:val="11"/>
        </w:numPr>
        <w:tabs>
          <w:tab w:val="left" w:pos="1080"/>
        </w:tabs>
        <w:suppressAutoHyphens/>
        <w:autoSpaceDE w:val="0"/>
        <w:ind w:firstLine="720"/>
        <w:jc w:val="both"/>
        <w:rPr>
          <w:rFonts w:eastAsia="Arial Unicode MS"/>
          <w:bCs/>
          <w:color w:val="000000"/>
          <w:kern w:val="28"/>
          <w:szCs w:val="24"/>
        </w:rPr>
      </w:pPr>
      <w:r w:rsidRPr="00CF6CCD">
        <w:rPr>
          <w:rFonts w:eastAsia="Arial Unicode MS"/>
          <w:color w:val="00000A"/>
          <w:kern w:val="28"/>
          <w:szCs w:val="24"/>
        </w:rPr>
        <w:t>сформированность первоначальных представлений о роли изобразительного искусства в жизни человека, его роли в духовно-нравственном развитии человека;</w:t>
      </w:r>
    </w:p>
    <w:p w:rsidR="00E5483A" w:rsidRPr="00CF6CCD" w:rsidRDefault="00E5483A" w:rsidP="00CF6CCD">
      <w:pPr>
        <w:numPr>
          <w:ilvl w:val="0"/>
          <w:numId w:val="11"/>
        </w:numPr>
        <w:tabs>
          <w:tab w:val="left" w:pos="1080"/>
        </w:tabs>
        <w:suppressAutoHyphens/>
        <w:autoSpaceDE w:val="0"/>
        <w:ind w:firstLine="720"/>
        <w:jc w:val="both"/>
        <w:rPr>
          <w:rFonts w:eastAsia="Arial Unicode MS"/>
          <w:color w:val="00000A"/>
          <w:kern w:val="28"/>
          <w:szCs w:val="24"/>
        </w:rPr>
      </w:pPr>
      <w:r w:rsidRPr="00CF6CCD">
        <w:rPr>
          <w:rFonts w:eastAsia="Arial Unicode MS"/>
          <w:bCs/>
          <w:color w:val="000000"/>
          <w:kern w:val="28"/>
          <w:szCs w:val="24"/>
        </w:rPr>
        <w:t>развитие эстетических чувств, умения видеть и понимать красивое, дифференцировать красивое от «некрасивого», высказывать оценочные суждения о произведениях искусства; воспитание активного эмоционально-эстетического отношения к произведениям искусства;</w:t>
      </w:r>
    </w:p>
    <w:p w:rsidR="00E5483A" w:rsidRPr="00CF6CCD" w:rsidRDefault="00E5483A" w:rsidP="00CF6CCD">
      <w:pPr>
        <w:numPr>
          <w:ilvl w:val="0"/>
          <w:numId w:val="11"/>
        </w:numPr>
        <w:tabs>
          <w:tab w:val="left" w:pos="1080"/>
        </w:tabs>
        <w:suppressAutoHyphens/>
        <w:autoSpaceDE w:val="0"/>
        <w:ind w:firstLine="720"/>
        <w:jc w:val="both"/>
        <w:rPr>
          <w:rFonts w:eastAsia="Arial Unicode MS"/>
          <w:color w:val="00000A"/>
          <w:kern w:val="28"/>
          <w:szCs w:val="24"/>
        </w:rPr>
      </w:pPr>
      <w:r w:rsidRPr="00CF6CCD">
        <w:rPr>
          <w:rFonts w:eastAsia="Arial Unicode MS"/>
          <w:color w:val="00000A"/>
          <w:kern w:val="28"/>
          <w:szCs w:val="24"/>
        </w:rPr>
        <w:t xml:space="preserve">овладение элементарными практическими умениями и навыками в различных видах художественной деятельности </w:t>
      </w:r>
      <w:r w:rsidRPr="00CF6CCD">
        <w:rPr>
          <w:rFonts w:eastAsia="Arial Unicode MS"/>
          <w:bCs/>
          <w:color w:val="000000"/>
          <w:kern w:val="28"/>
          <w:szCs w:val="24"/>
        </w:rPr>
        <w:t>(изобразительного, декоративно-прикладного и народного искусства, скульптуры, дизайна и др.);</w:t>
      </w:r>
    </w:p>
    <w:p w:rsidR="00E5483A" w:rsidRPr="00CF6CCD" w:rsidRDefault="00E5483A" w:rsidP="00CF6CCD">
      <w:pPr>
        <w:numPr>
          <w:ilvl w:val="0"/>
          <w:numId w:val="11"/>
        </w:numPr>
        <w:tabs>
          <w:tab w:val="left" w:pos="1080"/>
        </w:tabs>
        <w:suppressAutoHyphens/>
        <w:autoSpaceDE w:val="0"/>
        <w:ind w:firstLine="720"/>
        <w:jc w:val="both"/>
        <w:rPr>
          <w:rFonts w:eastAsia="Arial Unicode MS"/>
          <w:bCs/>
          <w:color w:val="000000"/>
          <w:kern w:val="28"/>
          <w:szCs w:val="24"/>
        </w:rPr>
      </w:pPr>
      <w:proofErr w:type="gramStart"/>
      <w:r w:rsidRPr="00CF6CCD">
        <w:rPr>
          <w:rFonts w:eastAsia="Arial Unicode MS"/>
          <w:color w:val="00000A"/>
          <w:kern w:val="28"/>
          <w:szCs w:val="24"/>
        </w:rPr>
        <w:t>умение воспринимать и выделять в окружающем мире (как в природном, так и в социальном) эстетически привлекательные объекты, выражать по отношению к ним собственное эмоционально-оценочное отношение;</w:t>
      </w:r>
      <w:proofErr w:type="gramEnd"/>
    </w:p>
    <w:p w:rsidR="00E5483A" w:rsidRPr="00CF6CCD" w:rsidRDefault="00E5483A" w:rsidP="00CF6CCD">
      <w:pPr>
        <w:numPr>
          <w:ilvl w:val="0"/>
          <w:numId w:val="11"/>
        </w:numPr>
        <w:tabs>
          <w:tab w:val="left" w:pos="1080"/>
        </w:tabs>
        <w:suppressAutoHyphens/>
        <w:autoSpaceDE w:val="0"/>
        <w:ind w:firstLine="720"/>
        <w:jc w:val="both"/>
        <w:rPr>
          <w:rFonts w:eastAsia="Arial Unicode MS"/>
          <w:b/>
          <w:color w:val="00000A"/>
          <w:kern w:val="28"/>
          <w:szCs w:val="24"/>
        </w:rPr>
      </w:pPr>
      <w:r w:rsidRPr="00CF6CCD">
        <w:rPr>
          <w:rFonts w:eastAsia="Arial Unicode MS"/>
          <w:bCs/>
          <w:color w:val="000000"/>
          <w:kern w:val="28"/>
          <w:szCs w:val="24"/>
        </w:rPr>
        <w:t>овладение практическими умениями самовыражения средствами изобразительного искусства</w:t>
      </w:r>
      <w:r w:rsidRPr="00CF6CCD">
        <w:rPr>
          <w:rFonts w:eastAsia="Arial Unicode MS"/>
          <w:color w:val="00000A"/>
          <w:kern w:val="28"/>
          <w:szCs w:val="24"/>
        </w:rPr>
        <w:t>.</w:t>
      </w:r>
    </w:p>
    <w:p w:rsidR="00E5483A" w:rsidRPr="00CF6CCD" w:rsidRDefault="00E5483A" w:rsidP="00CF6CCD">
      <w:pPr>
        <w:tabs>
          <w:tab w:val="left" w:pos="1080"/>
        </w:tabs>
        <w:suppressAutoHyphens/>
        <w:autoSpaceDE w:val="0"/>
        <w:ind w:firstLine="720"/>
        <w:jc w:val="left"/>
        <w:rPr>
          <w:rFonts w:eastAsia="Arial Unicode MS"/>
          <w:i/>
          <w:color w:val="00000A"/>
          <w:kern w:val="28"/>
          <w:szCs w:val="24"/>
        </w:rPr>
      </w:pPr>
      <w:r w:rsidRPr="00CF6CCD">
        <w:rPr>
          <w:rFonts w:eastAsia="Arial Unicode MS"/>
          <w:b/>
          <w:i/>
          <w:color w:val="00000A"/>
          <w:kern w:val="28"/>
          <w:szCs w:val="24"/>
        </w:rPr>
        <w:t>Музыка:</w:t>
      </w:r>
    </w:p>
    <w:p w:rsidR="00E5483A" w:rsidRPr="00CF6CCD" w:rsidRDefault="00E5483A" w:rsidP="00CF6CCD">
      <w:pPr>
        <w:numPr>
          <w:ilvl w:val="0"/>
          <w:numId w:val="8"/>
        </w:numPr>
        <w:tabs>
          <w:tab w:val="left" w:pos="1080"/>
        </w:tabs>
        <w:suppressAutoHyphens/>
        <w:autoSpaceDE w:val="0"/>
        <w:ind w:firstLine="720"/>
        <w:jc w:val="both"/>
        <w:rPr>
          <w:rFonts w:eastAsia="Arial Unicode MS"/>
          <w:bCs/>
          <w:color w:val="000000"/>
          <w:kern w:val="28"/>
          <w:szCs w:val="24"/>
        </w:rPr>
      </w:pPr>
      <w:r w:rsidRPr="00CF6CCD">
        <w:rPr>
          <w:rFonts w:eastAsia="Arial Unicode MS"/>
          <w:color w:val="00000A"/>
          <w:kern w:val="28"/>
          <w:szCs w:val="24"/>
        </w:rPr>
        <w:t>формирование первоначальных представлений о роли музыки в жизни человека, ее роли в  духовно-нравственном развитии человека;</w:t>
      </w:r>
    </w:p>
    <w:p w:rsidR="00E5483A" w:rsidRPr="00CF6CCD" w:rsidRDefault="00E5483A" w:rsidP="00CF6CCD">
      <w:pPr>
        <w:numPr>
          <w:ilvl w:val="0"/>
          <w:numId w:val="8"/>
        </w:numPr>
        <w:tabs>
          <w:tab w:val="left" w:pos="1080"/>
        </w:tabs>
        <w:suppressAutoHyphens/>
        <w:autoSpaceDE w:val="0"/>
        <w:ind w:firstLine="720"/>
        <w:jc w:val="both"/>
        <w:rPr>
          <w:rFonts w:eastAsia="Arial Unicode MS"/>
          <w:bCs/>
          <w:color w:val="000000"/>
          <w:kern w:val="28"/>
          <w:szCs w:val="24"/>
        </w:rPr>
      </w:pPr>
      <w:r w:rsidRPr="00CF6CCD">
        <w:rPr>
          <w:rFonts w:eastAsia="Arial Unicode MS"/>
          <w:bCs/>
          <w:color w:val="000000"/>
          <w:kern w:val="28"/>
          <w:szCs w:val="24"/>
        </w:rPr>
        <w:t>формирование элементов музыкальной культуры, интереса к музыкальному искусству и музыкальной деятельности, формирование элементарных эстетических суждений;</w:t>
      </w:r>
    </w:p>
    <w:p w:rsidR="00E5483A" w:rsidRPr="00CF6CCD" w:rsidRDefault="00E5483A" w:rsidP="00CF6CCD">
      <w:pPr>
        <w:numPr>
          <w:ilvl w:val="0"/>
          <w:numId w:val="8"/>
        </w:numPr>
        <w:tabs>
          <w:tab w:val="left" w:pos="1080"/>
        </w:tabs>
        <w:suppressAutoHyphens/>
        <w:autoSpaceDE w:val="0"/>
        <w:ind w:firstLine="720"/>
        <w:jc w:val="both"/>
        <w:rPr>
          <w:rFonts w:eastAsia="Arial Unicode MS"/>
          <w:bCs/>
          <w:color w:val="000000"/>
          <w:kern w:val="28"/>
          <w:szCs w:val="24"/>
        </w:rPr>
      </w:pPr>
      <w:r w:rsidRPr="00CF6CCD">
        <w:rPr>
          <w:rFonts w:eastAsia="Arial Unicode MS"/>
          <w:bCs/>
          <w:color w:val="000000"/>
          <w:kern w:val="28"/>
          <w:szCs w:val="24"/>
        </w:rPr>
        <w:t>развитие эмоционального осознанного восприятия музыки, как в процессе активной музыкальной деятельности, так и во время слушания музыкальных произведений;</w:t>
      </w:r>
    </w:p>
    <w:p w:rsidR="00E5483A" w:rsidRPr="00CF6CCD" w:rsidRDefault="00E5483A" w:rsidP="00CF6CCD">
      <w:pPr>
        <w:numPr>
          <w:ilvl w:val="0"/>
          <w:numId w:val="8"/>
        </w:numPr>
        <w:tabs>
          <w:tab w:val="left" w:pos="1080"/>
        </w:tabs>
        <w:suppressAutoHyphens/>
        <w:autoSpaceDE w:val="0"/>
        <w:ind w:firstLine="720"/>
        <w:jc w:val="both"/>
        <w:rPr>
          <w:rFonts w:eastAsia="Arial Unicode MS"/>
          <w:color w:val="00000A"/>
          <w:kern w:val="28"/>
          <w:szCs w:val="24"/>
        </w:rPr>
      </w:pPr>
      <w:r w:rsidRPr="00CF6CCD">
        <w:rPr>
          <w:rFonts w:eastAsia="Arial Unicode MS"/>
          <w:bCs/>
          <w:color w:val="000000"/>
          <w:kern w:val="28"/>
          <w:szCs w:val="24"/>
        </w:rPr>
        <w:t>формирование эстетических чу</w:t>
      </w:r>
      <w:proofErr w:type="gramStart"/>
      <w:r w:rsidRPr="00CF6CCD">
        <w:rPr>
          <w:rFonts w:eastAsia="Arial Unicode MS"/>
          <w:bCs/>
          <w:color w:val="000000"/>
          <w:kern w:val="28"/>
          <w:szCs w:val="24"/>
        </w:rPr>
        <w:t>вств в пр</w:t>
      </w:r>
      <w:proofErr w:type="gramEnd"/>
      <w:r w:rsidRPr="00CF6CCD">
        <w:rPr>
          <w:rFonts w:eastAsia="Arial Unicode MS"/>
          <w:bCs/>
          <w:color w:val="000000"/>
          <w:kern w:val="28"/>
          <w:szCs w:val="24"/>
        </w:rPr>
        <w:t>оцессе слушания музыкальных произведений различных жанров;</w:t>
      </w:r>
    </w:p>
    <w:p w:rsidR="00E5483A" w:rsidRPr="00CF6CCD" w:rsidRDefault="00E5483A" w:rsidP="00CF6CCD">
      <w:pPr>
        <w:numPr>
          <w:ilvl w:val="0"/>
          <w:numId w:val="8"/>
        </w:numPr>
        <w:tabs>
          <w:tab w:val="left" w:pos="1080"/>
        </w:tabs>
        <w:suppressAutoHyphens/>
        <w:autoSpaceDE w:val="0"/>
        <w:ind w:firstLine="720"/>
        <w:jc w:val="both"/>
        <w:rPr>
          <w:rFonts w:eastAsia="Arial Unicode MS"/>
          <w:color w:val="00000A"/>
          <w:kern w:val="28"/>
          <w:szCs w:val="24"/>
        </w:rPr>
      </w:pPr>
      <w:r w:rsidRPr="00CF6CCD">
        <w:rPr>
          <w:rFonts w:eastAsia="Arial Unicode MS"/>
          <w:color w:val="00000A"/>
          <w:kern w:val="28"/>
          <w:szCs w:val="24"/>
        </w:rPr>
        <w:t>использование музыкальных образов при создании театрализованных и музыкально-пластических композиций, исполнении вокально-хоровых произведений, в импровизации.</w:t>
      </w:r>
    </w:p>
    <w:p w:rsidR="00E5483A" w:rsidRPr="00CF6CCD" w:rsidRDefault="00E5483A" w:rsidP="00CF6CCD">
      <w:pPr>
        <w:tabs>
          <w:tab w:val="left" w:pos="1080"/>
        </w:tabs>
        <w:suppressAutoHyphens/>
        <w:autoSpaceDE w:val="0"/>
        <w:ind w:firstLine="720"/>
        <w:jc w:val="left"/>
        <w:rPr>
          <w:rFonts w:eastAsia="Arial Unicode MS"/>
          <w:b/>
          <w:color w:val="00000A"/>
          <w:kern w:val="28"/>
          <w:szCs w:val="24"/>
        </w:rPr>
      </w:pPr>
      <w:r w:rsidRPr="00CF6CCD">
        <w:rPr>
          <w:rFonts w:eastAsia="Arial Unicode MS"/>
          <w:b/>
          <w:color w:val="00000A"/>
          <w:kern w:val="28"/>
          <w:szCs w:val="24"/>
        </w:rPr>
        <w:t>Технология</w:t>
      </w:r>
    </w:p>
    <w:p w:rsidR="00E5483A" w:rsidRPr="00CF6CCD" w:rsidRDefault="00E5483A" w:rsidP="00CF6CCD">
      <w:pPr>
        <w:tabs>
          <w:tab w:val="left" w:pos="1080"/>
        </w:tabs>
        <w:suppressAutoHyphens/>
        <w:autoSpaceDE w:val="0"/>
        <w:ind w:firstLine="720"/>
        <w:jc w:val="left"/>
        <w:rPr>
          <w:rFonts w:eastAsia="Arial Unicode MS"/>
          <w:b/>
          <w:bCs/>
          <w:i/>
          <w:color w:val="000000"/>
          <w:kern w:val="28"/>
          <w:szCs w:val="24"/>
        </w:rPr>
      </w:pPr>
      <w:r w:rsidRPr="00CF6CCD">
        <w:rPr>
          <w:rFonts w:eastAsia="Arial Unicode MS"/>
          <w:b/>
          <w:i/>
          <w:color w:val="00000A"/>
          <w:kern w:val="28"/>
          <w:szCs w:val="24"/>
        </w:rPr>
        <w:t>Технология (труд):</w:t>
      </w:r>
    </w:p>
    <w:p w:rsidR="00E5483A" w:rsidRPr="00CF6CCD" w:rsidRDefault="00E5483A" w:rsidP="00CF6CCD">
      <w:pPr>
        <w:numPr>
          <w:ilvl w:val="0"/>
          <w:numId w:val="14"/>
        </w:numPr>
        <w:tabs>
          <w:tab w:val="left" w:pos="1080"/>
        </w:tabs>
        <w:suppressAutoHyphens/>
        <w:autoSpaceDE w:val="0"/>
        <w:ind w:firstLine="720"/>
        <w:jc w:val="both"/>
        <w:rPr>
          <w:rFonts w:eastAsia="Arial Unicode MS"/>
          <w:bCs/>
          <w:color w:val="000000"/>
          <w:kern w:val="28"/>
          <w:szCs w:val="24"/>
        </w:rPr>
      </w:pPr>
      <w:r w:rsidRPr="00CF6CCD">
        <w:rPr>
          <w:rFonts w:eastAsia="Arial Unicode MS"/>
          <w:bCs/>
          <w:color w:val="000000"/>
          <w:kern w:val="28"/>
          <w:szCs w:val="24"/>
        </w:rPr>
        <w:t>формирование навыков самообслуживания, овладение некоторыми технологическими приемами ручной обработки материалов,</w:t>
      </w:r>
      <w:r w:rsidRPr="00CF6CCD">
        <w:rPr>
          <w:rFonts w:eastAsia="Arial Unicode MS"/>
          <w:color w:val="00000A"/>
          <w:kern w:val="28"/>
          <w:szCs w:val="24"/>
        </w:rPr>
        <w:t xml:space="preserve"> усвоение правил техники безопасности;</w:t>
      </w:r>
    </w:p>
    <w:p w:rsidR="00E5483A" w:rsidRPr="00CF6CCD" w:rsidRDefault="00E5483A" w:rsidP="00CF6CCD">
      <w:pPr>
        <w:numPr>
          <w:ilvl w:val="0"/>
          <w:numId w:val="14"/>
        </w:numPr>
        <w:tabs>
          <w:tab w:val="left" w:pos="1080"/>
        </w:tabs>
        <w:suppressAutoHyphens/>
        <w:autoSpaceDE w:val="0"/>
        <w:ind w:firstLine="720"/>
        <w:jc w:val="both"/>
        <w:rPr>
          <w:rFonts w:eastAsia="Arial Unicode MS"/>
          <w:bCs/>
          <w:color w:val="000000"/>
          <w:kern w:val="28"/>
          <w:szCs w:val="24"/>
        </w:rPr>
      </w:pPr>
      <w:r w:rsidRPr="00CF6CCD">
        <w:rPr>
          <w:rFonts w:eastAsia="Arial Unicode MS"/>
          <w:bCs/>
          <w:color w:val="000000"/>
          <w:kern w:val="28"/>
          <w:szCs w:val="24"/>
        </w:rPr>
        <w:lastRenderedPageBreak/>
        <w:t>формирование умений работать с разными видами материалов (бумагой, тканями, пластилином, природным материалом и т.д.); выбирать способы их обработки в зависимости от их свойств;</w:t>
      </w:r>
    </w:p>
    <w:p w:rsidR="00E5483A" w:rsidRPr="00CF6CCD" w:rsidRDefault="00E5483A" w:rsidP="00CF6CCD">
      <w:pPr>
        <w:numPr>
          <w:ilvl w:val="0"/>
          <w:numId w:val="14"/>
        </w:numPr>
        <w:tabs>
          <w:tab w:val="left" w:pos="1080"/>
        </w:tabs>
        <w:suppressAutoHyphens/>
        <w:autoSpaceDE w:val="0"/>
        <w:ind w:firstLine="720"/>
        <w:jc w:val="both"/>
        <w:rPr>
          <w:rFonts w:eastAsia="Arial Unicode MS"/>
          <w:color w:val="00000A"/>
          <w:kern w:val="28"/>
          <w:szCs w:val="24"/>
        </w:rPr>
      </w:pPr>
      <w:r w:rsidRPr="00CF6CCD">
        <w:rPr>
          <w:rFonts w:eastAsia="Arial Unicode MS"/>
          <w:bCs/>
          <w:color w:val="000000"/>
          <w:kern w:val="28"/>
          <w:szCs w:val="24"/>
        </w:rPr>
        <w:t>формирование организационных трудовых умений (правильно располагать материалы и инструменты на рабочем месте, выполнять правила безопасной работы и санитарно-гигиенические требования и т.д.)</w:t>
      </w:r>
    </w:p>
    <w:p w:rsidR="00E5483A" w:rsidRPr="00CF6CCD" w:rsidRDefault="00E5483A" w:rsidP="00CF6CCD">
      <w:pPr>
        <w:numPr>
          <w:ilvl w:val="0"/>
          <w:numId w:val="14"/>
        </w:numPr>
        <w:tabs>
          <w:tab w:val="left" w:pos="1080"/>
        </w:tabs>
        <w:suppressAutoHyphens/>
        <w:autoSpaceDE w:val="0"/>
        <w:ind w:firstLine="720"/>
        <w:jc w:val="both"/>
        <w:rPr>
          <w:rFonts w:eastAsia="Arial Unicode MS"/>
          <w:color w:val="00000A"/>
          <w:kern w:val="28"/>
          <w:szCs w:val="24"/>
        </w:rPr>
      </w:pPr>
      <w:r w:rsidRPr="00CF6CCD">
        <w:rPr>
          <w:rFonts w:eastAsia="Arial Unicode MS"/>
          <w:color w:val="00000A"/>
          <w:kern w:val="28"/>
          <w:szCs w:val="24"/>
        </w:rPr>
        <w:t xml:space="preserve">приобретение первоначальных навыков совместной продуктивной деятельности, сотрудничества, взаимопомощи, планирования и организации; </w:t>
      </w:r>
    </w:p>
    <w:p w:rsidR="00E5483A" w:rsidRPr="00CF6CCD" w:rsidRDefault="00E5483A" w:rsidP="00CF6CCD">
      <w:pPr>
        <w:numPr>
          <w:ilvl w:val="0"/>
          <w:numId w:val="14"/>
        </w:numPr>
        <w:tabs>
          <w:tab w:val="left" w:pos="1080"/>
        </w:tabs>
        <w:suppressAutoHyphens/>
        <w:autoSpaceDE w:val="0"/>
        <w:ind w:firstLine="720"/>
        <w:jc w:val="both"/>
        <w:rPr>
          <w:rFonts w:eastAsia="Arial Unicode MS"/>
          <w:color w:val="00000A"/>
          <w:kern w:val="28"/>
          <w:szCs w:val="24"/>
        </w:rPr>
      </w:pPr>
      <w:r w:rsidRPr="00CF6CCD">
        <w:rPr>
          <w:rFonts w:eastAsia="Arial Unicode MS"/>
          <w:color w:val="00000A"/>
          <w:kern w:val="28"/>
          <w:szCs w:val="24"/>
        </w:rPr>
        <w:t xml:space="preserve">использование приобретенных знаний и умений </w:t>
      </w:r>
      <w:r w:rsidRPr="00CF6CCD">
        <w:rPr>
          <w:rFonts w:eastAsia="Arial Unicode MS"/>
          <w:bCs/>
          <w:color w:val="000000"/>
          <w:kern w:val="28"/>
          <w:szCs w:val="24"/>
        </w:rPr>
        <w:t>для решения практических задач.</w:t>
      </w:r>
    </w:p>
    <w:p w:rsidR="00E5483A" w:rsidRPr="00CF6CCD" w:rsidRDefault="00E5483A" w:rsidP="00CF6CCD">
      <w:pPr>
        <w:tabs>
          <w:tab w:val="left" w:pos="1080"/>
        </w:tabs>
        <w:suppressAutoHyphens/>
        <w:autoSpaceDE w:val="0"/>
        <w:ind w:firstLine="720"/>
        <w:jc w:val="left"/>
        <w:rPr>
          <w:rFonts w:eastAsia="Arial Unicode MS"/>
          <w:b/>
          <w:color w:val="00000A"/>
          <w:kern w:val="28"/>
          <w:szCs w:val="24"/>
        </w:rPr>
      </w:pPr>
      <w:r w:rsidRPr="00CF6CCD">
        <w:rPr>
          <w:rFonts w:eastAsia="Arial Unicode MS"/>
          <w:b/>
          <w:color w:val="00000A"/>
          <w:kern w:val="28"/>
          <w:szCs w:val="24"/>
        </w:rPr>
        <w:t>Физическая культура</w:t>
      </w:r>
    </w:p>
    <w:p w:rsidR="00E5483A" w:rsidRPr="00CF6CCD" w:rsidRDefault="00E5483A" w:rsidP="00CF6CCD">
      <w:pPr>
        <w:tabs>
          <w:tab w:val="left" w:pos="1080"/>
        </w:tabs>
        <w:suppressAutoHyphens/>
        <w:autoSpaceDE w:val="0"/>
        <w:ind w:firstLine="720"/>
        <w:jc w:val="left"/>
        <w:rPr>
          <w:rFonts w:eastAsia="Arial Unicode MS"/>
          <w:bCs/>
          <w:i/>
          <w:color w:val="000000"/>
          <w:kern w:val="28"/>
          <w:szCs w:val="24"/>
        </w:rPr>
      </w:pPr>
      <w:r w:rsidRPr="00CF6CCD">
        <w:rPr>
          <w:rFonts w:eastAsia="Arial Unicode MS"/>
          <w:b/>
          <w:i/>
          <w:color w:val="00000A"/>
          <w:kern w:val="28"/>
          <w:szCs w:val="24"/>
        </w:rPr>
        <w:t>Физическая культура</w:t>
      </w:r>
    </w:p>
    <w:p w:rsidR="00E5483A" w:rsidRPr="00CF6CCD" w:rsidRDefault="00E5483A" w:rsidP="00CF6CCD">
      <w:pPr>
        <w:numPr>
          <w:ilvl w:val="0"/>
          <w:numId w:val="13"/>
        </w:numPr>
        <w:tabs>
          <w:tab w:val="left" w:pos="1080"/>
        </w:tabs>
        <w:suppressAutoHyphens/>
        <w:autoSpaceDE w:val="0"/>
        <w:ind w:firstLine="720"/>
        <w:jc w:val="both"/>
        <w:rPr>
          <w:rFonts w:eastAsia="Arial Unicode MS"/>
          <w:color w:val="00000A"/>
          <w:kern w:val="28"/>
          <w:szCs w:val="24"/>
        </w:rPr>
      </w:pPr>
      <w:r w:rsidRPr="00CF6CCD">
        <w:rPr>
          <w:rFonts w:eastAsia="Arial Unicode MS"/>
          <w:bCs/>
          <w:color w:val="000000"/>
          <w:kern w:val="28"/>
          <w:szCs w:val="24"/>
        </w:rPr>
        <w:t>формирование первоначальных представлений о значении физической культуры для укрепления здоровья человека, физического развития, повышения работоспособности.</w:t>
      </w:r>
    </w:p>
    <w:p w:rsidR="00E5483A" w:rsidRPr="00CF6CCD" w:rsidRDefault="00E5483A" w:rsidP="00CF6CCD">
      <w:pPr>
        <w:numPr>
          <w:ilvl w:val="0"/>
          <w:numId w:val="13"/>
        </w:numPr>
        <w:tabs>
          <w:tab w:val="left" w:pos="1080"/>
        </w:tabs>
        <w:suppressAutoHyphens/>
        <w:autoSpaceDE w:val="0"/>
        <w:ind w:firstLine="720"/>
        <w:jc w:val="both"/>
        <w:rPr>
          <w:rFonts w:eastAsia="Arial Unicode MS"/>
          <w:color w:val="00000A"/>
          <w:kern w:val="28"/>
          <w:szCs w:val="24"/>
        </w:rPr>
      </w:pPr>
      <w:r w:rsidRPr="00CF6CCD">
        <w:rPr>
          <w:rFonts w:eastAsia="Arial Unicode MS"/>
          <w:color w:val="00000A"/>
          <w:kern w:val="28"/>
          <w:szCs w:val="24"/>
        </w:rPr>
        <w:t xml:space="preserve">овладение умениями организовывать </w:t>
      </w:r>
      <w:proofErr w:type="spellStart"/>
      <w:r w:rsidRPr="00CF6CCD">
        <w:rPr>
          <w:rFonts w:eastAsia="Arial Unicode MS"/>
          <w:color w:val="00000A"/>
          <w:kern w:val="28"/>
          <w:szCs w:val="24"/>
        </w:rPr>
        <w:t>здоровьесберегающую</w:t>
      </w:r>
      <w:proofErr w:type="spellEnd"/>
      <w:r w:rsidRPr="00CF6CCD">
        <w:rPr>
          <w:rFonts w:eastAsia="Arial Unicode MS"/>
          <w:color w:val="00000A"/>
          <w:kern w:val="28"/>
          <w:szCs w:val="24"/>
        </w:rPr>
        <w:t xml:space="preserve"> жизнедеятельность (режим дня, утренняя зарядка, оздоровительные мероприятия, подвижные игры и т. д.); </w:t>
      </w:r>
    </w:p>
    <w:p w:rsidR="00E5483A" w:rsidRPr="00CF6CCD" w:rsidRDefault="00E5483A" w:rsidP="00CF6CCD">
      <w:pPr>
        <w:numPr>
          <w:ilvl w:val="0"/>
          <w:numId w:val="13"/>
        </w:numPr>
        <w:tabs>
          <w:tab w:val="left" w:pos="1080"/>
        </w:tabs>
        <w:suppressAutoHyphens/>
        <w:autoSpaceDE w:val="0"/>
        <w:ind w:firstLine="720"/>
        <w:jc w:val="both"/>
        <w:rPr>
          <w:rFonts w:eastAsia="Arial Unicode MS"/>
          <w:b/>
          <w:bCs/>
          <w:color w:val="000000"/>
          <w:kern w:val="28"/>
          <w:szCs w:val="24"/>
        </w:rPr>
      </w:pPr>
      <w:r w:rsidRPr="00CF6CCD">
        <w:rPr>
          <w:rFonts w:eastAsia="Arial Unicode MS"/>
          <w:color w:val="00000A"/>
          <w:kern w:val="28"/>
          <w:szCs w:val="24"/>
        </w:rPr>
        <w:t>формирование умения следить за своим физическим состоянием, величиной физических нагрузок.</w:t>
      </w:r>
    </w:p>
    <w:p w:rsidR="003963DC" w:rsidRDefault="003963DC" w:rsidP="00CF6CCD">
      <w:pPr>
        <w:tabs>
          <w:tab w:val="left" w:pos="1080"/>
        </w:tabs>
        <w:suppressAutoHyphens/>
        <w:autoSpaceDE w:val="0"/>
        <w:rPr>
          <w:rFonts w:eastAsia="Arial Unicode MS"/>
          <w:b/>
          <w:bCs/>
          <w:color w:val="00000A"/>
          <w:kern w:val="1"/>
          <w:szCs w:val="24"/>
        </w:rPr>
      </w:pPr>
    </w:p>
    <w:p w:rsidR="00E5483A" w:rsidRPr="00CF6CCD" w:rsidRDefault="00E5483A" w:rsidP="00CF6CCD">
      <w:pPr>
        <w:tabs>
          <w:tab w:val="left" w:pos="1080"/>
        </w:tabs>
        <w:suppressAutoHyphens/>
        <w:autoSpaceDE w:val="0"/>
        <w:rPr>
          <w:rFonts w:eastAsia="Arial Unicode MS"/>
          <w:color w:val="00000A"/>
          <w:kern w:val="28"/>
          <w:szCs w:val="24"/>
        </w:rPr>
      </w:pPr>
      <w:r w:rsidRPr="00CF6CCD">
        <w:rPr>
          <w:rFonts w:eastAsia="Arial Unicode MS"/>
          <w:b/>
          <w:bCs/>
          <w:color w:val="00000A"/>
          <w:kern w:val="1"/>
          <w:szCs w:val="24"/>
        </w:rPr>
        <w:t xml:space="preserve">Результаты освоения коррекционно-развивающей области </w:t>
      </w:r>
      <w:r w:rsidRPr="00CF6CCD">
        <w:rPr>
          <w:rFonts w:eastAsia="Arial Unicode MS"/>
          <w:b/>
          <w:bCs/>
          <w:color w:val="00000A"/>
          <w:kern w:val="1"/>
          <w:szCs w:val="24"/>
        </w:rPr>
        <w:br/>
      </w:r>
      <w:r w:rsidRPr="00CF6CCD">
        <w:rPr>
          <w:rFonts w:eastAsia="Arial Unicode MS"/>
          <w:b/>
          <w:color w:val="00000A"/>
          <w:kern w:val="1"/>
          <w:szCs w:val="24"/>
        </w:rPr>
        <w:t xml:space="preserve">адаптированной общеобразовательной программы </w:t>
      </w:r>
      <w:r w:rsidRPr="00CF6CCD">
        <w:rPr>
          <w:rFonts w:eastAsia="Arial Unicode MS"/>
          <w:b/>
          <w:color w:val="00000A"/>
          <w:kern w:val="1"/>
          <w:szCs w:val="24"/>
        </w:rPr>
        <w:br/>
        <w:t>начального общего образования</w:t>
      </w:r>
    </w:p>
    <w:p w:rsidR="00E5483A" w:rsidRPr="00CF6CCD" w:rsidRDefault="00E5483A" w:rsidP="00CF6CCD">
      <w:pPr>
        <w:suppressAutoHyphens/>
        <w:ind w:firstLine="709"/>
        <w:jc w:val="both"/>
        <w:rPr>
          <w:rFonts w:eastAsia="Arial Unicode MS"/>
          <w:color w:val="00000A"/>
          <w:kern w:val="1"/>
          <w:szCs w:val="24"/>
        </w:rPr>
      </w:pPr>
      <w:r w:rsidRPr="00CF6CCD">
        <w:rPr>
          <w:rFonts w:eastAsia="Arial Unicode MS"/>
          <w:color w:val="00000A"/>
          <w:kern w:val="1"/>
          <w:szCs w:val="24"/>
        </w:rPr>
        <w:t xml:space="preserve">Результаты освоения </w:t>
      </w:r>
      <w:r w:rsidRPr="00CF6CCD">
        <w:rPr>
          <w:rFonts w:eastAsia="Arial Unicode MS"/>
          <w:b/>
          <w:bCs/>
          <w:i/>
          <w:color w:val="00000A"/>
          <w:kern w:val="1"/>
          <w:szCs w:val="24"/>
        </w:rPr>
        <w:t>коррекционно-развивающей области</w:t>
      </w:r>
      <w:r w:rsidRPr="00CF6CCD">
        <w:rPr>
          <w:rFonts w:eastAsia="Arial Unicode MS"/>
          <w:b/>
          <w:bCs/>
          <w:color w:val="00000A"/>
          <w:kern w:val="1"/>
          <w:szCs w:val="24"/>
        </w:rPr>
        <w:t xml:space="preserve"> </w:t>
      </w:r>
      <w:r w:rsidRPr="00CF6CCD">
        <w:rPr>
          <w:rFonts w:eastAsia="Arial Unicode MS"/>
          <w:color w:val="00000A"/>
          <w:kern w:val="1"/>
          <w:szCs w:val="24"/>
        </w:rPr>
        <w:t xml:space="preserve">АОП НОО </w:t>
      </w:r>
      <w:proofErr w:type="gramStart"/>
      <w:r w:rsidRPr="00CF6CCD">
        <w:rPr>
          <w:rFonts w:eastAsia="Arial Unicode MS"/>
          <w:color w:val="00000A"/>
          <w:kern w:val="1"/>
          <w:szCs w:val="24"/>
        </w:rPr>
        <w:t>обучающихся</w:t>
      </w:r>
      <w:proofErr w:type="gramEnd"/>
      <w:r w:rsidRPr="00CF6CCD">
        <w:rPr>
          <w:rFonts w:eastAsia="Arial Unicode MS"/>
          <w:color w:val="00000A"/>
          <w:kern w:val="1"/>
          <w:szCs w:val="24"/>
        </w:rPr>
        <w:t xml:space="preserve"> с ЗПР отража</w:t>
      </w:r>
      <w:r w:rsidR="008F760E" w:rsidRPr="00CF6CCD">
        <w:rPr>
          <w:rFonts w:eastAsia="Arial Unicode MS"/>
          <w:color w:val="00000A"/>
          <w:kern w:val="1"/>
          <w:szCs w:val="24"/>
        </w:rPr>
        <w:t>ю</w:t>
      </w:r>
      <w:r w:rsidRPr="00CF6CCD">
        <w:rPr>
          <w:rFonts w:eastAsia="Arial Unicode MS"/>
          <w:color w:val="00000A"/>
          <w:kern w:val="1"/>
          <w:szCs w:val="24"/>
        </w:rPr>
        <w:t xml:space="preserve">т: </w:t>
      </w:r>
    </w:p>
    <w:p w:rsidR="00E5483A" w:rsidRPr="00CF6CCD" w:rsidRDefault="00E5483A" w:rsidP="00CF6CCD">
      <w:pPr>
        <w:suppressAutoHyphens/>
        <w:ind w:firstLine="709"/>
        <w:jc w:val="both"/>
        <w:rPr>
          <w:rFonts w:eastAsia="Arial Unicode MS"/>
          <w:b/>
          <w:bCs/>
          <w:color w:val="00000A"/>
          <w:kern w:val="2"/>
          <w:szCs w:val="24"/>
        </w:rPr>
      </w:pPr>
      <w:r w:rsidRPr="00CF6CCD">
        <w:rPr>
          <w:rFonts w:eastAsia="Arial Unicode MS"/>
          <w:b/>
          <w:i/>
          <w:color w:val="00000A"/>
          <w:kern w:val="1"/>
          <w:szCs w:val="24"/>
        </w:rPr>
        <w:t>Логопедические занятия</w:t>
      </w:r>
      <w:r w:rsidRPr="00CF6CCD">
        <w:rPr>
          <w:rFonts w:eastAsia="Arial Unicode MS"/>
          <w:color w:val="00000A"/>
          <w:kern w:val="1"/>
          <w:szCs w:val="24"/>
        </w:rPr>
        <w:t>: формирование и развитие различных видов устной речи (разговорно-диалогической, описательно-повествовательной) на основе обогащения знаний об окружающей действительности; обогащение и развитие словаря, уточнение значения слова, развитие лексической системности, формирование семантических полей; развитие и совершенствование грамматического строя речи, связной речи; коррекция недостатков письменной речи (чтения и письма).</w:t>
      </w:r>
    </w:p>
    <w:p w:rsidR="00E5483A" w:rsidRPr="00CF6CCD" w:rsidRDefault="00E5483A" w:rsidP="00CF6CCD">
      <w:pPr>
        <w:suppressAutoHyphens/>
        <w:ind w:firstLine="709"/>
        <w:jc w:val="both"/>
        <w:rPr>
          <w:rFonts w:eastAsia="Arial Unicode MS"/>
          <w:color w:val="00000A"/>
          <w:kern w:val="1"/>
          <w:szCs w:val="24"/>
        </w:rPr>
      </w:pPr>
      <w:r w:rsidRPr="00CF6CCD">
        <w:rPr>
          <w:rFonts w:eastAsia="Arial Unicode MS"/>
          <w:b/>
          <w:i/>
          <w:color w:val="00000A"/>
          <w:kern w:val="1"/>
          <w:szCs w:val="24"/>
        </w:rPr>
        <w:t xml:space="preserve">Психокоррекционные занятия: </w:t>
      </w:r>
      <w:r w:rsidRPr="00CF6CCD">
        <w:rPr>
          <w:rFonts w:eastAsia="Arial Unicode MS"/>
          <w:color w:val="00000A"/>
          <w:kern w:val="1"/>
          <w:szCs w:val="24"/>
        </w:rPr>
        <w:t xml:space="preserve">формирование учебной мотивации, стимуляция сенсорно-перцептивных, </w:t>
      </w:r>
      <w:proofErr w:type="spellStart"/>
      <w:r w:rsidRPr="00CF6CCD">
        <w:rPr>
          <w:rFonts w:eastAsia="Arial Unicode MS"/>
          <w:color w:val="00000A"/>
          <w:kern w:val="1"/>
          <w:szCs w:val="24"/>
        </w:rPr>
        <w:t>мнемических</w:t>
      </w:r>
      <w:proofErr w:type="spellEnd"/>
      <w:r w:rsidRPr="00CF6CCD">
        <w:rPr>
          <w:rFonts w:eastAsia="Arial Unicode MS"/>
          <w:color w:val="00000A"/>
          <w:kern w:val="1"/>
          <w:szCs w:val="24"/>
        </w:rPr>
        <w:t xml:space="preserve"> и интеллектуальных процессов; гармонизация психоэмоционального состояния, формирование позитивного отношения к своему «Я», повышение уверенности в себе, развитие самостоятельности, формирование навыков самоконтроля; развитие способности к </w:t>
      </w:r>
      <w:proofErr w:type="spellStart"/>
      <w:r w:rsidRPr="00CF6CCD">
        <w:rPr>
          <w:rFonts w:eastAsia="Arial Unicode MS"/>
          <w:color w:val="00000A"/>
          <w:kern w:val="1"/>
          <w:szCs w:val="24"/>
        </w:rPr>
        <w:t>эмпатии</w:t>
      </w:r>
      <w:proofErr w:type="spellEnd"/>
      <w:r w:rsidRPr="00CF6CCD">
        <w:rPr>
          <w:rFonts w:eastAsia="Arial Unicode MS"/>
          <w:color w:val="00000A"/>
          <w:kern w:val="1"/>
          <w:szCs w:val="24"/>
        </w:rPr>
        <w:t>, сопереживанию; формирование продуктивных видов взаимоотношений с окружающими (в семье, классе), повышение социального статуса ребенка в коллективе.</w:t>
      </w:r>
    </w:p>
    <w:p w:rsidR="00E5483A" w:rsidRPr="00CF6CCD" w:rsidRDefault="00E5483A" w:rsidP="00CF6CCD">
      <w:pPr>
        <w:tabs>
          <w:tab w:val="left" w:pos="1080"/>
        </w:tabs>
        <w:suppressAutoHyphens/>
        <w:autoSpaceDE w:val="0"/>
        <w:ind w:firstLine="709"/>
        <w:jc w:val="both"/>
        <w:rPr>
          <w:rFonts w:eastAsia="Arial Unicode MS"/>
          <w:color w:val="00000A"/>
          <w:kern w:val="1"/>
          <w:szCs w:val="24"/>
        </w:rPr>
      </w:pPr>
      <w:r w:rsidRPr="00CF6CCD">
        <w:rPr>
          <w:rFonts w:eastAsia="Arial Unicode MS"/>
          <w:color w:val="00000A"/>
          <w:kern w:val="1"/>
          <w:szCs w:val="24"/>
        </w:rPr>
        <w:t>Требования к результатам освоения курсов коррекционно-развивающей области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потребностями.</w:t>
      </w:r>
    </w:p>
    <w:p w:rsidR="008F760E" w:rsidRPr="00CF6CCD" w:rsidRDefault="008F760E" w:rsidP="00CF6CCD">
      <w:pPr>
        <w:suppressAutoHyphens/>
        <w:outlineLvl w:val="2"/>
        <w:rPr>
          <w:rFonts w:eastAsia="Arial Unicode MS"/>
          <w:b/>
          <w:kern w:val="1"/>
          <w:szCs w:val="24"/>
        </w:rPr>
      </w:pPr>
      <w:bookmarkStart w:id="7" w:name="_Toc415833127"/>
    </w:p>
    <w:p w:rsidR="00E5483A" w:rsidRPr="00CF6CCD" w:rsidRDefault="00E5483A" w:rsidP="00CF6CCD">
      <w:pPr>
        <w:suppressAutoHyphens/>
        <w:outlineLvl w:val="2"/>
        <w:rPr>
          <w:rFonts w:eastAsia="Arial Unicode MS"/>
          <w:b/>
          <w:kern w:val="1"/>
          <w:szCs w:val="24"/>
        </w:rPr>
      </w:pPr>
      <w:r w:rsidRPr="00CF6CCD">
        <w:rPr>
          <w:rFonts w:eastAsia="Arial Unicode MS"/>
          <w:b/>
          <w:kern w:val="1"/>
          <w:szCs w:val="24"/>
        </w:rPr>
        <w:t xml:space="preserve">1.3. </w:t>
      </w:r>
      <w:r w:rsidRPr="00CF6CCD">
        <w:rPr>
          <w:rFonts w:eastAsia="Arial Unicode MS"/>
          <w:b/>
          <w:spacing w:val="2"/>
          <w:kern w:val="1"/>
          <w:szCs w:val="24"/>
        </w:rPr>
        <w:t xml:space="preserve">Система оценки достижения обучающимися </w:t>
      </w:r>
      <w:r w:rsidRPr="00CF6CCD">
        <w:rPr>
          <w:rFonts w:eastAsia="Arial Unicode MS"/>
          <w:b/>
          <w:spacing w:val="2"/>
          <w:kern w:val="1"/>
          <w:szCs w:val="24"/>
        </w:rPr>
        <w:br/>
        <w:t xml:space="preserve">с </w:t>
      </w:r>
      <w:r w:rsidRPr="00CF6CCD">
        <w:rPr>
          <w:rFonts w:eastAsia="Arial Unicode MS"/>
          <w:b/>
          <w:color w:val="00000A"/>
          <w:kern w:val="1"/>
          <w:szCs w:val="24"/>
        </w:rPr>
        <w:t xml:space="preserve">задержкой психического </w:t>
      </w:r>
      <w:proofErr w:type="gramStart"/>
      <w:r w:rsidRPr="00CF6CCD">
        <w:rPr>
          <w:rFonts w:eastAsia="Arial Unicode MS"/>
          <w:b/>
          <w:color w:val="00000A"/>
          <w:kern w:val="1"/>
          <w:szCs w:val="24"/>
        </w:rPr>
        <w:t>развития</w:t>
      </w:r>
      <w:r w:rsidRPr="00CF6CCD">
        <w:rPr>
          <w:rFonts w:eastAsia="Arial Unicode MS"/>
          <w:b/>
          <w:spacing w:val="2"/>
          <w:kern w:val="1"/>
          <w:szCs w:val="24"/>
        </w:rPr>
        <w:t xml:space="preserve"> планируемых результатов освоения </w:t>
      </w:r>
      <w:r w:rsidRPr="00CF6CCD">
        <w:rPr>
          <w:rFonts w:eastAsia="Arial Unicode MS"/>
          <w:b/>
          <w:color w:val="00000A"/>
          <w:kern w:val="1"/>
          <w:szCs w:val="24"/>
        </w:rPr>
        <w:t xml:space="preserve">адаптированной общеобразовательной программы </w:t>
      </w:r>
      <w:r w:rsidRPr="00CF6CCD">
        <w:rPr>
          <w:rFonts w:eastAsia="Arial Unicode MS"/>
          <w:b/>
          <w:color w:val="00000A"/>
          <w:kern w:val="1"/>
          <w:szCs w:val="24"/>
        </w:rPr>
        <w:br/>
        <w:t>начального общего образования</w:t>
      </w:r>
      <w:bookmarkEnd w:id="7"/>
      <w:proofErr w:type="gramEnd"/>
    </w:p>
    <w:p w:rsidR="00E5483A" w:rsidRPr="00CF6CCD" w:rsidRDefault="00E5483A" w:rsidP="00CF6CCD">
      <w:pPr>
        <w:ind w:firstLine="709"/>
        <w:jc w:val="both"/>
        <w:rPr>
          <w:rFonts w:eastAsia="Arial Unicode MS"/>
          <w:caps/>
          <w:color w:val="000000"/>
          <w:kern w:val="1"/>
          <w:szCs w:val="24"/>
        </w:rPr>
      </w:pPr>
      <w:r w:rsidRPr="00CF6CCD">
        <w:rPr>
          <w:rFonts w:eastAsia="Arial Unicode MS"/>
          <w:color w:val="000000"/>
          <w:kern w:val="1"/>
          <w:szCs w:val="24"/>
        </w:rPr>
        <w:lastRenderedPageBreak/>
        <w:t xml:space="preserve">В соответствии с ФГОС НОО </w:t>
      </w:r>
      <w:proofErr w:type="gramStart"/>
      <w:r w:rsidRPr="00CF6CCD">
        <w:rPr>
          <w:rFonts w:eastAsia="Arial Unicode MS"/>
          <w:color w:val="000000"/>
          <w:kern w:val="1"/>
          <w:szCs w:val="24"/>
        </w:rPr>
        <w:t>обучающихся</w:t>
      </w:r>
      <w:proofErr w:type="gramEnd"/>
      <w:r w:rsidRPr="00CF6CCD">
        <w:rPr>
          <w:rFonts w:eastAsia="Arial Unicode MS"/>
          <w:color w:val="000000"/>
          <w:kern w:val="1"/>
          <w:szCs w:val="24"/>
        </w:rPr>
        <w:t xml:space="preserve"> с ОВЗ основным</w:t>
      </w:r>
      <w:r w:rsidRPr="00CF6CCD">
        <w:rPr>
          <w:rFonts w:eastAsia="Arial Unicode MS"/>
          <w:caps/>
          <w:color w:val="000000"/>
          <w:kern w:val="1"/>
          <w:szCs w:val="24"/>
        </w:rPr>
        <w:t xml:space="preserve"> </w:t>
      </w:r>
      <w:r w:rsidRPr="00CF6CCD">
        <w:rPr>
          <w:rFonts w:eastAsia="Arial Unicode MS"/>
          <w:color w:val="000000"/>
          <w:kern w:val="1"/>
          <w:szCs w:val="24"/>
        </w:rPr>
        <w:t>объектом системы оценки, её</w:t>
      </w:r>
      <w:r w:rsidRPr="00CF6CCD">
        <w:rPr>
          <w:rFonts w:eastAsia="Arial Unicode MS"/>
          <w:caps/>
          <w:color w:val="000000"/>
          <w:kern w:val="1"/>
          <w:szCs w:val="24"/>
        </w:rPr>
        <w:t xml:space="preserve"> </w:t>
      </w:r>
      <w:r w:rsidRPr="00CF6CCD">
        <w:rPr>
          <w:rFonts w:eastAsia="Arial Unicode MS"/>
          <w:color w:val="000000"/>
          <w:kern w:val="1"/>
          <w:szCs w:val="24"/>
        </w:rPr>
        <w:t>содержательной и критериальной базой выступают планируемые результаты освоения обучающимися АОП НОО.</w:t>
      </w:r>
    </w:p>
    <w:p w:rsidR="00E5483A" w:rsidRPr="00CF6CCD" w:rsidRDefault="00E5483A" w:rsidP="00CF6CCD">
      <w:pPr>
        <w:ind w:firstLine="709"/>
        <w:jc w:val="both"/>
        <w:rPr>
          <w:rFonts w:eastAsia="Arial Unicode MS"/>
          <w:caps/>
          <w:color w:val="000000"/>
          <w:kern w:val="1"/>
          <w:szCs w:val="24"/>
        </w:rPr>
      </w:pPr>
      <w:r w:rsidRPr="00CF6CCD">
        <w:rPr>
          <w:rFonts w:eastAsia="Arial Unicode MS"/>
          <w:color w:val="000000"/>
          <w:kern w:val="1"/>
          <w:szCs w:val="24"/>
        </w:rPr>
        <w:t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</w:t>
      </w:r>
      <w:r w:rsidRPr="00CF6CCD">
        <w:rPr>
          <w:rFonts w:eastAsia="Arial Unicode MS"/>
          <w:caps/>
          <w:color w:val="000000"/>
          <w:kern w:val="1"/>
          <w:szCs w:val="24"/>
        </w:rPr>
        <w:t xml:space="preserve"> </w:t>
      </w:r>
      <w:r w:rsidRPr="00CF6CCD">
        <w:rPr>
          <w:rFonts w:eastAsia="Arial Unicode MS"/>
          <w:i/>
          <w:color w:val="000000"/>
          <w:kern w:val="1"/>
          <w:szCs w:val="24"/>
        </w:rPr>
        <w:t>функциями</w:t>
      </w:r>
      <w:r w:rsidRPr="00CF6CCD">
        <w:rPr>
          <w:rFonts w:eastAsia="Arial Unicode MS"/>
          <w:color w:val="000000"/>
          <w:kern w:val="1"/>
          <w:szCs w:val="24"/>
        </w:rPr>
        <w:t xml:space="preserve"> являются</w:t>
      </w:r>
      <w:r w:rsidRPr="00CF6CCD">
        <w:rPr>
          <w:rFonts w:eastAsia="Arial Unicode MS"/>
          <w:caps/>
          <w:color w:val="000000"/>
          <w:kern w:val="1"/>
          <w:szCs w:val="24"/>
        </w:rPr>
        <w:t xml:space="preserve"> </w:t>
      </w:r>
      <w:r w:rsidRPr="00CF6CCD">
        <w:rPr>
          <w:rFonts w:eastAsia="Arial Unicode MS"/>
          <w:i/>
          <w:color w:val="000000"/>
          <w:kern w:val="1"/>
          <w:szCs w:val="24"/>
        </w:rPr>
        <w:t>ориентация образовательного процесса</w:t>
      </w:r>
      <w:r w:rsidRPr="00CF6CCD">
        <w:rPr>
          <w:rFonts w:eastAsia="Arial Unicode MS"/>
          <w:color w:val="000000"/>
          <w:kern w:val="1"/>
          <w:szCs w:val="24"/>
        </w:rPr>
        <w:t xml:space="preserve"> на достижение планируемых результатов освоения АОП НОО и обеспечение эффективной</w:t>
      </w:r>
      <w:r w:rsidRPr="00CF6CCD">
        <w:rPr>
          <w:rFonts w:eastAsia="Arial Unicode MS"/>
          <w:caps/>
          <w:color w:val="000000"/>
          <w:kern w:val="1"/>
          <w:szCs w:val="24"/>
        </w:rPr>
        <w:t xml:space="preserve"> </w:t>
      </w:r>
      <w:r w:rsidRPr="00CF6CCD">
        <w:rPr>
          <w:rFonts w:eastAsia="Arial Unicode MS"/>
          <w:i/>
          <w:color w:val="000000"/>
          <w:kern w:val="1"/>
          <w:szCs w:val="24"/>
        </w:rPr>
        <w:t>обратной связи</w:t>
      </w:r>
      <w:r w:rsidRPr="00CF6CCD">
        <w:rPr>
          <w:rFonts w:eastAsia="Arial Unicode MS"/>
          <w:caps/>
          <w:color w:val="000000"/>
          <w:kern w:val="1"/>
          <w:szCs w:val="24"/>
        </w:rPr>
        <w:t>,</w:t>
      </w:r>
      <w:r w:rsidRPr="00CF6CCD">
        <w:rPr>
          <w:rFonts w:eastAsia="Arial Unicode MS"/>
          <w:color w:val="000000"/>
          <w:kern w:val="1"/>
          <w:szCs w:val="24"/>
        </w:rPr>
        <w:t xml:space="preserve"> позволяющей осуществлять</w:t>
      </w:r>
      <w:r w:rsidRPr="00CF6CCD">
        <w:rPr>
          <w:rFonts w:eastAsia="Arial Unicode MS"/>
          <w:caps/>
          <w:color w:val="000000"/>
          <w:kern w:val="1"/>
          <w:szCs w:val="24"/>
        </w:rPr>
        <w:t xml:space="preserve"> </w:t>
      </w:r>
      <w:r w:rsidRPr="00CF6CCD">
        <w:rPr>
          <w:rFonts w:eastAsia="Arial Unicode MS"/>
          <w:color w:val="000000"/>
          <w:kern w:val="1"/>
          <w:szCs w:val="24"/>
        </w:rPr>
        <w:t>управление образовательным процессом</w:t>
      </w:r>
      <w:r w:rsidRPr="00CF6CCD">
        <w:rPr>
          <w:rFonts w:eastAsia="Arial Unicode MS"/>
          <w:caps/>
          <w:color w:val="000000"/>
          <w:kern w:val="1"/>
          <w:szCs w:val="24"/>
        </w:rPr>
        <w:t>.</w:t>
      </w:r>
    </w:p>
    <w:p w:rsidR="00E5483A" w:rsidRPr="00CF6CCD" w:rsidRDefault="00E5483A" w:rsidP="00CF6CCD">
      <w:pPr>
        <w:suppressAutoHyphens/>
        <w:ind w:firstLine="709"/>
        <w:jc w:val="both"/>
        <w:rPr>
          <w:rFonts w:eastAsia="Arial Unicode MS"/>
          <w:kern w:val="1"/>
          <w:szCs w:val="24"/>
        </w:rPr>
      </w:pPr>
      <w:r w:rsidRPr="00CF6CCD">
        <w:rPr>
          <w:rFonts w:eastAsia="Arial Unicode MS"/>
          <w:kern w:val="1"/>
          <w:szCs w:val="24"/>
        </w:rPr>
        <w:t>Основными направлениями и целями оценочной деятель</w:t>
      </w:r>
      <w:r w:rsidRPr="00CF6CCD">
        <w:rPr>
          <w:rFonts w:eastAsia="Arial Unicode MS"/>
          <w:spacing w:val="2"/>
          <w:kern w:val="1"/>
          <w:szCs w:val="24"/>
        </w:rPr>
        <w:t xml:space="preserve">ности в соответствии с требованиями </w:t>
      </w:r>
      <w:r w:rsidRPr="00CF6CCD">
        <w:rPr>
          <w:rFonts w:eastAsia="Arial Unicode MS"/>
          <w:caps/>
          <w:color w:val="00000A"/>
          <w:kern w:val="1"/>
          <w:szCs w:val="24"/>
        </w:rPr>
        <w:t xml:space="preserve">ФГОС НОО </w:t>
      </w:r>
      <w:r w:rsidRPr="00CF6CCD">
        <w:rPr>
          <w:rFonts w:eastAsia="Arial Unicode MS"/>
          <w:color w:val="00000A"/>
          <w:kern w:val="1"/>
          <w:szCs w:val="24"/>
        </w:rPr>
        <w:t xml:space="preserve">обучающихся с </w:t>
      </w:r>
      <w:r w:rsidRPr="00CF6CCD">
        <w:rPr>
          <w:rFonts w:eastAsia="Arial Unicode MS"/>
          <w:caps/>
          <w:color w:val="00000A"/>
          <w:kern w:val="1"/>
          <w:szCs w:val="24"/>
        </w:rPr>
        <w:t>ОВЗ</w:t>
      </w:r>
      <w:r w:rsidRPr="00CF6CCD">
        <w:rPr>
          <w:rFonts w:eastAsia="Arial Unicode MS"/>
          <w:spacing w:val="2"/>
          <w:kern w:val="1"/>
          <w:szCs w:val="24"/>
        </w:rPr>
        <w:t xml:space="preserve"> являются </w:t>
      </w:r>
      <w:r w:rsidRPr="00CF6CCD">
        <w:rPr>
          <w:rFonts w:eastAsia="Arial Unicode MS"/>
          <w:kern w:val="1"/>
          <w:szCs w:val="24"/>
        </w:rPr>
        <w:t xml:space="preserve">оценка образовательных достижений обучающихся и оценка результатов деятельности образовательных организаций и педагогических кадров. Полученные данные используются для оценки состояния и тенденций развития системы образования. </w:t>
      </w:r>
    </w:p>
    <w:p w:rsidR="00E5483A" w:rsidRPr="00CF6CCD" w:rsidRDefault="00E5483A" w:rsidP="00CF6CCD">
      <w:pPr>
        <w:suppressAutoHyphens/>
        <w:ind w:firstLine="567"/>
        <w:jc w:val="both"/>
        <w:rPr>
          <w:rFonts w:eastAsia="Arial Unicode MS"/>
          <w:kern w:val="1"/>
          <w:szCs w:val="24"/>
        </w:rPr>
      </w:pPr>
      <w:r w:rsidRPr="00CF6CCD">
        <w:rPr>
          <w:rFonts w:eastAsia="Arial Unicode MS"/>
          <w:kern w:val="1"/>
          <w:szCs w:val="24"/>
        </w:rPr>
        <w:t xml:space="preserve">Система оценки достижения </w:t>
      </w:r>
      <w:proofErr w:type="gramStart"/>
      <w:r w:rsidRPr="00CF6CCD">
        <w:rPr>
          <w:rFonts w:eastAsia="Arial Unicode MS"/>
          <w:kern w:val="1"/>
          <w:szCs w:val="24"/>
        </w:rPr>
        <w:t>обучающимися</w:t>
      </w:r>
      <w:proofErr w:type="gramEnd"/>
      <w:r w:rsidRPr="00CF6CCD">
        <w:rPr>
          <w:rFonts w:eastAsia="Arial Unicode MS"/>
          <w:kern w:val="1"/>
          <w:szCs w:val="24"/>
        </w:rPr>
        <w:t xml:space="preserve"> с ЗПР планируемых результатов освоения АОП НОО призвана решить следующие задачи:</w:t>
      </w:r>
    </w:p>
    <w:p w:rsidR="00E5483A" w:rsidRPr="00CF6CCD" w:rsidRDefault="00E5483A" w:rsidP="00CF6CCD">
      <w:pPr>
        <w:suppressAutoHyphens/>
        <w:ind w:firstLine="720"/>
        <w:jc w:val="both"/>
        <w:rPr>
          <w:rFonts w:eastAsia="Arial Unicode MS"/>
          <w:kern w:val="1"/>
          <w:szCs w:val="24"/>
        </w:rPr>
      </w:pPr>
      <w:r w:rsidRPr="00CF6CCD">
        <w:rPr>
          <w:rFonts w:eastAsia="Arial Unicode MS"/>
          <w:kern w:val="1"/>
          <w:szCs w:val="24"/>
        </w:rPr>
        <w:t>закреплять основные направления и цели оценочной деятельности, описывать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оценки, предусматривая приоритетную оценку динамики индивидуальных достижений обучающихся с ЗПР;</w:t>
      </w:r>
    </w:p>
    <w:p w:rsidR="00E5483A" w:rsidRPr="00CF6CCD" w:rsidRDefault="00E5483A" w:rsidP="00CF6CCD">
      <w:pPr>
        <w:suppressAutoHyphens/>
        <w:ind w:firstLine="720"/>
        <w:jc w:val="both"/>
        <w:rPr>
          <w:rFonts w:eastAsia="Arial Unicode MS"/>
          <w:kern w:val="1"/>
          <w:szCs w:val="24"/>
        </w:rPr>
      </w:pPr>
      <w:r w:rsidRPr="00CF6CCD">
        <w:rPr>
          <w:rFonts w:eastAsia="Arial Unicode MS"/>
          <w:kern w:val="1"/>
          <w:szCs w:val="24"/>
        </w:rPr>
        <w:t>ориентировать образовательный процесс на духовно-нравственное развитие и воспитание обучающихся, достижение планируемых результатов освоения содержания учебных предметов и формирование универсальных учебных действий;</w:t>
      </w:r>
    </w:p>
    <w:p w:rsidR="00E5483A" w:rsidRPr="00CF6CCD" w:rsidRDefault="00E5483A" w:rsidP="00CF6CCD">
      <w:pPr>
        <w:suppressAutoHyphens/>
        <w:ind w:firstLine="720"/>
        <w:jc w:val="both"/>
        <w:rPr>
          <w:rFonts w:eastAsia="Arial Unicode MS"/>
          <w:kern w:val="1"/>
          <w:szCs w:val="24"/>
        </w:rPr>
      </w:pPr>
      <w:r w:rsidRPr="00CF6CCD">
        <w:rPr>
          <w:rFonts w:eastAsia="Arial Unicode MS"/>
          <w:kern w:val="1"/>
          <w:szCs w:val="24"/>
        </w:rPr>
        <w:t>обеспечивать комплексный подход к оценке результатов</w:t>
      </w:r>
      <w:r w:rsidRPr="00CF6CCD">
        <w:rPr>
          <w:rFonts w:eastAsia="Arial Unicode MS"/>
          <w:b/>
          <w:kern w:val="1"/>
          <w:szCs w:val="24"/>
        </w:rPr>
        <w:t xml:space="preserve"> </w:t>
      </w:r>
      <w:r w:rsidRPr="00CF6CCD">
        <w:rPr>
          <w:rFonts w:eastAsia="Arial Unicode MS"/>
          <w:kern w:val="1"/>
          <w:szCs w:val="24"/>
        </w:rPr>
        <w:t>освоения АОП НОО, позволяющий вести оценку личностных, метапредметных и предметных результатов;</w:t>
      </w:r>
    </w:p>
    <w:p w:rsidR="00E5483A" w:rsidRPr="00CF6CCD" w:rsidRDefault="00E5483A" w:rsidP="00CF6CCD">
      <w:pPr>
        <w:suppressAutoHyphens/>
        <w:ind w:firstLine="720"/>
        <w:jc w:val="both"/>
        <w:rPr>
          <w:rFonts w:eastAsia="Arial Unicode MS"/>
          <w:kern w:val="1"/>
          <w:szCs w:val="24"/>
        </w:rPr>
      </w:pPr>
      <w:r w:rsidRPr="00CF6CCD">
        <w:rPr>
          <w:rFonts w:eastAsia="Arial Unicode MS"/>
          <w:kern w:val="1"/>
          <w:szCs w:val="24"/>
        </w:rPr>
        <w:t>предусматривать оценку достижений обучающихся и оценку эффективности деятельности общеобразовательной организации;</w:t>
      </w:r>
    </w:p>
    <w:p w:rsidR="00E5483A" w:rsidRPr="00CF6CCD" w:rsidRDefault="00E5483A" w:rsidP="00CF6CCD">
      <w:pPr>
        <w:suppressAutoHyphens/>
        <w:ind w:firstLine="720"/>
        <w:jc w:val="both"/>
        <w:rPr>
          <w:rFonts w:eastAsia="Arial Unicode MS"/>
          <w:kern w:val="1"/>
          <w:szCs w:val="24"/>
        </w:rPr>
      </w:pPr>
      <w:r w:rsidRPr="00CF6CCD">
        <w:rPr>
          <w:rFonts w:eastAsia="Arial Unicode MS"/>
          <w:kern w:val="1"/>
          <w:szCs w:val="24"/>
        </w:rPr>
        <w:t xml:space="preserve">позволять осуществлять оценку динамики учебных достижений обучающихся и развития их социальной (жизненной) компетенции. </w:t>
      </w:r>
    </w:p>
    <w:p w:rsidR="00E5483A" w:rsidRPr="00CF6CCD" w:rsidRDefault="00E5483A" w:rsidP="00CF6CCD">
      <w:pPr>
        <w:suppressAutoHyphens/>
        <w:ind w:firstLine="709"/>
        <w:jc w:val="both"/>
        <w:rPr>
          <w:rFonts w:eastAsia="Arial Unicode MS"/>
          <w:kern w:val="1"/>
          <w:szCs w:val="24"/>
        </w:rPr>
      </w:pPr>
      <w:r w:rsidRPr="00CF6CCD">
        <w:rPr>
          <w:rFonts w:eastAsia="Arial Unicode MS"/>
          <w:kern w:val="1"/>
          <w:szCs w:val="24"/>
        </w:rPr>
        <w:t xml:space="preserve">Показатель динамики образовательных достижений — один из основных показателей в оценке образовательных достижений обучающихся с ЗПР. На основе выявления характера динамики образовательных достижений обучающихся можно оценивать эффективность учебного процесса, работы учителя или образовательного учреждения, системы образования в целом. </w:t>
      </w:r>
    </w:p>
    <w:p w:rsidR="00E5483A" w:rsidRPr="00CF6CCD" w:rsidRDefault="00E5483A" w:rsidP="00CF6CCD">
      <w:pPr>
        <w:suppressAutoHyphens/>
        <w:autoSpaceDE w:val="0"/>
        <w:autoSpaceDN w:val="0"/>
        <w:adjustRightInd w:val="0"/>
        <w:ind w:firstLine="709"/>
        <w:jc w:val="both"/>
        <w:rPr>
          <w:rFonts w:eastAsia="Arial Unicode MS"/>
          <w:kern w:val="28"/>
          <w:szCs w:val="24"/>
        </w:rPr>
      </w:pPr>
      <w:r w:rsidRPr="00CF6CCD">
        <w:rPr>
          <w:rFonts w:eastAsia="Arial Unicode MS"/>
          <w:kern w:val="28"/>
          <w:szCs w:val="24"/>
        </w:rPr>
        <w:t>Результаты достижений обучающихся с ЗПР в овладении АОП НОО являются значимыми для оценки качества образования обучающихся. При определении подходов к осуществлению оценки результатов целесообразно опираться на следующие принципы:</w:t>
      </w:r>
    </w:p>
    <w:p w:rsidR="00E5483A" w:rsidRPr="00CF6CCD" w:rsidRDefault="00E5483A" w:rsidP="00CF6CCD">
      <w:pPr>
        <w:suppressAutoHyphens/>
        <w:autoSpaceDE w:val="0"/>
        <w:autoSpaceDN w:val="0"/>
        <w:adjustRightInd w:val="0"/>
        <w:ind w:firstLine="709"/>
        <w:jc w:val="both"/>
        <w:rPr>
          <w:rFonts w:eastAsia="Arial Unicode MS"/>
          <w:kern w:val="28"/>
          <w:szCs w:val="24"/>
        </w:rPr>
      </w:pPr>
      <w:r w:rsidRPr="00CF6CCD">
        <w:rPr>
          <w:rFonts w:eastAsia="Arial Unicode MS"/>
          <w:kern w:val="28"/>
          <w:szCs w:val="24"/>
        </w:rPr>
        <w:t>1)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ЗПР;</w:t>
      </w:r>
    </w:p>
    <w:p w:rsidR="00E5483A" w:rsidRPr="00CF6CCD" w:rsidRDefault="00E5483A" w:rsidP="00CF6CCD">
      <w:pPr>
        <w:suppressAutoHyphens/>
        <w:autoSpaceDE w:val="0"/>
        <w:autoSpaceDN w:val="0"/>
        <w:adjustRightInd w:val="0"/>
        <w:ind w:firstLine="709"/>
        <w:jc w:val="both"/>
        <w:rPr>
          <w:rFonts w:eastAsia="Arial Unicode MS"/>
          <w:kern w:val="28"/>
          <w:szCs w:val="24"/>
        </w:rPr>
      </w:pPr>
      <w:r w:rsidRPr="00CF6CCD">
        <w:rPr>
          <w:rFonts w:eastAsia="Arial Unicode MS"/>
          <w:kern w:val="28"/>
          <w:szCs w:val="24"/>
        </w:rPr>
        <w:t>2) динамичности оценки достижений, предполагающей изучение изменений психического и социального развития, индивидуальных способностей и возможностей обучающихся;</w:t>
      </w:r>
    </w:p>
    <w:p w:rsidR="00E5483A" w:rsidRPr="00CF6CCD" w:rsidRDefault="00E5483A" w:rsidP="00CF6CCD">
      <w:pPr>
        <w:suppressAutoHyphens/>
        <w:autoSpaceDE w:val="0"/>
        <w:autoSpaceDN w:val="0"/>
        <w:adjustRightInd w:val="0"/>
        <w:ind w:firstLine="709"/>
        <w:jc w:val="both"/>
        <w:rPr>
          <w:rFonts w:eastAsia="Arial Unicode MS"/>
          <w:kern w:val="28"/>
          <w:szCs w:val="24"/>
        </w:rPr>
      </w:pPr>
      <w:r w:rsidRPr="00CF6CCD">
        <w:rPr>
          <w:rFonts w:eastAsia="Arial Unicode MS"/>
          <w:kern w:val="28"/>
          <w:szCs w:val="24"/>
        </w:rPr>
        <w:t xml:space="preserve">3) единства параметров, критериев и инструментария оценки достижений в освоении содержания АОП НОО, что сможет обеспечить объективность оценки в разных образовательных организациях. Для этого необходимым является создание методического обеспечения (описание диагностических материалов, процедур их </w:t>
      </w:r>
      <w:r w:rsidRPr="00CF6CCD">
        <w:rPr>
          <w:rFonts w:eastAsia="Arial Unicode MS"/>
          <w:kern w:val="28"/>
          <w:szCs w:val="24"/>
        </w:rPr>
        <w:lastRenderedPageBreak/>
        <w:t>применения, сбора, формализации, обработки, обобщения и представления полученных данных) процесса осуществления оценки достижений обучающихся.</w:t>
      </w:r>
    </w:p>
    <w:p w:rsidR="00E5483A" w:rsidRPr="00CF6CCD" w:rsidRDefault="00E5483A" w:rsidP="00CF6CCD">
      <w:pPr>
        <w:suppressAutoHyphens/>
        <w:autoSpaceDE w:val="0"/>
        <w:autoSpaceDN w:val="0"/>
        <w:adjustRightInd w:val="0"/>
        <w:ind w:firstLine="709"/>
        <w:jc w:val="both"/>
        <w:rPr>
          <w:rFonts w:eastAsia="Arial Unicode MS"/>
          <w:kern w:val="28"/>
          <w:szCs w:val="24"/>
        </w:rPr>
      </w:pPr>
      <w:r w:rsidRPr="00CF6CCD">
        <w:rPr>
          <w:rFonts w:eastAsia="Arial Unicode MS"/>
          <w:kern w:val="28"/>
          <w:szCs w:val="24"/>
        </w:rPr>
        <w:t xml:space="preserve">Эти принципы, отражая основные закономерности целостного процесса образования обучающихся с ЗПР, самым тесным образом взаимосвязаны и касаются одновременно разных сторон </w:t>
      </w:r>
      <w:proofErr w:type="gramStart"/>
      <w:r w:rsidRPr="00CF6CCD">
        <w:rPr>
          <w:rFonts w:eastAsia="Arial Unicode MS"/>
          <w:kern w:val="28"/>
          <w:szCs w:val="24"/>
        </w:rPr>
        <w:t>процесса осуществления оценки результатов их образования</w:t>
      </w:r>
      <w:proofErr w:type="gramEnd"/>
      <w:r w:rsidRPr="00CF6CCD">
        <w:rPr>
          <w:rFonts w:eastAsia="Arial Unicode MS"/>
          <w:kern w:val="28"/>
          <w:szCs w:val="24"/>
        </w:rPr>
        <w:t xml:space="preserve">. </w:t>
      </w:r>
    </w:p>
    <w:p w:rsidR="00E5483A" w:rsidRPr="00CF6CCD" w:rsidRDefault="00E5483A" w:rsidP="00CF6CCD">
      <w:pPr>
        <w:suppressAutoHyphens/>
        <w:autoSpaceDE w:val="0"/>
        <w:autoSpaceDN w:val="0"/>
        <w:adjustRightInd w:val="0"/>
        <w:ind w:firstLine="709"/>
        <w:jc w:val="both"/>
        <w:rPr>
          <w:rFonts w:eastAsia="Arial Unicode MS"/>
          <w:kern w:val="1"/>
          <w:szCs w:val="24"/>
        </w:rPr>
      </w:pPr>
      <w:r w:rsidRPr="00CF6CCD">
        <w:rPr>
          <w:rFonts w:eastAsia="Arial Unicode MS"/>
          <w:kern w:val="28"/>
          <w:szCs w:val="24"/>
        </w:rPr>
        <w:t xml:space="preserve">В соответствии с требования ФГОС НОО </w:t>
      </w:r>
      <w:proofErr w:type="gramStart"/>
      <w:r w:rsidRPr="00CF6CCD">
        <w:rPr>
          <w:rFonts w:eastAsia="Arial Unicode MS"/>
          <w:kern w:val="28"/>
          <w:szCs w:val="24"/>
        </w:rPr>
        <w:t>обучающихся</w:t>
      </w:r>
      <w:proofErr w:type="gramEnd"/>
      <w:r w:rsidRPr="00CF6CCD">
        <w:rPr>
          <w:rFonts w:eastAsia="Arial Unicode MS"/>
          <w:kern w:val="28"/>
          <w:szCs w:val="24"/>
        </w:rPr>
        <w:t xml:space="preserve"> с ЗПР оценке подлежат </w:t>
      </w:r>
      <w:r w:rsidRPr="00CF6CCD">
        <w:rPr>
          <w:rFonts w:eastAsia="Arial Unicode MS"/>
          <w:kern w:val="1"/>
          <w:szCs w:val="24"/>
        </w:rPr>
        <w:t>личностные, метапредметные и предметные результаты.</w:t>
      </w:r>
    </w:p>
    <w:p w:rsidR="00E5483A" w:rsidRPr="00CF6CCD" w:rsidRDefault="00E5483A" w:rsidP="00CF6CCD">
      <w:pPr>
        <w:suppressAutoHyphens/>
        <w:autoSpaceDE w:val="0"/>
        <w:autoSpaceDN w:val="0"/>
        <w:adjustRightInd w:val="0"/>
        <w:ind w:firstLine="709"/>
        <w:jc w:val="both"/>
        <w:rPr>
          <w:rFonts w:eastAsia="Arial Unicode MS"/>
          <w:kern w:val="1"/>
          <w:szCs w:val="24"/>
        </w:rPr>
      </w:pPr>
      <w:r w:rsidRPr="00CF6CCD">
        <w:rPr>
          <w:rFonts w:eastAsia="Arial Unicode MS"/>
          <w:b/>
          <w:i/>
          <w:kern w:val="1"/>
          <w:szCs w:val="24"/>
        </w:rPr>
        <w:t>Личностные результаты</w:t>
      </w:r>
      <w:r w:rsidRPr="00CF6CCD">
        <w:rPr>
          <w:rFonts w:eastAsia="Arial Unicode MS"/>
          <w:kern w:val="1"/>
          <w:szCs w:val="24"/>
        </w:rPr>
        <w:t xml:space="preserve"> включают овладение обучающимися социальными (жизненными) компетенциями, необходимыми для решения практико-ориентированных задач и обеспечивающими формирование и развитие социальных отношений обучающихся в различных средах.</w:t>
      </w:r>
    </w:p>
    <w:p w:rsidR="00E5483A" w:rsidRPr="00CF6CCD" w:rsidRDefault="00E5483A" w:rsidP="00CF6CCD">
      <w:pPr>
        <w:suppressAutoHyphens/>
        <w:autoSpaceDE w:val="0"/>
        <w:autoSpaceDN w:val="0"/>
        <w:adjustRightInd w:val="0"/>
        <w:ind w:firstLine="709"/>
        <w:jc w:val="both"/>
        <w:rPr>
          <w:rFonts w:eastAsia="Arial Unicode MS"/>
          <w:kern w:val="1"/>
          <w:szCs w:val="24"/>
        </w:rPr>
      </w:pPr>
      <w:r w:rsidRPr="00CF6CCD">
        <w:rPr>
          <w:rFonts w:eastAsia="Arial Unicode MS"/>
          <w:kern w:val="1"/>
          <w:szCs w:val="24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которые, в конечном итоге, составляют основу этих результатов.</w:t>
      </w:r>
    </w:p>
    <w:p w:rsidR="00E5483A" w:rsidRPr="00CF6CCD" w:rsidRDefault="00E5483A" w:rsidP="00CF6CCD">
      <w:pPr>
        <w:suppressAutoHyphens/>
        <w:ind w:firstLine="709"/>
        <w:contextualSpacing/>
        <w:jc w:val="both"/>
        <w:rPr>
          <w:rFonts w:eastAsia="Arial Unicode MS"/>
          <w:color w:val="00000A"/>
          <w:kern w:val="1"/>
          <w:szCs w:val="24"/>
        </w:rPr>
      </w:pPr>
      <w:r w:rsidRPr="00CF6CCD">
        <w:rPr>
          <w:rFonts w:eastAsia="Arial Unicode MS"/>
          <w:color w:val="00000A"/>
          <w:kern w:val="1"/>
          <w:szCs w:val="24"/>
        </w:rPr>
        <w:t>Оценка личностных достижений может осуществляться в процессе проведения мониторинговых процедур, содержание которых разрабатывает образовательная организация с учетом типологических и индивидуальных особенностей обучающихся, их индивидуальных особых образовательных потребностей.</w:t>
      </w:r>
    </w:p>
    <w:p w:rsidR="00E5483A" w:rsidRPr="00CF6CCD" w:rsidRDefault="00E5483A" w:rsidP="00CF6CCD">
      <w:pPr>
        <w:suppressAutoHyphens/>
        <w:autoSpaceDE w:val="0"/>
        <w:autoSpaceDN w:val="0"/>
        <w:adjustRightInd w:val="0"/>
        <w:ind w:firstLine="709"/>
        <w:jc w:val="both"/>
        <w:rPr>
          <w:rFonts w:eastAsia="Arial Unicode MS"/>
          <w:kern w:val="1"/>
          <w:szCs w:val="24"/>
        </w:rPr>
      </w:pPr>
      <w:r w:rsidRPr="00CF6CCD">
        <w:rPr>
          <w:rFonts w:eastAsia="Arial Unicode MS"/>
          <w:kern w:val="1"/>
          <w:szCs w:val="24"/>
        </w:rPr>
        <w:t xml:space="preserve">Для полноты оценки личностных результатов освоения </w:t>
      </w:r>
      <w:proofErr w:type="gramStart"/>
      <w:r w:rsidRPr="00CF6CCD">
        <w:rPr>
          <w:rFonts w:eastAsia="Arial Unicode MS"/>
          <w:kern w:val="1"/>
          <w:szCs w:val="24"/>
        </w:rPr>
        <w:t>обучающимися</w:t>
      </w:r>
      <w:proofErr w:type="gramEnd"/>
      <w:r w:rsidRPr="00CF6CCD">
        <w:rPr>
          <w:rFonts w:eastAsia="Arial Unicode MS"/>
          <w:kern w:val="1"/>
          <w:szCs w:val="24"/>
        </w:rPr>
        <w:t xml:space="preserve"> с ЗПР АОП НОО следует учитывать мнение родителей (законных представителей), поскольку основой оценки служит анализ изменений поведения обучающегося в повседневной жизни в различных социальных средах (школьной и семейной).</w:t>
      </w:r>
      <w:r w:rsidRPr="00CF6CCD">
        <w:rPr>
          <w:rFonts w:eastAsia="Arial Unicode MS"/>
          <w:bCs/>
          <w:kern w:val="1"/>
          <w:szCs w:val="24"/>
        </w:rPr>
        <w:t xml:space="preserve"> </w:t>
      </w:r>
    </w:p>
    <w:p w:rsidR="00E5483A" w:rsidRPr="00CF6CCD" w:rsidRDefault="00E5483A" w:rsidP="00CF6CCD">
      <w:pPr>
        <w:suppressAutoHyphens/>
        <w:autoSpaceDE w:val="0"/>
        <w:autoSpaceDN w:val="0"/>
        <w:adjustRightInd w:val="0"/>
        <w:ind w:firstLine="709"/>
        <w:jc w:val="both"/>
        <w:rPr>
          <w:rFonts w:eastAsia="Arial Unicode MS"/>
          <w:color w:val="00000A"/>
          <w:spacing w:val="2"/>
          <w:kern w:val="1"/>
          <w:szCs w:val="24"/>
        </w:rPr>
      </w:pPr>
      <w:r w:rsidRPr="00CF6CCD">
        <w:rPr>
          <w:rFonts w:eastAsia="Arial Unicode MS"/>
          <w:b/>
          <w:i/>
          <w:kern w:val="1"/>
          <w:szCs w:val="24"/>
        </w:rPr>
        <w:t>Оценка метапредметных результатов</w:t>
      </w:r>
      <w:r w:rsidRPr="00CF6CCD">
        <w:rPr>
          <w:rFonts w:eastAsia="Arial Unicode MS"/>
          <w:kern w:val="1"/>
          <w:szCs w:val="24"/>
        </w:rPr>
        <w:t xml:space="preserve"> предполагает </w:t>
      </w:r>
      <w:r w:rsidRPr="00CF6CCD">
        <w:rPr>
          <w:rFonts w:eastAsia="Arial Unicode MS"/>
          <w:color w:val="00000A"/>
          <w:spacing w:val="-2"/>
          <w:kern w:val="1"/>
          <w:szCs w:val="24"/>
        </w:rPr>
        <w:t>оценку продвижения обучающегося с ЗПР в овладении регулятивными, коммуникативными и познавательными универсальными учебными действиями, т.</w:t>
      </w:r>
      <w:r w:rsidRPr="00CF6CCD">
        <w:rPr>
          <w:rFonts w:eastAsia="Arial Unicode MS"/>
          <w:color w:val="00000A"/>
          <w:spacing w:val="2"/>
          <w:kern w:val="1"/>
          <w:szCs w:val="24"/>
        </w:rPr>
        <w:t xml:space="preserve">е. таких умственных действий обучающихся, </w:t>
      </w:r>
      <w:r w:rsidRPr="00CF6CCD">
        <w:rPr>
          <w:rFonts w:eastAsia="Arial Unicode MS"/>
          <w:color w:val="00000A"/>
          <w:kern w:val="1"/>
          <w:szCs w:val="24"/>
        </w:rPr>
        <w:t>которые направлены на управление своей познавательной деятельностью</w:t>
      </w:r>
      <w:r w:rsidRPr="00CF6CCD">
        <w:rPr>
          <w:rFonts w:eastAsia="Arial Unicode MS"/>
          <w:color w:val="00000A"/>
          <w:spacing w:val="2"/>
          <w:kern w:val="1"/>
          <w:szCs w:val="24"/>
        </w:rPr>
        <w:t>.</w:t>
      </w:r>
    </w:p>
    <w:p w:rsidR="00E5483A" w:rsidRPr="00CF6CCD" w:rsidRDefault="00E5483A" w:rsidP="00CF6CCD">
      <w:pPr>
        <w:suppressAutoHyphens/>
        <w:autoSpaceDE w:val="0"/>
        <w:autoSpaceDN w:val="0"/>
        <w:adjustRightInd w:val="0"/>
        <w:ind w:firstLine="709"/>
        <w:jc w:val="both"/>
        <w:rPr>
          <w:rFonts w:eastAsia="Arial Unicode MS"/>
          <w:color w:val="00000A"/>
          <w:kern w:val="1"/>
          <w:szCs w:val="24"/>
        </w:rPr>
      </w:pPr>
      <w:r w:rsidRPr="00CF6CCD">
        <w:rPr>
          <w:rFonts w:eastAsia="Arial Unicode MS"/>
          <w:bCs/>
          <w:iCs/>
          <w:color w:val="00000A"/>
          <w:kern w:val="1"/>
          <w:szCs w:val="24"/>
        </w:rPr>
        <w:t>Основное содержание оценки метапредметных результатов</w:t>
      </w:r>
      <w:r w:rsidRPr="00CF6CCD">
        <w:rPr>
          <w:rFonts w:eastAsia="Arial Unicode MS"/>
          <w:color w:val="00000A"/>
          <w:kern w:val="1"/>
          <w:szCs w:val="24"/>
        </w:rPr>
        <w:t xml:space="preserve"> на </w:t>
      </w:r>
      <w:r w:rsidR="00D83226" w:rsidRPr="00CF6CCD">
        <w:rPr>
          <w:rFonts w:eastAsia="Arial Unicode MS"/>
          <w:color w:val="00000A"/>
          <w:kern w:val="1"/>
          <w:szCs w:val="24"/>
        </w:rPr>
        <w:t>уровне</w:t>
      </w:r>
      <w:r w:rsidRPr="00CF6CCD">
        <w:rPr>
          <w:rFonts w:eastAsia="Arial Unicode MS"/>
          <w:color w:val="00000A"/>
          <w:kern w:val="1"/>
          <w:szCs w:val="24"/>
        </w:rPr>
        <w:t xml:space="preserve"> начального общего образования строится вокруг умения учиться, т.е. той совокупности способов действий, которая, собственно, и обеспечивает способность </w:t>
      </w:r>
      <w:r w:rsidRPr="00CF6CCD">
        <w:rPr>
          <w:rFonts w:eastAsia="Arial Unicode MS"/>
          <w:color w:val="00000A"/>
          <w:spacing w:val="2"/>
          <w:kern w:val="1"/>
          <w:szCs w:val="24"/>
        </w:rPr>
        <w:t xml:space="preserve">обучающихся с ЗПР к самостоятельному усвоению новых знаний </w:t>
      </w:r>
      <w:r w:rsidRPr="00CF6CCD">
        <w:rPr>
          <w:rFonts w:eastAsia="Arial Unicode MS"/>
          <w:color w:val="00000A"/>
          <w:kern w:val="1"/>
          <w:szCs w:val="24"/>
        </w:rPr>
        <w:t>и умений, включая организацию этого процесса.</w:t>
      </w:r>
    </w:p>
    <w:p w:rsidR="00E5483A" w:rsidRPr="00CF6CCD" w:rsidRDefault="00E5483A" w:rsidP="00CF6CCD">
      <w:pPr>
        <w:suppressAutoHyphens/>
        <w:autoSpaceDE w:val="0"/>
        <w:autoSpaceDN w:val="0"/>
        <w:adjustRightInd w:val="0"/>
        <w:ind w:firstLine="709"/>
        <w:jc w:val="both"/>
        <w:rPr>
          <w:rFonts w:eastAsia="Arial Unicode MS"/>
          <w:color w:val="00000A"/>
          <w:kern w:val="1"/>
          <w:szCs w:val="24"/>
        </w:rPr>
      </w:pPr>
      <w:r w:rsidRPr="00CF6CCD">
        <w:rPr>
          <w:rFonts w:eastAsia="Arial Unicode MS"/>
          <w:color w:val="00000A"/>
          <w:kern w:val="1"/>
          <w:szCs w:val="24"/>
        </w:rPr>
        <w:t>Уровень сформированности универсальных учебных дей</w:t>
      </w:r>
      <w:r w:rsidRPr="00CF6CCD">
        <w:rPr>
          <w:rFonts w:eastAsia="Arial Unicode MS"/>
          <w:color w:val="00000A"/>
          <w:spacing w:val="2"/>
          <w:kern w:val="1"/>
          <w:szCs w:val="24"/>
        </w:rPr>
        <w:t>ствий, представляющих содержание и объект оценки мета</w:t>
      </w:r>
      <w:r w:rsidRPr="00CF6CCD">
        <w:rPr>
          <w:rFonts w:eastAsia="Arial Unicode MS"/>
          <w:color w:val="00000A"/>
          <w:kern w:val="1"/>
          <w:szCs w:val="24"/>
        </w:rPr>
        <w:t>предметных результатов, может быть качественно оценён и измерен в следующих основных формах:</w:t>
      </w:r>
    </w:p>
    <w:p w:rsidR="00E5483A" w:rsidRPr="00CF6CCD" w:rsidRDefault="00E5483A" w:rsidP="00CF6CCD">
      <w:pPr>
        <w:suppressAutoHyphens/>
        <w:autoSpaceDE w:val="0"/>
        <w:autoSpaceDN w:val="0"/>
        <w:adjustRightInd w:val="0"/>
        <w:ind w:firstLine="709"/>
        <w:jc w:val="both"/>
        <w:rPr>
          <w:rFonts w:eastAsia="Arial Unicode MS"/>
          <w:color w:val="00000A"/>
          <w:kern w:val="1"/>
          <w:szCs w:val="24"/>
        </w:rPr>
      </w:pPr>
      <w:r w:rsidRPr="00CF6CCD">
        <w:rPr>
          <w:rFonts w:eastAsia="Arial Unicode MS"/>
          <w:color w:val="00000A"/>
          <w:kern w:val="1"/>
          <w:szCs w:val="24"/>
        </w:rPr>
        <w:t>- достижение метапредметных результатов может выступать как результат выполнения специально сконструи</w:t>
      </w:r>
      <w:r w:rsidRPr="00CF6CCD">
        <w:rPr>
          <w:rFonts w:eastAsia="Arial Unicode MS"/>
          <w:color w:val="00000A"/>
          <w:spacing w:val="2"/>
          <w:kern w:val="1"/>
          <w:szCs w:val="24"/>
        </w:rPr>
        <w:t xml:space="preserve">рованных диагностических задач, направленных на оценку </w:t>
      </w:r>
      <w:r w:rsidRPr="00CF6CCD">
        <w:rPr>
          <w:rFonts w:eastAsia="Arial Unicode MS"/>
          <w:color w:val="00000A"/>
          <w:kern w:val="1"/>
          <w:szCs w:val="24"/>
        </w:rPr>
        <w:t>уровня сформированности конкретного вида универсальных учебных действий;</w:t>
      </w:r>
    </w:p>
    <w:p w:rsidR="00E5483A" w:rsidRPr="00CF6CCD" w:rsidRDefault="00E5483A" w:rsidP="00CF6CCD">
      <w:pPr>
        <w:suppressAutoHyphens/>
        <w:autoSpaceDE w:val="0"/>
        <w:autoSpaceDN w:val="0"/>
        <w:adjustRightInd w:val="0"/>
        <w:ind w:firstLine="709"/>
        <w:jc w:val="both"/>
        <w:rPr>
          <w:rFonts w:eastAsia="Arial Unicode MS"/>
          <w:color w:val="00000A"/>
          <w:kern w:val="1"/>
          <w:szCs w:val="24"/>
        </w:rPr>
      </w:pPr>
      <w:r w:rsidRPr="00CF6CCD">
        <w:rPr>
          <w:rFonts w:eastAsia="Arial Unicode MS"/>
          <w:color w:val="00000A"/>
          <w:kern w:val="1"/>
          <w:szCs w:val="24"/>
        </w:rPr>
        <w:t xml:space="preserve">- </w:t>
      </w:r>
      <w:r w:rsidRPr="00CF6CCD">
        <w:rPr>
          <w:rFonts w:eastAsia="Arial Unicode MS"/>
          <w:color w:val="00000A"/>
          <w:spacing w:val="-2"/>
          <w:kern w:val="1"/>
          <w:szCs w:val="24"/>
        </w:rPr>
        <w:t>достижение метапредметных результатов мо</w:t>
      </w:r>
      <w:r w:rsidRPr="00CF6CCD">
        <w:rPr>
          <w:rFonts w:eastAsia="Arial Unicode MS"/>
          <w:color w:val="00000A"/>
          <w:kern w:val="1"/>
          <w:szCs w:val="24"/>
        </w:rPr>
        <w:t>жет рассматриваться как инструментальная основа (или как средство решения) и как условие успешности выполнения учебных и учебно­практических задач средствами учебных предметов;</w:t>
      </w:r>
    </w:p>
    <w:p w:rsidR="00E5483A" w:rsidRPr="00CF6CCD" w:rsidRDefault="00E5483A" w:rsidP="00CF6CCD">
      <w:pPr>
        <w:suppressAutoHyphens/>
        <w:autoSpaceDE w:val="0"/>
        <w:autoSpaceDN w:val="0"/>
        <w:adjustRightInd w:val="0"/>
        <w:ind w:firstLine="709"/>
        <w:jc w:val="both"/>
        <w:rPr>
          <w:rFonts w:eastAsia="Arial Unicode MS"/>
          <w:color w:val="00000A"/>
          <w:kern w:val="1"/>
          <w:szCs w:val="24"/>
        </w:rPr>
      </w:pPr>
      <w:r w:rsidRPr="00CF6CCD">
        <w:rPr>
          <w:rFonts w:eastAsia="Arial Unicode MS"/>
          <w:color w:val="00000A"/>
          <w:kern w:val="1"/>
          <w:szCs w:val="24"/>
        </w:rPr>
        <w:t xml:space="preserve">- </w:t>
      </w:r>
      <w:r w:rsidRPr="00CF6CCD">
        <w:rPr>
          <w:rFonts w:eastAsia="Arial Unicode MS"/>
          <w:color w:val="00000A"/>
          <w:spacing w:val="2"/>
          <w:kern w:val="1"/>
          <w:szCs w:val="24"/>
        </w:rPr>
        <w:t xml:space="preserve">достижение метапредметных результатов может </w:t>
      </w:r>
      <w:r w:rsidRPr="00CF6CCD">
        <w:rPr>
          <w:rFonts w:eastAsia="Arial Unicode MS"/>
          <w:color w:val="00000A"/>
          <w:kern w:val="1"/>
          <w:szCs w:val="24"/>
        </w:rPr>
        <w:t>проявиться в успешности выполнения комплексных заданий на межпредметной основе.</w:t>
      </w:r>
    </w:p>
    <w:p w:rsidR="00E5483A" w:rsidRPr="00CF6CCD" w:rsidRDefault="00E5483A" w:rsidP="00CF6CCD">
      <w:pPr>
        <w:suppressAutoHyphens/>
        <w:ind w:firstLine="709"/>
        <w:jc w:val="both"/>
        <w:rPr>
          <w:rFonts w:eastAsia="Arial Unicode MS"/>
          <w:kern w:val="1"/>
          <w:szCs w:val="24"/>
        </w:rPr>
      </w:pPr>
      <w:r w:rsidRPr="00CF6CCD">
        <w:rPr>
          <w:rFonts w:eastAsia="Arial Unicode MS"/>
          <w:b/>
          <w:i/>
          <w:kern w:val="1"/>
          <w:szCs w:val="24"/>
        </w:rPr>
        <w:t>Предметные результаты</w:t>
      </w:r>
      <w:r w:rsidRPr="00CF6CCD">
        <w:rPr>
          <w:rFonts w:eastAsia="Arial Unicode MS"/>
          <w:kern w:val="1"/>
          <w:szCs w:val="24"/>
        </w:rPr>
        <w:t xml:space="preserve"> связаны с овладением </w:t>
      </w:r>
      <w:proofErr w:type="gramStart"/>
      <w:r w:rsidRPr="00CF6CCD">
        <w:rPr>
          <w:rFonts w:eastAsia="Arial Unicode MS"/>
          <w:kern w:val="1"/>
          <w:szCs w:val="24"/>
        </w:rPr>
        <w:t>обучающимися</w:t>
      </w:r>
      <w:proofErr w:type="gramEnd"/>
      <w:r w:rsidRPr="00CF6CCD">
        <w:rPr>
          <w:rFonts w:eastAsia="Arial Unicode MS"/>
          <w:kern w:val="1"/>
          <w:szCs w:val="24"/>
        </w:rPr>
        <w:t xml:space="preserve"> с ЗПР содержанием каждой предметной области и характеризуют достижения обучающихся в усвоении знаний и умений, способность их применять в практической деятельности. </w:t>
      </w:r>
    </w:p>
    <w:p w:rsidR="00E5483A" w:rsidRPr="00CF6CCD" w:rsidRDefault="00E5483A" w:rsidP="00CF6CCD">
      <w:pPr>
        <w:suppressAutoHyphens/>
        <w:autoSpaceDE w:val="0"/>
        <w:autoSpaceDN w:val="0"/>
        <w:adjustRightInd w:val="0"/>
        <w:ind w:firstLine="709"/>
        <w:jc w:val="both"/>
        <w:rPr>
          <w:rFonts w:eastAsia="Arial Unicode MS"/>
          <w:bCs/>
          <w:kern w:val="1"/>
          <w:szCs w:val="24"/>
        </w:rPr>
      </w:pPr>
      <w:proofErr w:type="gramStart"/>
      <w:r w:rsidRPr="00CF6CCD">
        <w:rPr>
          <w:rFonts w:eastAsia="Arial Unicode MS"/>
          <w:bCs/>
          <w:kern w:val="1"/>
          <w:szCs w:val="24"/>
        </w:rPr>
        <w:t xml:space="preserve">Оценку этой группы результатов целесообразно начинать со 2-го класса, т. е. в тот период, когда у обучающихся уже будут сформированы некоторые начальные </w:t>
      </w:r>
      <w:r w:rsidRPr="00CF6CCD">
        <w:rPr>
          <w:rFonts w:eastAsia="Arial Unicode MS"/>
          <w:bCs/>
          <w:kern w:val="1"/>
          <w:szCs w:val="24"/>
        </w:rPr>
        <w:lastRenderedPageBreak/>
        <w:t>навыки чтения, письма и счета.</w:t>
      </w:r>
      <w:proofErr w:type="gramEnd"/>
      <w:r w:rsidRPr="00CF6CCD">
        <w:rPr>
          <w:rFonts w:eastAsia="Arial Unicode MS"/>
          <w:bCs/>
          <w:kern w:val="1"/>
          <w:szCs w:val="24"/>
        </w:rPr>
        <w:t xml:space="preserve"> Кроме того, сама учебная деятельность будет привычной для </w:t>
      </w:r>
      <w:proofErr w:type="gramStart"/>
      <w:r w:rsidRPr="00CF6CCD">
        <w:rPr>
          <w:rFonts w:eastAsia="Arial Unicode MS"/>
          <w:bCs/>
          <w:kern w:val="1"/>
          <w:szCs w:val="24"/>
        </w:rPr>
        <w:t>обучающихся</w:t>
      </w:r>
      <w:proofErr w:type="gramEnd"/>
      <w:r w:rsidRPr="00CF6CCD">
        <w:rPr>
          <w:rFonts w:eastAsia="Arial Unicode MS"/>
          <w:bCs/>
          <w:kern w:val="1"/>
          <w:szCs w:val="24"/>
        </w:rPr>
        <w:t>, и они смогут ее организовывать под руководством учителя.</w:t>
      </w:r>
    </w:p>
    <w:p w:rsidR="00E5483A" w:rsidRPr="00CF6CCD" w:rsidRDefault="00E5483A" w:rsidP="00CF6CCD">
      <w:pPr>
        <w:suppressAutoHyphens/>
        <w:autoSpaceDE w:val="0"/>
        <w:autoSpaceDN w:val="0"/>
        <w:adjustRightInd w:val="0"/>
        <w:ind w:firstLine="709"/>
        <w:jc w:val="both"/>
        <w:rPr>
          <w:rFonts w:eastAsia="Arial Unicode MS"/>
          <w:bCs/>
          <w:kern w:val="1"/>
          <w:szCs w:val="24"/>
        </w:rPr>
      </w:pPr>
      <w:r w:rsidRPr="00CF6CCD">
        <w:rPr>
          <w:rFonts w:eastAsia="Arial Unicode MS"/>
          <w:bCs/>
          <w:kern w:val="1"/>
          <w:szCs w:val="24"/>
        </w:rPr>
        <w:t xml:space="preserve">Во время обучения в 1 и 1 </w:t>
      </w:r>
      <w:proofErr w:type="gramStart"/>
      <w:r w:rsidRPr="00CF6CCD">
        <w:rPr>
          <w:rFonts w:eastAsia="Arial Unicode MS"/>
          <w:bCs/>
          <w:kern w:val="1"/>
          <w:szCs w:val="24"/>
        </w:rPr>
        <w:t>дополнительном</w:t>
      </w:r>
      <w:proofErr w:type="gramEnd"/>
      <w:r w:rsidRPr="00CF6CCD">
        <w:rPr>
          <w:rFonts w:eastAsia="Arial Unicode MS"/>
          <w:bCs/>
          <w:kern w:val="1"/>
          <w:szCs w:val="24"/>
        </w:rPr>
        <w:t xml:space="preserve"> классах целесообразно всячески поощрять и стимулировать работу обучающихся, используя только качественную оценку. При этом не является принципиально важным, насколько </w:t>
      </w:r>
      <w:proofErr w:type="gramStart"/>
      <w:r w:rsidRPr="00CF6CCD">
        <w:rPr>
          <w:rFonts w:eastAsia="Arial Unicode MS"/>
          <w:bCs/>
          <w:kern w:val="1"/>
          <w:szCs w:val="24"/>
        </w:rPr>
        <w:t>обучающийся</w:t>
      </w:r>
      <w:proofErr w:type="gramEnd"/>
      <w:r w:rsidRPr="00CF6CCD">
        <w:rPr>
          <w:rFonts w:eastAsia="Arial Unicode MS"/>
          <w:bCs/>
          <w:kern w:val="1"/>
          <w:szCs w:val="24"/>
        </w:rPr>
        <w:t xml:space="preserve"> с ЗПР продвигается в освоении того или иного учебного предмета. На этом этапе обучения центральным результатом является появление значимых предпосылок учебной деятельности, одной из которых является способность ее осуществления не только под прямым и непосредственным руководством и контролем учителя, но и с определенной долей самостоятельности во взаимодействии с учителем и одноклассниками.</w:t>
      </w:r>
    </w:p>
    <w:p w:rsidR="00E5483A" w:rsidRPr="00CF6CCD" w:rsidRDefault="00E5483A" w:rsidP="00CF6CCD">
      <w:pPr>
        <w:suppressAutoHyphens/>
        <w:ind w:firstLine="709"/>
        <w:jc w:val="both"/>
        <w:rPr>
          <w:rFonts w:eastAsia="Arial Unicode MS"/>
          <w:kern w:val="1"/>
          <w:szCs w:val="24"/>
        </w:rPr>
      </w:pPr>
      <w:r w:rsidRPr="00CF6CCD">
        <w:rPr>
          <w:rFonts w:eastAsia="Arial Unicode MS"/>
          <w:kern w:val="1"/>
          <w:szCs w:val="24"/>
        </w:rPr>
        <w:t xml:space="preserve">В целом оценка достижения </w:t>
      </w:r>
      <w:proofErr w:type="gramStart"/>
      <w:r w:rsidRPr="00CF6CCD">
        <w:rPr>
          <w:rFonts w:eastAsia="Arial Unicode MS"/>
          <w:kern w:val="1"/>
          <w:szCs w:val="24"/>
        </w:rPr>
        <w:t>обучающимися</w:t>
      </w:r>
      <w:proofErr w:type="gramEnd"/>
      <w:r w:rsidRPr="00CF6CCD">
        <w:rPr>
          <w:rFonts w:eastAsia="Arial Unicode MS"/>
          <w:kern w:val="1"/>
          <w:szCs w:val="24"/>
        </w:rPr>
        <w:t xml:space="preserve"> с ЗПР предметных результатов должна базироваться на принципах индивидуального и дифференцированного подходов. Усвоенные </w:t>
      </w:r>
      <w:proofErr w:type="gramStart"/>
      <w:r w:rsidRPr="00CF6CCD">
        <w:rPr>
          <w:rFonts w:eastAsia="Arial Unicode MS"/>
          <w:kern w:val="1"/>
          <w:szCs w:val="24"/>
        </w:rPr>
        <w:t>обучающимися</w:t>
      </w:r>
      <w:proofErr w:type="gramEnd"/>
      <w:r w:rsidRPr="00CF6CCD">
        <w:rPr>
          <w:rFonts w:eastAsia="Arial Unicode MS"/>
          <w:kern w:val="1"/>
          <w:szCs w:val="24"/>
        </w:rPr>
        <w:t xml:space="preserve"> даже незначительные по объему и элементарные по содержанию знания и умения должны выполнять коррекционно-развивающую функцию, поскольку они играют определенную роль в становлении личности обучающегося и овладении им социальным опытом. </w:t>
      </w:r>
    </w:p>
    <w:p w:rsidR="00E5483A" w:rsidRPr="00CF6CCD" w:rsidRDefault="00E5483A" w:rsidP="00CF6CCD">
      <w:pPr>
        <w:suppressAutoHyphens/>
        <w:autoSpaceDE w:val="0"/>
        <w:autoSpaceDN w:val="0"/>
        <w:adjustRightInd w:val="0"/>
        <w:ind w:firstLine="709"/>
        <w:jc w:val="both"/>
        <w:rPr>
          <w:rFonts w:eastAsia="Arial Unicode MS"/>
          <w:color w:val="00000A"/>
          <w:kern w:val="1"/>
          <w:szCs w:val="24"/>
        </w:rPr>
      </w:pPr>
      <w:r w:rsidRPr="00CF6CCD">
        <w:rPr>
          <w:rFonts w:eastAsia="Arial Unicode MS"/>
          <w:color w:val="00000A"/>
          <w:kern w:val="1"/>
          <w:szCs w:val="24"/>
        </w:rPr>
        <w:t xml:space="preserve">Оценка достижения </w:t>
      </w:r>
      <w:proofErr w:type="gramStart"/>
      <w:r w:rsidRPr="00CF6CCD">
        <w:rPr>
          <w:rFonts w:eastAsia="Arial Unicode MS"/>
          <w:color w:val="00000A"/>
          <w:kern w:val="1"/>
          <w:szCs w:val="24"/>
        </w:rPr>
        <w:t>обучающимися</w:t>
      </w:r>
      <w:proofErr w:type="gramEnd"/>
      <w:r w:rsidRPr="00CF6CCD">
        <w:rPr>
          <w:rFonts w:eastAsia="Arial Unicode MS"/>
          <w:color w:val="00000A"/>
          <w:kern w:val="1"/>
          <w:szCs w:val="24"/>
        </w:rPr>
        <w:t xml:space="preserve"> предметных результатов ведётся как в ходе текущего и промежуточного оценивания, так и в ходе выполнения итоговых проверочных работ. В процессе оценки достижения планируемых личностных, метапредметных и предметных результатов должны использоваться разнообразные методы и формы, взаимно дополняющие друг друга (стандартизированные письменные и устные работы, проекты, практические работы, творческие работы, самоанализ и самооценка, наблюдения и др.).</w:t>
      </w:r>
    </w:p>
    <w:p w:rsidR="00E5483A" w:rsidRPr="00CF6CCD" w:rsidRDefault="00E5483A" w:rsidP="00CF6CCD">
      <w:pPr>
        <w:suppressAutoHyphens/>
        <w:ind w:firstLine="709"/>
        <w:jc w:val="both"/>
        <w:rPr>
          <w:rFonts w:eastAsia="Arial Unicode MS"/>
          <w:kern w:val="1"/>
          <w:szCs w:val="24"/>
        </w:rPr>
      </w:pPr>
      <w:r w:rsidRPr="00CF6CCD">
        <w:rPr>
          <w:rFonts w:eastAsia="Arial Unicode MS"/>
          <w:kern w:val="1"/>
          <w:szCs w:val="24"/>
        </w:rPr>
        <w:t xml:space="preserve">Оценка деятельности педагогических кадров, осуществляющих образовательную деятельность обучающихся с ЗПР, осуществляется на основе интегративных показателей, свидетельствующих о положительной динамике развития обучающегося («было» ― «стало») или в сложных случаях сохранении его психоэмоционального статуса. </w:t>
      </w:r>
    </w:p>
    <w:p w:rsidR="00377E10" w:rsidRPr="00CF6CCD" w:rsidRDefault="00377E10" w:rsidP="00CF6CCD">
      <w:pPr>
        <w:suppressAutoHyphens/>
        <w:autoSpaceDE w:val="0"/>
        <w:autoSpaceDN w:val="0"/>
        <w:adjustRightInd w:val="0"/>
        <w:outlineLvl w:val="1"/>
        <w:rPr>
          <w:rFonts w:eastAsia="Arial Unicode MS"/>
          <w:b/>
          <w:kern w:val="1"/>
          <w:szCs w:val="24"/>
        </w:rPr>
      </w:pPr>
      <w:bookmarkStart w:id="8" w:name="_Toc415833128"/>
    </w:p>
    <w:p w:rsidR="003963DC" w:rsidRPr="00CF6CCD" w:rsidRDefault="003963DC" w:rsidP="00CF6CCD">
      <w:pPr>
        <w:suppressAutoHyphens/>
        <w:autoSpaceDE w:val="0"/>
        <w:autoSpaceDN w:val="0"/>
        <w:adjustRightInd w:val="0"/>
        <w:outlineLvl w:val="1"/>
        <w:rPr>
          <w:rFonts w:eastAsia="Arial Unicode MS"/>
          <w:b/>
          <w:kern w:val="1"/>
          <w:szCs w:val="24"/>
        </w:rPr>
      </w:pPr>
    </w:p>
    <w:p w:rsidR="00E5483A" w:rsidRPr="00CF6CCD" w:rsidRDefault="00377E10" w:rsidP="00CF6CCD">
      <w:pPr>
        <w:suppressAutoHyphens/>
        <w:autoSpaceDE w:val="0"/>
        <w:autoSpaceDN w:val="0"/>
        <w:adjustRightInd w:val="0"/>
        <w:outlineLvl w:val="1"/>
        <w:rPr>
          <w:rFonts w:eastAsia="Arial Unicode MS"/>
          <w:b/>
          <w:kern w:val="1"/>
          <w:szCs w:val="24"/>
        </w:rPr>
      </w:pPr>
      <w:r w:rsidRPr="00CF6CCD">
        <w:rPr>
          <w:rFonts w:eastAsia="Arial Unicode MS"/>
          <w:b/>
          <w:kern w:val="1"/>
          <w:szCs w:val="24"/>
        </w:rPr>
        <w:t>2. СОДЕРЖАТЕЛЬНЫЙ РАЗДЕЛ</w:t>
      </w:r>
      <w:bookmarkEnd w:id="8"/>
    </w:p>
    <w:p w:rsidR="00377E10" w:rsidRPr="00CF6CCD" w:rsidRDefault="00377E10" w:rsidP="00CF6CCD">
      <w:pPr>
        <w:suppressAutoHyphens/>
        <w:autoSpaceDE w:val="0"/>
        <w:autoSpaceDN w:val="0"/>
        <w:adjustRightInd w:val="0"/>
        <w:outlineLvl w:val="1"/>
        <w:rPr>
          <w:rFonts w:eastAsia="Arial Unicode MS"/>
          <w:b/>
          <w:kern w:val="1"/>
          <w:szCs w:val="24"/>
        </w:rPr>
      </w:pPr>
    </w:p>
    <w:p w:rsidR="00E5483A" w:rsidRPr="00CF6CCD" w:rsidRDefault="00E5483A" w:rsidP="00CF6CCD">
      <w:pPr>
        <w:suppressAutoHyphens/>
        <w:outlineLvl w:val="2"/>
        <w:rPr>
          <w:rFonts w:eastAsia="Arial Unicode MS"/>
          <w:b/>
          <w:color w:val="00000A"/>
          <w:kern w:val="1"/>
          <w:szCs w:val="24"/>
        </w:rPr>
      </w:pPr>
      <w:bookmarkStart w:id="9" w:name="_Toc415833129"/>
      <w:r w:rsidRPr="00CF6CCD">
        <w:rPr>
          <w:rFonts w:eastAsia="Arial Unicode MS"/>
          <w:b/>
          <w:color w:val="00000A"/>
          <w:kern w:val="1"/>
          <w:szCs w:val="24"/>
        </w:rPr>
        <w:t>2.1. Программа формирования универсальных учебных действий</w:t>
      </w:r>
      <w:bookmarkEnd w:id="9"/>
    </w:p>
    <w:p w:rsidR="004A32CC" w:rsidRPr="00CF6CCD" w:rsidRDefault="004A32CC" w:rsidP="00CF6CCD">
      <w:pPr>
        <w:ind w:left="20" w:right="40" w:firstLine="688"/>
        <w:jc w:val="both"/>
        <w:rPr>
          <w:rFonts w:eastAsia="Arial Unicode MS"/>
          <w:szCs w:val="24"/>
          <w:lang w:eastAsia="ru-RU"/>
        </w:rPr>
      </w:pPr>
      <w:bookmarkStart w:id="10" w:name="_Toc415833130"/>
      <w:r w:rsidRPr="00CF6CCD">
        <w:rPr>
          <w:rFonts w:eastAsia="Arial Unicode MS"/>
          <w:szCs w:val="24"/>
          <w:lang w:eastAsia="ru-RU"/>
        </w:rPr>
        <w:t>Программа формирования универсальных учебных действий соответству</w:t>
      </w:r>
      <w:r w:rsidR="00A877D8" w:rsidRPr="00CF6CCD">
        <w:rPr>
          <w:rFonts w:eastAsia="Arial Unicode MS"/>
          <w:szCs w:val="24"/>
          <w:lang w:eastAsia="ru-RU"/>
        </w:rPr>
        <w:t>е</w:t>
      </w:r>
      <w:r w:rsidRPr="00CF6CCD">
        <w:rPr>
          <w:rFonts w:eastAsia="Arial Unicode MS"/>
          <w:szCs w:val="24"/>
          <w:lang w:eastAsia="ru-RU"/>
        </w:rPr>
        <w:t>т ФГОС НОО и представлен</w:t>
      </w:r>
      <w:r w:rsidR="00A877D8" w:rsidRPr="00CF6CCD">
        <w:rPr>
          <w:rFonts w:eastAsia="Arial Unicode MS"/>
          <w:szCs w:val="24"/>
          <w:lang w:eastAsia="ru-RU"/>
        </w:rPr>
        <w:t>а</w:t>
      </w:r>
      <w:r w:rsidRPr="00CF6CCD">
        <w:rPr>
          <w:rFonts w:eastAsia="Arial Unicode MS"/>
          <w:szCs w:val="24"/>
          <w:lang w:eastAsia="ru-RU"/>
        </w:rPr>
        <w:t xml:space="preserve"> в ООП НОО МБОУ «Масловская школа – детский сад».</w:t>
      </w:r>
    </w:p>
    <w:p w:rsidR="004A32CC" w:rsidRPr="00CF6CCD" w:rsidRDefault="004A32CC" w:rsidP="00CF6CCD">
      <w:pPr>
        <w:ind w:left="20" w:right="40" w:firstLine="688"/>
        <w:jc w:val="both"/>
        <w:rPr>
          <w:rFonts w:eastAsia="Arial Unicode MS"/>
          <w:szCs w:val="24"/>
          <w:lang w:eastAsia="ru-RU"/>
        </w:rPr>
      </w:pPr>
      <w:r w:rsidRPr="00CF6CCD">
        <w:rPr>
          <w:rFonts w:eastAsia="Arial Unicode MS"/>
          <w:szCs w:val="24"/>
          <w:lang w:eastAsia="ru-RU"/>
        </w:rPr>
        <w:t>Обучение ребенка с ЗПР (вариант 7.2) по отдельным учебным предметам производится согласно адаптированной рабочей программе по предмету, в пояснительной записке к которой указано, что в классе обучается ребенок с ОВЗ и к нему применяется индивидуально - личностный подход в соответствии с образовательными потребностями, а именно:</w:t>
      </w:r>
    </w:p>
    <w:p w:rsidR="004A32CC" w:rsidRPr="00CF6CCD" w:rsidRDefault="004A32CC" w:rsidP="00CF6CCD">
      <w:pPr>
        <w:numPr>
          <w:ilvl w:val="0"/>
          <w:numId w:val="39"/>
        </w:numPr>
        <w:tabs>
          <w:tab w:val="left" w:pos="212"/>
        </w:tabs>
        <w:ind w:left="20" w:right="40"/>
        <w:jc w:val="both"/>
        <w:rPr>
          <w:rFonts w:eastAsia="Arial Unicode MS"/>
          <w:szCs w:val="24"/>
          <w:lang w:eastAsia="ru-RU"/>
        </w:rPr>
      </w:pPr>
      <w:proofErr w:type="gramStart"/>
      <w:r w:rsidRPr="00CF6CCD">
        <w:rPr>
          <w:rFonts w:eastAsia="Arial Unicode MS"/>
          <w:szCs w:val="24"/>
          <w:lang w:eastAsia="ru-RU"/>
        </w:rPr>
        <w:t>с учетом специфики усвоения знаний, умений и навыков обучающегося с ЗПР, с учетом темпа учебной работы ("пошаговом» предъявлении материала, дозированной помощи, использовании специальных методов, приемов и средств, способствующих как общему развитию обучающегося, так и компенсации индивидуальных недостатков развития);</w:t>
      </w:r>
      <w:proofErr w:type="gramEnd"/>
    </w:p>
    <w:p w:rsidR="004A32CC" w:rsidRPr="00CF6CCD" w:rsidRDefault="004A32CC" w:rsidP="00CF6CCD">
      <w:pPr>
        <w:numPr>
          <w:ilvl w:val="0"/>
          <w:numId w:val="39"/>
        </w:numPr>
        <w:tabs>
          <w:tab w:val="left" w:pos="154"/>
        </w:tabs>
        <w:ind w:left="20" w:right="40"/>
        <w:jc w:val="both"/>
        <w:rPr>
          <w:rFonts w:eastAsia="Arial Unicode MS"/>
          <w:szCs w:val="24"/>
          <w:lang w:eastAsia="ru-RU"/>
        </w:rPr>
      </w:pPr>
      <w:r w:rsidRPr="00CF6CCD">
        <w:rPr>
          <w:rFonts w:eastAsia="Arial Unicode MS"/>
          <w:szCs w:val="24"/>
          <w:lang w:eastAsia="ru-RU"/>
        </w:rPr>
        <w:t>с учетом актуальных и потенциальных познавательных возможностей, индивидуальных особенностей обучающихся с задержкой психического развития.</w:t>
      </w:r>
    </w:p>
    <w:p w:rsidR="004A32CC" w:rsidRPr="00CF6CCD" w:rsidRDefault="004A32CC" w:rsidP="00CF6CCD">
      <w:pPr>
        <w:ind w:left="20" w:right="40"/>
        <w:jc w:val="both"/>
        <w:rPr>
          <w:rFonts w:eastAsia="Arial Unicode MS"/>
          <w:szCs w:val="24"/>
          <w:lang w:eastAsia="ru-RU"/>
        </w:rPr>
      </w:pPr>
      <w:r w:rsidRPr="00CF6CCD">
        <w:rPr>
          <w:rFonts w:eastAsia="Arial Unicode MS"/>
          <w:szCs w:val="24"/>
          <w:lang w:eastAsia="ru-RU"/>
        </w:rPr>
        <w:t>При организации деятельности на уроке осуществляется:</w:t>
      </w:r>
    </w:p>
    <w:p w:rsidR="004A32CC" w:rsidRPr="00CF6CCD" w:rsidRDefault="004A32CC" w:rsidP="00CF6CCD">
      <w:pPr>
        <w:numPr>
          <w:ilvl w:val="0"/>
          <w:numId w:val="39"/>
        </w:numPr>
        <w:tabs>
          <w:tab w:val="left" w:pos="154"/>
        </w:tabs>
        <w:ind w:left="20" w:right="40"/>
        <w:jc w:val="both"/>
        <w:rPr>
          <w:rFonts w:eastAsia="Arial Unicode MS"/>
          <w:szCs w:val="24"/>
          <w:lang w:eastAsia="ru-RU"/>
        </w:rPr>
      </w:pPr>
      <w:r w:rsidRPr="00CF6CCD">
        <w:rPr>
          <w:rFonts w:eastAsia="Arial Unicode MS"/>
          <w:szCs w:val="24"/>
          <w:lang w:eastAsia="ru-RU"/>
        </w:rPr>
        <w:t>внешние мотивирующие подкрепления;</w:t>
      </w:r>
    </w:p>
    <w:p w:rsidR="004A32CC" w:rsidRPr="00CF6CCD" w:rsidRDefault="004A32CC" w:rsidP="00CF6CCD">
      <w:pPr>
        <w:numPr>
          <w:ilvl w:val="0"/>
          <w:numId w:val="39"/>
        </w:numPr>
        <w:tabs>
          <w:tab w:val="left" w:pos="150"/>
        </w:tabs>
        <w:ind w:left="20" w:right="40"/>
        <w:jc w:val="both"/>
        <w:rPr>
          <w:rFonts w:eastAsia="Arial Unicode MS"/>
          <w:szCs w:val="24"/>
          <w:lang w:eastAsia="ru-RU"/>
        </w:rPr>
      </w:pPr>
      <w:r w:rsidRPr="00CF6CCD">
        <w:rPr>
          <w:rFonts w:eastAsia="Arial Unicode MS"/>
          <w:szCs w:val="24"/>
          <w:lang w:eastAsia="ru-RU"/>
        </w:rPr>
        <w:lastRenderedPageBreak/>
        <w:t>учебный материал подносится небольшими дозами, его усложнение осуществляется постепенно.</w:t>
      </w:r>
    </w:p>
    <w:p w:rsidR="004A32CC" w:rsidRPr="00CF6CCD" w:rsidRDefault="004A32CC" w:rsidP="00CF6CCD">
      <w:pPr>
        <w:ind w:left="20" w:right="40"/>
        <w:jc w:val="both"/>
        <w:rPr>
          <w:rFonts w:eastAsia="Arial Unicode MS"/>
          <w:szCs w:val="24"/>
          <w:lang w:eastAsia="ru-RU"/>
        </w:rPr>
      </w:pPr>
      <w:r w:rsidRPr="00CF6CCD">
        <w:rPr>
          <w:rFonts w:eastAsia="Arial Unicode MS"/>
          <w:szCs w:val="24"/>
          <w:lang w:eastAsia="ru-RU"/>
        </w:rPr>
        <w:t>Для повышения эффективности обучения учащихся с ЗПР создаются специальные условия;</w:t>
      </w:r>
    </w:p>
    <w:p w:rsidR="004A32CC" w:rsidRPr="00CF6CCD" w:rsidRDefault="004A32CC" w:rsidP="00CF6CCD">
      <w:pPr>
        <w:numPr>
          <w:ilvl w:val="0"/>
          <w:numId w:val="39"/>
        </w:numPr>
        <w:tabs>
          <w:tab w:val="left" w:pos="150"/>
        </w:tabs>
        <w:ind w:left="20" w:right="40"/>
        <w:jc w:val="both"/>
        <w:rPr>
          <w:rFonts w:eastAsia="Arial Unicode MS"/>
          <w:szCs w:val="24"/>
          <w:lang w:eastAsia="ru-RU"/>
        </w:rPr>
      </w:pPr>
      <w:r w:rsidRPr="00CF6CCD">
        <w:rPr>
          <w:rFonts w:eastAsia="Arial Unicode MS"/>
          <w:szCs w:val="24"/>
          <w:lang w:eastAsia="ru-RU"/>
        </w:rPr>
        <w:t>ученик сидит в зоне прямого доступа учителя;</w:t>
      </w:r>
    </w:p>
    <w:p w:rsidR="004A32CC" w:rsidRPr="00CF6CCD" w:rsidRDefault="004A32CC" w:rsidP="00CF6CCD">
      <w:pPr>
        <w:numPr>
          <w:ilvl w:val="0"/>
          <w:numId w:val="39"/>
        </w:numPr>
        <w:tabs>
          <w:tab w:val="left" w:pos="154"/>
        </w:tabs>
        <w:ind w:left="20" w:right="40"/>
        <w:jc w:val="both"/>
        <w:rPr>
          <w:rFonts w:eastAsia="Arial Unicode MS"/>
          <w:szCs w:val="24"/>
          <w:lang w:eastAsia="ru-RU"/>
        </w:rPr>
      </w:pPr>
      <w:r w:rsidRPr="00CF6CCD">
        <w:rPr>
          <w:rFonts w:eastAsia="Arial Unicode MS"/>
          <w:szCs w:val="24"/>
          <w:lang w:eastAsia="ru-RU"/>
        </w:rPr>
        <w:t>на запоминание и отработку учебных навыков ученику дается больше времени;</w:t>
      </w:r>
    </w:p>
    <w:p w:rsidR="004A32CC" w:rsidRPr="00CF6CCD" w:rsidRDefault="004A32CC" w:rsidP="00CF6CCD">
      <w:pPr>
        <w:numPr>
          <w:ilvl w:val="0"/>
          <w:numId w:val="39"/>
        </w:numPr>
        <w:tabs>
          <w:tab w:val="left" w:pos="154"/>
        </w:tabs>
        <w:ind w:left="20" w:right="40"/>
        <w:jc w:val="both"/>
        <w:rPr>
          <w:rFonts w:eastAsia="Arial Unicode MS"/>
          <w:szCs w:val="24"/>
          <w:lang w:eastAsia="ru-RU"/>
        </w:rPr>
      </w:pPr>
      <w:r w:rsidRPr="00CF6CCD">
        <w:rPr>
          <w:rFonts w:eastAsia="Arial Unicode MS"/>
          <w:szCs w:val="24"/>
          <w:lang w:eastAsia="ru-RU"/>
        </w:rPr>
        <w:t>индивидуальная помощь в случаях затруднения; помощь в выполнении определенных операций;</w:t>
      </w:r>
    </w:p>
    <w:p w:rsidR="004A32CC" w:rsidRPr="00CF6CCD" w:rsidRDefault="004A32CC" w:rsidP="00CF6CCD">
      <w:pPr>
        <w:numPr>
          <w:ilvl w:val="0"/>
          <w:numId w:val="39"/>
        </w:numPr>
        <w:tabs>
          <w:tab w:val="left" w:pos="150"/>
        </w:tabs>
        <w:ind w:left="20" w:right="40"/>
        <w:jc w:val="both"/>
        <w:rPr>
          <w:rFonts w:eastAsia="Arial Unicode MS"/>
          <w:szCs w:val="24"/>
          <w:lang w:eastAsia="ru-RU"/>
        </w:rPr>
      </w:pPr>
      <w:r w:rsidRPr="00CF6CCD">
        <w:rPr>
          <w:rFonts w:eastAsia="Arial Unicode MS"/>
          <w:szCs w:val="24"/>
          <w:lang w:eastAsia="ru-RU"/>
        </w:rPr>
        <w:t>дополнительные упражнения для закрепления материала;</w:t>
      </w:r>
    </w:p>
    <w:p w:rsidR="004A32CC" w:rsidRPr="00CF6CCD" w:rsidRDefault="004A32CC" w:rsidP="00CF6CCD">
      <w:pPr>
        <w:numPr>
          <w:ilvl w:val="0"/>
          <w:numId w:val="39"/>
        </w:numPr>
        <w:tabs>
          <w:tab w:val="left" w:pos="150"/>
        </w:tabs>
        <w:ind w:left="20" w:right="40"/>
        <w:jc w:val="both"/>
        <w:rPr>
          <w:rFonts w:eastAsia="Arial Unicode MS"/>
          <w:szCs w:val="24"/>
          <w:lang w:eastAsia="ru-RU"/>
        </w:rPr>
      </w:pPr>
      <w:r w:rsidRPr="00CF6CCD">
        <w:rPr>
          <w:rFonts w:eastAsia="Arial Unicode MS"/>
          <w:szCs w:val="24"/>
          <w:lang w:eastAsia="ru-RU"/>
        </w:rPr>
        <w:t>дополнительные наводящие вопросы;</w:t>
      </w:r>
    </w:p>
    <w:p w:rsidR="004A32CC" w:rsidRPr="00CF6CCD" w:rsidRDefault="004A32CC" w:rsidP="00CF6CCD">
      <w:pPr>
        <w:numPr>
          <w:ilvl w:val="0"/>
          <w:numId w:val="39"/>
        </w:numPr>
        <w:tabs>
          <w:tab w:val="left" w:pos="164"/>
        </w:tabs>
        <w:ind w:left="20" w:right="40"/>
        <w:jc w:val="both"/>
        <w:rPr>
          <w:rFonts w:eastAsia="Arial Unicode MS"/>
          <w:szCs w:val="24"/>
          <w:lang w:eastAsia="ru-RU"/>
        </w:rPr>
      </w:pPr>
      <w:r w:rsidRPr="00CF6CCD">
        <w:rPr>
          <w:rFonts w:eastAsia="Arial Unicode MS"/>
          <w:szCs w:val="24"/>
          <w:lang w:eastAsia="ru-RU"/>
        </w:rPr>
        <w:t>более частое использование наглядных дидактических пособий и индивидуальных карточек (картинных планов, опорных, обобщающих схем, «программированных карточек», графических моделей, карточек-помощниц, которые составляются в соответствии с характером затруднений при усвоении учебного материала), алгоритмов действия, образцы решения задач; заданий с опорой на образцы.</w:t>
      </w:r>
    </w:p>
    <w:p w:rsidR="004A32CC" w:rsidRPr="00CF6CCD" w:rsidRDefault="004A32CC" w:rsidP="00CF6CCD">
      <w:pPr>
        <w:ind w:left="20" w:right="40"/>
        <w:jc w:val="both"/>
        <w:rPr>
          <w:rFonts w:eastAsia="Arial Unicode MS"/>
          <w:szCs w:val="24"/>
          <w:lang w:eastAsia="ru-RU"/>
        </w:rPr>
      </w:pPr>
      <w:r w:rsidRPr="00CF6CCD">
        <w:rPr>
          <w:rFonts w:eastAsia="Arial Unicode MS"/>
          <w:szCs w:val="24"/>
          <w:lang w:eastAsia="ru-RU"/>
        </w:rPr>
        <w:t>Используются вариативные приемы обучения:</w:t>
      </w:r>
    </w:p>
    <w:p w:rsidR="004A32CC" w:rsidRPr="00CF6CCD" w:rsidRDefault="004A32CC" w:rsidP="00CF6CCD">
      <w:pPr>
        <w:numPr>
          <w:ilvl w:val="0"/>
          <w:numId w:val="39"/>
        </w:numPr>
        <w:tabs>
          <w:tab w:val="left" w:pos="164"/>
        </w:tabs>
        <w:ind w:left="20" w:right="40"/>
        <w:jc w:val="both"/>
        <w:rPr>
          <w:rFonts w:eastAsia="Arial Unicode MS"/>
          <w:szCs w:val="24"/>
          <w:lang w:eastAsia="ru-RU"/>
        </w:rPr>
      </w:pPr>
      <w:r w:rsidRPr="00CF6CCD">
        <w:rPr>
          <w:rFonts w:eastAsia="Arial Unicode MS"/>
          <w:szCs w:val="24"/>
          <w:lang w:eastAsia="ru-RU"/>
        </w:rPr>
        <w:t>приемы-предписания с указанием последовательности операций, необходимых для решения задач;</w:t>
      </w:r>
    </w:p>
    <w:p w:rsidR="004A32CC" w:rsidRPr="00CF6CCD" w:rsidRDefault="004A32CC" w:rsidP="00CF6CCD">
      <w:pPr>
        <w:numPr>
          <w:ilvl w:val="0"/>
          <w:numId w:val="39"/>
        </w:numPr>
        <w:tabs>
          <w:tab w:val="left" w:pos="154"/>
        </w:tabs>
        <w:ind w:left="20" w:right="40"/>
        <w:jc w:val="both"/>
        <w:rPr>
          <w:rFonts w:eastAsia="Arial Unicode MS"/>
          <w:szCs w:val="24"/>
          <w:lang w:eastAsia="ru-RU"/>
        </w:rPr>
      </w:pPr>
      <w:r w:rsidRPr="00CF6CCD">
        <w:rPr>
          <w:rFonts w:eastAsia="Arial Unicode MS"/>
          <w:szCs w:val="24"/>
          <w:lang w:eastAsia="ru-RU"/>
        </w:rPr>
        <w:t>повтор инструкции;</w:t>
      </w:r>
    </w:p>
    <w:p w:rsidR="004A32CC" w:rsidRPr="00CF6CCD" w:rsidRDefault="004A32CC" w:rsidP="00CF6CCD">
      <w:pPr>
        <w:numPr>
          <w:ilvl w:val="0"/>
          <w:numId w:val="39"/>
        </w:numPr>
        <w:tabs>
          <w:tab w:val="left" w:pos="154"/>
        </w:tabs>
        <w:ind w:left="20" w:right="40"/>
        <w:jc w:val="both"/>
        <w:rPr>
          <w:rFonts w:eastAsia="Arial Unicode MS"/>
          <w:szCs w:val="24"/>
          <w:lang w:eastAsia="ru-RU"/>
        </w:rPr>
      </w:pPr>
      <w:r w:rsidRPr="00CF6CCD">
        <w:rPr>
          <w:rFonts w:eastAsia="Arial Unicode MS"/>
          <w:szCs w:val="24"/>
          <w:lang w:eastAsia="ru-RU"/>
        </w:rPr>
        <w:t>альтернативный выбор (из предложенных вариантов правильный);</w:t>
      </w:r>
    </w:p>
    <w:p w:rsidR="004A32CC" w:rsidRPr="00CF6CCD" w:rsidRDefault="004A32CC" w:rsidP="00CF6CCD">
      <w:pPr>
        <w:numPr>
          <w:ilvl w:val="0"/>
          <w:numId w:val="39"/>
        </w:numPr>
        <w:tabs>
          <w:tab w:val="left" w:pos="150"/>
        </w:tabs>
        <w:ind w:left="20" w:right="40"/>
        <w:jc w:val="both"/>
        <w:rPr>
          <w:rFonts w:eastAsia="Arial Unicode MS"/>
          <w:szCs w:val="24"/>
          <w:lang w:eastAsia="ru-RU"/>
        </w:rPr>
      </w:pPr>
      <w:r w:rsidRPr="00CF6CCD">
        <w:rPr>
          <w:rFonts w:eastAsia="Arial Unicode MS"/>
          <w:szCs w:val="24"/>
          <w:lang w:eastAsia="ru-RU"/>
        </w:rPr>
        <w:t>речевой образец или начало фразы;</w:t>
      </w:r>
    </w:p>
    <w:p w:rsidR="004A32CC" w:rsidRPr="00CF6CCD" w:rsidRDefault="004A32CC" w:rsidP="00CF6CCD">
      <w:pPr>
        <w:numPr>
          <w:ilvl w:val="0"/>
          <w:numId w:val="39"/>
        </w:numPr>
        <w:tabs>
          <w:tab w:val="left" w:pos="150"/>
        </w:tabs>
        <w:ind w:left="20" w:right="40"/>
        <w:jc w:val="both"/>
        <w:rPr>
          <w:rFonts w:eastAsia="Arial Unicode MS"/>
          <w:szCs w:val="24"/>
          <w:lang w:eastAsia="ru-RU"/>
        </w:rPr>
      </w:pPr>
      <w:r w:rsidRPr="00CF6CCD">
        <w:rPr>
          <w:rFonts w:eastAsia="Arial Unicode MS"/>
          <w:szCs w:val="24"/>
          <w:lang w:eastAsia="ru-RU"/>
        </w:rPr>
        <w:t>демонстрация действий;</w:t>
      </w:r>
    </w:p>
    <w:p w:rsidR="004A32CC" w:rsidRPr="00CF6CCD" w:rsidRDefault="004A32CC" w:rsidP="00CF6CCD">
      <w:pPr>
        <w:ind w:left="20" w:right="40"/>
        <w:jc w:val="both"/>
        <w:rPr>
          <w:rFonts w:eastAsia="Arial Unicode MS"/>
          <w:szCs w:val="24"/>
          <w:lang w:eastAsia="ru-RU"/>
        </w:rPr>
      </w:pPr>
      <w:r w:rsidRPr="00CF6CCD">
        <w:rPr>
          <w:rFonts w:eastAsia="Arial Unicode MS"/>
          <w:szCs w:val="24"/>
          <w:lang w:eastAsia="ru-RU"/>
        </w:rPr>
        <w:t>-подбор по аналогии, по противопоставлению;</w:t>
      </w:r>
    </w:p>
    <w:p w:rsidR="004A32CC" w:rsidRPr="00CF6CCD" w:rsidRDefault="004A32CC" w:rsidP="00CF6CCD">
      <w:pPr>
        <w:numPr>
          <w:ilvl w:val="0"/>
          <w:numId w:val="39"/>
        </w:numPr>
        <w:tabs>
          <w:tab w:val="left" w:pos="150"/>
        </w:tabs>
        <w:ind w:left="20" w:right="40"/>
        <w:jc w:val="both"/>
        <w:rPr>
          <w:rFonts w:eastAsia="Arial Unicode MS"/>
          <w:szCs w:val="24"/>
          <w:lang w:eastAsia="ru-RU"/>
        </w:rPr>
      </w:pPr>
      <w:r w:rsidRPr="00CF6CCD">
        <w:rPr>
          <w:rFonts w:eastAsia="Arial Unicode MS"/>
          <w:szCs w:val="24"/>
          <w:lang w:eastAsia="ru-RU"/>
        </w:rPr>
        <w:t>чередование легких и трудных заданий (вопросов);</w:t>
      </w:r>
    </w:p>
    <w:p w:rsidR="004A32CC" w:rsidRPr="00CF6CCD" w:rsidRDefault="004A32CC" w:rsidP="00CF6CCD">
      <w:pPr>
        <w:numPr>
          <w:ilvl w:val="0"/>
          <w:numId w:val="39"/>
        </w:numPr>
        <w:tabs>
          <w:tab w:val="left" w:pos="154"/>
        </w:tabs>
        <w:ind w:left="20" w:right="40"/>
        <w:jc w:val="both"/>
        <w:rPr>
          <w:rFonts w:eastAsia="Arial Unicode MS"/>
          <w:szCs w:val="24"/>
          <w:lang w:eastAsia="ru-RU"/>
        </w:rPr>
      </w:pPr>
      <w:r w:rsidRPr="00CF6CCD">
        <w:rPr>
          <w:rFonts w:eastAsia="Arial Unicode MS"/>
          <w:szCs w:val="24"/>
          <w:lang w:eastAsia="ru-RU"/>
        </w:rPr>
        <w:t>совместные или имитационные действия.</w:t>
      </w:r>
    </w:p>
    <w:p w:rsidR="004A32CC" w:rsidRPr="00CF6CCD" w:rsidRDefault="004A32CC" w:rsidP="00CF6CCD">
      <w:pPr>
        <w:ind w:left="20" w:right="40"/>
        <w:jc w:val="left"/>
        <w:rPr>
          <w:rFonts w:eastAsia="Arial Unicode MS"/>
          <w:szCs w:val="24"/>
          <w:lang w:eastAsia="ru-RU"/>
        </w:rPr>
      </w:pPr>
      <w:r w:rsidRPr="00CF6CCD">
        <w:rPr>
          <w:rFonts w:eastAsia="Arial Unicode MS"/>
          <w:szCs w:val="24"/>
          <w:lang w:eastAsia="ru-RU"/>
        </w:rPr>
        <w:t>На уроках и во внеурочной деятельности я активно использую методы и приемы по формированию универсальных учебных действий учащихся с ЗПР:</w:t>
      </w:r>
    </w:p>
    <w:p w:rsidR="004A32CC" w:rsidRPr="00CF6CCD" w:rsidRDefault="004A32CC" w:rsidP="00CF6CCD">
      <w:pPr>
        <w:numPr>
          <w:ilvl w:val="1"/>
          <w:numId w:val="39"/>
        </w:numPr>
        <w:tabs>
          <w:tab w:val="left" w:pos="284"/>
        </w:tabs>
        <w:ind w:left="20" w:right="40"/>
        <w:jc w:val="both"/>
        <w:rPr>
          <w:rFonts w:eastAsia="Arial Unicode MS"/>
          <w:szCs w:val="24"/>
          <w:lang w:eastAsia="ru-RU"/>
        </w:rPr>
      </w:pPr>
      <w:r w:rsidRPr="00CF6CCD">
        <w:rPr>
          <w:rFonts w:eastAsia="Arial Unicode MS"/>
          <w:szCs w:val="24"/>
          <w:lang w:eastAsia="ru-RU"/>
        </w:rPr>
        <w:t>Регулятивные</w:t>
      </w:r>
      <w:r w:rsidRPr="00CF6CCD">
        <w:rPr>
          <w:rFonts w:eastAsia="Arial Unicode MS"/>
          <w:szCs w:val="24"/>
          <w:lang w:eastAsia="ru-RU"/>
        </w:rPr>
        <w:tab/>
        <w:t>универсальные учебные действия:</w:t>
      </w:r>
    </w:p>
    <w:p w:rsidR="004A32CC" w:rsidRPr="00CF6CCD" w:rsidRDefault="004A32CC" w:rsidP="00CF6CCD">
      <w:pPr>
        <w:numPr>
          <w:ilvl w:val="0"/>
          <w:numId w:val="39"/>
        </w:numPr>
        <w:tabs>
          <w:tab w:val="left" w:pos="150"/>
        </w:tabs>
        <w:ind w:left="20" w:right="40"/>
        <w:jc w:val="both"/>
        <w:rPr>
          <w:rFonts w:eastAsia="Arial Unicode MS"/>
          <w:szCs w:val="24"/>
          <w:lang w:eastAsia="ru-RU"/>
        </w:rPr>
      </w:pPr>
      <w:r w:rsidRPr="00CF6CCD">
        <w:rPr>
          <w:rFonts w:eastAsia="Arial Unicode MS"/>
          <w:szCs w:val="24"/>
          <w:lang w:eastAsia="ru-RU"/>
        </w:rPr>
        <w:t>умение действовать по плану;</w:t>
      </w:r>
    </w:p>
    <w:p w:rsidR="004A32CC" w:rsidRPr="00CF6CCD" w:rsidRDefault="004A32CC" w:rsidP="00CF6CCD">
      <w:pPr>
        <w:numPr>
          <w:ilvl w:val="0"/>
          <w:numId w:val="39"/>
        </w:numPr>
        <w:tabs>
          <w:tab w:val="left" w:pos="154"/>
        </w:tabs>
        <w:ind w:left="20" w:right="40"/>
        <w:jc w:val="both"/>
        <w:rPr>
          <w:rFonts w:eastAsia="Arial Unicode MS"/>
          <w:szCs w:val="24"/>
          <w:lang w:eastAsia="ru-RU"/>
        </w:rPr>
      </w:pPr>
      <w:r w:rsidRPr="00CF6CCD">
        <w:rPr>
          <w:rFonts w:eastAsia="Arial Unicode MS"/>
          <w:szCs w:val="24"/>
          <w:lang w:eastAsia="ru-RU"/>
        </w:rPr>
        <w:t>преодоление импульсивности, непроизвольности;</w:t>
      </w:r>
    </w:p>
    <w:p w:rsidR="004A32CC" w:rsidRPr="00CF6CCD" w:rsidRDefault="004A32CC" w:rsidP="00CF6CCD">
      <w:pPr>
        <w:numPr>
          <w:ilvl w:val="0"/>
          <w:numId w:val="39"/>
        </w:numPr>
        <w:tabs>
          <w:tab w:val="left" w:pos="150"/>
        </w:tabs>
        <w:ind w:left="20" w:right="40"/>
        <w:jc w:val="both"/>
        <w:rPr>
          <w:rFonts w:eastAsia="Arial Unicode MS"/>
          <w:szCs w:val="24"/>
          <w:lang w:eastAsia="ru-RU"/>
        </w:rPr>
      </w:pPr>
      <w:r w:rsidRPr="00CF6CCD">
        <w:rPr>
          <w:rFonts w:eastAsia="Arial Unicode MS"/>
          <w:szCs w:val="24"/>
          <w:lang w:eastAsia="ru-RU"/>
        </w:rPr>
        <w:t>умение оценивать правильность выполненного действия;</w:t>
      </w:r>
    </w:p>
    <w:p w:rsidR="004A32CC" w:rsidRPr="00CF6CCD" w:rsidRDefault="004A32CC" w:rsidP="00CF6CCD">
      <w:pPr>
        <w:numPr>
          <w:ilvl w:val="0"/>
          <w:numId w:val="39"/>
        </w:numPr>
        <w:tabs>
          <w:tab w:val="left" w:pos="150"/>
        </w:tabs>
        <w:ind w:left="20" w:right="40"/>
        <w:jc w:val="both"/>
        <w:rPr>
          <w:rFonts w:eastAsia="Arial Unicode MS"/>
          <w:szCs w:val="24"/>
          <w:lang w:eastAsia="ru-RU"/>
        </w:rPr>
      </w:pPr>
      <w:r w:rsidRPr="00CF6CCD">
        <w:rPr>
          <w:rFonts w:eastAsia="Arial Unicode MS"/>
          <w:szCs w:val="24"/>
          <w:lang w:eastAsia="ru-RU"/>
        </w:rPr>
        <w:t>учение вносить коррективы в результат.</w:t>
      </w:r>
    </w:p>
    <w:p w:rsidR="004A32CC" w:rsidRPr="00CF6CCD" w:rsidRDefault="004A32CC" w:rsidP="00CF6CCD">
      <w:pPr>
        <w:numPr>
          <w:ilvl w:val="0"/>
          <w:numId w:val="40"/>
        </w:numPr>
        <w:tabs>
          <w:tab w:val="left" w:pos="265"/>
        </w:tabs>
        <w:ind w:left="20" w:right="40"/>
        <w:jc w:val="both"/>
        <w:rPr>
          <w:rFonts w:eastAsia="Arial Unicode MS"/>
          <w:szCs w:val="24"/>
          <w:lang w:eastAsia="ru-RU"/>
        </w:rPr>
      </w:pPr>
      <w:r w:rsidRPr="00CF6CCD">
        <w:rPr>
          <w:rFonts w:eastAsia="Arial Unicode MS"/>
          <w:szCs w:val="24"/>
          <w:lang w:eastAsia="ru-RU"/>
        </w:rPr>
        <w:t>Обучение ориентировке в задании, планированию предстоящей работы.</w:t>
      </w:r>
    </w:p>
    <w:p w:rsidR="004A32CC" w:rsidRPr="00CF6CCD" w:rsidRDefault="004A32CC" w:rsidP="00CF6CCD">
      <w:pPr>
        <w:numPr>
          <w:ilvl w:val="0"/>
          <w:numId w:val="40"/>
        </w:numPr>
        <w:tabs>
          <w:tab w:val="left" w:pos="260"/>
        </w:tabs>
        <w:ind w:left="20" w:right="40"/>
        <w:jc w:val="both"/>
        <w:rPr>
          <w:rFonts w:eastAsia="Arial Unicode MS"/>
          <w:szCs w:val="24"/>
          <w:lang w:eastAsia="ru-RU"/>
        </w:rPr>
      </w:pPr>
      <w:r w:rsidRPr="00CF6CCD">
        <w:rPr>
          <w:rFonts w:eastAsia="Arial Unicode MS"/>
          <w:szCs w:val="24"/>
          <w:lang w:eastAsia="ru-RU"/>
        </w:rPr>
        <w:t>Обучение выполнению предстоящей работы в соответствии с наглядным образцом и (или) словесными указаниями учителя.</w:t>
      </w:r>
    </w:p>
    <w:p w:rsidR="004A32CC" w:rsidRPr="00CF6CCD" w:rsidRDefault="004A32CC" w:rsidP="00CF6CCD">
      <w:pPr>
        <w:numPr>
          <w:ilvl w:val="0"/>
          <w:numId w:val="40"/>
        </w:numPr>
        <w:tabs>
          <w:tab w:val="left" w:pos="265"/>
        </w:tabs>
        <w:ind w:left="20" w:right="40"/>
        <w:jc w:val="both"/>
        <w:rPr>
          <w:rFonts w:eastAsia="Arial Unicode MS"/>
          <w:szCs w:val="24"/>
          <w:lang w:eastAsia="ru-RU"/>
        </w:rPr>
      </w:pPr>
      <w:r w:rsidRPr="00CF6CCD">
        <w:rPr>
          <w:rFonts w:eastAsia="Arial Unicode MS"/>
          <w:szCs w:val="24"/>
          <w:lang w:eastAsia="ru-RU"/>
        </w:rPr>
        <w:t>Обучение самоконтролю и самооценке в деятельности.</w:t>
      </w:r>
    </w:p>
    <w:p w:rsidR="004A32CC" w:rsidRPr="00CF6CCD" w:rsidRDefault="004A32CC" w:rsidP="00CF6CCD">
      <w:pPr>
        <w:ind w:left="120" w:right="40"/>
        <w:jc w:val="both"/>
        <w:rPr>
          <w:rFonts w:eastAsia="Arial Unicode MS"/>
          <w:szCs w:val="24"/>
          <w:lang w:eastAsia="ru-RU"/>
        </w:rPr>
      </w:pPr>
      <w:r w:rsidRPr="00CF6CCD">
        <w:rPr>
          <w:rFonts w:eastAsia="Arial Unicode MS"/>
          <w:szCs w:val="24"/>
          <w:lang w:eastAsia="ru-RU"/>
        </w:rPr>
        <w:t>В системе обучения используются различные виды помощи:</w:t>
      </w:r>
    </w:p>
    <w:p w:rsidR="004A32CC" w:rsidRPr="00CF6CCD" w:rsidRDefault="004A32CC" w:rsidP="00CF6CCD">
      <w:pPr>
        <w:ind w:left="120" w:right="40"/>
        <w:jc w:val="both"/>
        <w:rPr>
          <w:rFonts w:eastAsia="Arial Unicode MS"/>
          <w:szCs w:val="24"/>
          <w:lang w:eastAsia="ru-RU"/>
        </w:rPr>
      </w:pPr>
      <w:r w:rsidRPr="00CF6CCD">
        <w:rPr>
          <w:rFonts w:eastAsia="Arial Unicode MS"/>
          <w:szCs w:val="24"/>
          <w:lang w:eastAsia="ru-RU"/>
        </w:rPr>
        <w:t>-учебные;</w:t>
      </w:r>
    </w:p>
    <w:p w:rsidR="004A32CC" w:rsidRPr="00CF6CCD" w:rsidRDefault="004A32CC" w:rsidP="00CF6CCD">
      <w:pPr>
        <w:ind w:left="120" w:right="40"/>
        <w:jc w:val="both"/>
        <w:rPr>
          <w:rFonts w:eastAsia="Arial Unicode MS"/>
          <w:szCs w:val="24"/>
          <w:lang w:eastAsia="ru-RU"/>
        </w:rPr>
      </w:pPr>
      <w:r w:rsidRPr="00CF6CCD">
        <w:rPr>
          <w:rFonts w:eastAsia="Arial Unicode MS"/>
          <w:szCs w:val="24"/>
          <w:lang w:eastAsia="ru-RU"/>
        </w:rPr>
        <w:t>-стимулирующие;</w:t>
      </w:r>
    </w:p>
    <w:p w:rsidR="004A32CC" w:rsidRPr="00CF6CCD" w:rsidRDefault="004A32CC" w:rsidP="00CF6CCD">
      <w:pPr>
        <w:ind w:left="120" w:right="40"/>
        <w:jc w:val="both"/>
        <w:rPr>
          <w:rFonts w:eastAsia="Arial Unicode MS"/>
          <w:szCs w:val="24"/>
          <w:lang w:eastAsia="ru-RU"/>
        </w:rPr>
      </w:pPr>
      <w:r w:rsidRPr="00CF6CCD">
        <w:rPr>
          <w:rFonts w:eastAsia="Arial Unicode MS"/>
          <w:szCs w:val="24"/>
          <w:lang w:eastAsia="ru-RU"/>
        </w:rPr>
        <w:t>-направляющие;</w:t>
      </w:r>
    </w:p>
    <w:p w:rsidR="004A32CC" w:rsidRPr="00CF6CCD" w:rsidRDefault="004A32CC" w:rsidP="00CF6CCD">
      <w:pPr>
        <w:ind w:left="120" w:right="40"/>
        <w:jc w:val="both"/>
        <w:rPr>
          <w:rFonts w:eastAsia="Arial Unicode MS"/>
          <w:szCs w:val="24"/>
          <w:lang w:eastAsia="ru-RU"/>
        </w:rPr>
      </w:pPr>
      <w:r w:rsidRPr="00CF6CCD">
        <w:rPr>
          <w:rFonts w:eastAsia="Arial Unicode MS"/>
          <w:szCs w:val="24"/>
          <w:lang w:eastAsia="ru-RU"/>
        </w:rPr>
        <w:t>-обучающие и др.</w:t>
      </w:r>
    </w:p>
    <w:p w:rsidR="004A32CC" w:rsidRPr="00CF6CCD" w:rsidRDefault="004A32CC" w:rsidP="00CF6CCD">
      <w:pPr>
        <w:ind w:left="120" w:right="40"/>
        <w:jc w:val="both"/>
        <w:rPr>
          <w:rFonts w:eastAsia="Arial Unicode MS"/>
          <w:szCs w:val="24"/>
          <w:lang w:eastAsia="ru-RU"/>
        </w:rPr>
      </w:pPr>
      <w:r w:rsidRPr="00CF6CCD">
        <w:rPr>
          <w:rFonts w:eastAsia="Arial Unicode MS"/>
          <w:i/>
          <w:iCs/>
          <w:szCs w:val="24"/>
          <w:lang w:eastAsia="ru-RU"/>
        </w:rPr>
        <w:t>Учебная помощь</w:t>
      </w:r>
      <w:r w:rsidRPr="00CF6CCD">
        <w:rPr>
          <w:rFonts w:eastAsia="Arial Unicode MS"/>
          <w:szCs w:val="24"/>
          <w:lang w:eastAsia="ru-RU"/>
        </w:rPr>
        <w:t xml:space="preserve"> осуществляется в соответствии с уровнем реальной успеваемости по предмету, этапных целей и требований урока, объема и уровня сложности учебных заданий. </w:t>
      </w:r>
      <w:r w:rsidRPr="00CF6CCD">
        <w:rPr>
          <w:rFonts w:eastAsia="Arial Unicode MS"/>
          <w:i/>
          <w:iCs/>
          <w:szCs w:val="24"/>
          <w:lang w:eastAsia="ru-RU"/>
        </w:rPr>
        <w:t>Стимулирующая помощь</w:t>
      </w:r>
      <w:r w:rsidRPr="00CF6CCD">
        <w:rPr>
          <w:rFonts w:eastAsia="Arial Unicode MS"/>
          <w:szCs w:val="24"/>
          <w:lang w:eastAsia="ru-RU"/>
        </w:rPr>
        <w:t xml:space="preserve"> осуществляется, когда </w:t>
      </w:r>
      <w:proofErr w:type="gramStart"/>
      <w:r w:rsidRPr="00CF6CCD">
        <w:rPr>
          <w:rFonts w:eastAsia="Arial Unicode MS"/>
          <w:szCs w:val="24"/>
          <w:lang w:eastAsia="ru-RU"/>
        </w:rPr>
        <w:t>обучающийся</w:t>
      </w:r>
      <w:proofErr w:type="gramEnd"/>
      <w:r w:rsidRPr="00CF6CCD">
        <w:rPr>
          <w:rFonts w:eastAsia="Arial Unicode MS"/>
          <w:szCs w:val="24"/>
          <w:lang w:eastAsia="ru-RU"/>
        </w:rPr>
        <w:t xml:space="preserve"> не включается в работу после получения задания или когда работа завершена, но выполнена неверно. В первом случае помогают ученику организовать себя, мобилизовать внимание, ободряя его, успокаивая, вселяя уверенность в способности справиться с задачей. Спрашивают ученика, понял ли он задание, и если выявляется, что нет, повторно разъясняют его. Во втором случае учитель указывает на наличие ошибки в работе и необходимость проверки предложенного решения. </w:t>
      </w:r>
      <w:r w:rsidRPr="00CF6CCD">
        <w:rPr>
          <w:rFonts w:eastAsia="Arial Unicode MS"/>
          <w:i/>
          <w:iCs/>
          <w:szCs w:val="24"/>
          <w:lang w:eastAsia="ru-RU"/>
        </w:rPr>
        <w:t xml:space="preserve">Направляющая </w:t>
      </w:r>
      <w:r w:rsidRPr="00CF6CCD">
        <w:rPr>
          <w:rFonts w:eastAsia="Arial Unicode MS"/>
          <w:i/>
          <w:iCs/>
          <w:szCs w:val="24"/>
          <w:lang w:eastAsia="ru-RU"/>
        </w:rPr>
        <w:lastRenderedPageBreak/>
        <w:t>помощь</w:t>
      </w:r>
      <w:r w:rsidRPr="00CF6CCD">
        <w:rPr>
          <w:rFonts w:eastAsia="Arial Unicode MS"/>
          <w:szCs w:val="24"/>
          <w:lang w:eastAsia="ru-RU"/>
        </w:rPr>
        <w:t xml:space="preserve"> предусмотрена для случаев, когда возникают затруднения в определении средств, способов деятельности, планировании - в определении первого шага и последующих действий. Эти затруднения могут быть обнаружены им в самом процессе работы или уже после того, как работа закончена, но сделана неправильно. В этом случае педагог косвенно направляет ребенка на правильный путь, помогает ему сделать первый шаг, наметить план действий.</w:t>
      </w:r>
    </w:p>
    <w:p w:rsidR="004A32CC" w:rsidRPr="00CF6CCD" w:rsidRDefault="004A32CC" w:rsidP="00CF6CCD">
      <w:pPr>
        <w:ind w:left="120" w:right="40"/>
        <w:jc w:val="both"/>
        <w:rPr>
          <w:rFonts w:eastAsia="Arial Unicode MS"/>
          <w:szCs w:val="24"/>
          <w:lang w:eastAsia="ru-RU"/>
        </w:rPr>
      </w:pPr>
      <w:r w:rsidRPr="00CF6CCD">
        <w:rPr>
          <w:rFonts w:eastAsia="Arial Unicode MS"/>
          <w:i/>
          <w:iCs/>
          <w:szCs w:val="24"/>
          <w:lang w:eastAsia="ru-RU"/>
        </w:rPr>
        <w:t>Обучающая помощь</w:t>
      </w:r>
      <w:r w:rsidRPr="00CF6CCD">
        <w:rPr>
          <w:rFonts w:eastAsia="Arial Unicode MS"/>
          <w:szCs w:val="24"/>
          <w:lang w:eastAsia="ru-RU"/>
        </w:rPr>
        <w:t xml:space="preserve"> возникает в тех случаях, когда другие ее виды оказываются недостаточными, когда надо непосредственно указать или показать, что и как следует делать для того, чтобы решить предложенную задачу или исправить допущенную в ходе решения ошибку.</w:t>
      </w:r>
    </w:p>
    <w:p w:rsidR="004A32CC" w:rsidRPr="00CF6CCD" w:rsidRDefault="004A32CC" w:rsidP="00CF6CCD">
      <w:pPr>
        <w:ind w:left="120" w:right="40"/>
        <w:jc w:val="both"/>
        <w:rPr>
          <w:rFonts w:eastAsia="Arial Unicode MS"/>
          <w:szCs w:val="24"/>
          <w:lang w:eastAsia="ru-RU"/>
        </w:rPr>
      </w:pPr>
      <w:r w:rsidRPr="00CF6CCD">
        <w:rPr>
          <w:rFonts w:eastAsia="Arial Unicode MS"/>
          <w:szCs w:val="24"/>
          <w:lang w:eastAsia="ru-RU"/>
        </w:rPr>
        <w:t>Индивидуально - личностный подход к учащемуся с ОВЗ фиксируется в электронном журнале (индивидуальные домашние задания) и рабочих тетрадях учащегося (индивидуальный подход нам уроке).</w:t>
      </w:r>
    </w:p>
    <w:p w:rsidR="004A32CC" w:rsidRPr="00CF6CCD" w:rsidRDefault="004A32CC" w:rsidP="00CF6CCD">
      <w:pPr>
        <w:ind w:left="20" w:right="40"/>
        <w:jc w:val="both"/>
        <w:rPr>
          <w:rFonts w:eastAsia="Arial Unicode MS"/>
          <w:szCs w:val="24"/>
          <w:lang w:eastAsia="ru-RU"/>
        </w:rPr>
      </w:pPr>
    </w:p>
    <w:p w:rsidR="004A32CC" w:rsidRPr="00CF6CCD" w:rsidRDefault="004A32CC" w:rsidP="00CF6CCD">
      <w:pPr>
        <w:suppressAutoHyphens/>
        <w:ind w:right="40"/>
        <w:outlineLvl w:val="2"/>
        <w:rPr>
          <w:rFonts w:eastAsia="Arial Unicode MS"/>
          <w:b/>
          <w:color w:val="00000A"/>
          <w:kern w:val="1"/>
          <w:szCs w:val="24"/>
        </w:rPr>
      </w:pPr>
    </w:p>
    <w:p w:rsidR="00E5483A" w:rsidRPr="00CF6CCD" w:rsidRDefault="00E5483A" w:rsidP="00CF6CCD">
      <w:pPr>
        <w:suppressAutoHyphens/>
        <w:ind w:right="40"/>
        <w:outlineLvl w:val="2"/>
        <w:rPr>
          <w:rFonts w:eastAsia="Arial Unicode MS"/>
          <w:iCs/>
          <w:spacing w:val="-2"/>
          <w:kern w:val="1"/>
          <w:szCs w:val="24"/>
        </w:rPr>
      </w:pPr>
      <w:r w:rsidRPr="00CF6CCD">
        <w:rPr>
          <w:rFonts w:eastAsia="Arial Unicode MS"/>
          <w:b/>
          <w:color w:val="00000A"/>
          <w:kern w:val="1"/>
          <w:szCs w:val="24"/>
        </w:rPr>
        <w:t>2.2. П</w:t>
      </w:r>
      <w:r w:rsidRPr="00CF6CCD">
        <w:rPr>
          <w:rFonts w:eastAsia="Arial Unicode MS"/>
          <w:b/>
          <w:kern w:val="1"/>
          <w:szCs w:val="24"/>
        </w:rPr>
        <w:t xml:space="preserve">рограммы учебных предметов, </w:t>
      </w:r>
      <w:r w:rsidRPr="00CF6CCD">
        <w:rPr>
          <w:rFonts w:eastAsia="Arial Unicode MS"/>
          <w:b/>
          <w:kern w:val="1"/>
          <w:szCs w:val="24"/>
        </w:rPr>
        <w:br/>
        <w:t>курсов коррекционно-развивающей области</w:t>
      </w:r>
      <w:bookmarkEnd w:id="10"/>
    </w:p>
    <w:p w:rsidR="00E5483A" w:rsidRPr="00CF6CCD" w:rsidRDefault="00E5483A" w:rsidP="00CF6CCD">
      <w:pPr>
        <w:suppressAutoHyphens/>
        <w:autoSpaceDE w:val="0"/>
        <w:autoSpaceDN w:val="0"/>
        <w:adjustRightInd w:val="0"/>
        <w:ind w:right="40" w:firstLine="709"/>
        <w:jc w:val="both"/>
        <w:rPr>
          <w:rFonts w:eastAsia="Arial Unicode MS"/>
          <w:color w:val="00000A"/>
          <w:kern w:val="1"/>
          <w:szCs w:val="24"/>
        </w:rPr>
      </w:pPr>
      <w:r w:rsidRPr="00CF6CCD">
        <w:rPr>
          <w:rFonts w:eastAsia="Arial Unicode MS"/>
          <w:color w:val="00000A"/>
          <w:kern w:val="1"/>
          <w:szCs w:val="24"/>
        </w:rPr>
        <w:t>Программы отдельных учебных предметов, курсов коррекционно-развивающей области должны обеспечивать достижение планируемых результатов (личностных, метапре</w:t>
      </w:r>
      <w:r w:rsidR="004A32CC" w:rsidRPr="00CF6CCD">
        <w:rPr>
          <w:rFonts w:eastAsia="Arial Unicode MS"/>
          <w:color w:val="00000A"/>
          <w:kern w:val="1"/>
          <w:szCs w:val="24"/>
        </w:rPr>
        <w:t>дметных, предметных) освоения А</w:t>
      </w:r>
      <w:r w:rsidRPr="00CF6CCD">
        <w:rPr>
          <w:rFonts w:eastAsia="Arial Unicode MS"/>
          <w:color w:val="00000A"/>
          <w:kern w:val="1"/>
          <w:szCs w:val="24"/>
        </w:rPr>
        <w:t>ОП НОО обучающихся с ЗПР.</w:t>
      </w:r>
    </w:p>
    <w:p w:rsidR="00E5483A" w:rsidRPr="00CF6CCD" w:rsidRDefault="00E5483A" w:rsidP="00CF6CCD">
      <w:pPr>
        <w:suppressAutoHyphens/>
        <w:ind w:firstLine="709"/>
        <w:jc w:val="both"/>
        <w:rPr>
          <w:rFonts w:eastAsia="Arial Unicode MS"/>
          <w:color w:val="00000A"/>
          <w:kern w:val="1"/>
          <w:szCs w:val="24"/>
        </w:rPr>
      </w:pPr>
      <w:r w:rsidRPr="00CF6CCD">
        <w:rPr>
          <w:rFonts w:eastAsia="Arial Unicode MS"/>
          <w:color w:val="00000A"/>
          <w:kern w:val="1"/>
          <w:szCs w:val="24"/>
        </w:rPr>
        <w:t xml:space="preserve">Программы отдельных учебных предметов, коррекционных курсов разрабатываются на основе: требований к личностным, </w:t>
      </w:r>
      <w:proofErr w:type="spellStart"/>
      <w:r w:rsidRPr="00CF6CCD">
        <w:rPr>
          <w:rFonts w:eastAsia="Arial Unicode MS"/>
          <w:color w:val="00000A"/>
          <w:kern w:val="1"/>
          <w:szCs w:val="24"/>
        </w:rPr>
        <w:t>метапредметным</w:t>
      </w:r>
      <w:proofErr w:type="spellEnd"/>
      <w:r w:rsidRPr="00CF6CCD">
        <w:rPr>
          <w:rFonts w:eastAsia="Arial Unicode MS"/>
          <w:color w:val="00000A"/>
          <w:kern w:val="1"/>
          <w:szCs w:val="24"/>
        </w:rPr>
        <w:t xml:space="preserve"> и предметным результатам освоения АОП НОО и программы формирования универсальных учебных действий.</w:t>
      </w:r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pacing w:val="2"/>
          <w:szCs w:val="24"/>
        </w:rPr>
        <w:t>В данном разделе АОП НОО</w:t>
      </w:r>
      <w:r w:rsidRPr="00CF6CCD">
        <w:rPr>
          <w:rFonts w:eastAsia="Times New Roman"/>
          <w:color w:val="000000"/>
          <w:szCs w:val="24"/>
        </w:rPr>
        <w:t xml:space="preserve"> приводится основное содержание обязательных учебных предметов, курсов коррекционно-развивающей области, которое должно быть в полном объёме отражено в соответствующих разделах рабочих программ учебных пред</w:t>
      </w:r>
      <w:r w:rsidRPr="00CF6CCD">
        <w:rPr>
          <w:rFonts w:eastAsia="Times New Roman"/>
          <w:color w:val="000000"/>
          <w:spacing w:val="2"/>
          <w:szCs w:val="24"/>
        </w:rPr>
        <w:t xml:space="preserve">метов. Остальные разделы примерных программ учебных </w:t>
      </w:r>
      <w:r w:rsidRPr="00CF6CCD">
        <w:rPr>
          <w:rFonts w:eastAsia="Times New Roman"/>
          <w:color w:val="000000"/>
          <w:szCs w:val="24"/>
        </w:rPr>
        <w:t>предметов и курсов коррекционно-развивающей области формируются с учётом особых образовательных потребностей обучающихся с ЗПР, а также региональных, национальных и этнокультурных особенностей.</w:t>
      </w:r>
    </w:p>
    <w:p w:rsidR="00E5483A" w:rsidRPr="00CF6CCD" w:rsidRDefault="00E5483A" w:rsidP="00CF6CCD">
      <w:pPr>
        <w:keepNext/>
        <w:autoSpaceDE w:val="0"/>
        <w:autoSpaceDN w:val="0"/>
        <w:adjustRightInd w:val="0"/>
        <w:textAlignment w:val="center"/>
        <w:rPr>
          <w:rFonts w:eastAsia="Times New Roman"/>
          <w:b/>
          <w:bCs/>
          <w:iCs/>
          <w:color w:val="000000"/>
          <w:szCs w:val="24"/>
          <w:lang w:eastAsia="ru-RU"/>
        </w:rPr>
      </w:pPr>
      <w:r w:rsidRPr="00CF6CCD">
        <w:rPr>
          <w:rFonts w:eastAsia="Times New Roman"/>
          <w:b/>
          <w:bCs/>
          <w:iCs/>
          <w:color w:val="000000"/>
          <w:szCs w:val="24"/>
          <w:lang w:eastAsia="ru-RU"/>
        </w:rPr>
        <w:t>Основное содержание учебных предметов</w:t>
      </w:r>
    </w:p>
    <w:p w:rsidR="00E5483A" w:rsidRPr="00CF6CCD" w:rsidRDefault="00E5483A" w:rsidP="00CF6CCD">
      <w:pPr>
        <w:keepNext/>
        <w:autoSpaceDE w:val="0"/>
        <w:autoSpaceDN w:val="0"/>
        <w:adjustRightInd w:val="0"/>
        <w:textAlignment w:val="center"/>
        <w:rPr>
          <w:rFonts w:eastAsia="Times New Roman"/>
          <w:b/>
          <w:i/>
          <w:iCs/>
          <w:color w:val="000000"/>
          <w:szCs w:val="24"/>
          <w:lang w:eastAsia="ru-RU"/>
        </w:rPr>
      </w:pPr>
      <w:r w:rsidRPr="00CF6CCD">
        <w:rPr>
          <w:rFonts w:eastAsia="Times New Roman"/>
          <w:b/>
          <w:i/>
          <w:iCs/>
          <w:color w:val="000000"/>
          <w:szCs w:val="24"/>
          <w:lang w:eastAsia="ru-RU"/>
        </w:rPr>
        <w:t xml:space="preserve"> Русский язык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b/>
          <w:bCs/>
          <w:i/>
          <w:iCs/>
          <w:color w:val="000000"/>
          <w:szCs w:val="24"/>
        </w:rPr>
      </w:pPr>
      <w:r w:rsidRPr="00CF6CCD">
        <w:rPr>
          <w:rFonts w:eastAsia="Times New Roman"/>
          <w:b/>
          <w:bCs/>
          <w:i/>
          <w:iCs/>
          <w:color w:val="000000"/>
          <w:szCs w:val="24"/>
        </w:rPr>
        <w:t>Виды речевой деятельности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pacing w:val="-4"/>
          <w:szCs w:val="24"/>
        </w:rPr>
      </w:pPr>
      <w:r w:rsidRPr="00CF6CCD">
        <w:rPr>
          <w:rFonts w:eastAsia="Times New Roman"/>
          <w:b/>
          <w:bCs/>
          <w:color w:val="000000"/>
          <w:szCs w:val="24"/>
        </w:rPr>
        <w:t xml:space="preserve">Слушание. </w:t>
      </w:r>
      <w:r w:rsidRPr="00CF6CCD">
        <w:rPr>
          <w:rFonts w:eastAsia="Times New Roman"/>
          <w:color w:val="000000"/>
          <w:szCs w:val="24"/>
        </w:rPr>
        <w:t xml:space="preserve">Осознание цели и ситуации устного общения. </w:t>
      </w:r>
      <w:r w:rsidRPr="00CF6CCD">
        <w:rPr>
          <w:rFonts w:eastAsia="Times New Roman"/>
          <w:color w:val="000000"/>
          <w:spacing w:val="-4"/>
          <w:szCs w:val="24"/>
        </w:rPr>
        <w:t>Адекватное восприятие звучащей речи. Понимание на слух информации, содержащейся в предъявляемом тексте, передача его содержания по вопросам.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b/>
          <w:bCs/>
          <w:color w:val="000000"/>
          <w:szCs w:val="24"/>
        </w:rPr>
        <w:t xml:space="preserve">Говорение. </w:t>
      </w:r>
      <w:r w:rsidRPr="00CF6CCD">
        <w:rPr>
          <w:rFonts w:eastAsia="Times New Roman"/>
          <w:color w:val="000000"/>
          <w:szCs w:val="24"/>
        </w:rPr>
        <w:t>Выбор языковых сре</w:t>
      </w:r>
      <w:proofErr w:type="gramStart"/>
      <w:r w:rsidRPr="00CF6CCD">
        <w:rPr>
          <w:rFonts w:eastAsia="Times New Roman"/>
          <w:color w:val="000000"/>
          <w:szCs w:val="24"/>
        </w:rPr>
        <w:t>дств в с</w:t>
      </w:r>
      <w:proofErr w:type="gramEnd"/>
      <w:r w:rsidRPr="00CF6CCD">
        <w:rPr>
          <w:rFonts w:eastAsia="Times New Roman"/>
          <w:color w:val="000000"/>
          <w:szCs w:val="24"/>
        </w:rPr>
        <w:t>оответствии с целями и условиями общения для эффективного решения ком</w:t>
      </w:r>
      <w:r w:rsidRPr="00CF6CCD">
        <w:rPr>
          <w:rFonts w:eastAsia="Times New Roman"/>
          <w:color w:val="000000"/>
          <w:spacing w:val="-2"/>
          <w:szCs w:val="24"/>
        </w:rPr>
        <w:t xml:space="preserve">муникативной задачи. Практическое овладение диалогической </w:t>
      </w:r>
      <w:r w:rsidRPr="00CF6CCD">
        <w:rPr>
          <w:rFonts w:eastAsia="Times New Roman"/>
          <w:color w:val="000000"/>
          <w:szCs w:val="24"/>
        </w:rPr>
        <w:t>формой речи.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</w:t>
      </w:r>
      <w:r w:rsidRPr="00CF6CCD">
        <w:rPr>
          <w:rFonts w:eastAsia="Times New Roman"/>
          <w:color w:val="000000"/>
          <w:spacing w:val="2"/>
          <w:szCs w:val="24"/>
        </w:rPr>
        <w:t xml:space="preserve">ях учебного и бытового общения (приветствие, прощание, </w:t>
      </w:r>
      <w:r w:rsidRPr="00CF6CCD">
        <w:rPr>
          <w:rFonts w:eastAsia="Times New Roman"/>
          <w:color w:val="000000"/>
          <w:szCs w:val="24"/>
        </w:rPr>
        <w:t>извинение, благодарность, обращение с просьбой). Соблюдение орфоэпических норм и правильной интонации.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b/>
          <w:bCs/>
          <w:color w:val="000000"/>
          <w:szCs w:val="24"/>
        </w:rPr>
        <w:t xml:space="preserve">Чтение. </w:t>
      </w:r>
      <w:r w:rsidRPr="00CF6CCD">
        <w:rPr>
          <w:rFonts w:eastAsia="Times New Roman"/>
          <w:color w:val="000000"/>
          <w:szCs w:val="24"/>
        </w:rPr>
        <w:t xml:space="preserve">Понимание учебного текста. Выборочное чтение </w:t>
      </w:r>
      <w:r w:rsidRPr="00CF6CCD">
        <w:rPr>
          <w:rFonts w:eastAsia="Times New Roman"/>
          <w:color w:val="000000"/>
          <w:spacing w:val="2"/>
          <w:szCs w:val="24"/>
        </w:rPr>
        <w:t xml:space="preserve">с целью нахождения необходимого материала. Нахождение </w:t>
      </w:r>
      <w:r w:rsidRPr="00CF6CCD">
        <w:rPr>
          <w:rFonts w:eastAsia="Times New Roman"/>
          <w:color w:val="000000"/>
          <w:szCs w:val="24"/>
        </w:rPr>
        <w:t xml:space="preserve">информации, заданной в тексте в явном виде. Формулирование простых выводов на основе информации, содержащейся в тексте. Обобщение содержащейся в тексте информации. 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pacing w:val="-2"/>
          <w:szCs w:val="24"/>
        </w:rPr>
      </w:pPr>
      <w:r w:rsidRPr="00CF6CCD">
        <w:rPr>
          <w:rFonts w:eastAsia="Times New Roman"/>
          <w:b/>
          <w:bCs/>
          <w:color w:val="000000"/>
          <w:spacing w:val="-2"/>
          <w:szCs w:val="24"/>
        </w:rPr>
        <w:t xml:space="preserve">Письмо. </w:t>
      </w:r>
      <w:r w:rsidRPr="00CF6CCD">
        <w:rPr>
          <w:rFonts w:eastAsia="Times New Roman"/>
          <w:color w:val="000000"/>
          <w:spacing w:val="-2"/>
          <w:szCs w:val="24"/>
        </w:rPr>
        <w:t>Письмо букв, буквосочетаний, слогов, слов, пред</w:t>
      </w:r>
      <w:r w:rsidRPr="00CF6CCD">
        <w:rPr>
          <w:rFonts w:eastAsia="Times New Roman"/>
          <w:color w:val="000000"/>
          <w:spacing w:val="-4"/>
          <w:szCs w:val="24"/>
        </w:rPr>
        <w:t xml:space="preserve">ложений в системе обучения грамоте. Овладение разборчивым, </w:t>
      </w:r>
      <w:r w:rsidRPr="00CF6CCD">
        <w:rPr>
          <w:rFonts w:eastAsia="Times New Roman"/>
          <w:color w:val="000000"/>
          <w:szCs w:val="24"/>
        </w:rPr>
        <w:t xml:space="preserve">аккуратным письмом с учётом </w:t>
      </w:r>
      <w:r w:rsidRPr="00CF6CCD">
        <w:rPr>
          <w:rFonts w:eastAsia="Times New Roman"/>
          <w:color w:val="000000"/>
          <w:szCs w:val="24"/>
        </w:rPr>
        <w:lastRenderedPageBreak/>
        <w:t>гигиенических требований к этому виду учебной работы. Списывание, письмо под дик</w:t>
      </w:r>
      <w:r w:rsidRPr="00CF6CCD">
        <w:rPr>
          <w:rFonts w:eastAsia="Times New Roman"/>
          <w:color w:val="000000"/>
          <w:spacing w:val="-2"/>
          <w:szCs w:val="24"/>
        </w:rPr>
        <w:t>товку в соответствии с изученными правилами. Письменное изложение содержания прослушанного и прочитанного текста</w:t>
      </w:r>
      <w:r w:rsidRPr="00CF6CCD">
        <w:rPr>
          <w:rFonts w:eastAsia="Times New Roman"/>
          <w:color w:val="000000"/>
          <w:szCs w:val="24"/>
        </w:rPr>
        <w:t xml:space="preserve">. Создание небольших собственных </w:t>
      </w:r>
      <w:r w:rsidRPr="00CF6CCD">
        <w:rPr>
          <w:rFonts w:eastAsia="Times New Roman"/>
          <w:color w:val="000000"/>
          <w:spacing w:val="-2"/>
          <w:szCs w:val="24"/>
        </w:rPr>
        <w:t>текстов по интересной детям тематике (на основе впечатлений, литературных произведений, сюжетных картин, серий картин, просмотра фрагмента видеозаписи и</w:t>
      </w:r>
      <w:r w:rsidRPr="00CF6CCD">
        <w:rPr>
          <w:rFonts w:eastAsia="Times New Roman"/>
          <w:color w:val="000000"/>
          <w:spacing w:val="-2"/>
          <w:szCs w:val="24"/>
        </w:rPr>
        <w:t> </w:t>
      </w:r>
      <w:r w:rsidRPr="00CF6CCD">
        <w:rPr>
          <w:rFonts w:eastAsia="Times New Roman"/>
          <w:color w:val="000000"/>
          <w:spacing w:val="-2"/>
          <w:szCs w:val="24"/>
        </w:rPr>
        <w:t>т.п.).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b/>
          <w:bCs/>
          <w:i/>
          <w:iCs/>
          <w:color w:val="000000"/>
          <w:szCs w:val="24"/>
        </w:rPr>
      </w:pPr>
      <w:r w:rsidRPr="00CF6CCD">
        <w:rPr>
          <w:rFonts w:eastAsia="Times New Roman"/>
          <w:b/>
          <w:bCs/>
          <w:i/>
          <w:iCs/>
          <w:color w:val="000000"/>
          <w:szCs w:val="24"/>
        </w:rPr>
        <w:t>Обучение грамоте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b/>
          <w:bCs/>
          <w:color w:val="000000"/>
          <w:spacing w:val="2"/>
          <w:szCs w:val="24"/>
        </w:rPr>
        <w:t xml:space="preserve">Фонетика. </w:t>
      </w:r>
      <w:r w:rsidRPr="00CF6CCD">
        <w:rPr>
          <w:rFonts w:eastAsia="Times New Roman"/>
          <w:color w:val="000000"/>
          <w:spacing w:val="2"/>
          <w:szCs w:val="24"/>
        </w:rPr>
        <w:t xml:space="preserve">Звуки речи. Осознание единства звукового </w:t>
      </w:r>
      <w:r w:rsidRPr="00CF6CCD">
        <w:rPr>
          <w:rFonts w:eastAsia="Times New Roman"/>
          <w:color w:val="000000"/>
          <w:szCs w:val="24"/>
        </w:rPr>
        <w:t>состава слова и его значения. Установление числа и последовательности звуков в слове. Сопоставление слов, различающихся одним или несколькими звуками.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>Различение гласных и согласных звуков, гласных ударных и безударных, согласных твёрдых и мягких, звонких и глухих.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>Слог как минимальная произносительная единица. Деление слов на слоги. Определение места ударения.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b/>
          <w:bCs/>
          <w:color w:val="000000"/>
          <w:szCs w:val="24"/>
        </w:rPr>
        <w:t xml:space="preserve">Графика. </w:t>
      </w:r>
      <w:r w:rsidRPr="00CF6CCD">
        <w:rPr>
          <w:rFonts w:eastAsia="Times New Roman"/>
          <w:color w:val="000000"/>
          <w:szCs w:val="24"/>
        </w:rPr>
        <w:t>Различение звука и буквы: буква как знак зву</w:t>
      </w:r>
      <w:r w:rsidRPr="00CF6CCD">
        <w:rPr>
          <w:rFonts w:eastAsia="Times New Roman"/>
          <w:color w:val="000000"/>
          <w:spacing w:val="2"/>
          <w:szCs w:val="24"/>
        </w:rPr>
        <w:t xml:space="preserve">ка. Овладение позиционным способом обозначения звуков </w:t>
      </w:r>
      <w:r w:rsidRPr="00CF6CCD">
        <w:rPr>
          <w:rFonts w:eastAsia="Times New Roman"/>
          <w:color w:val="000000"/>
          <w:szCs w:val="24"/>
        </w:rPr>
        <w:t xml:space="preserve">буквами. Буквы гласных как показатель твёрдости—мягкости согласных звуков. Функция букв </w:t>
      </w:r>
      <w:r w:rsidRPr="00CF6CCD">
        <w:rPr>
          <w:rFonts w:eastAsia="Times New Roman"/>
          <w:b/>
          <w:bCs/>
          <w:i/>
          <w:iCs/>
          <w:color w:val="000000"/>
          <w:szCs w:val="24"/>
        </w:rPr>
        <w:t xml:space="preserve">е, ё, ю, я. </w:t>
      </w:r>
      <w:r w:rsidRPr="00CF6CCD">
        <w:rPr>
          <w:rFonts w:eastAsia="Times New Roman"/>
          <w:color w:val="000000"/>
          <w:szCs w:val="24"/>
        </w:rPr>
        <w:t>Мягкий знак</w:t>
      </w:r>
      <w:r w:rsidRPr="00CF6CCD">
        <w:rPr>
          <w:rFonts w:eastAsia="Times New Roman"/>
          <w:b/>
          <w:bCs/>
          <w:i/>
          <w:iCs/>
          <w:color w:val="000000"/>
          <w:szCs w:val="24"/>
        </w:rPr>
        <w:t xml:space="preserve"> </w:t>
      </w:r>
      <w:r w:rsidRPr="00CF6CCD">
        <w:rPr>
          <w:rFonts w:eastAsia="Times New Roman"/>
          <w:color w:val="000000"/>
          <w:szCs w:val="24"/>
        </w:rPr>
        <w:t>как показатель мягкости предшествующего согласного звука.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b/>
          <w:bCs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>Знакомство с русским алфавитом как последовательностью букв.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pacing w:val="-2"/>
          <w:szCs w:val="24"/>
        </w:rPr>
      </w:pPr>
      <w:r w:rsidRPr="00CF6CCD">
        <w:rPr>
          <w:rFonts w:eastAsia="Times New Roman"/>
          <w:b/>
          <w:bCs/>
          <w:color w:val="000000"/>
          <w:spacing w:val="-2"/>
          <w:szCs w:val="24"/>
        </w:rPr>
        <w:t xml:space="preserve">Чтение. </w:t>
      </w:r>
      <w:r w:rsidRPr="00CF6CCD">
        <w:rPr>
          <w:rFonts w:eastAsia="Times New Roman"/>
          <w:color w:val="000000"/>
          <w:spacing w:val="-2"/>
          <w:szCs w:val="24"/>
        </w:rPr>
        <w:t>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</w:t>
      </w:r>
      <w:r w:rsidRPr="00CF6CCD">
        <w:rPr>
          <w:rFonts w:eastAsia="Times New Roman"/>
          <w:color w:val="000000"/>
          <w:spacing w:val="2"/>
          <w:szCs w:val="24"/>
        </w:rPr>
        <w:t xml:space="preserve">ющей индивидуальному темпу ребёнка. Осознанное чтение </w:t>
      </w:r>
      <w:r w:rsidRPr="00CF6CCD">
        <w:rPr>
          <w:rFonts w:eastAsia="Times New Roman"/>
          <w:color w:val="000000"/>
          <w:spacing w:val="-2"/>
          <w:szCs w:val="24"/>
        </w:rPr>
        <w:t>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pacing w:val="-2"/>
          <w:szCs w:val="24"/>
        </w:rPr>
        <w:t>Знакомство с орфоэпическим чтением (при переходе к чте</w:t>
      </w:r>
      <w:r w:rsidRPr="00CF6CCD">
        <w:rPr>
          <w:rFonts w:eastAsia="Times New Roman"/>
          <w:color w:val="000000"/>
          <w:szCs w:val="24"/>
        </w:rPr>
        <w:t>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b/>
          <w:bCs/>
          <w:color w:val="000000"/>
          <w:szCs w:val="24"/>
        </w:rPr>
        <w:t xml:space="preserve">Письмо. </w:t>
      </w:r>
      <w:r w:rsidRPr="00CF6CCD">
        <w:rPr>
          <w:rFonts w:eastAsia="Times New Roman"/>
          <w:iCs/>
          <w:color w:val="000000"/>
          <w:szCs w:val="24"/>
        </w:rPr>
        <w:t xml:space="preserve">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</w:t>
      </w:r>
    </w:p>
    <w:p w:rsidR="00E5483A" w:rsidRPr="00CF6CCD" w:rsidRDefault="00E5483A" w:rsidP="00CF6CCD">
      <w:pPr>
        <w:suppressAutoHyphens/>
        <w:ind w:firstLine="709"/>
        <w:jc w:val="both"/>
        <w:rPr>
          <w:rFonts w:eastAsia="Arial Unicode MS"/>
          <w:color w:val="00000A"/>
          <w:kern w:val="1"/>
          <w:szCs w:val="24"/>
        </w:rPr>
      </w:pPr>
      <w:r w:rsidRPr="00CF6CCD">
        <w:rPr>
          <w:rFonts w:eastAsia="Arial Unicode MS"/>
          <w:color w:val="00000A"/>
          <w:spacing w:val="2"/>
          <w:kern w:val="1"/>
          <w:szCs w:val="24"/>
        </w:rPr>
        <w:t>Овладение начертанием письменных прописных (заглав</w:t>
      </w:r>
      <w:r w:rsidRPr="00CF6CCD">
        <w:rPr>
          <w:rFonts w:eastAsia="Arial Unicode MS"/>
          <w:color w:val="00000A"/>
          <w:kern w:val="1"/>
          <w:szCs w:val="24"/>
        </w:rPr>
        <w:t>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приёмов и последовательности правильного списывания текста. Проверка написанного при помощи сличения с тексто</w:t>
      </w:r>
      <w:proofErr w:type="gramStart"/>
      <w:r w:rsidRPr="00CF6CCD">
        <w:rPr>
          <w:rFonts w:eastAsia="Arial Unicode MS"/>
          <w:color w:val="00000A"/>
          <w:kern w:val="1"/>
          <w:szCs w:val="24"/>
        </w:rPr>
        <w:t>м-</w:t>
      </w:r>
      <w:proofErr w:type="gramEnd"/>
      <w:r w:rsidRPr="00CF6CCD">
        <w:rPr>
          <w:rFonts w:eastAsia="Arial Unicode MS"/>
          <w:color w:val="00000A"/>
          <w:kern w:val="1"/>
          <w:szCs w:val="24"/>
        </w:rPr>
        <w:t xml:space="preserve"> образом и </w:t>
      </w:r>
      <w:proofErr w:type="spellStart"/>
      <w:r w:rsidRPr="00CF6CCD">
        <w:rPr>
          <w:rFonts w:eastAsia="Arial Unicode MS"/>
          <w:color w:val="00000A"/>
          <w:kern w:val="1"/>
          <w:szCs w:val="24"/>
        </w:rPr>
        <w:t>послогового</w:t>
      </w:r>
      <w:proofErr w:type="spellEnd"/>
      <w:r w:rsidRPr="00CF6CCD">
        <w:rPr>
          <w:rFonts w:eastAsia="Arial Unicode MS"/>
          <w:color w:val="00000A"/>
          <w:kern w:val="1"/>
          <w:szCs w:val="24"/>
        </w:rPr>
        <w:t xml:space="preserve"> чтения написанных слов.</w:t>
      </w:r>
    </w:p>
    <w:p w:rsidR="00E5483A" w:rsidRPr="00CF6CCD" w:rsidRDefault="00E5483A" w:rsidP="00CF6CCD">
      <w:pPr>
        <w:suppressAutoHyphens/>
        <w:ind w:firstLine="709"/>
        <w:jc w:val="both"/>
        <w:rPr>
          <w:rFonts w:eastAsia="Arial Unicode MS"/>
          <w:color w:val="00000A"/>
          <w:kern w:val="1"/>
          <w:szCs w:val="24"/>
        </w:rPr>
      </w:pPr>
      <w:r w:rsidRPr="00CF6CCD">
        <w:rPr>
          <w:rFonts w:eastAsia="Arial Unicode MS"/>
          <w:color w:val="00000A"/>
          <w:kern w:val="1"/>
          <w:szCs w:val="24"/>
        </w:rPr>
        <w:t>Правильное оформление написанных предложений (большая буква в начале предложения, точка в конце). Выработка навыка писать большую букву в именах людей и кличках животных.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b/>
          <w:bCs/>
          <w:color w:val="000000"/>
          <w:szCs w:val="24"/>
        </w:rPr>
      </w:pPr>
      <w:r w:rsidRPr="00CF6CCD">
        <w:rPr>
          <w:rFonts w:eastAsia="Times New Roman"/>
          <w:color w:val="000000"/>
          <w:spacing w:val="2"/>
          <w:szCs w:val="24"/>
        </w:rPr>
        <w:t xml:space="preserve">Понимание функции небуквенных графических средств: </w:t>
      </w:r>
      <w:r w:rsidRPr="00CF6CCD">
        <w:rPr>
          <w:rFonts w:eastAsia="Times New Roman"/>
          <w:color w:val="000000"/>
          <w:szCs w:val="24"/>
        </w:rPr>
        <w:t>пробела между словами, знака переноса.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b/>
          <w:bCs/>
          <w:color w:val="000000"/>
          <w:szCs w:val="24"/>
        </w:rPr>
        <w:t xml:space="preserve">Слово и предложение. </w:t>
      </w:r>
      <w:r w:rsidRPr="00CF6CCD">
        <w:rPr>
          <w:rFonts w:eastAsia="Times New Roman"/>
          <w:color w:val="000000"/>
          <w:szCs w:val="24"/>
        </w:rPr>
        <w:t>Восприятие слова как объекта изучения, материала для анализа. Наблюдение над значением слова.</w:t>
      </w:r>
    </w:p>
    <w:p w:rsidR="00E5483A" w:rsidRPr="00CF6CCD" w:rsidRDefault="00E5483A" w:rsidP="00CF6CCD">
      <w:pPr>
        <w:suppressAutoHyphens/>
        <w:ind w:firstLine="709"/>
        <w:jc w:val="both"/>
        <w:rPr>
          <w:rFonts w:eastAsia="Arial Unicode MS"/>
          <w:color w:val="00000A"/>
          <w:kern w:val="1"/>
          <w:szCs w:val="24"/>
        </w:rPr>
      </w:pPr>
      <w:r w:rsidRPr="00CF6CCD">
        <w:rPr>
          <w:rFonts w:eastAsia="Arial Unicode MS"/>
          <w:color w:val="00000A"/>
          <w:kern w:val="1"/>
          <w:szCs w:val="24"/>
        </w:rPr>
        <w:t xml:space="preserve">Различение слова и предложения. Работа с предложением: выделение слов, изменение их порядка. Интонация в предложении. Моделирование предложения в соответствии с заданной интонацией. 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b/>
          <w:bCs/>
          <w:color w:val="000000"/>
          <w:spacing w:val="-2"/>
          <w:szCs w:val="24"/>
        </w:rPr>
        <w:t xml:space="preserve">Орфография. </w:t>
      </w:r>
      <w:r w:rsidRPr="00CF6CCD">
        <w:rPr>
          <w:rFonts w:eastAsia="Times New Roman"/>
          <w:color w:val="000000"/>
          <w:spacing w:val="-2"/>
          <w:szCs w:val="24"/>
        </w:rPr>
        <w:t xml:space="preserve">Знакомство с правилами правописания и их </w:t>
      </w:r>
      <w:r w:rsidRPr="00CF6CCD">
        <w:rPr>
          <w:rFonts w:eastAsia="Times New Roman"/>
          <w:color w:val="000000"/>
          <w:szCs w:val="24"/>
        </w:rPr>
        <w:t>применение: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>раздельное написание слов;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>обозначение гласных после шипящих (</w:t>
      </w:r>
      <w:proofErr w:type="spellStart"/>
      <w:proofErr w:type="gramStart"/>
      <w:r w:rsidRPr="00CF6CCD">
        <w:rPr>
          <w:rFonts w:eastAsia="Times New Roman"/>
          <w:b/>
          <w:bCs/>
          <w:i/>
          <w:iCs/>
          <w:color w:val="000000"/>
          <w:szCs w:val="24"/>
        </w:rPr>
        <w:t>ча</w:t>
      </w:r>
      <w:proofErr w:type="spellEnd"/>
      <w:r w:rsidRPr="00CF6CCD">
        <w:rPr>
          <w:rFonts w:eastAsia="Times New Roman"/>
          <w:b/>
          <w:bCs/>
          <w:color w:val="000000"/>
          <w:szCs w:val="24"/>
        </w:rPr>
        <w:t>—</w:t>
      </w:r>
      <w:r w:rsidRPr="00CF6CCD">
        <w:rPr>
          <w:rFonts w:eastAsia="Times New Roman"/>
          <w:b/>
          <w:bCs/>
          <w:i/>
          <w:iCs/>
          <w:color w:val="000000"/>
          <w:szCs w:val="24"/>
        </w:rPr>
        <w:t>ща</w:t>
      </w:r>
      <w:proofErr w:type="gramEnd"/>
      <w:r w:rsidRPr="00CF6CCD">
        <w:rPr>
          <w:rFonts w:eastAsia="Times New Roman"/>
          <w:b/>
          <w:bCs/>
          <w:color w:val="000000"/>
          <w:szCs w:val="24"/>
        </w:rPr>
        <w:t xml:space="preserve">, </w:t>
      </w:r>
      <w:r w:rsidRPr="00CF6CCD">
        <w:rPr>
          <w:rFonts w:eastAsia="Times New Roman"/>
          <w:b/>
          <w:bCs/>
          <w:i/>
          <w:iCs/>
          <w:color w:val="000000"/>
          <w:szCs w:val="24"/>
        </w:rPr>
        <w:t>чу</w:t>
      </w:r>
      <w:r w:rsidRPr="00CF6CCD">
        <w:rPr>
          <w:rFonts w:eastAsia="Times New Roman"/>
          <w:b/>
          <w:bCs/>
          <w:color w:val="000000"/>
          <w:szCs w:val="24"/>
        </w:rPr>
        <w:t>—</w:t>
      </w:r>
      <w:proofErr w:type="spellStart"/>
      <w:r w:rsidRPr="00CF6CCD">
        <w:rPr>
          <w:rFonts w:eastAsia="Times New Roman"/>
          <w:b/>
          <w:bCs/>
          <w:i/>
          <w:iCs/>
          <w:color w:val="000000"/>
          <w:szCs w:val="24"/>
        </w:rPr>
        <w:t>щу</w:t>
      </w:r>
      <w:proofErr w:type="spellEnd"/>
      <w:r w:rsidRPr="00CF6CCD">
        <w:rPr>
          <w:rFonts w:eastAsia="Times New Roman"/>
          <w:b/>
          <w:bCs/>
          <w:color w:val="000000"/>
          <w:szCs w:val="24"/>
        </w:rPr>
        <w:t xml:space="preserve">, </w:t>
      </w:r>
      <w:proofErr w:type="spellStart"/>
      <w:r w:rsidRPr="00CF6CCD">
        <w:rPr>
          <w:rFonts w:eastAsia="Times New Roman"/>
          <w:b/>
          <w:bCs/>
          <w:i/>
          <w:iCs/>
          <w:color w:val="000000"/>
          <w:szCs w:val="24"/>
        </w:rPr>
        <w:t>жи</w:t>
      </w:r>
      <w:proofErr w:type="spellEnd"/>
      <w:r w:rsidRPr="00CF6CCD">
        <w:rPr>
          <w:rFonts w:eastAsia="Times New Roman"/>
          <w:b/>
          <w:bCs/>
          <w:color w:val="000000"/>
          <w:szCs w:val="24"/>
        </w:rPr>
        <w:t>—</w:t>
      </w:r>
      <w:r w:rsidRPr="00CF6CCD">
        <w:rPr>
          <w:rFonts w:eastAsia="Times New Roman"/>
          <w:b/>
          <w:bCs/>
          <w:i/>
          <w:iCs/>
          <w:color w:val="000000"/>
          <w:szCs w:val="24"/>
        </w:rPr>
        <w:t>ши</w:t>
      </w:r>
      <w:r w:rsidRPr="00CF6CCD">
        <w:rPr>
          <w:rFonts w:eastAsia="Times New Roman"/>
          <w:color w:val="000000"/>
          <w:szCs w:val="24"/>
        </w:rPr>
        <w:t>);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pacing w:val="-2"/>
          <w:szCs w:val="24"/>
        </w:rPr>
        <w:lastRenderedPageBreak/>
        <w:t>прописная (заглавная) буква в начале предложения, в име</w:t>
      </w:r>
      <w:r w:rsidRPr="00CF6CCD">
        <w:rPr>
          <w:rFonts w:eastAsia="Times New Roman"/>
          <w:color w:val="000000"/>
          <w:szCs w:val="24"/>
        </w:rPr>
        <w:t>нах собственных;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>перенос слов по слогам без стечения согласных;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>знаки препинания в конце предложения.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b/>
          <w:bCs/>
          <w:color w:val="000000"/>
          <w:szCs w:val="24"/>
        </w:rPr>
        <w:t xml:space="preserve">Развитие речи. </w:t>
      </w:r>
      <w:r w:rsidRPr="00CF6CCD">
        <w:rPr>
          <w:rFonts w:eastAsia="Times New Roman"/>
          <w:color w:val="000000"/>
          <w:szCs w:val="24"/>
        </w:rPr>
        <w:t>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b/>
          <w:bCs/>
          <w:i/>
          <w:iCs/>
          <w:color w:val="000000"/>
          <w:szCs w:val="24"/>
        </w:rPr>
      </w:pPr>
      <w:r w:rsidRPr="00CF6CCD">
        <w:rPr>
          <w:rFonts w:eastAsia="Times New Roman"/>
          <w:b/>
          <w:bCs/>
          <w:i/>
          <w:iCs/>
          <w:color w:val="000000"/>
          <w:szCs w:val="24"/>
        </w:rPr>
        <w:t>Систематический курс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b/>
          <w:color w:val="000000"/>
          <w:szCs w:val="24"/>
        </w:rPr>
        <w:t>Фонетика и орфоэпия.</w:t>
      </w:r>
      <w:r w:rsidRPr="00CF6CCD">
        <w:rPr>
          <w:rFonts w:eastAsia="Times New Roman"/>
          <w:color w:val="000000"/>
          <w:szCs w:val="24"/>
        </w:rPr>
        <w:t xml:space="preserve"> Гласные и согласные звуки, различение гласных и согласных звуков. Мягкие и твердые согласные звуки, различение мягких и твёрдых согласных звуков, определение парных и непарных по твёрдости — мягкости согласных звуков. Звонкие и глухие согласные звуки, различение звонких и глухих согласных звуков, определе</w:t>
      </w:r>
      <w:r w:rsidRPr="00CF6CCD">
        <w:rPr>
          <w:rFonts w:eastAsia="Times New Roman"/>
          <w:color w:val="000000"/>
          <w:spacing w:val="2"/>
          <w:szCs w:val="24"/>
        </w:rPr>
        <w:t>ние парных и непарных по звонкости—глухости согласных звуков. Ударение, н</w:t>
      </w:r>
      <w:r w:rsidRPr="00CF6CCD">
        <w:rPr>
          <w:rFonts w:eastAsia="Times New Roman"/>
          <w:color w:val="000000"/>
          <w:szCs w:val="24"/>
        </w:rPr>
        <w:t>ахождение в слове ударных и безударных гласных звуков.</w:t>
      </w:r>
      <w:r w:rsidRPr="00CF6CCD">
        <w:rPr>
          <w:rFonts w:eastAsia="Times New Roman"/>
          <w:color w:val="000000"/>
          <w:spacing w:val="2"/>
          <w:szCs w:val="24"/>
        </w:rPr>
        <w:t xml:space="preserve"> Деление слов на слоги. </w:t>
      </w:r>
      <w:proofErr w:type="gramStart"/>
      <w:r w:rsidRPr="00CF6CCD">
        <w:rPr>
          <w:rFonts w:eastAsia="Times New Roman"/>
          <w:color w:val="000000"/>
          <w:spacing w:val="2"/>
          <w:szCs w:val="24"/>
        </w:rPr>
        <w:t xml:space="preserve">Определение качественной характеристики звука: </w:t>
      </w:r>
      <w:r w:rsidRPr="00CF6CCD">
        <w:rPr>
          <w:rFonts w:eastAsia="Times New Roman"/>
          <w:color w:val="000000"/>
          <w:szCs w:val="24"/>
        </w:rPr>
        <w:t xml:space="preserve">гласный — согласный; гласный ударный — безударный; согласный твёрдый — мягкий, парный — непарный; согласный </w:t>
      </w:r>
      <w:r w:rsidRPr="00CF6CCD">
        <w:rPr>
          <w:rFonts w:eastAsia="Times New Roman"/>
          <w:color w:val="000000"/>
          <w:spacing w:val="2"/>
          <w:szCs w:val="24"/>
        </w:rPr>
        <w:t>звонкий — глухой, парный — непарный.</w:t>
      </w:r>
      <w:proofErr w:type="gramEnd"/>
      <w:r w:rsidRPr="00CF6CCD">
        <w:rPr>
          <w:rFonts w:eastAsia="Times New Roman"/>
          <w:i/>
          <w:iCs/>
          <w:color w:val="000000"/>
          <w:szCs w:val="24"/>
        </w:rPr>
        <w:t xml:space="preserve"> </w:t>
      </w:r>
      <w:r w:rsidRPr="00CF6CCD">
        <w:rPr>
          <w:rFonts w:eastAsia="Times New Roman"/>
          <w:color w:val="000000"/>
          <w:spacing w:val="2"/>
          <w:szCs w:val="24"/>
        </w:rPr>
        <w:t xml:space="preserve">Произношение звуков и сочетаний звуков </w:t>
      </w:r>
      <w:r w:rsidRPr="00CF6CCD">
        <w:rPr>
          <w:rFonts w:eastAsia="Times New Roman"/>
          <w:color w:val="000000"/>
          <w:szCs w:val="24"/>
        </w:rPr>
        <w:t>в соответствии с нормами современного русского литературного языка.</w:t>
      </w:r>
      <w:r w:rsidRPr="00CF6CCD">
        <w:rPr>
          <w:rFonts w:eastAsia="Times New Roman"/>
          <w:iCs/>
          <w:color w:val="000000"/>
          <w:szCs w:val="24"/>
        </w:rPr>
        <w:t xml:space="preserve"> Фонетический разбор слова</w:t>
      </w:r>
      <w:r w:rsidRPr="00CF6CCD">
        <w:rPr>
          <w:rFonts w:eastAsia="Times New Roman"/>
          <w:color w:val="000000"/>
          <w:szCs w:val="24"/>
        </w:rPr>
        <w:t>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pacing w:val="-2"/>
          <w:szCs w:val="24"/>
        </w:rPr>
      </w:pPr>
      <w:r w:rsidRPr="00CF6CCD">
        <w:rPr>
          <w:rFonts w:eastAsia="Times New Roman"/>
          <w:b/>
          <w:bCs/>
          <w:color w:val="000000"/>
          <w:spacing w:val="-2"/>
          <w:szCs w:val="24"/>
        </w:rPr>
        <w:t xml:space="preserve">Графика. </w:t>
      </w:r>
      <w:r w:rsidRPr="00CF6CCD">
        <w:rPr>
          <w:rFonts w:eastAsia="Times New Roman"/>
          <w:color w:val="000000"/>
          <w:szCs w:val="24"/>
        </w:rPr>
        <w:t>Различение звука и буквы: буква как знак зву</w:t>
      </w:r>
      <w:r w:rsidRPr="00CF6CCD">
        <w:rPr>
          <w:rFonts w:eastAsia="Times New Roman"/>
          <w:color w:val="000000"/>
          <w:spacing w:val="2"/>
          <w:szCs w:val="24"/>
        </w:rPr>
        <w:t>ка.</w:t>
      </w:r>
      <w:r w:rsidRPr="00CF6CCD">
        <w:rPr>
          <w:rFonts w:eastAsia="Times New Roman"/>
          <w:color w:val="000000"/>
          <w:spacing w:val="-2"/>
          <w:szCs w:val="24"/>
        </w:rPr>
        <w:t xml:space="preserve"> </w:t>
      </w:r>
      <w:r w:rsidRPr="00CF6CCD">
        <w:rPr>
          <w:rFonts w:eastAsia="Times New Roman"/>
          <w:color w:val="000000"/>
          <w:spacing w:val="2"/>
          <w:szCs w:val="24"/>
        </w:rPr>
        <w:t xml:space="preserve">Овладение позиционным способом обозначения звуков </w:t>
      </w:r>
      <w:r w:rsidRPr="00CF6CCD">
        <w:rPr>
          <w:rFonts w:eastAsia="Times New Roman"/>
          <w:color w:val="000000"/>
          <w:szCs w:val="24"/>
        </w:rPr>
        <w:t>буквами.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b/>
          <w:bCs/>
          <w:color w:val="000000"/>
          <w:szCs w:val="24"/>
        </w:rPr>
      </w:pPr>
      <w:r w:rsidRPr="00CF6CCD">
        <w:rPr>
          <w:rFonts w:eastAsia="Times New Roman"/>
          <w:color w:val="000000"/>
          <w:spacing w:val="-2"/>
          <w:szCs w:val="24"/>
        </w:rPr>
        <w:t>Обозначение на пись</w:t>
      </w:r>
      <w:r w:rsidRPr="00CF6CCD">
        <w:rPr>
          <w:rFonts w:eastAsia="Times New Roman"/>
          <w:color w:val="000000"/>
          <w:szCs w:val="24"/>
        </w:rPr>
        <w:t xml:space="preserve">ме твёрдости и мягкости согласных звуков. Буквы гласных как показатель твёрдости—мягкости согласных звуков. Функция букв </w:t>
      </w:r>
      <w:r w:rsidRPr="00CF6CCD">
        <w:rPr>
          <w:rFonts w:eastAsia="Times New Roman"/>
          <w:b/>
          <w:bCs/>
          <w:i/>
          <w:iCs/>
          <w:color w:val="000000"/>
          <w:szCs w:val="24"/>
        </w:rPr>
        <w:t xml:space="preserve">е, ё, ю, я. </w:t>
      </w:r>
      <w:r w:rsidRPr="00CF6CCD">
        <w:rPr>
          <w:rFonts w:eastAsia="Times New Roman"/>
          <w:color w:val="000000"/>
          <w:szCs w:val="24"/>
        </w:rPr>
        <w:t>Мягкий знак</w:t>
      </w:r>
      <w:r w:rsidRPr="00CF6CCD">
        <w:rPr>
          <w:rFonts w:eastAsia="Times New Roman"/>
          <w:b/>
          <w:bCs/>
          <w:i/>
          <w:iCs/>
          <w:color w:val="000000"/>
          <w:szCs w:val="24"/>
        </w:rPr>
        <w:t xml:space="preserve"> </w:t>
      </w:r>
      <w:r w:rsidRPr="00CF6CCD">
        <w:rPr>
          <w:rFonts w:eastAsia="Times New Roman"/>
          <w:color w:val="000000"/>
          <w:szCs w:val="24"/>
        </w:rPr>
        <w:t xml:space="preserve">как показатель мягкости предшествующего согласного звука. Использование на письме </w:t>
      </w:r>
      <w:proofErr w:type="gramStart"/>
      <w:r w:rsidRPr="00CF6CCD">
        <w:rPr>
          <w:rFonts w:eastAsia="Times New Roman"/>
          <w:color w:val="000000"/>
          <w:szCs w:val="24"/>
        </w:rPr>
        <w:t>разделительных</w:t>
      </w:r>
      <w:proofErr w:type="gramEnd"/>
      <w:r w:rsidRPr="00CF6CCD">
        <w:rPr>
          <w:rFonts w:eastAsia="Times New Roman"/>
          <w:color w:val="000000"/>
          <w:szCs w:val="24"/>
        </w:rPr>
        <w:t xml:space="preserve"> </w:t>
      </w:r>
      <w:r w:rsidRPr="00CF6CCD">
        <w:rPr>
          <w:rFonts w:eastAsia="Times New Roman"/>
          <w:bCs/>
          <w:i/>
          <w:iCs/>
          <w:color w:val="000000"/>
          <w:szCs w:val="24"/>
        </w:rPr>
        <w:t>ъ</w:t>
      </w:r>
      <w:r w:rsidRPr="00CF6CCD">
        <w:rPr>
          <w:rFonts w:eastAsia="Times New Roman"/>
          <w:b/>
          <w:bCs/>
          <w:i/>
          <w:iCs/>
          <w:color w:val="000000"/>
          <w:szCs w:val="24"/>
        </w:rPr>
        <w:t xml:space="preserve"> </w:t>
      </w:r>
      <w:r w:rsidRPr="00CF6CCD">
        <w:rPr>
          <w:rFonts w:eastAsia="Times New Roman"/>
          <w:color w:val="000000"/>
          <w:szCs w:val="24"/>
        </w:rPr>
        <w:t xml:space="preserve">и </w:t>
      </w:r>
      <w:r w:rsidRPr="00CF6CCD">
        <w:rPr>
          <w:rFonts w:eastAsia="Times New Roman"/>
          <w:bCs/>
          <w:i/>
          <w:iCs/>
          <w:color w:val="000000"/>
          <w:szCs w:val="24"/>
        </w:rPr>
        <w:t>ь</w:t>
      </w:r>
      <w:r w:rsidRPr="00CF6CCD">
        <w:rPr>
          <w:rFonts w:eastAsia="Times New Roman"/>
          <w:b/>
          <w:bCs/>
          <w:color w:val="000000"/>
          <w:szCs w:val="24"/>
        </w:rPr>
        <w:t>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pacing w:val="-4"/>
          <w:szCs w:val="24"/>
        </w:rPr>
        <w:t xml:space="preserve">Установление соотношения звукового и буквенного состава </w:t>
      </w:r>
      <w:r w:rsidRPr="00CF6CCD">
        <w:rPr>
          <w:rFonts w:eastAsia="Times New Roman"/>
          <w:color w:val="000000"/>
          <w:szCs w:val="24"/>
        </w:rPr>
        <w:t xml:space="preserve">слова в словах типа </w:t>
      </w:r>
      <w:r w:rsidRPr="00CF6CCD">
        <w:rPr>
          <w:rFonts w:eastAsia="Times New Roman"/>
          <w:i/>
          <w:iCs/>
          <w:color w:val="000000"/>
          <w:szCs w:val="24"/>
        </w:rPr>
        <w:t>стол, конь</w:t>
      </w:r>
      <w:r w:rsidRPr="00CF6CCD">
        <w:rPr>
          <w:rFonts w:eastAsia="Times New Roman"/>
          <w:color w:val="000000"/>
          <w:szCs w:val="24"/>
        </w:rPr>
        <w:t xml:space="preserve">; в словах с йотированными </w:t>
      </w:r>
      <w:r w:rsidRPr="00CF6CCD">
        <w:rPr>
          <w:rFonts w:eastAsia="Times New Roman"/>
          <w:color w:val="000000"/>
          <w:spacing w:val="-4"/>
          <w:szCs w:val="24"/>
        </w:rPr>
        <w:t xml:space="preserve">гласными </w:t>
      </w:r>
      <w:r w:rsidRPr="00CF6CCD">
        <w:rPr>
          <w:rFonts w:eastAsia="Times New Roman"/>
          <w:b/>
          <w:bCs/>
          <w:i/>
          <w:iCs/>
          <w:color w:val="000000"/>
          <w:spacing w:val="-4"/>
          <w:szCs w:val="24"/>
        </w:rPr>
        <w:t>е</w:t>
      </w:r>
      <w:r w:rsidRPr="00CF6CCD">
        <w:rPr>
          <w:rFonts w:eastAsia="Times New Roman"/>
          <w:b/>
          <w:bCs/>
          <w:color w:val="000000"/>
          <w:spacing w:val="-4"/>
          <w:szCs w:val="24"/>
        </w:rPr>
        <w:t xml:space="preserve">, </w:t>
      </w:r>
      <w:r w:rsidRPr="00CF6CCD">
        <w:rPr>
          <w:rFonts w:eastAsia="Times New Roman"/>
          <w:b/>
          <w:bCs/>
          <w:i/>
          <w:iCs/>
          <w:color w:val="000000"/>
          <w:spacing w:val="-4"/>
          <w:szCs w:val="24"/>
        </w:rPr>
        <w:t>ё</w:t>
      </w:r>
      <w:r w:rsidRPr="00CF6CCD">
        <w:rPr>
          <w:rFonts w:eastAsia="Times New Roman"/>
          <w:b/>
          <w:bCs/>
          <w:color w:val="000000"/>
          <w:spacing w:val="-4"/>
          <w:szCs w:val="24"/>
        </w:rPr>
        <w:t xml:space="preserve">, </w:t>
      </w:r>
      <w:r w:rsidRPr="00CF6CCD">
        <w:rPr>
          <w:rFonts w:eastAsia="Times New Roman"/>
          <w:b/>
          <w:bCs/>
          <w:i/>
          <w:iCs/>
          <w:color w:val="000000"/>
          <w:spacing w:val="-4"/>
          <w:szCs w:val="24"/>
        </w:rPr>
        <w:t>ю</w:t>
      </w:r>
      <w:r w:rsidRPr="00CF6CCD">
        <w:rPr>
          <w:rFonts w:eastAsia="Times New Roman"/>
          <w:b/>
          <w:bCs/>
          <w:color w:val="000000"/>
          <w:spacing w:val="-4"/>
          <w:szCs w:val="24"/>
        </w:rPr>
        <w:t xml:space="preserve">, </w:t>
      </w:r>
      <w:r w:rsidRPr="00CF6CCD">
        <w:rPr>
          <w:rFonts w:eastAsia="Times New Roman"/>
          <w:b/>
          <w:bCs/>
          <w:i/>
          <w:iCs/>
          <w:color w:val="000000"/>
          <w:spacing w:val="-4"/>
          <w:szCs w:val="24"/>
        </w:rPr>
        <w:t>я</w:t>
      </w:r>
      <w:r w:rsidRPr="00CF6CCD">
        <w:rPr>
          <w:rFonts w:eastAsia="Times New Roman"/>
          <w:color w:val="000000"/>
          <w:spacing w:val="-4"/>
          <w:szCs w:val="24"/>
        </w:rPr>
        <w:t>;</w:t>
      </w:r>
      <w:r w:rsidRPr="00CF6CCD">
        <w:rPr>
          <w:rFonts w:eastAsia="Times New Roman"/>
          <w:b/>
          <w:bCs/>
          <w:color w:val="000000"/>
          <w:spacing w:val="-4"/>
          <w:szCs w:val="24"/>
        </w:rPr>
        <w:t xml:space="preserve"> </w:t>
      </w:r>
      <w:r w:rsidRPr="00CF6CCD">
        <w:rPr>
          <w:rFonts w:eastAsia="Times New Roman"/>
          <w:color w:val="000000"/>
          <w:spacing w:val="-4"/>
          <w:szCs w:val="24"/>
        </w:rPr>
        <w:t>в словах с непроизносимыми согласными.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>Использование небуквенных графических средств: пробела между словами, знака переноса, абзаца.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 xml:space="preserve">Знакомство с русским алфавитом как последовательностью букв. </w:t>
      </w:r>
      <w:r w:rsidRPr="00CF6CCD">
        <w:rPr>
          <w:rFonts w:eastAsia="Times New Roman"/>
          <w:color w:val="000000"/>
          <w:spacing w:val="2"/>
          <w:szCs w:val="24"/>
        </w:rPr>
        <w:t xml:space="preserve">Знание алфавита: правильное название букв, знание их </w:t>
      </w:r>
      <w:r w:rsidRPr="00CF6CCD">
        <w:rPr>
          <w:rFonts w:eastAsia="Times New Roman"/>
          <w:color w:val="000000"/>
          <w:szCs w:val="24"/>
        </w:rPr>
        <w:t>последовательности. Использование алфавита при работе со словарями, справочниками, каталогами: умение найти слово в школьном орфографическом словаре по первой букве, умение расположить слова в алфавитном порядке (например, фамилии, имена).</w:t>
      </w:r>
    </w:p>
    <w:p w:rsidR="00E5483A" w:rsidRPr="00CF6CCD" w:rsidRDefault="00E5483A" w:rsidP="00CF6CCD">
      <w:pPr>
        <w:suppressAutoHyphens/>
        <w:ind w:firstLine="709"/>
        <w:jc w:val="both"/>
        <w:rPr>
          <w:rFonts w:eastAsia="Arial Unicode MS"/>
          <w:color w:val="00000A"/>
          <w:kern w:val="1"/>
          <w:szCs w:val="24"/>
        </w:rPr>
      </w:pPr>
      <w:r w:rsidRPr="00CF6CCD">
        <w:rPr>
          <w:rFonts w:eastAsia="Arial Unicode MS"/>
          <w:b/>
          <w:color w:val="00000A"/>
          <w:kern w:val="1"/>
          <w:szCs w:val="24"/>
        </w:rPr>
        <w:t>Состав слова</w:t>
      </w:r>
      <w:r w:rsidRPr="00CF6CCD">
        <w:rPr>
          <w:rFonts w:eastAsia="Arial Unicode MS"/>
          <w:b/>
          <w:bCs/>
          <w:color w:val="00000A"/>
          <w:kern w:val="1"/>
          <w:szCs w:val="24"/>
        </w:rPr>
        <w:t xml:space="preserve"> (</w:t>
      </w:r>
      <w:proofErr w:type="spellStart"/>
      <w:r w:rsidRPr="00CF6CCD">
        <w:rPr>
          <w:rFonts w:eastAsia="Arial Unicode MS"/>
          <w:b/>
          <w:bCs/>
          <w:color w:val="00000A"/>
          <w:kern w:val="1"/>
          <w:szCs w:val="24"/>
        </w:rPr>
        <w:t>морфемика</w:t>
      </w:r>
      <w:proofErr w:type="spellEnd"/>
      <w:r w:rsidRPr="00CF6CCD">
        <w:rPr>
          <w:rFonts w:eastAsia="Arial Unicode MS"/>
          <w:b/>
          <w:bCs/>
          <w:color w:val="00000A"/>
          <w:kern w:val="1"/>
          <w:szCs w:val="24"/>
        </w:rPr>
        <w:t xml:space="preserve">). </w:t>
      </w:r>
      <w:r w:rsidRPr="00CF6CCD">
        <w:rPr>
          <w:rFonts w:eastAsia="Arial Unicode MS"/>
          <w:color w:val="00000A"/>
          <w:kern w:val="1"/>
          <w:szCs w:val="24"/>
        </w:rPr>
        <w:t xml:space="preserve"> Общее понятие о частях слова: корне, приставке, суффиксе, окончании. Выделение в словах с однозначно выделяемыми морфемами окончания, корня, приставки, суффикса.</w:t>
      </w:r>
    </w:p>
    <w:p w:rsidR="00E5483A" w:rsidRPr="00CF6CCD" w:rsidRDefault="00E5483A" w:rsidP="00CF6CCD">
      <w:pPr>
        <w:suppressAutoHyphens/>
        <w:ind w:firstLine="709"/>
        <w:jc w:val="both"/>
        <w:rPr>
          <w:rFonts w:eastAsia="Arial Unicode MS"/>
          <w:color w:val="00000A"/>
          <w:kern w:val="1"/>
          <w:szCs w:val="24"/>
        </w:rPr>
      </w:pPr>
      <w:r w:rsidRPr="00CF6CCD">
        <w:rPr>
          <w:rFonts w:eastAsia="Arial Unicode MS"/>
          <w:color w:val="00000A"/>
          <w:kern w:val="1"/>
          <w:szCs w:val="24"/>
        </w:rPr>
        <w:t xml:space="preserve">Корень, общее понятие о </w:t>
      </w:r>
      <w:proofErr w:type="gramStart"/>
      <w:r w:rsidRPr="00CF6CCD">
        <w:rPr>
          <w:rFonts w:eastAsia="Arial Unicode MS"/>
          <w:color w:val="00000A"/>
          <w:kern w:val="1"/>
          <w:szCs w:val="24"/>
        </w:rPr>
        <w:t>корне слова</w:t>
      </w:r>
      <w:proofErr w:type="gramEnd"/>
      <w:r w:rsidRPr="00CF6CCD">
        <w:rPr>
          <w:rFonts w:eastAsia="Arial Unicode MS"/>
          <w:color w:val="00000A"/>
          <w:kern w:val="1"/>
          <w:szCs w:val="24"/>
        </w:rPr>
        <w:t xml:space="preserve">. Однокоренные слова, овладение понятием «родственные (однокоренные) слова». Выделение корней в однокоренных (родственных) словах. </w:t>
      </w:r>
      <w:proofErr w:type="gramStart"/>
      <w:r w:rsidRPr="00CF6CCD">
        <w:rPr>
          <w:rFonts w:eastAsia="Arial Unicode MS"/>
          <w:color w:val="00000A"/>
          <w:kern w:val="1"/>
          <w:szCs w:val="24"/>
        </w:rPr>
        <w:t>Наблюдение за единообразием написания корней (корм — кормить — кормушка, лес — лесник — лесной).</w:t>
      </w:r>
      <w:proofErr w:type="gramEnd"/>
      <w:r w:rsidRPr="00CF6CCD">
        <w:rPr>
          <w:rFonts w:eastAsia="Arial Unicode MS"/>
          <w:color w:val="00000A"/>
          <w:kern w:val="1"/>
          <w:szCs w:val="24"/>
        </w:rPr>
        <w:t xml:space="preserve"> Различение однокоренных слов и различных форм одного и того же слова. </w:t>
      </w:r>
    </w:p>
    <w:p w:rsidR="00E5483A" w:rsidRPr="00CF6CCD" w:rsidRDefault="00E5483A" w:rsidP="00CF6CCD">
      <w:pPr>
        <w:suppressAutoHyphens/>
        <w:ind w:firstLine="709"/>
        <w:jc w:val="both"/>
        <w:rPr>
          <w:rFonts w:eastAsia="Arial Unicode MS"/>
          <w:color w:val="00000A"/>
          <w:kern w:val="1"/>
          <w:szCs w:val="24"/>
        </w:rPr>
      </w:pPr>
      <w:r w:rsidRPr="00CF6CCD">
        <w:rPr>
          <w:rFonts w:eastAsia="Arial Unicode MS"/>
          <w:iCs/>
          <w:color w:val="00000A"/>
          <w:kern w:val="1"/>
          <w:szCs w:val="24"/>
        </w:rPr>
        <w:t>Представление о значении суффиксов и приставок</w:t>
      </w:r>
      <w:r w:rsidRPr="00CF6CCD">
        <w:rPr>
          <w:rFonts w:eastAsia="Arial Unicode MS"/>
          <w:i/>
          <w:iCs/>
          <w:color w:val="00000A"/>
          <w:kern w:val="1"/>
          <w:szCs w:val="24"/>
        </w:rPr>
        <w:t xml:space="preserve">. </w:t>
      </w:r>
      <w:r w:rsidRPr="00CF6CCD">
        <w:rPr>
          <w:rFonts w:eastAsia="Arial Unicode MS"/>
          <w:color w:val="00000A"/>
          <w:kern w:val="1"/>
          <w:szCs w:val="24"/>
        </w:rPr>
        <w:t>Умение отличать приставку от предлога. Умение подбирать однокоренные слова с приставками и суффиксами.</w:t>
      </w:r>
    </w:p>
    <w:p w:rsidR="00E5483A" w:rsidRPr="00CF6CCD" w:rsidRDefault="00E5483A" w:rsidP="00CF6CCD">
      <w:pPr>
        <w:suppressAutoHyphens/>
        <w:ind w:firstLine="709"/>
        <w:jc w:val="both"/>
        <w:rPr>
          <w:rFonts w:eastAsia="Arial Unicode MS"/>
          <w:i/>
          <w:color w:val="00000A"/>
          <w:kern w:val="1"/>
          <w:szCs w:val="24"/>
        </w:rPr>
      </w:pPr>
      <w:r w:rsidRPr="00CF6CCD">
        <w:rPr>
          <w:rFonts w:eastAsia="Arial Unicode MS"/>
          <w:color w:val="00000A"/>
          <w:kern w:val="1"/>
          <w:szCs w:val="24"/>
        </w:rPr>
        <w:t>Различение изменяемых и неизменяемых слов.</w:t>
      </w:r>
      <w:r w:rsidRPr="00CF6CCD">
        <w:rPr>
          <w:rFonts w:eastAsia="Arial Unicode MS"/>
          <w:i/>
          <w:iCs/>
          <w:color w:val="00000A"/>
          <w:kern w:val="1"/>
          <w:szCs w:val="24"/>
        </w:rPr>
        <w:t xml:space="preserve"> </w:t>
      </w:r>
      <w:r w:rsidRPr="00CF6CCD">
        <w:rPr>
          <w:rFonts w:eastAsia="Arial Unicode MS"/>
          <w:iCs/>
          <w:color w:val="00000A"/>
          <w:kern w:val="1"/>
          <w:szCs w:val="24"/>
        </w:rPr>
        <w:t>Разбор слова по составу.</w:t>
      </w:r>
    </w:p>
    <w:p w:rsidR="00E5483A" w:rsidRPr="00CF6CCD" w:rsidRDefault="00E5483A" w:rsidP="00CF6CCD">
      <w:pPr>
        <w:suppressAutoHyphens/>
        <w:ind w:firstLine="709"/>
        <w:jc w:val="both"/>
        <w:rPr>
          <w:rFonts w:eastAsia="Arial Unicode MS"/>
          <w:color w:val="00000A"/>
          <w:kern w:val="1"/>
          <w:szCs w:val="24"/>
        </w:rPr>
      </w:pPr>
      <w:r w:rsidRPr="00CF6CCD">
        <w:rPr>
          <w:rFonts w:eastAsia="Arial Unicode MS"/>
          <w:b/>
          <w:bCs/>
          <w:color w:val="00000A"/>
          <w:kern w:val="1"/>
          <w:szCs w:val="24"/>
        </w:rPr>
        <w:t xml:space="preserve">Морфология. </w:t>
      </w:r>
      <w:r w:rsidRPr="00CF6CCD">
        <w:rPr>
          <w:rFonts w:eastAsia="Arial Unicode MS"/>
          <w:color w:val="00000A"/>
          <w:kern w:val="1"/>
          <w:szCs w:val="24"/>
        </w:rPr>
        <w:t>Общие сведения о частях речи: имя существительное, имя прилагательное, местоимение, глагол, предлог.</w:t>
      </w:r>
      <w:r w:rsidRPr="00CF6CCD">
        <w:rPr>
          <w:rFonts w:eastAsia="Arial Unicode MS"/>
          <w:i/>
          <w:iCs/>
          <w:color w:val="00000A"/>
          <w:kern w:val="1"/>
          <w:szCs w:val="24"/>
        </w:rPr>
        <w:t xml:space="preserve"> </w:t>
      </w:r>
      <w:r w:rsidRPr="00CF6CCD">
        <w:rPr>
          <w:rFonts w:eastAsia="Arial Unicode MS"/>
          <w:iCs/>
          <w:color w:val="00000A"/>
          <w:kern w:val="1"/>
          <w:szCs w:val="24"/>
        </w:rPr>
        <w:t xml:space="preserve">Деление частей речи </w:t>
      </w:r>
      <w:proofErr w:type="gramStart"/>
      <w:r w:rsidRPr="00CF6CCD">
        <w:rPr>
          <w:rFonts w:eastAsia="Arial Unicode MS"/>
          <w:iCs/>
          <w:color w:val="00000A"/>
          <w:kern w:val="1"/>
          <w:szCs w:val="24"/>
        </w:rPr>
        <w:t>на</w:t>
      </w:r>
      <w:proofErr w:type="gramEnd"/>
      <w:r w:rsidRPr="00CF6CCD">
        <w:rPr>
          <w:rFonts w:eastAsia="Arial Unicode MS"/>
          <w:iCs/>
          <w:color w:val="00000A"/>
          <w:kern w:val="1"/>
          <w:szCs w:val="24"/>
        </w:rPr>
        <w:t xml:space="preserve"> самостоятельные и служебные.</w:t>
      </w:r>
    </w:p>
    <w:p w:rsidR="00E5483A" w:rsidRPr="00CF6CCD" w:rsidRDefault="00E5483A" w:rsidP="00CF6CCD">
      <w:pPr>
        <w:suppressAutoHyphens/>
        <w:ind w:firstLine="709"/>
        <w:jc w:val="both"/>
        <w:rPr>
          <w:rFonts w:eastAsia="Arial Unicode MS"/>
          <w:color w:val="00000A"/>
          <w:kern w:val="1"/>
          <w:szCs w:val="24"/>
        </w:rPr>
      </w:pPr>
      <w:r w:rsidRPr="00CF6CCD">
        <w:rPr>
          <w:rFonts w:eastAsia="Arial Unicode MS"/>
          <w:i/>
          <w:color w:val="00000A"/>
          <w:kern w:val="1"/>
          <w:szCs w:val="24"/>
        </w:rPr>
        <w:lastRenderedPageBreak/>
        <w:t>Имя существительное</w:t>
      </w:r>
      <w:r w:rsidRPr="00CF6CCD">
        <w:rPr>
          <w:rFonts w:eastAsia="Arial Unicode MS"/>
          <w:color w:val="00000A"/>
          <w:kern w:val="1"/>
          <w:szCs w:val="24"/>
        </w:rPr>
        <w:t>. Его значение и употребление в речи. Вопросы, р</w:t>
      </w:r>
      <w:r w:rsidRPr="00CF6CCD">
        <w:rPr>
          <w:rFonts w:eastAsia="Arial Unicode MS"/>
          <w:color w:val="00000A"/>
          <w:spacing w:val="2"/>
          <w:kern w:val="1"/>
          <w:szCs w:val="24"/>
        </w:rPr>
        <w:t xml:space="preserve">азличение имён </w:t>
      </w:r>
      <w:r w:rsidRPr="00CF6CCD">
        <w:rPr>
          <w:rFonts w:eastAsia="Arial Unicode MS"/>
          <w:color w:val="00000A"/>
          <w:kern w:val="1"/>
          <w:szCs w:val="24"/>
        </w:rPr>
        <w:t xml:space="preserve">существительных, отвечающих на вопросы «кто?» и «что?». </w:t>
      </w:r>
      <w:r w:rsidRPr="00CF6CCD">
        <w:rPr>
          <w:rFonts w:eastAsia="Arial Unicode MS"/>
          <w:color w:val="00000A"/>
          <w:spacing w:val="2"/>
          <w:kern w:val="1"/>
          <w:szCs w:val="24"/>
        </w:rPr>
        <w:t>Умение опознавать имена собственные</w:t>
      </w:r>
      <w:r w:rsidRPr="00CF6CCD">
        <w:rPr>
          <w:rFonts w:eastAsia="Arial Unicode MS"/>
          <w:color w:val="00000A"/>
          <w:kern w:val="1"/>
          <w:szCs w:val="24"/>
        </w:rPr>
        <w:t>.</w:t>
      </w:r>
    </w:p>
    <w:p w:rsidR="00E5483A" w:rsidRPr="00CF6CCD" w:rsidRDefault="00E5483A" w:rsidP="00CF6CCD">
      <w:pPr>
        <w:suppressAutoHyphens/>
        <w:ind w:firstLine="709"/>
        <w:jc w:val="both"/>
        <w:rPr>
          <w:rFonts w:eastAsia="Arial Unicode MS"/>
          <w:color w:val="00000A"/>
          <w:kern w:val="1"/>
          <w:szCs w:val="24"/>
        </w:rPr>
      </w:pPr>
      <w:r w:rsidRPr="00CF6CCD">
        <w:rPr>
          <w:rFonts w:eastAsia="Arial Unicode MS"/>
          <w:color w:val="00000A"/>
          <w:kern w:val="1"/>
          <w:szCs w:val="24"/>
        </w:rPr>
        <w:t xml:space="preserve">Род существительных: мужской, женский, средний. </w:t>
      </w:r>
      <w:r w:rsidRPr="00CF6CCD">
        <w:rPr>
          <w:rFonts w:eastAsia="Arial Unicode MS"/>
          <w:color w:val="00000A"/>
          <w:spacing w:val="2"/>
          <w:kern w:val="1"/>
          <w:szCs w:val="24"/>
        </w:rPr>
        <w:t xml:space="preserve">Различение имён существительных мужского, женского и </w:t>
      </w:r>
      <w:r w:rsidRPr="00CF6CCD">
        <w:rPr>
          <w:rFonts w:eastAsia="Arial Unicode MS"/>
          <w:color w:val="00000A"/>
          <w:kern w:val="1"/>
          <w:szCs w:val="24"/>
        </w:rPr>
        <w:t>среднего рода.</w:t>
      </w:r>
    </w:p>
    <w:p w:rsidR="00E5483A" w:rsidRPr="00CF6CCD" w:rsidRDefault="00E5483A" w:rsidP="00CF6CCD">
      <w:pPr>
        <w:suppressAutoHyphens/>
        <w:ind w:firstLine="709"/>
        <w:jc w:val="both"/>
        <w:rPr>
          <w:rFonts w:eastAsia="Arial Unicode MS"/>
          <w:color w:val="00000A"/>
          <w:kern w:val="1"/>
          <w:szCs w:val="24"/>
        </w:rPr>
      </w:pPr>
      <w:r w:rsidRPr="00CF6CCD">
        <w:rPr>
          <w:rFonts w:eastAsia="Arial Unicode MS"/>
          <w:color w:val="00000A"/>
          <w:kern w:val="1"/>
          <w:szCs w:val="24"/>
        </w:rPr>
        <w:t xml:space="preserve">Изменение имен существительных по числам. </w:t>
      </w:r>
    </w:p>
    <w:p w:rsidR="00E5483A" w:rsidRPr="00CF6CCD" w:rsidRDefault="00E5483A" w:rsidP="00CF6CCD">
      <w:pPr>
        <w:suppressAutoHyphens/>
        <w:ind w:firstLine="709"/>
        <w:jc w:val="both"/>
        <w:rPr>
          <w:rFonts w:eastAsia="Arial Unicode MS"/>
          <w:color w:val="00000A"/>
          <w:kern w:val="1"/>
          <w:szCs w:val="24"/>
        </w:rPr>
      </w:pPr>
      <w:r w:rsidRPr="00CF6CCD">
        <w:rPr>
          <w:rFonts w:eastAsia="Arial Unicode MS"/>
          <w:color w:val="00000A"/>
          <w:kern w:val="1"/>
          <w:szCs w:val="24"/>
        </w:rPr>
        <w:t xml:space="preserve">Изменение имен существительных по падежам в единственном числе (склонение). 1, 2, 3-е склонение, определение принадлежности имён существительных к 1, 2, 3­му склонению. </w:t>
      </w:r>
      <w:r w:rsidRPr="00CF6CCD">
        <w:rPr>
          <w:rFonts w:eastAsia="Arial Unicode MS"/>
          <w:color w:val="00000A"/>
          <w:spacing w:val="2"/>
          <w:kern w:val="1"/>
          <w:szCs w:val="24"/>
        </w:rPr>
        <w:t>Определение паде</w:t>
      </w:r>
      <w:r w:rsidRPr="00CF6CCD">
        <w:rPr>
          <w:rFonts w:eastAsia="Arial Unicode MS"/>
          <w:color w:val="00000A"/>
          <w:kern w:val="1"/>
          <w:szCs w:val="24"/>
        </w:rPr>
        <w:t>жа, в котором употреблено имя существительное. Умение правильно употреблять предлоги с именами существительными в различных падежах.</w:t>
      </w:r>
    </w:p>
    <w:p w:rsidR="00E5483A" w:rsidRPr="00CF6CCD" w:rsidRDefault="00E5483A" w:rsidP="00CF6CCD">
      <w:pPr>
        <w:suppressAutoHyphens/>
        <w:ind w:firstLine="709"/>
        <w:jc w:val="both"/>
        <w:rPr>
          <w:rFonts w:eastAsia="Arial Unicode MS"/>
          <w:color w:val="00000A"/>
          <w:kern w:val="1"/>
          <w:szCs w:val="24"/>
        </w:rPr>
      </w:pPr>
      <w:r w:rsidRPr="00CF6CCD">
        <w:rPr>
          <w:rFonts w:eastAsia="Arial Unicode MS"/>
          <w:color w:val="00000A"/>
          <w:kern w:val="1"/>
          <w:szCs w:val="24"/>
        </w:rPr>
        <w:t xml:space="preserve">Склонение имен существительных во множественном числе. </w:t>
      </w:r>
    </w:p>
    <w:p w:rsidR="00E5483A" w:rsidRPr="00CF6CCD" w:rsidRDefault="00E5483A" w:rsidP="00CF6CCD">
      <w:pPr>
        <w:suppressAutoHyphens/>
        <w:ind w:firstLine="709"/>
        <w:jc w:val="both"/>
        <w:rPr>
          <w:rFonts w:eastAsia="Arial Unicode MS"/>
          <w:color w:val="00000A"/>
          <w:kern w:val="1"/>
          <w:szCs w:val="24"/>
        </w:rPr>
      </w:pPr>
      <w:r w:rsidRPr="00CF6CCD">
        <w:rPr>
          <w:rFonts w:eastAsia="Arial Unicode MS"/>
          <w:iCs/>
          <w:color w:val="00000A"/>
          <w:kern w:val="1"/>
          <w:szCs w:val="24"/>
        </w:rPr>
        <w:t>Морфологический разбор имён существительных</w:t>
      </w:r>
      <w:r w:rsidRPr="00CF6CCD">
        <w:rPr>
          <w:rFonts w:eastAsia="Arial Unicode MS"/>
          <w:color w:val="00000A"/>
          <w:kern w:val="1"/>
          <w:szCs w:val="24"/>
        </w:rPr>
        <w:t>.</w:t>
      </w:r>
    </w:p>
    <w:p w:rsidR="00E5483A" w:rsidRPr="00CF6CCD" w:rsidRDefault="00E5483A" w:rsidP="00CF6CCD">
      <w:pPr>
        <w:suppressAutoHyphens/>
        <w:ind w:firstLine="709"/>
        <w:jc w:val="both"/>
        <w:rPr>
          <w:rFonts w:eastAsia="Arial Unicode MS"/>
          <w:color w:val="00000A"/>
          <w:kern w:val="1"/>
          <w:szCs w:val="24"/>
        </w:rPr>
      </w:pPr>
      <w:r w:rsidRPr="00CF6CCD">
        <w:rPr>
          <w:rFonts w:eastAsia="Arial Unicode MS"/>
          <w:i/>
          <w:color w:val="00000A"/>
          <w:kern w:val="1"/>
          <w:szCs w:val="24"/>
        </w:rPr>
        <w:t>Имя прилагательное</w:t>
      </w:r>
      <w:r w:rsidRPr="00CF6CCD">
        <w:rPr>
          <w:rFonts w:eastAsia="Arial Unicode MS"/>
          <w:color w:val="00000A"/>
          <w:kern w:val="1"/>
          <w:szCs w:val="24"/>
        </w:rPr>
        <w:t xml:space="preserve">. Его значение </w:t>
      </w:r>
      <w:r w:rsidRPr="00CF6CCD">
        <w:rPr>
          <w:rFonts w:eastAsia="Arial Unicode MS"/>
          <w:color w:val="00000A"/>
          <w:spacing w:val="2"/>
          <w:kern w:val="1"/>
          <w:szCs w:val="24"/>
        </w:rPr>
        <w:t>и употребление в речи</w:t>
      </w:r>
      <w:r w:rsidRPr="00CF6CCD">
        <w:rPr>
          <w:rFonts w:eastAsia="Arial Unicode MS"/>
          <w:color w:val="00000A"/>
          <w:kern w:val="1"/>
          <w:szCs w:val="24"/>
        </w:rPr>
        <w:t xml:space="preserve">, вопросы. Изменение имен прилагательных по родам, числам и падежам, в сочетании с существительными (кроме прилагательных на </w:t>
      </w:r>
      <w:proofErr w:type="gramStart"/>
      <w:r w:rsidRPr="00CF6CCD">
        <w:rPr>
          <w:rFonts w:eastAsia="Arial Unicode MS"/>
          <w:color w:val="00000A"/>
          <w:kern w:val="1"/>
          <w:szCs w:val="24"/>
        </w:rPr>
        <w:t>-</w:t>
      </w:r>
      <w:proofErr w:type="spellStart"/>
      <w:r w:rsidRPr="00CF6CCD">
        <w:rPr>
          <w:rFonts w:eastAsia="Arial Unicode MS"/>
          <w:i/>
          <w:color w:val="00000A"/>
          <w:kern w:val="1"/>
          <w:szCs w:val="24"/>
        </w:rPr>
        <w:t>и</w:t>
      </w:r>
      <w:proofErr w:type="gramEnd"/>
      <w:r w:rsidRPr="00CF6CCD">
        <w:rPr>
          <w:rFonts w:eastAsia="Arial Unicode MS"/>
          <w:i/>
          <w:color w:val="00000A"/>
          <w:kern w:val="1"/>
          <w:szCs w:val="24"/>
        </w:rPr>
        <w:t>й</w:t>
      </w:r>
      <w:proofErr w:type="spellEnd"/>
      <w:r w:rsidRPr="00CF6CCD">
        <w:rPr>
          <w:rFonts w:eastAsia="Arial Unicode MS"/>
          <w:i/>
          <w:color w:val="00000A"/>
          <w:kern w:val="1"/>
          <w:szCs w:val="24"/>
        </w:rPr>
        <w:t>, -</w:t>
      </w:r>
      <w:proofErr w:type="spellStart"/>
      <w:r w:rsidRPr="00CF6CCD">
        <w:rPr>
          <w:rFonts w:eastAsia="Arial Unicode MS"/>
          <w:i/>
          <w:color w:val="00000A"/>
          <w:kern w:val="1"/>
          <w:szCs w:val="24"/>
        </w:rPr>
        <w:t>ья</w:t>
      </w:r>
      <w:proofErr w:type="spellEnd"/>
      <w:r w:rsidRPr="00CF6CCD">
        <w:rPr>
          <w:rFonts w:eastAsia="Arial Unicode MS"/>
          <w:i/>
          <w:color w:val="00000A"/>
          <w:kern w:val="1"/>
          <w:szCs w:val="24"/>
        </w:rPr>
        <w:t>, -</w:t>
      </w:r>
      <w:proofErr w:type="spellStart"/>
      <w:r w:rsidRPr="00CF6CCD">
        <w:rPr>
          <w:rFonts w:eastAsia="Arial Unicode MS"/>
          <w:i/>
          <w:color w:val="00000A"/>
          <w:kern w:val="1"/>
          <w:szCs w:val="24"/>
        </w:rPr>
        <w:t>ье</w:t>
      </w:r>
      <w:proofErr w:type="spellEnd"/>
      <w:r w:rsidRPr="00CF6CCD">
        <w:rPr>
          <w:rFonts w:eastAsia="Arial Unicode MS"/>
          <w:i/>
          <w:color w:val="00000A"/>
          <w:kern w:val="1"/>
          <w:szCs w:val="24"/>
        </w:rPr>
        <w:t>, -</w:t>
      </w:r>
      <w:proofErr w:type="spellStart"/>
      <w:r w:rsidRPr="00CF6CCD">
        <w:rPr>
          <w:rFonts w:eastAsia="Arial Unicode MS"/>
          <w:i/>
          <w:color w:val="00000A"/>
          <w:kern w:val="1"/>
          <w:szCs w:val="24"/>
        </w:rPr>
        <w:t>ов</w:t>
      </w:r>
      <w:proofErr w:type="spellEnd"/>
      <w:r w:rsidRPr="00CF6CCD">
        <w:rPr>
          <w:rFonts w:eastAsia="Arial Unicode MS"/>
          <w:i/>
          <w:color w:val="00000A"/>
          <w:kern w:val="1"/>
          <w:szCs w:val="24"/>
        </w:rPr>
        <w:t>, -ин</w:t>
      </w:r>
      <w:r w:rsidRPr="00CF6CCD">
        <w:rPr>
          <w:rFonts w:eastAsia="Arial Unicode MS"/>
          <w:color w:val="00000A"/>
          <w:kern w:val="1"/>
          <w:szCs w:val="24"/>
        </w:rPr>
        <w:t xml:space="preserve">). </w:t>
      </w:r>
      <w:r w:rsidRPr="00CF6CCD">
        <w:rPr>
          <w:rFonts w:eastAsia="Arial Unicode MS"/>
          <w:iCs/>
          <w:color w:val="00000A"/>
          <w:kern w:val="1"/>
          <w:szCs w:val="24"/>
        </w:rPr>
        <w:t>Морфологический разбор имён прилагательных</w:t>
      </w:r>
      <w:r w:rsidRPr="00CF6CCD">
        <w:rPr>
          <w:rFonts w:eastAsia="Arial Unicode MS"/>
          <w:i/>
          <w:iCs/>
          <w:color w:val="00000A"/>
          <w:kern w:val="1"/>
          <w:szCs w:val="24"/>
        </w:rPr>
        <w:t>.</w:t>
      </w:r>
    </w:p>
    <w:p w:rsidR="00E5483A" w:rsidRPr="00CF6CCD" w:rsidRDefault="00E5483A" w:rsidP="00CF6CCD">
      <w:pPr>
        <w:suppressAutoHyphens/>
        <w:ind w:firstLine="709"/>
        <w:jc w:val="both"/>
        <w:rPr>
          <w:rFonts w:eastAsia="Arial Unicode MS"/>
          <w:i/>
          <w:color w:val="00000A"/>
          <w:kern w:val="1"/>
          <w:szCs w:val="24"/>
        </w:rPr>
      </w:pPr>
      <w:r w:rsidRPr="00CF6CCD">
        <w:rPr>
          <w:rFonts w:eastAsia="Arial Unicode MS"/>
          <w:i/>
          <w:color w:val="00000A"/>
          <w:kern w:val="1"/>
          <w:szCs w:val="24"/>
        </w:rPr>
        <w:t>Местоимение</w:t>
      </w:r>
      <w:r w:rsidRPr="00CF6CCD">
        <w:rPr>
          <w:rFonts w:eastAsia="Arial Unicode MS"/>
          <w:color w:val="00000A"/>
          <w:kern w:val="1"/>
          <w:szCs w:val="24"/>
        </w:rPr>
        <w:t xml:space="preserve">. Общее представление о местоимении. </w:t>
      </w:r>
      <w:r w:rsidRPr="00CF6CCD">
        <w:rPr>
          <w:rFonts w:eastAsia="Arial Unicode MS"/>
          <w:iCs/>
          <w:color w:val="00000A"/>
          <w:kern w:val="1"/>
          <w:szCs w:val="24"/>
        </w:rPr>
        <w:t>Личные местоимения, значение и употребление в речи.</w:t>
      </w:r>
      <w:r w:rsidRPr="00CF6CCD">
        <w:rPr>
          <w:rFonts w:eastAsia="Arial Unicode MS"/>
          <w:i/>
          <w:iCs/>
          <w:color w:val="00000A"/>
          <w:kern w:val="1"/>
          <w:szCs w:val="24"/>
        </w:rPr>
        <w:t xml:space="preserve"> </w:t>
      </w:r>
      <w:r w:rsidRPr="00CF6CCD">
        <w:rPr>
          <w:rFonts w:eastAsia="Arial Unicode MS"/>
          <w:iCs/>
          <w:color w:val="00000A"/>
          <w:kern w:val="1"/>
          <w:szCs w:val="24"/>
        </w:rPr>
        <w:t>Личные местоимения 1</w:t>
      </w:r>
      <w:r w:rsidRPr="00CF6CCD">
        <w:rPr>
          <w:rFonts w:eastAsia="Arial Unicode MS"/>
          <w:color w:val="00000A"/>
          <w:kern w:val="1"/>
          <w:szCs w:val="24"/>
        </w:rPr>
        <w:t xml:space="preserve">, </w:t>
      </w:r>
      <w:r w:rsidRPr="00CF6CCD">
        <w:rPr>
          <w:rFonts w:eastAsia="Arial Unicode MS"/>
          <w:iCs/>
          <w:color w:val="00000A"/>
          <w:kern w:val="1"/>
          <w:szCs w:val="24"/>
        </w:rPr>
        <w:t>2</w:t>
      </w:r>
      <w:r w:rsidRPr="00CF6CCD">
        <w:rPr>
          <w:rFonts w:eastAsia="Arial Unicode MS"/>
          <w:color w:val="00000A"/>
          <w:kern w:val="1"/>
          <w:szCs w:val="24"/>
        </w:rPr>
        <w:t xml:space="preserve">, </w:t>
      </w:r>
      <w:r w:rsidRPr="00CF6CCD">
        <w:rPr>
          <w:rFonts w:eastAsia="Arial Unicode MS"/>
          <w:iCs/>
          <w:color w:val="00000A"/>
          <w:kern w:val="1"/>
          <w:szCs w:val="24"/>
        </w:rPr>
        <w:t>3­го</w:t>
      </w:r>
      <w:r w:rsidRPr="00CF6CCD">
        <w:rPr>
          <w:rFonts w:eastAsia="Arial Unicode MS"/>
          <w:color w:val="00000A"/>
          <w:kern w:val="1"/>
          <w:szCs w:val="24"/>
        </w:rPr>
        <w:t> </w:t>
      </w:r>
      <w:r w:rsidRPr="00CF6CCD">
        <w:rPr>
          <w:rFonts w:eastAsia="Arial Unicode MS"/>
          <w:iCs/>
          <w:color w:val="00000A"/>
          <w:kern w:val="1"/>
          <w:szCs w:val="24"/>
        </w:rPr>
        <w:t>лица единственного и множественного числа.</w:t>
      </w:r>
      <w:r w:rsidRPr="00CF6CCD">
        <w:rPr>
          <w:rFonts w:eastAsia="Arial Unicode MS"/>
          <w:i/>
          <w:iCs/>
          <w:color w:val="00000A"/>
          <w:kern w:val="1"/>
          <w:szCs w:val="24"/>
        </w:rPr>
        <w:t xml:space="preserve"> </w:t>
      </w:r>
      <w:r w:rsidRPr="00CF6CCD">
        <w:rPr>
          <w:rFonts w:eastAsia="Arial Unicode MS"/>
          <w:iCs/>
          <w:color w:val="00000A"/>
          <w:kern w:val="1"/>
          <w:szCs w:val="24"/>
        </w:rPr>
        <w:t>Склонение личных местоимений</w:t>
      </w:r>
      <w:r w:rsidRPr="00CF6CCD">
        <w:rPr>
          <w:rFonts w:eastAsia="Arial Unicode MS"/>
          <w:color w:val="00000A"/>
          <w:kern w:val="1"/>
          <w:szCs w:val="24"/>
        </w:rPr>
        <w:t xml:space="preserve">. Правильное употребление местоимений в речи </w:t>
      </w:r>
      <w:r w:rsidRPr="00CF6CCD">
        <w:rPr>
          <w:rFonts w:eastAsia="Arial Unicode MS"/>
          <w:i/>
          <w:color w:val="00000A"/>
          <w:kern w:val="1"/>
          <w:szCs w:val="24"/>
        </w:rPr>
        <w:t>(меня, мною, у него, с ней, о нем).</w:t>
      </w:r>
    </w:p>
    <w:p w:rsidR="00E5483A" w:rsidRPr="00CF6CCD" w:rsidRDefault="00E5483A" w:rsidP="00CF6CCD">
      <w:pPr>
        <w:suppressAutoHyphens/>
        <w:ind w:firstLine="709"/>
        <w:jc w:val="both"/>
        <w:rPr>
          <w:rFonts w:eastAsia="Arial Unicode MS"/>
          <w:color w:val="00000A"/>
          <w:kern w:val="1"/>
          <w:szCs w:val="24"/>
        </w:rPr>
      </w:pPr>
      <w:r w:rsidRPr="00CF6CCD">
        <w:rPr>
          <w:rFonts w:eastAsia="Arial Unicode MS"/>
          <w:i/>
          <w:color w:val="00000A"/>
          <w:kern w:val="1"/>
          <w:szCs w:val="24"/>
        </w:rPr>
        <w:t>Глагол.</w:t>
      </w:r>
      <w:r w:rsidRPr="00CF6CCD">
        <w:rPr>
          <w:rFonts w:eastAsia="Arial Unicode MS"/>
          <w:color w:val="00000A"/>
          <w:kern w:val="1"/>
          <w:szCs w:val="24"/>
        </w:rPr>
        <w:t xml:space="preserve"> Его значение и употребление в речи, вопросы. Общее понятие о неопределенной форме глагола. Различение глаголов, отвечающих на вопросы «что сделать?» и «что делать?». Время глагола: настоящее, прошедшее, будущее. Изменение глаголов по лицам и числам в настоящем и будущем времени (спряжение). </w:t>
      </w:r>
      <w:r w:rsidRPr="00CF6CCD">
        <w:rPr>
          <w:rFonts w:eastAsia="Arial Unicode MS"/>
          <w:color w:val="00000A"/>
          <w:spacing w:val="2"/>
          <w:kern w:val="1"/>
          <w:szCs w:val="24"/>
        </w:rPr>
        <w:t xml:space="preserve">Способы определения I </w:t>
      </w:r>
      <w:r w:rsidRPr="00CF6CCD">
        <w:rPr>
          <w:rFonts w:eastAsia="Arial Unicode MS"/>
          <w:color w:val="00000A"/>
          <w:kern w:val="1"/>
          <w:szCs w:val="24"/>
        </w:rPr>
        <w:t xml:space="preserve">и II спряжения глаголов (практическое овладение). Изменение глаголов в прошедшем времени по родам и числам. </w:t>
      </w:r>
      <w:r w:rsidRPr="00CF6CCD">
        <w:rPr>
          <w:rFonts w:eastAsia="Arial Unicode MS"/>
          <w:iCs/>
          <w:color w:val="00000A"/>
          <w:kern w:val="1"/>
          <w:szCs w:val="24"/>
        </w:rPr>
        <w:t>Морфологический разбор глаголов</w:t>
      </w:r>
      <w:r w:rsidRPr="00CF6CCD">
        <w:rPr>
          <w:rFonts w:eastAsia="Arial Unicode MS"/>
          <w:i/>
          <w:iCs/>
          <w:color w:val="00000A"/>
          <w:kern w:val="1"/>
          <w:szCs w:val="24"/>
        </w:rPr>
        <w:t>.</w:t>
      </w:r>
    </w:p>
    <w:p w:rsidR="00E5483A" w:rsidRPr="00CF6CCD" w:rsidRDefault="00E5483A" w:rsidP="00CF6CCD">
      <w:pPr>
        <w:suppressAutoHyphens/>
        <w:ind w:firstLine="709"/>
        <w:jc w:val="both"/>
        <w:rPr>
          <w:rFonts w:eastAsia="Arial Unicode MS"/>
          <w:color w:val="00000A"/>
          <w:kern w:val="1"/>
          <w:szCs w:val="24"/>
        </w:rPr>
      </w:pPr>
      <w:r w:rsidRPr="00CF6CCD">
        <w:rPr>
          <w:rFonts w:eastAsia="Arial Unicode MS"/>
          <w:i/>
          <w:color w:val="00000A"/>
          <w:spacing w:val="-4"/>
          <w:kern w:val="1"/>
          <w:szCs w:val="24"/>
        </w:rPr>
        <w:t>Предлог.</w:t>
      </w:r>
      <w:r w:rsidRPr="00CF6CCD">
        <w:rPr>
          <w:rFonts w:eastAsia="Arial Unicode MS"/>
          <w:color w:val="00000A"/>
          <w:spacing w:val="-4"/>
          <w:kern w:val="1"/>
          <w:szCs w:val="24"/>
        </w:rPr>
        <w:t xml:space="preserve"> </w:t>
      </w:r>
      <w:r w:rsidRPr="00CF6CCD">
        <w:rPr>
          <w:rFonts w:eastAsia="Arial Unicode MS"/>
          <w:iCs/>
          <w:color w:val="00000A"/>
          <w:spacing w:val="-4"/>
          <w:kern w:val="1"/>
          <w:szCs w:val="24"/>
        </w:rPr>
        <w:t>Знакомство с наиболее употребительными пред</w:t>
      </w:r>
      <w:r w:rsidRPr="00CF6CCD">
        <w:rPr>
          <w:rFonts w:eastAsia="Arial Unicode MS"/>
          <w:iCs/>
          <w:color w:val="00000A"/>
          <w:kern w:val="1"/>
          <w:szCs w:val="24"/>
        </w:rPr>
        <w:t>логами.</w:t>
      </w:r>
      <w:r w:rsidRPr="00CF6CCD">
        <w:rPr>
          <w:rFonts w:eastAsia="Arial Unicode MS"/>
          <w:i/>
          <w:iCs/>
          <w:color w:val="00000A"/>
          <w:kern w:val="1"/>
          <w:szCs w:val="24"/>
        </w:rPr>
        <w:t xml:space="preserve"> </w:t>
      </w:r>
      <w:r w:rsidRPr="00CF6CCD">
        <w:rPr>
          <w:rFonts w:eastAsia="Arial Unicode MS"/>
          <w:iCs/>
          <w:color w:val="00000A"/>
          <w:kern w:val="1"/>
          <w:szCs w:val="24"/>
        </w:rPr>
        <w:t>Функция предлогов: образование падежных форм имён существительных и местоимений.</w:t>
      </w:r>
      <w:r w:rsidRPr="00CF6CCD">
        <w:rPr>
          <w:rFonts w:eastAsia="Arial Unicode MS"/>
          <w:i/>
          <w:iCs/>
          <w:color w:val="00000A"/>
          <w:kern w:val="1"/>
          <w:szCs w:val="24"/>
        </w:rPr>
        <w:t xml:space="preserve"> </w:t>
      </w:r>
      <w:r w:rsidRPr="00CF6CCD">
        <w:rPr>
          <w:rFonts w:eastAsia="Arial Unicode MS"/>
          <w:color w:val="00000A"/>
          <w:kern w:val="1"/>
          <w:szCs w:val="24"/>
        </w:rPr>
        <w:t>Отличие предлогов от приставок.</w:t>
      </w:r>
    </w:p>
    <w:p w:rsidR="00E5483A" w:rsidRPr="00CF6CCD" w:rsidRDefault="00E5483A" w:rsidP="00CF6CCD">
      <w:pPr>
        <w:suppressAutoHyphens/>
        <w:ind w:firstLine="709"/>
        <w:jc w:val="both"/>
        <w:rPr>
          <w:rFonts w:eastAsia="Arial Unicode MS"/>
          <w:color w:val="00000A"/>
          <w:kern w:val="1"/>
          <w:szCs w:val="24"/>
        </w:rPr>
      </w:pPr>
      <w:r w:rsidRPr="00CF6CCD">
        <w:rPr>
          <w:rFonts w:eastAsia="Arial Unicode MS"/>
          <w:b/>
          <w:bCs/>
          <w:color w:val="00000A"/>
          <w:kern w:val="1"/>
          <w:szCs w:val="24"/>
        </w:rPr>
        <w:t>Лексика</w:t>
      </w:r>
      <w:r w:rsidRPr="00CF6CCD">
        <w:rPr>
          <w:rFonts w:eastAsia="Arial Unicode MS"/>
          <w:b/>
          <w:bCs/>
          <w:color w:val="00000A"/>
          <w:spacing w:val="2"/>
          <w:kern w:val="1"/>
          <w:szCs w:val="24"/>
          <w:vertAlign w:val="superscript"/>
        </w:rPr>
        <w:footnoteReference w:id="1"/>
      </w:r>
      <w:r w:rsidRPr="00CF6CCD">
        <w:rPr>
          <w:rFonts w:eastAsia="Arial Unicode MS"/>
          <w:b/>
          <w:bCs/>
          <w:color w:val="00000A"/>
          <w:kern w:val="1"/>
          <w:szCs w:val="24"/>
        </w:rPr>
        <w:t xml:space="preserve">. </w:t>
      </w:r>
      <w:r w:rsidRPr="00CF6CCD">
        <w:rPr>
          <w:rFonts w:eastAsia="Arial Unicode MS"/>
          <w:color w:val="00000A"/>
          <w:kern w:val="1"/>
          <w:szCs w:val="24"/>
        </w:rPr>
        <w:t xml:space="preserve">Выявление слов, значение которых требует уточнения. </w:t>
      </w:r>
      <w:r w:rsidRPr="00CF6CCD">
        <w:rPr>
          <w:rFonts w:eastAsia="Arial Unicode MS"/>
          <w:iCs/>
          <w:color w:val="00000A"/>
          <w:kern w:val="1"/>
          <w:szCs w:val="24"/>
        </w:rPr>
        <w:t>Определение значения слова по тексту или уточнение зна</w:t>
      </w:r>
      <w:r w:rsidRPr="00CF6CCD">
        <w:rPr>
          <w:rFonts w:eastAsia="Arial Unicode MS"/>
          <w:iCs/>
          <w:color w:val="00000A"/>
          <w:spacing w:val="2"/>
          <w:kern w:val="1"/>
          <w:szCs w:val="24"/>
        </w:rPr>
        <w:t xml:space="preserve">чения с помощью толкового словаря. Представление об </w:t>
      </w:r>
      <w:r w:rsidRPr="00CF6CCD">
        <w:rPr>
          <w:rFonts w:eastAsia="Arial Unicode MS"/>
          <w:iCs/>
          <w:color w:val="00000A"/>
          <w:kern w:val="1"/>
          <w:szCs w:val="24"/>
        </w:rPr>
        <w:t>однозначных и многозначных словах, о прямом и переносном значении слова. Наблюдение за использованием в речи синонимов и антонимов.</w:t>
      </w:r>
    </w:p>
    <w:p w:rsidR="00E5483A" w:rsidRPr="00CF6CCD" w:rsidRDefault="00E5483A" w:rsidP="00CF6CCD">
      <w:pPr>
        <w:suppressAutoHyphens/>
        <w:ind w:firstLine="709"/>
        <w:jc w:val="both"/>
        <w:rPr>
          <w:rFonts w:eastAsia="Arial Unicode MS"/>
          <w:color w:val="00000A"/>
          <w:kern w:val="1"/>
          <w:szCs w:val="24"/>
        </w:rPr>
      </w:pPr>
      <w:r w:rsidRPr="00CF6CCD">
        <w:rPr>
          <w:rFonts w:eastAsia="Arial Unicode MS"/>
          <w:b/>
          <w:bCs/>
          <w:color w:val="00000A"/>
          <w:spacing w:val="2"/>
          <w:kern w:val="1"/>
          <w:szCs w:val="24"/>
        </w:rPr>
        <w:t xml:space="preserve">Синтаксис. </w:t>
      </w:r>
      <w:r w:rsidRPr="00CF6CCD">
        <w:rPr>
          <w:rFonts w:eastAsia="Arial Unicode MS"/>
          <w:color w:val="00000A"/>
          <w:spacing w:val="2"/>
          <w:kern w:val="1"/>
          <w:szCs w:val="24"/>
        </w:rPr>
        <w:t xml:space="preserve">Различение предложения, словосочетания, </w:t>
      </w:r>
      <w:r w:rsidRPr="00CF6CCD">
        <w:rPr>
          <w:rFonts w:eastAsia="Arial Unicode MS"/>
          <w:color w:val="00000A"/>
          <w:kern w:val="1"/>
          <w:szCs w:val="24"/>
        </w:rPr>
        <w:t>слова. Умение выделить словосочетания (пары слов), связанные между собой по смыслу (без предлога и с предлогом); составить предложение с изученными грамматическими формами и распространить предложение.</w:t>
      </w:r>
    </w:p>
    <w:p w:rsidR="00E5483A" w:rsidRPr="00CF6CCD" w:rsidRDefault="00E5483A" w:rsidP="00CF6CCD">
      <w:pPr>
        <w:suppressAutoHyphens/>
        <w:ind w:firstLine="709"/>
        <w:jc w:val="both"/>
        <w:rPr>
          <w:rFonts w:eastAsia="Arial Unicode MS"/>
          <w:color w:val="00000A"/>
          <w:kern w:val="1"/>
          <w:szCs w:val="24"/>
        </w:rPr>
      </w:pPr>
      <w:r w:rsidRPr="00CF6CCD">
        <w:rPr>
          <w:rFonts w:eastAsia="Arial Unicode MS"/>
          <w:color w:val="00000A"/>
          <w:kern w:val="1"/>
          <w:szCs w:val="24"/>
        </w:rPr>
        <w:t>Предложения по цели высказывания: повествовательные, вопросительные и побудительные; по эмоциональной окраске (интонации): восклицательные и невосклицательные. Выделение голосом важного по смыслу слова в предложении.</w:t>
      </w:r>
    </w:p>
    <w:p w:rsidR="00E5483A" w:rsidRPr="00CF6CCD" w:rsidRDefault="00E5483A" w:rsidP="00CF6CCD">
      <w:pPr>
        <w:suppressAutoHyphens/>
        <w:ind w:firstLine="709"/>
        <w:jc w:val="both"/>
        <w:rPr>
          <w:rFonts w:eastAsia="Arial Unicode MS"/>
          <w:color w:val="00000A"/>
          <w:kern w:val="1"/>
          <w:szCs w:val="24"/>
        </w:rPr>
      </w:pPr>
      <w:r w:rsidRPr="00CF6CCD">
        <w:rPr>
          <w:rFonts w:eastAsia="Arial Unicode MS"/>
          <w:color w:val="00000A"/>
          <w:kern w:val="1"/>
          <w:szCs w:val="24"/>
        </w:rPr>
        <w:t xml:space="preserve">Главные члены предложения: подлежащее и сказуемое. Второстепенные члены предложения (без разделения на виды). </w:t>
      </w:r>
      <w:r w:rsidRPr="00CF6CCD">
        <w:rPr>
          <w:rFonts w:eastAsia="Arial Unicode MS"/>
          <w:color w:val="00000A"/>
          <w:spacing w:val="2"/>
          <w:kern w:val="1"/>
          <w:szCs w:val="24"/>
        </w:rPr>
        <w:t>Нахождение главных членов предложения.</w:t>
      </w:r>
      <w:r w:rsidRPr="00CF6CCD">
        <w:rPr>
          <w:rFonts w:eastAsia="Arial Unicode MS"/>
          <w:color w:val="00000A"/>
          <w:kern w:val="1"/>
          <w:szCs w:val="24"/>
        </w:rPr>
        <w:t xml:space="preserve"> Различение главных и второстепенных членов </w:t>
      </w:r>
      <w:r w:rsidRPr="00CF6CCD">
        <w:rPr>
          <w:rFonts w:eastAsia="Arial Unicode MS"/>
          <w:color w:val="00000A"/>
          <w:spacing w:val="2"/>
          <w:kern w:val="1"/>
          <w:szCs w:val="24"/>
        </w:rPr>
        <w:t xml:space="preserve">предложения. Установление связи (при помощи смысловых </w:t>
      </w:r>
      <w:r w:rsidRPr="00CF6CCD">
        <w:rPr>
          <w:rFonts w:eastAsia="Arial Unicode MS"/>
          <w:color w:val="00000A"/>
          <w:kern w:val="1"/>
          <w:szCs w:val="24"/>
        </w:rPr>
        <w:t>вопросов) между словами в словосочетании и предложении.</w:t>
      </w:r>
    </w:p>
    <w:p w:rsidR="00E5483A" w:rsidRPr="00CF6CCD" w:rsidRDefault="00E5483A" w:rsidP="00CF6CCD">
      <w:pPr>
        <w:suppressAutoHyphens/>
        <w:ind w:firstLine="709"/>
        <w:jc w:val="both"/>
        <w:rPr>
          <w:rFonts w:eastAsia="Arial Unicode MS"/>
          <w:color w:val="00000A"/>
          <w:kern w:val="1"/>
          <w:szCs w:val="24"/>
        </w:rPr>
      </w:pPr>
      <w:r w:rsidRPr="00CF6CCD">
        <w:rPr>
          <w:rFonts w:eastAsia="Arial Unicode MS"/>
          <w:color w:val="00000A"/>
          <w:kern w:val="1"/>
          <w:szCs w:val="24"/>
        </w:rPr>
        <w:t xml:space="preserve">Предложения с однородными членами с союзами </w:t>
      </w:r>
      <w:r w:rsidRPr="00CF6CCD">
        <w:rPr>
          <w:rFonts w:eastAsia="Arial Unicode MS"/>
          <w:i/>
          <w:color w:val="00000A"/>
          <w:kern w:val="1"/>
          <w:szCs w:val="24"/>
        </w:rPr>
        <w:t>и</w:t>
      </w:r>
      <w:r w:rsidRPr="00CF6CCD">
        <w:rPr>
          <w:rFonts w:eastAsia="Arial Unicode MS"/>
          <w:color w:val="00000A"/>
          <w:kern w:val="1"/>
          <w:szCs w:val="24"/>
        </w:rPr>
        <w:t xml:space="preserve"> (без перечисления), </w:t>
      </w:r>
      <w:r w:rsidRPr="00CF6CCD">
        <w:rPr>
          <w:rFonts w:eastAsia="Arial Unicode MS"/>
          <w:i/>
          <w:color w:val="00000A"/>
          <w:kern w:val="1"/>
          <w:szCs w:val="24"/>
        </w:rPr>
        <w:t xml:space="preserve">а, но </w:t>
      </w:r>
      <w:r w:rsidRPr="00CF6CCD">
        <w:rPr>
          <w:rFonts w:eastAsia="Arial Unicode MS"/>
          <w:color w:val="00000A"/>
          <w:kern w:val="1"/>
          <w:szCs w:val="24"/>
        </w:rPr>
        <w:t>и без союзов. Ис</w:t>
      </w:r>
      <w:r w:rsidRPr="00CF6CCD">
        <w:rPr>
          <w:rFonts w:eastAsia="Arial Unicode MS"/>
          <w:color w:val="00000A"/>
          <w:spacing w:val="-2"/>
          <w:kern w:val="1"/>
          <w:szCs w:val="24"/>
        </w:rPr>
        <w:t>пользование интонации перечисления в предложениях с одно</w:t>
      </w:r>
      <w:r w:rsidRPr="00CF6CCD">
        <w:rPr>
          <w:rFonts w:eastAsia="Arial Unicode MS"/>
          <w:color w:val="00000A"/>
          <w:kern w:val="1"/>
          <w:szCs w:val="24"/>
        </w:rPr>
        <w:t xml:space="preserve">родными </w:t>
      </w:r>
      <w:r w:rsidRPr="00CF6CCD">
        <w:rPr>
          <w:rFonts w:eastAsia="Arial Unicode MS"/>
          <w:color w:val="00000A"/>
          <w:kern w:val="1"/>
          <w:szCs w:val="24"/>
        </w:rPr>
        <w:lastRenderedPageBreak/>
        <w:t xml:space="preserve">членами, запятая при перечислении. Умение составить предложения с однородными членами без союзов и с союзами </w:t>
      </w:r>
      <w:r w:rsidRPr="00CF6CCD">
        <w:rPr>
          <w:rFonts w:eastAsia="Arial Unicode MS"/>
          <w:bCs/>
          <w:i/>
          <w:iCs/>
          <w:color w:val="00000A"/>
          <w:kern w:val="1"/>
          <w:szCs w:val="24"/>
        </w:rPr>
        <w:t>и, а, но</w:t>
      </w:r>
      <w:r w:rsidRPr="00CF6CCD">
        <w:rPr>
          <w:rFonts w:eastAsia="Arial Unicode MS"/>
          <w:color w:val="00000A"/>
          <w:kern w:val="1"/>
          <w:szCs w:val="24"/>
        </w:rPr>
        <w:t xml:space="preserve">. </w:t>
      </w:r>
    </w:p>
    <w:p w:rsidR="00E5483A" w:rsidRPr="00CF6CCD" w:rsidRDefault="00E5483A" w:rsidP="00CF6CCD">
      <w:pPr>
        <w:suppressAutoHyphens/>
        <w:ind w:firstLine="709"/>
        <w:jc w:val="both"/>
        <w:rPr>
          <w:rFonts w:eastAsia="Arial Unicode MS"/>
          <w:i/>
          <w:color w:val="00000A"/>
          <w:kern w:val="1"/>
          <w:szCs w:val="24"/>
        </w:rPr>
      </w:pPr>
      <w:r w:rsidRPr="00CF6CCD">
        <w:rPr>
          <w:rFonts w:eastAsia="Arial Unicode MS"/>
          <w:color w:val="00000A"/>
          <w:kern w:val="1"/>
          <w:szCs w:val="24"/>
        </w:rPr>
        <w:t xml:space="preserve">Знакомство со сложным предложением. Сложные предложения, состоящие из двух простых. </w:t>
      </w:r>
      <w:r w:rsidRPr="00CF6CCD">
        <w:rPr>
          <w:rFonts w:eastAsia="Arial Unicode MS"/>
          <w:iCs/>
          <w:color w:val="00000A"/>
          <w:kern w:val="1"/>
          <w:szCs w:val="24"/>
        </w:rPr>
        <w:t>Различение простых и сложных предложений</w:t>
      </w:r>
      <w:r w:rsidRPr="00CF6CCD">
        <w:rPr>
          <w:rFonts w:eastAsia="Arial Unicode MS"/>
          <w:color w:val="00000A"/>
          <w:kern w:val="1"/>
          <w:szCs w:val="24"/>
        </w:rPr>
        <w:t xml:space="preserve">. Запятая в сложных предложениях. Умение составить сложное предложение и поставить запятую перед союзами </w:t>
      </w:r>
      <w:r w:rsidRPr="00CF6CCD">
        <w:rPr>
          <w:rFonts w:eastAsia="Arial Unicode MS"/>
          <w:i/>
          <w:color w:val="00000A"/>
          <w:kern w:val="1"/>
          <w:szCs w:val="24"/>
        </w:rPr>
        <w:t xml:space="preserve">и, а, но. 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b/>
          <w:bCs/>
          <w:color w:val="000000"/>
          <w:szCs w:val="24"/>
        </w:rPr>
        <w:t>Орфография и пунктуация.</w:t>
      </w:r>
      <w:r w:rsidRPr="00CF6CCD">
        <w:rPr>
          <w:rFonts w:eastAsia="Times New Roman"/>
          <w:color w:val="000000"/>
          <w:szCs w:val="24"/>
        </w:rPr>
        <w:t xml:space="preserve"> Формирование орфографической зоркости. Использование орфографического словаря.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>Применение правил правописания: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 xml:space="preserve">сочетания </w:t>
      </w:r>
      <w:proofErr w:type="spellStart"/>
      <w:r w:rsidRPr="00CF6CCD">
        <w:rPr>
          <w:rFonts w:eastAsia="Times New Roman"/>
          <w:b/>
          <w:bCs/>
          <w:i/>
          <w:iCs/>
          <w:color w:val="000000"/>
          <w:szCs w:val="24"/>
        </w:rPr>
        <w:t>жи</w:t>
      </w:r>
      <w:proofErr w:type="spellEnd"/>
      <w:r w:rsidRPr="00CF6CCD">
        <w:rPr>
          <w:rFonts w:eastAsia="Times New Roman"/>
          <w:b/>
          <w:bCs/>
          <w:i/>
          <w:iCs/>
          <w:color w:val="000000"/>
          <w:szCs w:val="24"/>
        </w:rPr>
        <w:t>—ши</w:t>
      </w:r>
      <w:r w:rsidRPr="00CF6CCD">
        <w:rPr>
          <w:rFonts w:eastAsia="Times New Roman"/>
          <w:color w:val="000000"/>
          <w:spacing w:val="2"/>
          <w:szCs w:val="24"/>
          <w:vertAlign w:val="superscript"/>
        </w:rPr>
        <w:footnoteReference w:id="2"/>
      </w:r>
      <w:r w:rsidRPr="00CF6CCD">
        <w:rPr>
          <w:rFonts w:eastAsia="Times New Roman"/>
          <w:b/>
          <w:bCs/>
          <w:i/>
          <w:iCs/>
          <w:color w:val="000000"/>
          <w:szCs w:val="24"/>
        </w:rPr>
        <w:t xml:space="preserve">, </w:t>
      </w:r>
      <w:proofErr w:type="spellStart"/>
      <w:proofErr w:type="gramStart"/>
      <w:r w:rsidRPr="00CF6CCD">
        <w:rPr>
          <w:rFonts w:eastAsia="Times New Roman"/>
          <w:b/>
          <w:bCs/>
          <w:i/>
          <w:iCs/>
          <w:color w:val="000000"/>
          <w:szCs w:val="24"/>
        </w:rPr>
        <w:t>ча</w:t>
      </w:r>
      <w:proofErr w:type="spellEnd"/>
      <w:r w:rsidRPr="00CF6CCD">
        <w:rPr>
          <w:rFonts w:eastAsia="Times New Roman"/>
          <w:b/>
          <w:bCs/>
          <w:i/>
          <w:iCs/>
          <w:color w:val="000000"/>
          <w:szCs w:val="24"/>
        </w:rPr>
        <w:t>—ща</w:t>
      </w:r>
      <w:proofErr w:type="gramEnd"/>
      <w:r w:rsidRPr="00CF6CCD">
        <w:rPr>
          <w:rFonts w:eastAsia="Times New Roman"/>
          <w:b/>
          <w:bCs/>
          <w:i/>
          <w:iCs/>
          <w:color w:val="000000"/>
          <w:szCs w:val="24"/>
        </w:rPr>
        <w:t>, чу—</w:t>
      </w:r>
      <w:proofErr w:type="spellStart"/>
      <w:r w:rsidRPr="00CF6CCD">
        <w:rPr>
          <w:rFonts w:eastAsia="Times New Roman"/>
          <w:b/>
          <w:bCs/>
          <w:i/>
          <w:iCs/>
          <w:color w:val="000000"/>
          <w:szCs w:val="24"/>
        </w:rPr>
        <w:t>щу</w:t>
      </w:r>
      <w:proofErr w:type="spellEnd"/>
      <w:r w:rsidRPr="00CF6CCD">
        <w:rPr>
          <w:rFonts w:eastAsia="Times New Roman"/>
          <w:b/>
          <w:bCs/>
          <w:i/>
          <w:iCs/>
          <w:color w:val="000000"/>
          <w:szCs w:val="24"/>
        </w:rPr>
        <w:t xml:space="preserve"> </w:t>
      </w:r>
      <w:r w:rsidRPr="00CF6CCD">
        <w:rPr>
          <w:rFonts w:eastAsia="Times New Roman"/>
          <w:color w:val="000000"/>
          <w:szCs w:val="24"/>
        </w:rPr>
        <w:t>в положении под ударением;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 xml:space="preserve">сочетания </w:t>
      </w:r>
      <w:proofErr w:type="spellStart"/>
      <w:r w:rsidRPr="00CF6CCD">
        <w:rPr>
          <w:rFonts w:eastAsia="Times New Roman"/>
          <w:b/>
          <w:bCs/>
          <w:i/>
          <w:iCs/>
          <w:color w:val="000000"/>
          <w:szCs w:val="24"/>
        </w:rPr>
        <w:t>чк</w:t>
      </w:r>
      <w:proofErr w:type="spellEnd"/>
      <w:r w:rsidRPr="00CF6CCD">
        <w:rPr>
          <w:rFonts w:eastAsia="Times New Roman"/>
          <w:b/>
          <w:bCs/>
          <w:i/>
          <w:iCs/>
          <w:color w:val="000000"/>
          <w:szCs w:val="24"/>
        </w:rPr>
        <w:t>—</w:t>
      </w:r>
      <w:proofErr w:type="spellStart"/>
      <w:r w:rsidRPr="00CF6CCD">
        <w:rPr>
          <w:rFonts w:eastAsia="Times New Roman"/>
          <w:b/>
          <w:bCs/>
          <w:i/>
          <w:iCs/>
          <w:color w:val="000000"/>
          <w:szCs w:val="24"/>
        </w:rPr>
        <w:t>чн</w:t>
      </w:r>
      <w:proofErr w:type="spellEnd"/>
      <w:r w:rsidRPr="00CF6CCD">
        <w:rPr>
          <w:rFonts w:eastAsia="Times New Roman"/>
          <w:b/>
          <w:bCs/>
          <w:i/>
          <w:iCs/>
          <w:color w:val="000000"/>
          <w:szCs w:val="24"/>
        </w:rPr>
        <w:t xml:space="preserve">, </w:t>
      </w:r>
      <w:proofErr w:type="spellStart"/>
      <w:r w:rsidRPr="00CF6CCD">
        <w:rPr>
          <w:rFonts w:eastAsia="Times New Roman"/>
          <w:b/>
          <w:bCs/>
          <w:i/>
          <w:iCs/>
          <w:color w:val="000000"/>
          <w:szCs w:val="24"/>
        </w:rPr>
        <w:t>чт</w:t>
      </w:r>
      <w:proofErr w:type="spellEnd"/>
      <w:r w:rsidRPr="00CF6CCD">
        <w:rPr>
          <w:rFonts w:eastAsia="Times New Roman"/>
          <w:b/>
          <w:bCs/>
          <w:i/>
          <w:iCs/>
          <w:color w:val="000000"/>
          <w:szCs w:val="24"/>
        </w:rPr>
        <w:t xml:space="preserve">, </w:t>
      </w:r>
      <w:proofErr w:type="spellStart"/>
      <w:r w:rsidRPr="00CF6CCD">
        <w:rPr>
          <w:rFonts w:eastAsia="Times New Roman"/>
          <w:b/>
          <w:bCs/>
          <w:i/>
          <w:iCs/>
          <w:color w:val="000000"/>
          <w:szCs w:val="24"/>
        </w:rPr>
        <w:t>щн</w:t>
      </w:r>
      <w:proofErr w:type="spellEnd"/>
      <w:r w:rsidRPr="00CF6CCD">
        <w:rPr>
          <w:rFonts w:eastAsia="Times New Roman"/>
          <w:color w:val="000000"/>
          <w:szCs w:val="24"/>
        </w:rPr>
        <w:t>;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>перенос слов;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>прописная буква в начале предложения, в именах собственных;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 xml:space="preserve">проверяемые безударные гласные в </w:t>
      </w:r>
      <w:proofErr w:type="gramStart"/>
      <w:r w:rsidRPr="00CF6CCD">
        <w:rPr>
          <w:rFonts w:eastAsia="Times New Roman"/>
          <w:color w:val="000000"/>
          <w:szCs w:val="24"/>
        </w:rPr>
        <w:t>корне слова</w:t>
      </w:r>
      <w:proofErr w:type="gramEnd"/>
      <w:r w:rsidRPr="00CF6CCD">
        <w:rPr>
          <w:rFonts w:eastAsia="Times New Roman"/>
          <w:color w:val="000000"/>
          <w:szCs w:val="24"/>
        </w:rPr>
        <w:t>;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 xml:space="preserve">парные звонкие и глухие согласные в </w:t>
      </w:r>
      <w:proofErr w:type="gramStart"/>
      <w:r w:rsidRPr="00CF6CCD">
        <w:rPr>
          <w:rFonts w:eastAsia="Times New Roman"/>
          <w:color w:val="000000"/>
          <w:szCs w:val="24"/>
        </w:rPr>
        <w:t>корне слова</w:t>
      </w:r>
      <w:proofErr w:type="gramEnd"/>
      <w:r w:rsidRPr="00CF6CCD">
        <w:rPr>
          <w:rFonts w:eastAsia="Times New Roman"/>
          <w:color w:val="000000"/>
          <w:szCs w:val="24"/>
        </w:rPr>
        <w:t>;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>непроизносимые согласные;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 xml:space="preserve">непроверяемые гласные и согласные в </w:t>
      </w:r>
      <w:proofErr w:type="gramStart"/>
      <w:r w:rsidRPr="00CF6CCD">
        <w:rPr>
          <w:rFonts w:eastAsia="Times New Roman"/>
          <w:color w:val="000000"/>
          <w:szCs w:val="24"/>
        </w:rPr>
        <w:t>корне слова</w:t>
      </w:r>
      <w:proofErr w:type="gramEnd"/>
      <w:r w:rsidRPr="00CF6CCD">
        <w:rPr>
          <w:rFonts w:eastAsia="Times New Roman"/>
          <w:color w:val="000000"/>
          <w:szCs w:val="24"/>
        </w:rPr>
        <w:t xml:space="preserve"> (на ограниченном перечне слов);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pacing w:val="2"/>
          <w:szCs w:val="24"/>
        </w:rPr>
        <w:t>гласные и согласные в неизменяемых на письме при</w:t>
      </w:r>
      <w:r w:rsidRPr="00CF6CCD">
        <w:rPr>
          <w:rFonts w:eastAsia="Times New Roman"/>
          <w:color w:val="000000"/>
          <w:szCs w:val="24"/>
        </w:rPr>
        <w:t>ставках;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 xml:space="preserve">разделительные </w:t>
      </w:r>
      <w:r w:rsidRPr="00CF6CCD">
        <w:rPr>
          <w:rFonts w:eastAsia="Times New Roman"/>
          <w:b/>
          <w:bCs/>
          <w:i/>
          <w:iCs/>
          <w:color w:val="000000"/>
          <w:szCs w:val="24"/>
        </w:rPr>
        <w:t xml:space="preserve">ъ </w:t>
      </w:r>
      <w:r w:rsidRPr="00CF6CCD">
        <w:rPr>
          <w:rFonts w:eastAsia="Times New Roman"/>
          <w:color w:val="000000"/>
          <w:szCs w:val="24"/>
        </w:rPr>
        <w:t xml:space="preserve">и </w:t>
      </w:r>
      <w:r w:rsidRPr="00CF6CCD">
        <w:rPr>
          <w:rFonts w:eastAsia="Times New Roman"/>
          <w:b/>
          <w:bCs/>
          <w:i/>
          <w:iCs/>
          <w:color w:val="000000"/>
          <w:szCs w:val="24"/>
        </w:rPr>
        <w:t>ь</w:t>
      </w:r>
      <w:r w:rsidRPr="00CF6CCD">
        <w:rPr>
          <w:rFonts w:eastAsia="Times New Roman"/>
          <w:color w:val="000000"/>
          <w:szCs w:val="24"/>
        </w:rPr>
        <w:t>;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>мягкий знак после шипящих на конце имён существительных (</w:t>
      </w:r>
      <w:r w:rsidRPr="00CF6CCD">
        <w:rPr>
          <w:rFonts w:eastAsia="Times New Roman"/>
          <w:b/>
          <w:bCs/>
          <w:i/>
          <w:iCs/>
          <w:color w:val="000000"/>
          <w:szCs w:val="24"/>
        </w:rPr>
        <w:t>ночь, нож, рожь, мышь</w:t>
      </w:r>
      <w:r w:rsidRPr="00CF6CCD">
        <w:rPr>
          <w:rFonts w:eastAsia="Times New Roman"/>
          <w:color w:val="000000"/>
          <w:szCs w:val="24"/>
        </w:rPr>
        <w:t>);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pacing w:val="-2"/>
          <w:szCs w:val="24"/>
        </w:rPr>
      </w:pPr>
      <w:r w:rsidRPr="00CF6CCD">
        <w:rPr>
          <w:rFonts w:eastAsia="Times New Roman"/>
          <w:color w:val="000000"/>
          <w:szCs w:val="24"/>
        </w:rPr>
        <w:t xml:space="preserve">безударные падежные окончания имён существительных </w:t>
      </w:r>
      <w:r w:rsidRPr="00CF6CCD">
        <w:rPr>
          <w:rFonts w:eastAsia="Times New Roman"/>
          <w:color w:val="000000"/>
          <w:spacing w:val="-2"/>
          <w:szCs w:val="24"/>
        </w:rPr>
        <w:t xml:space="preserve">(кроме существительных </w:t>
      </w:r>
      <w:proofErr w:type="gramStart"/>
      <w:r w:rsidRPr="00CF6CCD">
        <w:rPr>
          <w:rFonts w:eastAsia="Times New Roman"/>
          <w:color w:val="000000"/>
          <w:spacing w:val="-2"/>
          <w:szCs w:val="24"/>
        </w:rPr>
        <w:t>на</w:t>
      </w:r>
      <w:proofErr w:type="gramEnd"/>
      <w:r w:rsidRPr="00CF6CCD">
        <w:rPr>
          <w:rFonts w:eastAsia="Times New Roman"/>
          <w:color w:val="000000"/>
          <w:spacing w:val="-2"/>
          <w:szCs w:val="24"/>
        </w:rPr>
        <w:t xml:space="preserve"> ­</w:t>
      </w:r>
      <w:proofErr w:type="spellStart"/>
      <w:r w:rsidRPr="00CF6CCD">
        <w:rPr>
          <w:rFonts w:eastAsia="Times New Roman"/>
          <w:b/>
          <w:bCs/>
          <w:i/>
          <w:iCs/>
          <w:color w:val="000000"/>
          <w:spacing w:val="-2"/>
          <w:szCs w:val="24"/>
        </w:rPr>
        <w:t>мя</w:t>
      </w:r>
      <w:proofErr w:type="spellEnd"/>
      <w:r w:rsidRPr="00CF6CCD">
        <w:rPr>
          <w:rFonts w:eastAsia="Times New Roman"/>
          <w:b/>
          <w:bCs/>
          <w:i/>
          <w:iCs/>
          <w:color w:val="000000"/>
          <w:spacing w:val="-2"/>
          <w:szCs w:val="24"/>
        </w:rPr>
        <w:t>, ­</w:t>
      </w:r>
      <w:proofErr w:type="spellStart"/>
      <w:r w:rsidRPr="00CF6CCD">
        <w:rPr>
          <w:rFonts w:eastAsia="Times New Roman"/>
          <w:b/>
          <w:bCs/>
          <w:i/>
          <w:iCs/>
          <w:color w:val="000000"/>
          <w:spacing w:val="-2"/>
          <w:szCs w:val="24"/>
        </w:rPr>
        <w:t>ий</w:t>
      </w:r>
      <w:proofErr w:type="spellEnd"/>
      <w:r w:rsidRPr="00CF6CCD">
        <w:rPr>
          <w:rFonts w:eastAsia="Times New Roman"/>
          <w:b/>
          <w:bCs/>
          <w:i/>
          <w:iCs/>
          <w:color w:val="000000"/>
          <w:spacing w:val="-2"/>
          <w:szCs w:val="24"/>
        </w:rPr>
        <w:t>, ­</w:t>
      </w:r>
      <w:proofErr w:type="spellStart"/>
      <w:r w:rsidRPr="00CF6CCD">
        <w:rPr>
          <w:rFonts w:eastAsia="Times New Roman"/>
          <w:b/>
          <w:bCs/>
          <w:i/>
          <w:iCs/>
          <w:color w:val="000000"/>
          <w:spacing w:val="-2"/>
          <w:szCs w:val="24"/>
        </w:rPr>
        <w:t>ья</w:t>
      </w:r>
      <w:proofErr w:type="spellEnd"/>
      <w:r w:rsidRPr="00CF6CCD">
        <w:rPr>
          <w:rFonts w:eastAsia="Times New Roman"/>
          <w:b/>
          <w:bCs/>
          <w:i/>
          <w:iCs/>
          <w:color w:val="000000"/>
          <w:spacing w:val="-2"/>
          <w:szCs w:val="24"/>
        </w:rPr>
        <w:t>, ­</w:t>
      </w:r>
      <w:proofErr w:type="spellStart"/>
      <w:r w:rsidRPr="00CF6CCD">
        <w:rPr>
          <w:rFonts w:eastAsia="Times New Roman"/>
          <w:b/>
          <w:bCs/>
          <w:i/>
          <w:iCs/>
          <w:color w:val="000000"/>
          <w:spacing w:val="-2"/>
          <w:szCs w:val="24"/>
        </w:rPr>
        <w:t>ье</w:t>
      </w:r>
      <w:proofErr w:type="spellEnd"/>
      <w:r w:rsidRPr="00CF6CCD">
        <w:rPr>
          <w:rFonts w:eastAsia="Times New Roman"/>
          <w:b/>
          <w:bCs/>
          <w:i/>
          <w:iCs/>
          <w:color w:val="000000"/>
          <w:spacing w:val="-2"/>
          <w:szCs w:val="24"/>
        </w:rPr>
        <w:t>, ­</w:t>
      </w:r>
      <w:proofErr w:type="spellStart"/>
      <w:r w:rsidRPr="00CF6CCD">
        <w:rPr>
          <w:rFonts w:eastAsia="Times New Roman"/>
          <w:b/>
          <w:bCs/>
          <w:i/>
          <w:iCs/>
          <w:color w:val="000000"/>
          <w:spacing w:val="-2"/>
          <w:szCs w:val="24"/>
        </w:rPr>
        <w:t>ия</w:t>
      </w:r>
      <w:proofErr w:type="spellEnd"/>
      <w:r w:rsidRPr="00CF6CCD">
        <w:rPr>
          <w:rFonts w:eastAsia="Times New Roman"/>
          <w:b/>
          <w:bCs/>
          <w:i/>
          <w:iCs/>
          <w:color w:val="000000"/>
          <w:spacing w:val="-2"/>
          <w:szCs w:val="24"/>
        </w:rPr>
        <w:t>, ­</w:t>
      </w:r>
      <w:proofErr w:type="spellStart"/>
      <w:r w:rsidRPr="00CF6CCD">
        <w:rPr>
          <w:rFonts w:eastAsia="Times New Roman"/>
          <w:b/>
          <w:bCs/>
          <w:i/>
          <w:iCs/>
          <w:color w:val="000000"/>
          <w:spacing w:val="-2"/>
          <w:szCs w:val="24"/>
        </w:rPr>
        <w:t>ов</w:t>
      </w:r>
      <w:proofErr w:type="spellEnd"/>
      <w:r w:rsidRPr="00CF6CCD">
        <w:rPr>
          <w:rFonts w:eastAsia="Times New Roman"/>
          <w:b/>
          <w:bCs/>
          <w:i/>
          <w:iCs/>
          <w:color w:val="000000"/>
          <w:spacing w:val="-2"/>
          <w:szCs w:val="24"/>
        </w:rPr>
        <w:t>, ­ин</w:t>
      </w:r>
      <w:r w:rsidRPr="00CF6CCD">
        <w:rPr>
          <w:rFonts w:eastAsia="Times New Roman"/>
          <w:color w:val="000000"/>
          <w:spacing w:val="-2"/>
          <w:szCs w:val="24"/>
        </w:rPr>
        <w:t>);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>безударные окончания имён прилагательных;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pacing w:val="2"/>
          <w:szCs w:val="24"/>
        </w:rPr>
        <w:t>раздельное написание предлогов с личными местоиме</w:t>
      </w:r>
      <w:r w:rsidRPr="00CF6CCD">
        <w:rPr>
          <w:rFonts w:eastAsia="Times New Roman"/>
          <w:color w:val="000000"/>
          <w:szCs w:val="24"/>
        </w:rPr>
        <w:t>ниями;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b/>
          <w:bCs/>
          <w:i/>
          <w:iCs/>
          <w:color w:val="000000"/>
          <w:szCs w:val="24"/>
        </w:rPr>
        <w:t xml:space="preserve">не </w:t>
      </w:r>
      <w:r w:rsidRPr="00CF6CCD">
        <w:rPr>
          <w:rFonts w:eastAsia="Times New Roman"/>
          <w:color w:val="000000"/>
          <w:szCs w:val="24"/>
        </w:rPr>
        <w:t>с глаголами;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>мягкий знак после шипящих на конце глаголов в форме 2­го лица единственного числа (</w:t>
      </w:r>
      <w:r w:rsidRPr="00CF6CCD">
        <w:rPr>
          <w:rFonts w:eastAsia="Times New Roman"/>
          <w:b/>
          <w:bCs/>
          <w:i/>
          <w:iCs/>
          <w:color w:val="000000"/>
          <w:szCs w:val="24"/>
        </w:rPr>
        <w:t>пишешь, учишь</w:t>
      </w:r>
      <w:r w:rsidRPr="00CF6CCD">
        <w:rPr>
          <w:rFonts w:eastAsia="Times New Roman"/>
          <w:color w:val="000000"/>
          <w:szCs w:val="24"/>
        </w:rPr>
        <w:t>);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>мягкий знак в глаголах в сочетании ­</w:t>
      </w:r>
      <w:proofErr w:type="spellStart"/>
      <w:r w:rsidRPr="00CF6CCD">
        <w:rPr>
          <w:rFonts w:eastAsia="Times New Roman"/>
          <w:b/>
          <w:bCs/>
          <w:i/>
          <w:iCs/>
          <w:color w:val="000000"/>
          <w:szCs w:val="24"/>
        </w:rPr>
        <w:t>ться</w:t>
      </w:r>
      <w:proofErr w:type="spellEnd"/>
      <w:r w:rsidRPr="00CF6CCD">
        <w:rPr>
          <w:rFonts w:eastAsia="Times New Roman"/>
          <w:color w:val="000000"/>
          <w:szCs w:val="24"/>
        </w:rPr>
        <w:t>;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iCs/>
          <w:color w:val="000000"/>
          <w:szCs w:val="24"/>
        </w:rPr>
        <w:t>безударные личные окончания глаголов</w:t>
      </w:r>
      <w:r w:rsidRPr="00CF6CCD">
        <w:rPr>
          <w:rFonts w:eastAsia="Times New Roman"/>
          <w:color w:val="000000"/>
          <w:szCs w:val="24"/>
        </w:rPr>
        <w:t>;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>раздельное написание предлогов с другими словами;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>знаки препинания в конце предложения: точка, вопросительный и восклицательный знаки;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b/>
          <w:bCs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>знаки препинания (запятая) в предложениях с однородными членами.</w:t>
      </w:r>
    </w:p>
    <w:p w:rsidR="00E5483A" w:rsidRPr="00CF6CCD" w:rsidRDefault="00E5483A" w:rsidP="00CF6CCD">
      <w:pPr>
        <w:suppressAutoHyphens/>
        <w:ind w:firstLine="709"/>
        <w:jc w:val="both"/>
        <w:rPr>
          <w:rFonts w:eastAsia="Arial Unicode MS"/>
          <w:b/>
          <w:i/>
          <w:color w:val="00000A"/>
          <w:kern w:val="1"/>
          <w:szCs w:val="24"/>
        </w:rPr>
      </w:pPr>
      <w:r w:rsidRPr="00CF6CCD">
        <w:rPr>
          <w:rFonts w:eastAsia="Arial Unicode MS"/>
          <w:b/>
          <w:i/>
          <w:color w:val="00000A"/>
          <w:kern w:val="1"/>
          <w:szCs w:val="24"/>
        </w:rPr>
        <w:t>Развитие речи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pacing w:val="2"/>
          <w:szCs w:val="24"/>
        </w:rPr>
        <w:t xml:space="preserve">Осознание </w:t>
      </w:r>
      <w:proofErr w:type="gramStart"/>
      <w:r w:rsidRPr="00CF6CCD">
        <w:rPr>
          <w:rFonts w:eastAsia="Times New Roman"/>
          <w:color w:val="000000"/>
          <w:spacing w:val="2"/>
          <w:szCs w:val="24"/>
        </w:rPr>
        <w:t>ситуации</w:t>
      </w:r>
      <w:proofErr w:type="gramEnd"/>
      <w:r w:rsidRPr="00CF6CCD">
        <w:rPr>
          <w:rFonts w:eastAsia="Times New Roman"/>
          <w:color w:val="000000"/>
          <w:spacing w:val="2"/>
          <w:szCs w:val="24"/>
        </w:rPr>
        <w:t xml:space="preserve"> общения: с </w:t>
      </w:r>
      <w:proofErr w:type="gramStart"/>
      <w:r w:rsidRPr="00CF6CCD">
        <w:rPr>
          <w:rFonts w:eastAsia="Times New Roman"/>
          <w:color w:val="000000"/>
          <w:spacing w:val="2"/>
          <w:szCs w:val="24"/>
        </w:rPr>
        <w:t>какой</w:t>
      </w:r>
      <w:proofErr w:type="gramEnd"/>
      <w:r w:rsidRPr="00CF6CCD">
        <w:rPr>
          <w:rFonts w:eastAsia="Times New Roman"/>
          <w:color w:val="000000"/>
          <w:spacing w:val="2"/>
          <w:szCs w:val="24"/>
        </w:rPr>
        <w:t xml:space="preserve"> </w:t>
      </w:r>
      <w:r w:rsidRPr="00CF6CCD">
        <w:rPr>
          <w:rFonts w:eastAsia="Times New Roman"/>
          <w:color w:val="000000"/>
          <w:szCs w:val="24"/>
        </w:rPr>
        <w:t>целью, с кем и где происходит общение.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 xml:space="preserve">Практическое овладение диалогической формой речи. Выражение собственного мнения. Овладение нормами речевого этикета в ситуациях учебного и бытового общения (приветствие, прощание, извинение, благодарность, обращение с просьбой). 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pacing w:val="-2"/>
          <w:szCs w:val="24"/>
        </w:rPr>
      </w:pPr>
      <w:r w:rsidRPr="00CF6CCD">
        <w:rPr>
          <w:rFonts w:eastAsia="Times New Roman"/>
          <w:color w:val="000000"/>
          <w:szCs w:val="24"/>
        </w:rPr>
        <w:t>Овладение краткими и полными ответами на вопросы. Составление вопросов устно и письменно. Составление диалогов в форме вопросов и ответов.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pacing w:val="-2"/>
          <w:szCs w:val="24"/>
        </w:rPr>
        <w:t>Практическое овладение устными монологическими выска</w:t>
      </w:r>
      <w:r w:rsidRPr="00CF6CCD">
        <w:rPr>
          <w:rFonts w:eastAsia="Times New Roman"/>
          <w:color w:val="000000"/>
          <w:szCs w:val="24"/>
        </w:rPr>
        <w:t xml:space="preserve">зываниями на определённую тему с использованием разных типов речи (повествование, описание). Составление и запись рассказов повествовательного характера по сюжетным картинкам, с помощью вопросов; составление сюжетных рассказов по готовому плану (в форме вопросов, повествовательных предложений). Введение в рассказы элементов </w:t>
      </w:r>
      <w:r w:rsidRPr="00CF6CCD">
        <w:rPr>
          <w:rFonts w:eastAsia="Times New Roman"/>
          <w:color w:val="000000"/>
          <w:szCs w:val="24"/>
        </w:rPr>
        <w:lastRenderedPageBreak/>
        <w:t>описания. Построение устного ответа по учебному материалу (специфика учебно-деловой речи).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>Текст. Признаки текста. Смысловое единство предложений в тексте. Заглавие текста. Последовательность предложений в тексте. Последовательность частей текста (</w:t>
      </w:r>
      <w:r w:rsidRPr="00CF6CCD">
        <w:rPr>
          <w:rFonts w:eastAsia="Times New Roman"/>
          <w:iCs/>
          <w:color w:val="000000"/>
          <w:szCs w:val="24"/>
        </w:rPr>
        <w:t>абзацев</w:t>
      </w:r>
      <w:r w:rsidRPr="00CF6CCD">
        <w:rPr>
          <w:rFonts w:eastAsia="Times New Roman"/>
          <w:color w:val="000000"/>
          <w:szCs w:val="24"/>
        </w:rPr>
        <w:t>).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 xml:space="preserve">Комплексная работа над структурой текста: </w:t>
      </w:r>
      <w:proofErr w:type="spellStart"/>
      <w:r w:rsidRPr="00CF6CCD">
        <w:rPr>
          <w:rFonts w:eastAsia="Times New Roman"/>
          <w:color w:val="000000"/>
          <w:szCs w:val="24"/>
        </w:rPr>
        <w:t>озаглавливание</w:t>
      </w:r>
      <w:proofErr w:type="spellEnd"/>
      <w:r w:rsidRPr="00CF6CCD">
        <w:rPr>
          <w:rFonts w:eastAsia="Times New Roman"/>
          <w:color w:val="000000"/>
          <w:szCs w:val="24"/>
        </w:rPr>
        <w:t>, корректирование порядка предложений и частей текста (</w:t>
      </w:r>
      <w:r w:rsidRPr="00CF6CCD">
        <w:rPr>
          <w:rFonts w:eastAsia="Times New Roman"/>
          <w:iCs/>
          <w:color w:val="000000"/>
          <w:szCs w:val="24"/>
        </w:rPr>
        <w:t>абзацев</w:t>
      </w:r>
      <w:r w:rsidRPr="00CF6CCD">
        <w:rPr>
          <w:rFonts w:eastAsia="Times New Roman"/>
          <w:color w:val="000000"/>
          <w:szCs w:val="24"/>
        </w:rPr>
        <w:t xml:space="preserve">). План текста. Составление планов к данным текстам. 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>Типы текстов: описание, повествование, рассуждение, их особенности.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>Знакомство с жанрами письма и поздравления.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pacing w:val="-2"/>
          <w:szCs w:val="24"/>
        </w:rPr>
        <w:t xml:space="preserve">Создание собственных текстов и корректирование заданных </w:t>
      </w:r>
      <w:r w:rsidRPr="00CF6CCD">
        <w:rPr>
          <w:rFonts w:eastAsia="Times New Roman"/>
          <w:color w:val="000000"/>
          <w:szCs w:val="24"/>
        </w:rPr>
        <w:t>текстов с учётом точности, правильности, богатства и выра</w:t>
      </w:r>
      <w:r w:rsidRPr="00CF6CCD">
        <w:rPr>
          <w:rFonts w:eastAsia="Times New Roman"/>
          <w:color w:val="000000"/>
          <w:spacing w:val="2"/>
          <w:szCs w:val="24"/>
        </w:rPr>
        <w:t xml:space="preserve">зительности письменной речи; </w:t>
      </w:r>
      <w:r w:rsidRPr="00CF6CCD">
        <w:rPr>
          <w:rFonts w:eastAsia="Times New Roman"/>
          <w:iCs/>
          <w:color w:val="000000"/>
          <w:spacing w:val="2"/>
          <w:szCs w:val="24"/>
        </w:rPr>
        <w:t xml:space="preserve">использование в текстах </w:t>
      </w:r>
      <w:r w:rsidRPr="00CF6CCD">
        <w:rPr>
          <w:rFonts w:eastAsia="Times New Roman"/>
          <w:iCs/>
          <w:color w:val="000000"/>
          <w:szCs w:val="24"/>
        </w:rPr>
        <w:t>синонимов и антонимов</w:t>
      </w:r>
      <w:r w:rsidRPr="00CF6CCD">
        <w:rPr>
          <w:rFonts w:eastAsia="Times New Roman"/>
          <w:color w:val="000000"/>
          <w:szCs w:val="24"/>
        </w:rPr>
        <w:t>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pacing w:val="-4"/>
          <w:szCs w:val="24"/>
        </w:rPr>
      </w:pPr>
      <w:r w:rsidRPr="00CF6CCD">
        <w:rPr>
          <w:rFonts w:eastAsia="Times New Roman"/>
          <w:color w:val="000000"/>
          <w:szCs w:val="24"/>
        </w:rPr>
        <w:t>Понятие об изложении и сочинении. Изложение под руководством учителя, по готовому и коллективно составленному плану. Подробный и сжатый рассказ (сочинение) по картинке и серии картинок.</w:t>
      </w:r>
    </w:p>
    <w:p w:rsidR="00E5483A" w:rsidRPr="00CF6CCD" w:rsidRDefault="00E5483A" w:rsidP="00CF6CCD">
      <w:pPr>
        <w:suppressAutoHyphens/>
        <w:rPr>
          <w:rFonts w:eastAsia="Arial Unicode MS"/>
          <w:b/>
          <w:i/>
          <w:color w:val="00000A"/>
          <w:kern w:val="1"/>
          <w:szCs w:val="24"/>
        </w:rPr>
      </w:pPr>
      <w:r w:rsidRPr="00CF6CCD">
        <w:rPr>
          <w:rFonts w:eastAsia="Arial Unicode MS"/>
          <w:b/>
          <w:i/>
          <w:color w:val="00000A"/>
          <w:kern w:val="1"/>
          <w:szCs w:val="24"/>
        </w:rPr>
        <w:t>Литературное чтение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b/>
          <w:bCs/>
          <w:i/>
          <w:iCs/>
          <w:color w:val="000000"/>
          <w:szCs w:val="24"/>
        </w:rPr>
      </w:pPr>
      <w:r w:rsidRPr="00CF6CCD">
        <w:rPr>
          <w:rFonts w:eastAsia="Times New Roman"/>
          <w:b/>
          <w:bCs/>
          <w:i/>
          <w:iCs/>
          <w:color w:val="000000"/>
          <w:szCs w:val="24"/>
        </w:rPr>
        <w:t>Виды речевой и читательской деятельности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proofErr w:type="spellStart"/>
      <w:r w:rsidRPr="00CF6CCD">
        <w:rPr>
          <w:rFonts w:eastAsia="Times New Roman"/>
          <w:b/>
          <w:bCs/>
          <w:color w:val="000000"/>
          <w:szCs w:val="24"/>
        </w:rPr>
        <w:t>Аудирование</w:t>
      </w:r>
      <w:proofErr w:type="spellEnd"/>
      <w:r w:rsidRPr="00CF6CCD">
        <w:rPr>
          <w:rFonts w:eastAsia="Times New Roman"/>
          <w:b/>
          <w:bCs/>
          <w:color w:val="000000"/>
          <w:szCs w:val="24"/>
        </w:rPr>
        <w:t xml:space="preserve"> (слушание). </w:t>
      </w:r>
      <w:r w:rsidRPr="00CF6CCD">
        <w:rPr>
          <w:rFonts w:eastAsia="Times New Roman"/>
          <w:color w:val="000000"/>
          <w:szCs w:val="24"/>
        </w:rPr>
        <w:t xml:space="preserve">Восприятие на слух звучащей речи (высказывание собеседника, чтение различных текстов). </w:t>
      </w:r>
      <w:r w:rsidRPr="00CF6CCD">
        <w:rPr>
          <w:rFonts w:eastAsia="Times New Roman"/>
          <w:color w:val="000000"/>
          <w:spacing w:val="2"/>
          <w:szCs w:val="24"/>
        </w:rPr>
        <w:t xml:space="preserve">Адекватное понимание содержания звучащей речи, умение </w:t>
      </w:r>
      <w:r w:rsidRPr="00CF6CCD">
        <w:rPr>
          <w:rFonts w:eastAsia="Times New Roman"/>
          <w:color w:val="000000"/>
          <w:szCs w:val="24"/>
        </w:rPr>
        <w:t xml:space="preserve">отвечать на вопросы по содержанию услышанного произведения, определение последовательности событий, осознание </w:t>
      </w:r>
      <w:r w:rsidRPr="00CF6CCD">
        <w:rPr>
          <w:rFonts w:eastAsia="Times New Roman"/>
          <w:color w:val="000000"/>
          <w:spacing w:val="2"/>
          <w:szCs w:val="24"/>
        </w:rPr>
        <w:t>цели речевого высказывания, умение задавать вопрос по услышанному учебному, научно</w:t>
      </w:r>
      <w:r w:rsidRPr="00CF6CCD">
        <w:rPr>
          <w:rFonts w:eastAsia="Times New Roman"/>
          <w:color w:val="000000"/>
          <w:spacing w:val="2"/>
          <w:szCs w:val="24"/>
        </w:rPr>
        <w:noBreakHyphen/>
        <w:t>познавательному и художе</w:t>
      </w:r>
      <w:r w:rsidRPr="00CF6CCD">
        <w:rPr>
          <w:rFonts w:eastAsia="Times New Roman"/>
          <w:color w:val="000000"/>
          <w:szCs w:val="24"/>
        </w:rPr>
        <w:t>ственному произведению.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b/>
          <w:bCs/>
          <w:i/>
          <w:iCs/>
          <w:color w:val="000000"/>
          <w:szCs w:val="24"/>
        </w:rPr>
      </w:pPr>
      <w:r w:rsidRPr="00CF6CCD">
        <w:rPr>
          <w:rFonts w:eastAsia="Times New Roman"/>
          <w:b/>
          <w:bCs/>
          <w:i/>
          <w:iCs/>
          <w:color w:val="000000"/>
          <w:szCs w:val="24"/>
        </w:rPr>
        <w:t>Чтение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b/>
          <w:bCs/>
          <w:color w:val="000000"/>
          <w:szCs w:val="24"/>
        </w:rPr>
        <w:t>Чтение вслух.</w:t>
      </w:r>
      <w:r w:rsidRPr="00CF6CCD">
        <w:rPr>
          <w:rFonts w:eastAsia="Times New Roman"/>
          <w:color w:val="000000"/>
          <w:szCs w:val="24"/>
        </w:rPr>
        <w:t xml:space="preserve"> Постепенный переход от слогового к плав</w:t>
      </w:r>
      <w:r w:rsidRPr="00CF6CCD">
        <w:rPr>
          <w:rFonts w:eastAsia="Times New Roman"/>
          <w:color w:val="000000"/>
          <w:spacing w:val="2"/>
          <w:szCs w:val="24"/>
        </w:rPr>
        <w:t xml:space="preserve">ному осмысленному правильному чтению целыми словами вслух (скорость чтения в соответствии с индивидуальным темпом чтения), постепенное увеличение скорости чтения, позволяющей осознать текст. Соблюдение орфоэпических и интонационных норм чтения. Чтение предложений </w:t>
      </w:r>
      <w:r w:rsidRPr="00CF6CCD">
        <w:rPr>
          <w:rFonts w:eastAsia="Times New Roman"/>
          <w:color w:val="000000"/>
          <w:szCs w:val="24"/>
        </w:rPr>
        <w:t xml:space="preserve">с интонационным выделением знаков препинания. 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pacing w:val="-2"/>
          <w:szCs w:val="24"/>
        </w:rPr>
      </w:pPr>
      <w:r w:rsidRPr="00CF6CCD">
        <w:rPr>
          <w:rFonts w:eastAsia="Times New Roman"/>
          <w:b/>
          <w:bCs/>
          <w:color w:val="000000"/>
          <w:szCs w:val="24"/>
        </w:rPr>
        <w:t>Чтение про себя.</w:t>
      </w:r>
      <w:r w:rsidRPr="00CF6CCD">
        <w:rPr>
          <w:rFonts w:eastAsia="Times New Roman"/>
          <w:color w:val="000000"/>
          <w:szCs w:val="24"/>
        </w:rPr>
        <w:t xml:space="preserve"> Осознание смысла произведения при </w:t>
      </w:r>
      <w:r w:rsidRPr="00CF6CCD">
        <w:rPr>
          <w:rFonts w:eastAsia="Times New Roman"/>
          <w:color w:val="000000"/>
          <w:spacing w:val="-2"/>
          <w:szCs w:val="24"/>
        </w:rPr>
        <w:t xml:space="preserve">чтении про себя (доступных по объёму и жанру произведений). Умение находить в тексте необходимую информацию. 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b/>
          <w:bCs/>
          <w:color w:val="000000"/>
          <w:szCs w:val="24"/>
        </w:rPr>
        <w:t>Работа с разными видами текста.</w:t>
      </w:r>
      <w:r w:rsidRPr="00CF6CCD">
        <w:rPr>
          <w:rFonts w:eastAsia="Times New Roman"/>
          <w:color w:val="000000"/>
          <w:szCs w:val="24"/>
        </w:rPr>
        <w:t xml:space="preserve"> Общее представление </w:t>
      </w:r>
      <w:r w:rsidRPr="00CF6CCD">
        <w:rPr>
          <w:rFonts w:eastAsia="Times New Roman"/>
          <w:color w:val="000000"/>
          <w:spacing w:val="2"/>
          <w:szCs w:val="24"/>
        </w:rPr>
        <w:t xml:space="preserve">о разных видах текста: </w:t>
      </w:r>
      <w:proofErr w:type="gramStart"/>
      <w:r w:rsidRPr="00CF6CCD">
        <w:rPr>
          <w:rFonts w:eastAsia="Times New Roman"/>
          <w:color w:val="000000"/>
          <w:spacing w:val="2"/>
          <w:szCs w:val="24"/>
        </w:rPr>
        <w:t>художественный</w:t>
      </w:r>
      <w:proofErr w:type="gramEnd"/>
      <w:r w:rsidRPr="00CF6CCD">
        <w:rPr>
          <w:rFonts w:eastAsia="Times New Roman"/>
          <w:color w:val="000000"/>
          <w:spacing w:val="2"/>
          <w:szCs w:val="24"/>
        </w:rPr>
        <w:t xml:space="preserve">, учебный, научно-популярный, их сравнение. </w:t>
      </w:r>
      <w:r w:rsidRPr="00CF6CCD">
        <w:rPr>
          <w:rFonts w:eastAsia="Times New Roman"/>
          <w:color w:val="000000"/>
          <w:szCs w:val="24"/>
        </w:rPr>
        <w:t>Определение целей создания этих видов текста. Особенности фольклорного текста.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>Практическое освоение умения отличать текст от набора предложений. Прогнозирование содержания книги по её названию и оформлению.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pacing w:val="-2"/>
          <w:szCs w:val="24"/>
        </w:rPr>
        <w:t xml:space="preserve">Самостоятельное </w:t>
      </w:r>
      <w:r w:rsidRPr="00CF6CCD">
        <w:rPr>
          <w:rFonts w:eastAsia="Times New Roman"/>
          <w:color w:val="000000"/>
          <w:szCs w:val="24"/>
        </w:rPr>
        <w:t xml:space="preserve">деление текста на смысловые части, их </w:t>
      </w:r>
      <w:proofErr w:type="spellStart"/>
      <w:r w:rsidRPr="00CF6CCD">
        <w:rPr>
          <w:rFonts w:eastAsia="Times New Roman"/>
          <w:color w:val="000000"/>
          <w:szCs w:val="24"/>
        </w:rPr>
        <w:t>озаглавливание</w:t>
      </w:r>
      <w:proofErr w:type="spellEnd"/>
      <w:r w:rsidRPr="00CF6CCD">
        <w:rPr>
          <w:rFonts w:eastAsia="Times New Roman"/>
          <w:color w:val="000000"/>
          <w:szCs w:val="24"/>
        </w:rPr>
        <w:t>. Умение работать с разными видами информации.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pacing w:val="2"/>
          <w:szCs w:val="24"/>
        </w:rPr>
        <w:t xml:space="preserve">Участие в коллективном обсуждении: умение отвечать </w:t>
      </w:r>
      <w:r w:rsidRPr="00CF6CCD">
        <w:rPr>
          <w:rFonts w:eastAsia="Times New Roman"/>
          <w:color w:val="000000"/>
          <w:szCs w:val="24"/>
        </w:rPr>
        <w:t xml:space="preserve">на вопросы, выступать по теме, слушать выступления товарищей, дополнять ответы по ходу беседы, используя текст. Привлечение справочных и </w:t>
      </w:r>
      <w:proofErr w:type="spellStart"/>
      <w:r w:rsidRPr="00CF6CCD">
        <w:rPr>
          <w:rFonts w:eastAsia="Times New Roman"/>
          <w:color w:val="000000"/>
          <w:szCs w:val="24"/>
        </w:rPr>
        <w:t>иллюстративно­изобразительных</w:t>
      </w:r>
      <w:proofErr w:type="spellEnd"/>
      <w:r w:rsidRPr="00CF6CCD">
        <w:rPr>
          <w:rFonts w:eastAsia="Times New Roman"/>
          <w:color w:val="000000"/>
          <w:szCs w:val="24"/>
        </w:rPr>
        <w:t xml:space="preserve"> материалов.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b/>
          <w:bCs/>
          <w:color w:val="000000"/>
          <w:spacing w:val="2"/>
          <w:szCs w:val="24"/>
        </w:rPr>
        <w:t>Библиографическая культура.</w:t>
      </w:r>
      <w:r w:rsidRPr="00CF6CCD">
        <w:rPr>
          <w:rFonts w:eastAsia="Times New Roman"/>
          <w:color w:val="000000"/>
          <w:spacing w:val="2"/>
          <w:szCs w:val="24"/>
        </w:rPr>
        <w:t xml:space="preserve"> Книга как особый вид </w:t>
      </w:r>
      <w:r w:rsidRPr="00CF6CCD">
        <w:rPr>
          <w:rFonts w:eastAsia="Times New Roman"/>
          <w:color w:val="000000"/>
          <w:szCs w:val="24"/>
        </w:rPr>
        <w:t xml:space="preserve">искусства. Книга как источник необходимых знаний. Книга учебная, художественная, справочная. Элементы </w:t>
      </w:r>
      <w:r w:rsidRPr="00CF6CCD">
        <w:rPr>
          <w:rFonts w:eastAsia="Times New Roman"/>
          <w:color w:val="000000"/>
          <w:spacing w:val="2"/>
          <w:szCs w:val="24"/>
        </w:rPr>
        <w:t xml:space="preserve">книги: содержание или оглавление, титульный лист, аннотация, иллюстрации. Виды информации в книге: научная, художественная (с опорой на внешние показатели книги, </w:t>
      </w:r>
      <w:r w:rsidRPr="00CF6CCD">
        <w:rPr>
          <w:rFonts w:eastAsia="Times New Roman"/>
          <w:color w:val="000000"/>
          <w:szCs w:val="24"/>
        </w:rPr>
        <w:t xml:space="preserve">её </w:t>
      </w:r>
      <w:proofErr w:type="spellStart"/>
      <w:r w:rsidRPr="00CF6CCD">
        <w:rPr>
          <w:rFonts w:eastAsia="Times New Roman"/>
          <w:color w:val="000000"/>
          <w:szCs w:val="24"/>
        </w:rPr>
        <w:t>справочно­иллюстративный</w:t>
      </w:r>
      <w:proofErr w:type="spellEnd"/>
      <w:r w:rsidRPr="00CF6CCD">
        <w:rPr>
          <w:rFonts w:eastAsia="Times New Roman"/>
          <w:color w:val="000000"/>
          <w:szCs w:val="24"/>
        </w:rPr>
        <w:t xml:space="preserve"> материал).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proofErr w:type="gramStart"/>
      <w:r w:rsidRPr="00CF6CCD">
        <w:rPr>
          <w:rFonts w:eastAsia="Times New Roman"/>
          <w:color w:val="000000"/>
          <w:spacing w:val="-2"/>
          <w:szCs w:val="24"/>
        </w:rPr>
        <w:lastRenderedPageBreak/>
        <w:t>Типы книг (изданий): книга</w:t>
      </w:r>
      <w:r w:rsidRPr="00CF6CCD">
        <w:rPr>
          <w:rFonts w:eastAsia="Times New Roman"/>
          <w:color w:val="000000"/>
          <w:spacing w:val="-2"/>
          <w:szCs w:val="24"/>
        </w:rPr>
        <w:noBreakHyphen/>
        <w:t>произведение, книга</w:t>
      </w:r>
      <w:r w:rsidRPr="00CF6CCD">
        <w:rPr>
          <w:rFonts w:eastAsia="Times New Roman"/>
          <w:color w:val="000000"/>
          <w:spacing w:val="-2"/>
          <w:szCs w:val="24"/>
        </w:rPr>
        <w:noBreakHyphen/>
        <w:t xml:space="preserve">сборник, </w:t>
      </w:r>
      <w:r w:rsidRPr="00CF6CCD">
        <w:rPr>
          <w:rFonts w:eastAsia="Times New Roman"/>
          <w:color w:val="000000"/>
          <w:szCs w:val="24"/>
        </w:rPr>
        <w:t>собрание сочинений, периодическая печать, справочные издания (справочники, словари, энциклопедии).</w:t>
      </w:r>
      <w:proofErr w:type="gramEnd"/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pacing w:val="2"/>
          <w:szCs w:val="24"/>
        </w:rPr>
        <w:t>Выбор книг на основе рекомендованного списка, кар</w:t>
      </w:r>
      <w:r w:rsidRPr="00CF6CCD">
        <w:rPr>
          <w:rFonts w:eastAsia="Times New Roman"/>
          <w:color w:val="000000"/>
          <w:szCs w:val="24"/>
        </w:rPr>
        <w:t>тотеки, открытого доступа к детским книгам в библиотеке. Алфавитный каталог. Самостоятельное пользование соответствующими возрасту словарями и справочной литературой.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b/>
          <w:bCs/>
          <w:color w:val="000000"/>
          <w:szCs w:val="24"/>
        </w:rPr>
        <w:t>Работа с текстом художественного произведения.</w:t>
      </w:r>
      <w:r w:rsidRPr="00CF6CCD">
        <w:rPr>
          <w:rFonts w:eastAsia="Times New Roman"/>
          <w:color w:val="000000"/>
          <w:szCs w:val="24"/>
        </w:rPr>
        <w:t xml:space="preserve"> Понимание заглавия произведения, его адекватное соотношение с содержанием. Определение особенностей художественного </w:t>
      </w:r>
      <w:r w:rsidRPr="00CF6CCD">
        <w:rPr>
          <w:rFonts w:eastAsia="Times New Roman"/>
          <w:color w:val="000000"/>
          <w:spacing w:val="2"/>
          <w:szCs w:val="24"/>
        </w:rPr>
        <w:t>текста: своеобразие выразительных средств языка (с помо</w:t>
      </w:r>
      <w:r w:rsidRPr="00CF6CCD">
        <w:rPr>
          <w:rFonts w:eastAsia="Times New Roman"/>
          <w:color w:val="000000"/>
          <w:szCs w:val="24"/>
        </w:rPr>
        <w:t>щью учителя). Осознание того, что фольклор есть выражение общечеловеческих нравственных правил и отношений.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pacing w:val="-2"/>
          <w:szCs w:val="24"/>
        </w:rPr>
        <w:t>Понимание нравственного содержания прочитанного, осоз</w:t>
      </w:r>
      <w:r w:rsidRPr="00CF6CCD">
        <w:rPr>
          <w:rFonts w:eastAsia="Times New Roman"/>
          <w:color w:val="000000"/>
          <w:szCs w:val="24"/>
        </w:rPr>
        <w:t xml:space="preserve">нание мотивации поведения героев, анализ поступков героев с точки зрения норм морали. Осознание понятия «Родина», представления о проявлении любви к Родине в литературе разных народов (на примере народов России). Схожесть тем, идей, героев в фольклоре разных народов. Самостоятельное </w:t>
      </w:r>
      <w:r w:rsidRPr="00CF6CCD">
        <w:rPr>
          <w:rFonts w:eastAsia="Times New Roman"/>
          <w:color w:val="000000"/>
          <w:spacing w:val="2"/>
          <w:szCs w:val="24"/>
        </w:rPr>
        <w:t xml:space="preserve">воспроизведение текста с использованием выразительных средств языка: последовательное воспроизведение эпизода </w:t>
      </w:r>
      <w:r w:rsidRPr="00CF6CCD">
        <w:rPr>
          <w:rFonts w:eastAsia="Times New Roman"/>
          <w:color w:val="000000"/>
          <w:szCs w:val="24"/>
        </w:rPr>
        <w:t xml:space="preserve">с </w:t>
      </w:r>
      <w:r w:rsidRPr="00CF6CCD">
        <w:rPr>
          <w:rFonts w:eastAsia="Times New Roman"/>
          <w:color w:val="000000"/>
          <w:spacing w:val="2"/>
          <w:szCs w:val="24"/>
        </w:rPr>
        <w:t xml:space="preserve">использованием специфической для данного произведения лексики (по вопросам учителя), рассказ по иллюстрациям, </w:t>
      </w:r>
      <w:r w:rsidRPr="00CF6CCD">
        <w:rPr>
          <w:rFonts w:eastAsia="Times New Roman"/>
          <w:color w:val="000000"/>
          <w:szCs w:val="24"/>
        </w:rPr>
        <w:t>пересказ.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>Характеристика героя произведения. Нахож</w:t>
      </w:r>
      <w:r w:rsidRPr="00CF6CCD">
        <w:rPr>
          <w:rFonts w:eastAsia="Times New Roman"/>
          <w:color w:val="000000"/>
          <w:spacing w:val="2"/>
          <w:szCs w:val="24"/>
        </w:rPr>
        <w:t xml:space="preserve">дение в тексте слов и выражений, характеризующих героя </w:t>
      </w:r>
      <w:r w:rsidRPr="00CF6CCD">
        <w:rPr>
          <w:rFonts w:eastAsia="Times New Roman"/>
          <w:color w:val="000000"/>
          <w:szCs w:val="24"/>
        </w:rPr>
        <w:t xml:space="preserve">и событие. Анализ (с помощью учителя), мотивы поступка </w:t>
      </w:r>
      <w:r w:rsidRPr="00CF6CCD">
        <w:rPr>
          <w:rFonts w:eastAsia="Times New Roman"/>
          <w:color w:val="000000"/>
          <w:spacing w:val="2"/>
          <w:szCs w:val="24"/>
        </w:rPr>
        <w:t xml:space="preserve">персонажа. Сопоставление поступков героев по аналогии </w:t>
      </w:r>
      <w:r w:rsidRPr="00CF6CCD">
        <w:rPr>
          <w:rFonts w:eastAsia="Times New Roman"/>
          <w:color w:val="000000"/>
          <w:szCs w:val="24"/>
        </w:rPr>
        <w:t>или по контрасту. Выявление авторского отношения к герою на основе анализа текста, авторских помет, имён героев.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 xml:space="preserve">Характеристика героя произведения. </w:t>
      </w:r>
      <w:proofErr w:type="gramStart"/>
      <w:r w:rsidRPr="00CF6CCD">
        <w:rPr>
          <w:rFonts w:eastAsia="Times New Roman"/>
          <w:color w:val="000000"/>
          <w:szCs w:val="24"/>
        </w:rPr>
        <w:t>Портрет, характер героя, выраженные через поступки и речь.</w:t>
      </w:r>
      <w:proofErr w:type="gramEnd"/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 xml:space="preserve">Освоение разных видов пересказа художественного текста: </w:t>
      </w:r>
      <w:proofErr w:type="gramStart"/>
      <w:r w:rsidRPr="00CF6CCD">
        <w:rPr>
          <w:rFonts w:eastAsia="Times New Roman"/>
          <w:color w:val="000000"/>
          <w:szCs w:val="24"/>
        </w:rPr>
        <w:t>подробный</w:t>
      </w:r>
      <w:proofErr w:type="gramEnd"/>
      <w:r w:rsidRPr="00CF6CCD">
        <w:rPr>
          <w:rFonts w:eastAsia="Times New Roman"/>
          <w:color w:val="000000"/>
          <w:szCs w:val="24"/>
        </w:rPr>
        <w:t>, выборочный и краткий (передача основных мыслей).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pacing w:val="2"/>
          <w:szCs w:val="24"/>
        </w:rPr>
        <w:t>Подробный пересказ текста: определение главной мыс</w:t>
      </w:r>
      <w:r w:rsidRPr="00CF6CCD">
        <w:rPr>
          <w:rFonts w:eastAsia="Times New Roman"/>
          <w:color w:val="000000"/>
          <w:szCs w:val="24"/>
        </w:rPr>
        <w:t xml:space="preserve">ли фрагмента, выделение опорных или ключевых слов, </w:t>
      </w:r>
      <w:proofErr w:type="spellStart"/>
      <w:r w:rsidRPr="00CF6CCD">
        <w:rPr>
          <w:rFonts w:eastAsia="Times New Roman"/>
          <w:color w:val="000000"/>
          <w:szCs w:val="24"/>
        </w:rPr>
        <w:t>оза</w:t>
      </w:r>
      <w:r w:rsidRPr="00CF6CCD">
        <w:rPr>
          <w:rFonts w:eastAsia="Times New Roman"/>
          <w:color w:val="000000"/>
          <w:spacing w:val="2"/>
          <w:szCs w:val="24"/>
        </w:rPr>
        <w:t>главливание</w:t>
      </w:r>
      <w:proofErr w:type="spellEnd"/>
      <w:r w:rsidRPr="00CF6CCD">
        <w:rPr>
          <w:rFonts w:eastAsia="Times New Roman"/>
          <w:color w:val="000000"/>
          <w:spacing w:val="2"/>
          <w:szCs w:val="24"/>
        </w:rPr>
        <w:t xml:space="preserve">, подробный пересказ эпизода; деление текста </w:t>
      </w:r>
      <w:r w:rsidRPr="00CF6CCD">
        <w:rPr>
          <w:rFonts w:eastAsia="Times New Roman"/>
          <w:color w:val="000000"/>
          <w:szCs w:val="24"/>
        </w:rPr>
        <w:t xml:space="preserve">на части, </w:t>
      </w:r>
      <w:proofErr w:type="spellStart"/>
      <w:r w:rsidRPr="00CF6CCD">
        <w:rPr>
          <w:rFonts w:eastAsia="Times New Roman"/>
          <w:color w:val="000000"/>
          <w:szCs w:val="24"/>
        </w:rPr>
        <w:t>озаглавливание</w:t>
      </w:r>
      <w:proofErr w:type="spellEnd"/>
      <w:r w:rsidRPr="00CF6CCD">
        <w:rPr>
          <w:rFonts w:eastAsia="Times New Roman"/>
          <w:color w:val="000000"/>
          <w:szCs w:val="24"/>
        </w:rPr>
        <w:t xml:space="preserve"> каждой части и всего текста, составление плана в виде назывных предложений из текста, в виде вопросов, в виде самостоятельно сформулированного высказывания.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pacing w:val="2"/>
          <w:szCs w:val="24"/>
        </w:rPr>
        <w:t xml:space="preserve">Самостоятельный выборочный пересказ по заданному </w:t>
      </w:r>
      <w:r w:rsidRPr="00CF6CCD">
        <w:rPr>
          <w:rFonts w:eastAsia="Times New Roman"/>
          <w:color w:val="000000"/>
          <w:szCs w:val="24"/>
        </w:rPr>
        <w:t xml:space="preserve">фрагменту: характеристика героя произведения (отбор слов, </w:t>
      </w:r>
      <w:r w:rsidRPr="00CF6CCD">
        <w:rPr>
          <w:rFonts w:eastAsia="Times New Roman"/>
          <w:color w:val="000000"/>
          <w:spacing w:val="2"/>
          <w:szCs w:val="24"/>
        </w:rPr>
        <w:t xml:space="preserve">выражений в тексте, позволяющих составить рассказ о герое), описание места действия (выбор слов, выражений в </w:t>
      </w:r>
      <w:r w:rsidRPr="00CF6CCD">
        <w:rPr>
          <w:rFonts w:eastAsia="Times New Roman"/>
          <w:color w:val="000000"/>
          <w:szCs w:val="24"/>
        </w:rPr>
        <w:t xml:space="preserve">тексте, позволяющих составить данное описание на основе </w:t>
      </w:r>
      <w:r w:rsidRPr="00CF6CCD">
        <w:rPr>
          <w:rFonts w:eastAsia="Times New Roman"/>
          <w:color w:val="000000"/>
          <w:spacing w:val="2"/>
          <w:szCs w:val="24"/>
        </w:rPr>
        <w:t xml:space="preserve">текста). 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b/>
          <w:bCs/>
          <w:color w:val="000000"/>
          <w:spacing w:val="2"/>
          <w:szCs w:val="24"/>
        </w:rPr>
        <w:t xml:space="preserve">Работа с учебными, </w:t>
      </w:r>
      <w:proofErr w:type="spellStart"/>
      <w:r w:rsidRPr="00CF6CCD">
        <w:rPr>
          <w:rFonts w:eastAsia="Times New Roman"/>
          <w:b/>
          <w:bCs/>
          <w:color w:val="000000"/>
          <w:spacing w:val="2"/>
          <w:szCs w:val="24"/>
        </w:rPr>
        <w:t>научно­популярными</w:t>
      </w:r>
      <w:proofErr w:type="spellEnd"/>
      <w:r w:rsidRPr="00CF6CCD">
        <w:rPr>
          <w:rFonts w:eastAsia="Times New Roman"/>
          <w:b/>
          <w:bCs/>
          <w:color w:val="000000"/>
          <w:spacing w:val="2"/>
          <w:szCs w:val="24"/>
        </w:rPr>
        <w:t xml:space="preserve"> и другими текстами. </w:t>
      </w:r>
      <w:r w:rsidRPr="00CF6CCD">
        <w:rPr>
          <w:rFonts w:eastAsia="Times New Roman"/>
          <w:color w:val="000000"/>
          <w:spacing w:val="2"/>
          <w:szCs w:val="24"/>
        </w:rPr>
        <w:t xml:space="preserve">Понимание заглавия произведения; адекватное </w:t>
      </w:r>
      <w:r w:rsidRPr="00CF6CCD">
        <w:rPr>
          <w:rFonts w:eastAsia="Times New Roman"/>
          <w:color w:val="000000"/>
          <w:szCs w:val="24"/>
        </w:rPr>
        <w:t xml:space="preserve">соотношение с его содержанием. Определение особенностей учебного и </w:t>
      </w:r>
      <w:proofErr w:type="spellStart"/>
      <w:r w:rsidRPr="00CF6CCD">
        <w:rPr>
          <w:rFonts w:eastAsia="Times New Roman"/>
          <w:color w:val="000000"/>
          <w:szCs w:val="24"/>
        </w:rPr>
        <w:t>научно­популярного</w:t>
      </w:r>
      <w:proofErr w:type="spellEnd"/>
      <w:r w:rsidRPr="00CF6CCD">
        <w:rPr>
          <w:rFonts w:eastAsia="Times New Roman"/>
          <w:color w:val="000000"/>
          <w:szCs w:val="24"/>
        </w:rPr>
        <w:t xml:space="preserve"> текстов (передача информации). Деление текста на части. Определение </w:t>
      </w:r>
      <w:proofErr w:type="spellStart"/>
      <w:r w:rsidRPr="00CF6CCD">
        <w:rPr>
          <w:rFonts w:eastAsia="Times New Roman"/>
          <w:color w:val="000000"/>
          <w:szCs w:val="24"/>
        </w:rPr>
        <w:t>микротем</w:t>
      </w:r>
      <w:proofErr w:type="spellEnd"/>
      <w:r w:rsidRPr="00CF6CCD">
        <w:rPr>
          <w:rFonts w:eastAsia="Times New Roman"/>
          <w:color w:val="000000"/>
          <w:szCs w:val="24"/>
        </w:rPr>
        <w:t xml:space="preserve">. Ключевые или опорные слова. </w:t>
      </w:r>
      <w:r w:rsidRPr="00CF6CCD">
        <w:rPr>
          <w:rFonts w:eastAsia="Times New Roman"/>
          <w:color w:val="000000"/>
          <w:spacing w:val="2"/>
          <w:szCs w:val="24"/>
        </w:rPr>
        <w:t xml:space="preserve">Воспроизведение текста с опорой </w:t>
      </w:r>
      <w:r w:rsidRPr="00CF6CCD">
        <w:rPr>
          <w:rFonts w:eastAsia="Times New Roman"/>
          <w:color w:val="000000"/>
          <w:szCs w:val="24"/>
        </w:rPr>
        <w:t>на ключевые слова, модель, схему. Подробный пересказ текста. Краткий пересказ текста (выделение главного в содержании текста).</w:t>
      </w:r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b/>
          <w:bCs/>
          <w:i/>
          <w:iCs/>
          <w:color w:val="000000"/>
          <w:szCs w:val="24"/>
        </w:rPr>
      </w:pPr>
      <w:r w:rsidRPr="00CF6CCD">
        <w:rPr>
          <w:rFonts w:eastAsia="Times New Roman"/>
          <w:b/>
          <w:bCs/>
          <w:i/>
          <w:iCs/>
          <w:color w:val="000000"/>
          <w:szCs w:val="24"/>
        </w:rPr>
        <w:t>Говорение (культура речевого общения)</w:t>
      </w:r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color w:val="000000"/>
          <w:spacing w:val="2"/>
          <w:szCs w:val="24"/>
        </w:rPr>
      </w:pPr>
      <w:r w:rsidRPr="00CF6CCD">
        <w:rPr>
          <w:rFonts w:eastAsia="Times New Roman"/>
          <w:color w:val="000000"/>
          <w:szCs w:val="24"/>
        </w:rPr>
        <w:t xml:space="preserve">Осознание диалога как вида речи. Особенности диалогического общения: понимать вопросы, отвечать на них и самостоятельно задавать вопросы по тексту; выслушивать, не </w:t>
      </w:r>
      <w:r w:rsidRPr="00CF6CCD">
        <w:rPr>
          <w:rFonts w:eastAsia="Times New Roman"/>
          <w:color w:val="000000"/>
          <w:spacing w:val="2"/>
          <w:szCs w:val="24"/>
        </w:rPr>
        <w:t xml:space="preserve">перебивая, собеседника и в вежливой форме высказывать </w:t>
      </w:r>
      <w:r w:rsidRPr="00CF6CCD">
        <w:rPr>
          <w:rFonts w:eastAsia="Times New Roman"/>
          <w:color w:val="000000"/>
          <w:szCs w:val="24"/>
        </w:rPr>
        <w:t xml:space="preserve">свою точку зрения по обсуждаемому произведению (учебному, </w:t>
      </w:r>
      <w:proofErr w:type="spellStart"/>
      <w:r w:rsidRPr="00CF6CCD">
        <w:rPr>
          <w:rFonts w:eastAsia="Times New Roman"/>
          <w:color w:val="000000"/>
          <w:szCs w:val="24"/>
        </w:rPr>
        <w:t>научно­познавательному</w:t>
      </w:r>
      <w:proofErr w:type="spellEnd"/>
      <w:r w:rsidRPr="00CF6CCD">
        <w:rPr>
          <w:rFonts w:eastAsia="Times New Roman"/>
          <w:color w:val="000000"/>
          <w:szCs w:val="24"/>
        </w:rPr>
        <w:t>, художественному тексту)</w:t>
      </w:r>
      <w:r w:rsidRPr="00CF6CCD">
        <w:rPr>
          <w:rFonts w:eastAsia="Times New Roman"/>
          <w:color w:val="000000"/>
          <w:spacing w:val="2"/>
          <w:szCs w:val="24"/>
        </w:rPr>
        <w:t xml:space="preserve">. Использование норм речевого этикета в условиях </w:t>
      </w:r>
      <w:proofErr w:type="spellStart"/>
      <w:r w:rsidRPr="00CF6CCD">
        <w:rPr>
          <w:rFonts w:eastAsia="Times New Roman"/>
          <w:color w:val="000000"/>
          <w:spacing w:val="2"/>
          <w:szCs w:val="24"/>
        </w:rPr>
        <w:t>внеучебного</w:t>
      </w:r>
      <w:proofErr w:type="spellEnd"/>
      <w:r w:rsidRPr="00CF6CCD">
        <w:rPr>
          <w:rFonts w:eastAsia="Times New Roman"/>
          <w:color w:val="000000"/>
          <w:spacing w:val="2"/>
          <w:szCs w:val="24"/>
        </w:rPr>
        <w:t xml:space="preserve"> общения. 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pacing w:val="2"/>
          <w:szCs w:val="24"/>
        </w:rPr>
        <w:lastRenderedPageBreak/>
        <w:t xml:space="preserve">Работа со словом (распознание прямого и переносного </w:t>
      </w:r>
      <w:r w:rsidRPr="00CF6CCD">
        <w:rPr>
          <w:rFonts w:eastAsia="Times New Roman"/>
          <w:color w:val="000000"/>
          <w:spacing w:val="-2"/>
          <w:szCs w:val="24"/>
        </w:rPr>
        <w:t>значения слов, их многозначности), попол</w:t>
      </w:r>
      <w:r w:rsidRPr="00CF6CCD">
        <w:rPr>
          <w:rFonts w:eastAsia="Times New Roman"/>
          <w:color w:val="000000"/>
          <w:szCs w:val="24"/>
        </w:rPr>
        <w:t>нение активного словарного запаса.</w:t>
      </w:r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color w:val="000000"/>
          <w:spacing w:val="2"/>
          <w:szCs w:val="24"/>
        </w:rPr>
      </w:pPr>
      <w:r w:rsidRPr="00CF6CCD">
        <w:rPr>
          <w:rFonts w:eastAsia="Times New Roman"/>
          <w:color w:val="000000"/>
          <w:szCs w:val="24"/>
        </w:rPr>
        <w:t>Монолог как форма речевого высказывания. Монологиче</w:t>
      </w:r>
      <w:r w:rsidRPr="00CF6CCD">
        <w:rPr>
          <w:rFonts w:eastAsia="Times New Roman"/>
          <w:color w:val="000000"/>
          <w:spacing w:val="2"/>
          <w:szCs w:val="24"/>
        </w:rPr>
        <w:t>ское речевое высказывание небольшого объёма с опорой на авторский текст, по предложенной теме или в виде (форме) ответа на вопрос. Отражение основной мысли текста в вы</w:t>
      </w:r>
      <w:r w:rsidRPr="00CF6CCD">
        <w:rPr>
          <w:rFonts w:eastAsia="Times New Roman"/>
          <w:color w:val="000000"/>
          <w:szCs w:val="24"/>
        </w:rPr>
        <w:t>сказывании. Передача содержания прочитанного или прослу</w:t>
      </w:r>
      <w:r w:rsidRPr="00CF6CCD">
        <w:rPr>
          <w:rFonts w:eastAsia="Times New Roman"/>
          <w:color w:val="000000"/>
          <w:spacing w:val="2"/>
          <w:szCs w:val="24"/>
        </w:rPr>
        <w:t xml:space="preserve">шанного с учётом специфики учебного и художественного текста. Передача впечатлений (из </w:t>
      </w:r>
      <w:r w:rsidRPr="00CF6CCD">
        <w:rPr>
          <w:rFonts w:eastAsia="Times New Roman"/>
          <w:color w:val="000000"/>
          <w:szCs w:val="24"/>
        </w:rPr>
        <w:t>повседневной жизни, от художественного произведения, про</w:t>
      </w:r>
      <w:r w:rsidRPr="00CF6CCD">
        <w:rPr>
          <w:rFonts w:eastAsia="Times New Roman"/>
          <w:color w:val="000000"/>
          <w:spacing w:val="2"/>
          <w:szCs w:val="24"/>
        </w:rPr>
        <w:t>изведения изобразительного искусства) в рассказе (описание, рассуждение, повествование). Построение плана собственного высказывания. Отбор и использование выразительных средств языка (синонимы, антонимы, сравнение) с учётом особенностей монологического высказывания.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b/>
          <w:bCs/>
          <w:i/>
          <w:iCs/>
          <w:color w:val="000000"/>
          <w:szCs w:val="24"/>
        </w:rPr>
      </w:pPr>
      <w:r w:rsidRPr="00CF6CCD">
        <w:rPr>
          <w:rFonts w:eastAsia="Times New Roman"/>
          <w:b/>
          <w:bCs/>
          <w:i/>
          <w:iCs/>
          <w:color w:val="000000"/>
          <w:szCs w:val="24"/>
        </w:rPr>
        <w:t>Письмо (культура письменной речи)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 xml:space="preserve">Нормы письменной речи: соответствие содержания заголовку (отражение темы, места действия, характеров героев), </w:t>
      </w:r>
      <w:r w:rsidRPr="00CF6CCD">
        <w:rPr>
          <w:rFonts w:eastAsia="Times New Roman"/>
          <w:color w:val="000000"/>
          <w:spacing w:val="2"/>
          <w:szCs w:val="24"/>
        </w:rPr>
        <w:t xml:space="preserve">использование выразительных средств языка (сравнение) в </w:t>
      </w:r>
      <w:proofErr w:type="spellStart"/>
      <w:r w:rsidRPr="00CF6CCD">
        <w:rPr>
          <w:rFonts w:eastAsia="Times New Roman"/>
          <w:color w:val="000000"/>
          <w:spacing w:val="2"/>
          <w:szCs w:val="24"/>
        </w:rPr>
        <w:t>мини­сочинениях</w:t>
      </w:r>
      <w:proofErr w:type="spellEnd"/>
      <w:r w:rsidRPr="00CF6CCD">
        <w:rPr>
          <w:rFonts w:eastAsia="Times New Roman"/>
          <w:color w:val="000000"/>
          <w:szCs w:val="24"/>
        </w:rPr>
        <w:t>, рассказ на заданную тему.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b/>
          <w:bCs/>
          <w:i/>
          <w:iCs/>
          <w:color w:val="000000"/>
          <w:szCs w:val="24"/>
        </w:rPr>
      </w:pPr>
      <w:r w:rsidRPr="00CF6CCD">
        <w:rPr>
          <w:rFonts w:eastAsia="Times New Roman"/>
          <w:b/>
          <w:bCs/>
          <w:i/>
          <w:iCs/>
          <w:color w:val="000000"/>
          <w:szCs w:val="24"/>
        </w:rPr>
        <w:t>Круг детского чтения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>Произведения устного народного творчества разных народов России. Произведения классиков отечественной литературы XIX—ХХ вв., классиков детской литературы, произведения современной отечественной (с учётом многонационального характера России) и зарубежной литературы, доступные для восприятия младших школьников с задержкой психического развития.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 xml:space="preserve">Представленность разных видов книг: историческая, приключенческая, фантастическая, </w:t>
      </w:r>
      <w:proofErr w:type="spellStart"/>
      <w:r w:rsidRPr="00CF6CCD">
        <w:rPr>
          <w:rFonts w:eastAsia="Times New Roman"/>
          <w:color w:val="000000"/>
          <w:szCs w:val="24"/>
        </w:rPr>
        <w:t>научно­популярная</w:t>
      </w:r>
      <w:proofErr w:type="spellEnd"/>
      <w:r w:rsidRPr="00CF6CCD">
        <w:rPr>
          <w:rFonts w:eastAsia="Times New Roman"/>
          <w:color w:val="000000"/>
          <w:szCs w:val="24"/>
        </w:rPr>
        <w:t xml:space="preserve">, </w:t>
      </w:r>
      <w:proofErr w:type="spellStart"/>
      <w:r w:rsidRPr="00CF6CCD">
        <w:rPr>
          <w:rFonts w:eastAsia="Times New Roman"/>
          <w:color w:val="000000"/>
          <w:szCs w:val="24"/>
        </w:rPr>
        <w:t>справоч</w:t>
      </w:r>
      <w:r w:rsidRPr="00CF6CCD">
        <w:rPr>
          <w:rFonts w:eastAsia="Times New Roman"/>
          <w:color w:val="000000"/>
          <w:spacing w:val="2"/>
          <w:szCs w:val="24"/>
        </w:rPr>
        <w:t>но­энциклопедическая</w:t>
      </w:r>
      <w:proofErr w:type="spellEnd"/>
      <w:r w:rsidRPr="00CF6CCD">
        <w:rPr>
          <w:rFonts w:eastAsia="Times New Roman"/>
          <w:color w:val="000000"/>
          <w:spacing w:val="2"/>
          <w:szCs w:val="24"/>
        </w:rPr>
        <w:t xml:space="preserve"> литература; детские периодические </w:t>
      </w:r>
      <w:r w:rsidRPr="00CF6CCD">
        <w:rPr>
          <w:rFonts w:eastAsia="Times New Roman"/>
          <w:color w:val="000000"/>
          <w:szCs w:val="24"/>
        </w:rPr>
        <w:t>издания (по выбору).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>Основные темы детского чтения: фольклор разных народов, произведения о Родине, природе, детях, братьях наших меньших, труде, добре и зле, хороших и плохих поступках, юмористические произведения.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b/>
          <w:bCs/>
          <w:i/>
          <w:iCs/>
          <w:color w:val="000000"/>
          <w:szCs w:val="24"/>
        </w:rPr>
      </w:pPr>
      <w:r w:rsidRPr="00CF6CCD">
        <w:rPr>
          <w:rFonts w:eastAsia="Times New Roman"/>
          <w:b/>
          <w:bCs/>
          <w:i/>
          <w:iCs/>
          <w:color w:val="000000"/>
          <w:spacing w:val="2"/>
          <w:szCs w:val="24"/>
        </w:rPr>
        <w:t xml:space="preserve">Литературоведческая пропедевтика (практическое </w:t>
      </w:r>
      <w:r w:rsidRPr="00CF6CCD">
        <w:rPr>
          <w:rFonts w:eastAsia="Times New Roman"/>
          <w:b/>
          <w:bCs/>
          <w:i/>
          <w:iCs/>
          <w:color w:val="000000"/>
          <w:szCs w:val="24"/>
        </w:rPr>
        <w:t>освоение)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pacing w:val="2"/>
          <w:szCs w:val="24"/>
        </w:rPr>
        <w:t>Нахождение в тексте, определение значения в художе</w:t>
      </w:r>
      <w:r w:rsidRPr="00CF6CCD">
        <w:rPr>
          <w:rFonts w:eastAsia="Times New Roman"/>
          <w:color w:val="000000"/>
          <w:szCs w:val="24"/>
        </w:rPr>
        <w:t>ственной речи (с помощью учителя) средств выразительности: синонимов, антонимов, сравнений.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proofErr w:type="gramStart"/>
      <w:r w:rsidRPr="00CF6CCD">
        <w:rPr>
          <w:rFonts w:eastAsia="Times New Roman"/>
          <w:color w:val="000000"/>
          <w:spacing w:val="2"/>
          <w:szCs w:val="24"/>
        </w:rPr>
        <w:t xml:space="preserve">Ориентировка в литературных понятиях: художественное </w:t>
      </w:r>
      <w:r w:rsidRPr="00CF6CCD">
        <w:rPr>
          <w:rFonts w:eastAsia="Times New Roman"/>
          <w:color w:val="000000"/>
          <w:szCs w:val="24"/>
        </w:rPr>
        <w:t>произведение, автор (рассказчик), сюжет, тема; герой произведения: его портрет, речь, поступки, мысли; отношение автора к герою.</w:t>
      </w:r>
      <w:proofErr w:type="gramEnd"/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>Прозаическая и стихотворная речь: узнавание, различение, выделение особенностей стихотворного произведения (ритм, рифма).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>Фольклор и авторские художественные произведения (различение).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pacing w:val="2"/>
          <w:szCs w:val="24"/>
        </w:rPr>
      </w:pPr>
      <w:r w:rsidRPr="00CF6CCD">
        <w:rPr>
          <w:rFonts w:eastAsia="Times New Roman"/>
          <w:color w:val="000000"/>
          <w:szCs w:val="24"/>
        </w:rPr>
        <w:t>Жанровое разнообразие произведений. Малые фольклор</w:t>
      </w:r>
      <w:r w:rsidRPr="00CF6CCD">
        <w:rPr>
          <w:rFonts w:eastAsia="Times New Roman"/>
          <w:color w:val="000000"/>
          <w:spacing w:val="2"/>
          <w:szCs w:val="24"/>
        </w:rPr>
        <w:t xml:space="preserve">ные формы (колыбельные песни, </w:t>
      </w:r>
      <w:proofErr w:type="spellStart"/>
      <w:r w:rsidRPr="00CF6CCD">
        <w:rPr>
          <w:rFonts w:eastAsia="Times New Roman"/>
          <w:color w:val="000000"/>
          <w:spacing w:val="2"/>
          <w:szCs w:val="24"/>
        </w:rPr>
        <w:t>потешки</w:t>
      </w:r>
      <w:proofErr w:type="spellEnd"/>
      <w:r w:rsidRPr="00CF6CCD">
        <w:rPr>
          <w:rFonts w:eastAsia="Times New Roman"/>
          <w:color w:val="000000"/>
          <w:spacing w:val="2"/>
          <w:szCs w:val="24"/>
        </w:rPr>
        <w:t>, пословицы и поговорки, загадки) — узнавание, различение, определение основного смысла.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 xml:space="preserve">Сказки (о животных, бытовые, волшебные). </w:t>
      </w:r>
      <w:r w:rsidRPr="00CF6CCD">
        <w:rPr>
          <w:rFonts w:eastAsia="Times New Roman"/>
          <w:color w:val="000000"/>
          <w:spacing w:val="2"/>
          <w:szCs w:val="24"/>
        </w:rPr>
        <w:t xml:space="preserve">Художественные особенности сказок: лексика, построение </w:t>
      </w:r>
      <w:r w:rsidRPr="00CF6CCD">
        <w:rPr>
          <w:rFonts w:eastAsia="Times New Roman"/>
          <w:color w:val="000000"/>
          <w:szCs w:val="24"/>
        </w:rPr>
        <w:t>(композиция). Литературная (авторская) сказка.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>Рассказ, стихотворение, басня — общее представление о жанре, особенностях построения и выразительных средствах.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b/>
          <w:bCs/>
          <w:i/>
          <w:iCs/>
          <w:color w:val="000000"/>
          <w:szCs w:val="24"/>
        </w:rPr>
      </w:pPr>
      <w:r w:rsidRPr="00CF6CCD">
        <w:rPr>
          <w:rFonts w:eastAsia="Times New Roman"/>
          <w:b/>
          <w:bCs/>
          <w:i/>
          <w:iCs/>
          <w:color w:val="000000"/>
          <w:szCs w:val="24"/>
        </w:rPr>
        <w:t>Творческая деятельность обучающихся (на основе литературных произведений)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iCs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 xml:space="preserve">Интерпретация текста литературного произведения в творческой деятельности учащихся: чтение по ролям, </w:t>
      </w:r>
      <w:proofErr w:type="spellStart"/>
      <w:r w:rsidRPr="00CF6CCD">
        <w:rPr>
          <w:rFonts w:eastAsia="Times New Roman"/>
          <w:color w:val="000000"/>
          <w:szCs w:val="24"/>
        </w:rPr>
        <w:t>инсцениро</w:t>
      </w:r>
      <w:r w:rsidRPr="00CF6CCD">
        <w:rPr>
          <w:rFonts w:eastAsia="Times New Roman"/>
          <w:color w:val="000000"/>
          <w:spacing w:val="2"/>
          <w:szCs w:val="24"/>
        </w:rPr>
        <w:t>вание</w:t>
      </w:r>
      <w:proofErr w:type="spellEnd"/>
      <w:r w:rsidRPr="00CF6CCD">
        <w:rPr>
          <w:rFonts w:eastAsia="Times New Roman"/>
          <w:color w:val="000000"/>
          <w:spacing w:val="2"/>
          <w:szCs w:val="24"/>
        </w:rPr>
        <w:t>, драматизация; устное словесное рисование, знаком</w:t>
      </w:r>
      <w:r w:rsidRPr="00CF6CCD">
        <w:rPr>
          <w:rFonts w:eastAsia="Times New Roman"/>
          <w:color w:val="000000"/>
          <w:szCs w:val="24"/>
        </w:rPr>
        <w:t xml:space="preserve">ство с различными способами работы с деформированным </w:t>
      </w:r>
      <w:r w:rsidRPr="00CF6CCD">
        <w:rPr>
          <w:rFonts w:eastAsia="Times New Roman"/>
          <w:color w:val="000000"/>
          <w:spacing w:val="2"/>
          <w:szCs w:val="24"/>
        </w:rPr>
        <w:t xml:space="preserve">текстом и использование их (установление </w:t>
      </w:r>
      <w:proofErr w:type="spellStart"/>
      <w:r w:rsidRPr="00CF6CCD">
        <w:rPr>
          <w:rFonts w:eastAsia="Times New Roman"/>
          <w:color w:val="000000"/>
          <w:spacing w:val="2"/>
          <w:szCs w:val="24"/>
        </w:rPr>
        <w:t>причинно­следственных</w:t>
      </w:r>
      <w:proofErr w:type="spellEnd"/>
      <w:r w:rsidRPr="00CF6CCD">
        <w:rPr>
          <w:rFonts w:eastAsia="Times New Roman"/>
          <w:color w:val="000000"/>
          <w:spacing w:val="2"/>
          <w:szCs w:val="24"/>
        </w:rPr>
        <w:t xml:space="preserve"> связей, </w:t>
      </w:r>
      <w:r w:rsidRPr="00CF6CCD">
        <w:rPr>
          <w:rFonts w:eastAsia="Times New Roman"/>
          <w:color w:val="000000"/>
          <w:spacing w:val="2"/>
          <w:szCs w:val="24"/>
        </w:rPr>
        <w:lastRenderedPageBreak/>
        <w:t xml:space="preserve">последовательности событий: соблюдение </w:t>
      </w:r>
      <w:proofErr w:type="spellStart"/>
      <w:r w:rsidRPr="00CF6CCD">
        <w:rPr>
          <w:rFonts w:eastAsia="Times New Roman"/>
          <w:color w:val="000000"/>
          <w:szCs w:val="24"/>
        </w:rPr>
        <w:t>этапности</w:t>
      </w:r>
      <w:proofErr w:type="spellEnd"/>
      <w:r w:rsidRPr="00CF6CCD">
        <w:rPr>
          <w:rFonts w:eastAsia="Times New Roman"/>
          <w:color w:val="000000"/>
          <w:szCs w:val="24"/>
        </w:rPr>
        <w:t xml:space="preserve"> в выполнении действий); изложение с элементами сочинения, </w:t>
      </w:r>
      <w:r w:rsidRPr="00CF6CCD">
        <w:rPr>
          <w:rFonts w:eastAsia="Times New Roman"/>
          <w:iCs/>
          <w:color w:val="000000"/>
          <w:szCs w:val="24"/>
        </w:rPr>
        <w:t>создание собственного текста на основе художественного произведения (текст по аналогии), репродукций картин художников, по серии иллюстраций к произведению или на основе личного опыта.</w:t>
      </w:r>
    </w:p>
    <w:p w:rsidR="00E5483A" w:rsidRPr="00CF6CCD" w:rsidRDefault="00E5483A" w:rsidP="00CF6CCD">
      <w:pPr>
        <w:keepNext/>
        <w:autoSpaceDE w:val="0"/>
        <w:autoSpaceDN w:val="0"/>
        <w:adjustRightInd w:val="0"/>
        <w:textAlignment w:val="center"/>
        <w:rPr>
          <w:rFonts w:eastAsia="Times New Roman"/>
          <w:b/>
          <w:i/>
          <w:iCs/>
          <w:color w:val="000000"/>
          <w:szCs w:val="24"/>
          <w:lang w:eastAsia="ru-RU"/>
        </w:rPr>
      </w:pPr>
      <w:r w:rsidRPr="00CF6CCD">
        <w:rPr>
          <w:rFonts w:eastAsia="Times New Roman"/>
          <w:b/>
          <w:i/>
          <w:iCs/>
          <w:color w:val="000000"/>
          <w:szCs w:val="24"/>
          <w:lang w:eastAsia="ru-RU"/>
        </w:rPr>
        <w:t>Математика</w:t>
      </w:r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b/>
          <w:bCs/>
          <w:i/>
          <w:iCs/>
          <w:color w:val="000000"/>
          <w:szCs w:val="24"/>
        </w:rPr>
      </w:pPr>
      <w:r w:rsidRPr="00CF6CCD">
        <w:rPr>
          <w:rFonts w:eastAsia="Times New Roman"/>
          <w:b/>
          <w:bCs/>
          <w:i/>
          <w:iCs/>
          <w:color w:val="000000"/>
          <w:szCs w:val="24"/>
        </w:rPr>
        <w:t>Числа и величины</w:t>
      </w:r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>Счёт предметов. Чтение и запись чисел от нуля до миллиона. Классы и разряды. Представление многозначных чисел в виде суммы разрядных слагаемых. Сравнение и упорядочение чисел, знаки сравнения.</w:t>
      </w:r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 xml:space="preserve">Измерение величин; сравнение и упорядочение величин. </w:t>
      </w:r>
      <w:proofErr w:type="gramStart"/>
      <w:r w:rsidRPr="00CF6CCD">
        <w:rPr>
          <w:rFonts w:eastAsia="Times New Roman"/>
          <w:color w:val="000000"/>
          <w:szCs w:val="24"/>
        </w:rPr>
        <w:t>Единицы массы (грамм, килограмм, центнер, тонна), вместимости (литр), времени (секунда, минута, час).</w:t>
      </w:r>
      <w:proofErr w:type="gramEnd"/>
      <w:r w:rsidRPr="00CF6CCD">
        <w:rPr>
          <w:rFonts w:eastAsia="Times New Roman"/>
          <w:color w:val="000000"/>
          <w:szCs w:val="24"/>
        </w:rPr>
        <w:t xml:space="preserve"> Соотношения между единицами измерения однородных величин. Сравне</w:t>
      </w:r>
      <w:r w:rsidRPr="00CF6CCD">
        <w:rPr>
          <w:rFonts w:eastAsia="Times New Roman"/>
          <w:color w:val="000000"/>
          <w:spacing w:val="2"/>
          <w:szCs w:val="24"/>
        </w:rPr>
        <w:t xml:space="preserve">ние и упорядочение однородных величин. Доля величины </w:t>
      </w:r>
      <w:r w:rsidRPr="00CF6CCD">
        <w:rPr>
          <w:rFonts w:eastAsia="Times New Roman"/>
          <w:color w:val="000000"/>
          <w:szCs w:val="24"/>
        </w:rPr>
        <w:t>(половина, треть, четверть, десятая, сотая, тысячная).</w:t>
      </w:r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b/>
          <w:bCs/>
          <w:i/>
          <w:iCs/>
          <w:color w:val="000000"/>
          <w:szCs w:val="24"/>
        </w:rPr>
      </w:pPr>
      <w:r w:rsidRPr="00CF6CCD">
        <w:rPr>
          <w:rFonts w:eastAsia="Times New Roman"/>
          <w:b/>
          <w:bCs/>
          <w:i/>
          <w:iCs/>
          <w:color w:val="000000"/>
          <w:szCs w:val="24"/>
        </w:rPr>
        <w:t>Арифметические действия</w:t>
      </w:r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pacing w:val="2"/>
          <w:szCs w:val="24"/>
        </w:rPr>
        <w:t xml:space="preserve">Сложение, вычитание, умножение и деление. Названия </w:t>
      </w:r>
      <w:r w:rsidRPr="00CF6CCD">
        <w:rPr>
          <w:rFonts w:eastAsia="Times New Roman"/>
          <w:color w:val="000000"/>
          <w:szCs w:val="24"/>
        </w:rPr>
        <w:t>компонентов арифметических действий, знаки действий. Таблица сложения. Таблица умножения. Связь между сложени</w:t>
      </w:r>
      <w:r w:rsidRPr="00CF6CCD">
        <w:rPr>
          <w:rFonts w:eastAsia="Times New Roman"/>
          <w:color w:val="000000"/>
          <w:spacing w:val="2"/>
          <w:szCs w:val="24"/>
        </w:rPr>
        <w:t xml:space="preserve">ем, вычитанием, умножением и делением. Нахождение неизвестного компонента арифметического действия. Деление </w:t>
      </w:r>
      <w:r w:rsidRPr="00CF6CCD">
        <w:rPr>
          <w:rFonts w:eastAsia="Times New Roman"/>
          <w:color w:val="000000"/>
          <w:szCs w:val="24"/>
        </w:rPr>
        <w:t>с остатком.</w:t>
      </w:r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 xml:space="preserve">Числовое выражение. Установление порядка выполнения действий в числовых выражениях со скобками и без скобок. Нахождение значения числового выражения. Использование </w:t>
      </w:r>
      <w:r w:rsidRPr="00CF6CCD">
        <w:rPr>
          <w:rFonts w:eastAsia="Times New Roman"/>
          <w:color w:val="000000"/>
          <w:spacing w:val="2"/>
          <w:szCs w:val="24"/>
        </w:rPr>
        <w:t>свойств арифметических действий в вычислениях (переста</w:t>
      </w:r>
      <w:r w:rsidRPr="00CF6CCD">
        <w:rPr>
          <w:rFonts w:eastAsia="Times New Roman"/>
          <w:color w:val="000000"/>
          <w:szCs w:val="24"/>
        </w:rPr>
        <w:t>новка и группировка слагаемых в сумме, множителей в произведении; умножение суммы и разности на число).</w:t>
      </w:r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 xml:space="preserve">Алгоритмы письменного сложения, вычитания, умножения и деления многозначных чисел. 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pacing w:val="2"/>
          <w:szCs w:val="24"/>
        </w:rPr>
        <w:t xml:space="preserve">Способы проверки правильности вычислений (алгоритм, </w:t>
      </w:r>
      <w:r w:rsidRPr="00CF6CCD">
        <w:rPr>
          <w:rFonts w:eastAsia="Times New Roman"/>
          <w:color w:val="000000"/>
          <w:szCs w:val="24"/>
        </w:rPr>
        <w:t>обратное действие, оценка достоверности, прикидки результата, вычисление на калькуляторе).</w:t>
      </w:r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b/>
          <w:bCs/>
          <w:i/>
          <w:iCs/>
          <w:color w:val="000000"/>
          <w:szCs w:val="24"/>
        </w:rPr>
      </w:pPr>
      <w:r w:rsidRPr="00CF6CCD">
        <w:rPr>
          <w:rFonts w:eastAsia="Times New Roman"/>
          <w:b/>
          <w:bCs/>
          <w:i/>
          <w:iCs/>
          <w:color w:val="000000"/>
          <w:szCs w:val="24"/>
        </w:rPr>
        <w:t>Работа с текстовыми задачами</w:t>
      </w:r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pacing w:val="-2"/>
          <w:szCs w:val="24"/>
        </w:rPr>
        <w:t>Решение текстовых задач арифметическим способом. Зада</w:t>
      </w:r>
      <w:r w:rsidRPr="00CF6CCD">
        <w:rPr>
          <w:rFonts w:eastAsia="Times New Roman"/>
          <w:color w:val="000000"/>
          <w:szCs w:val="24"/>
        </w:rPr>
        <w:t xml:space="preserve">чи, содержащие отношения «больше (меньше) </w:t>
      </w:r>
      <w:proofErr w:type="gramStart"/>
      <w:r w:rsidRPr="00CF6CCD">
        <w:rPr>
          <w:rFonts w:eastAsia="Times New Roman"/>
          <w:color w:val="000000"/>
          <w:szCs w:val="24"/>
        </w:rPr>
        <w:t>на</w:t>
      </w:r>
      <w:proofErr w:type="gramEnd"/>
      <w:r w:rsidRPr="00CF6CCD">
        <w:rPr>
          <w:rFonts w:eastAsia="Times New Roman"/>
          <w:color w:val="000000"/>
          <w:szCs w:val="24"/>
        </w:rPr>
        <w:t xml:space="preserve">…», «больше (меньше) в…». </w:t>
      </w:r>
      <w:proofErr w:type="gramStart"/>
      <w:r w:rsidRPr="00CF6CCD">
        <w:rPr>
          <w:rFonts w:eastAsia="Times New Roman"/>
          <w:color w:val="000000"/>
          <w:szCs w:val="24"/>
        </w:rPr>
        <w:t>Зависимости между величинами, характеризу</w:t>
      </w:r>
      <w:r w:rsidRPr="00CF6CCD">
        <w:rPr>
          <w:rFonts w:eastAsia="Times New Roman"/>
          <w:color w:val="000000"/>
          <w:spacing w:val="2"/>
          <w:szCs w:val="24"/>
        </w:rPr>
        <w:t>ющими процессы движения, работы, купли</w:t>
      </w:r>
      <w:r w:rsidRPr="00CF6CCD">
        <w:rPr>
          <w:rFonts w:eastAsia="Times New Roman"/>
          <w:color w:val="000000"/>
          <w:spacing w:val="2"/>
          <w:szCs w:val="24"/>
        </w:rPr>
        <w:noBreakHyphen/>
        <w:t>продажи и</w:t>
      </w:r>
      <w:r w:rsidRPr="00CF6CCD">
        <w:rPr>
          <w:rFonts w:eastAsia="Times New Roman"/>
          <w:color w:val="000000"/>
          <w:spacing w:val="2"/>
          <w:szCs w:val="24"/>
        </w:rPr>
        <w:t> </w:t>
      </w:r>
      <w:r w:rsidRPr="00CF6CCD">
        <w:rPr>
          <w:rFonts w:eastAsia="Times New Roman"/>
          <w:color w:val="000000"/>
          <w:spacing w:val="2"/>
          <w:szCs w:val="24"/>
        </w:rPr>
        <w:t xml:space="preserve">др. </w:t>
      </w:r>
      <w:r w:rsidRPr="00CF6CCD">
        <w:rPr>
          <w:rFonts w:eastAsia="Times New Roman"/>
          <w:color w:val="000000"/>
          <w:szCs w:val="24"/>
        </w:rPr>
        <w:t>Скорость, время, путь; объём работы, время, производительность труда; количество товара, его цена и стоимость и</w:t>
      </w:r>
      <w:r w:rsidRPr="00CF6CCD">
        <w:rPr>
          <w:rFonts w:eastAsia="Times New Roman"/>
          <w:color w:val="000000"/>
          <w:szCs w:val="24"/>
        </w:rPr>
        <w:t> </w:t>
      </w:r>
      <w:r w:rsidRPr="00CF6CCD">
        <w:rPr>
          <w:rFonts w:eastAsia="Times New Roman"/>
          <w:color w:val="000000"/>
          <w:szCs w:val="24"/>
        </w:rPr>
        <w:t xml:space="preserve">др. </w:t>
      </w:r>
      <w:r w:rsidRPr="00CF6CCD">
        <w:rPr>
          <w:rFonts w:eastAsia="Times New Roman"/>
          <w:color w:val="000000"/>
          <w:spacing w:val="2"/>
          <w:szCs w:val="24"/>
        </w:rPr>
        <w:t>Планирование хода решения задачи.</w:t>
      </w:r>
      <w:proofErr w:type="gramEnd"/>
      <w:r w:rsidRPr="00CF6CCD">
        <w:rPr>
          <w:rFonts w:eastAsia="Times New Roman"/>
          <w:color w:val="000000"/>
          <w:spacing w:val="2"/>
          <w:szCs w:val="24"/>
        </w:rPr>
        <w:t xml:space="preserve"> Представление текста </w:t>
      </w:r>
      <w:r w:rsidRPr="00CF6CCD">
        <w:rPr>
          <w:rFonts w:eastAsia="Times New Roman"/>
          <w:color w:val="000000"/>
          <w:szCs w:val="24"/>
        </w:rPr>
        <w:t>задачи (схема, таблица и другие модели).</w:t>
      </w:r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>Задачи на нахождение доли целого и целого по его доле.</w:t>
      </w:r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b/>
          <w:bCs/>
          <w:i/>
          <w:iCs/>
          <w:color w:val="000000"/>
          <w:szCs w:val="24"/>
        </w:rPr>
      </w:pPr>
      <w:r w:rsidRPr="00CF6CCD">
        <w:rPr>
          <w:rFonts w:eastAsia="Times New Roman"/>
          <w:b/>
          <w:bCs/>
          <w:i/>
          <w:iCs/>
          <w:color w:val="000000"/>
          <w:spacing w:val="2"/>
          <w:szCs w:val="24"/>
        </w:rPr>
        <w:t>Пространственные отношения. Геометрические фи</w:t>
      </w:r>
      <w:r w:rsidRPr="00CF6CCD">
        <w:rPr>
          <w:rFonts w:eastAsia="Times New Roman"/>
          <w:b/>
          <w:bCs/>
          <w:i/>
          <w:iCs/>
          <w:color w:val="000000"/>
          <w:szCs w:val="24"/>
        </w:rPr>
        <w:t>гуры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pacing w:val="2"/>
          <w:szCs w:val="24"/>
        </w:rPr>
        <w:t xml:space="preserve">Взаимное расположение предметов в пространстве и на плоскости (выше—ниже, слева—справа, сверху—снизу, ближе—дальше, </w:t>
      </w:r>
      <w:proofErr w:type="gramStart"/>
      <w:r w:rsidRPr="00CF6CCD">
        <w:rPr>
          <w:rFonts w:eastAsia="Times New Roman"/>
          <w:color w:val="000000"/>
          <w:spacing w:val="2"/>
          <w:szCs w:val="24"/>
        </w:rPr>
        <w:t>между</w:t>
      </w:r>
      <w:proofErr w:type="gramEnd"/>
      <w:r w:rsidRPr="00CF6CCD">
        <w:rPr>
          <w:rFonts w:eastAsia="Times New Roman"/>
          <w:color w:val="000000"/>
          <w:spacing w:val="2"/>
          <w:szCs w:val="24"/>
        </w:rPr>
        <w:t xml:space="preserve"> и пр.). </w:t>
      </w:r>
      <w:proofErr w:type="gramStart"/>
      <w:r w:rsidRPr="00CF6CCD">
        <w:rPr>
          <w:rFonts w:eastAsia="Times New Roman"/>
          <w:color w:val="000000"/>
          <w:spacing w:val="2"/>
          <w:szCs w:val="24"/>
        </w:rPr>
        <w:t xml:space="preserve">Распознавание и изображение </w:t>
      </w:r>
      <w:r w:rsidRPr="00CF6CCD">
        <w:rPr>
          <w:rFonts w:eastAsia="Times New Roman"/>
          <w:color w:val="000000"/>
          <w:szCs w:val="24"/>
        </w:rPr>
        <w:t>геометрических фигур: точка, линия (кривая, прямая), отрезок, ломаная, угол, многоугольник, треугольник, прямоуголь</w:t>
      </w:r>
      <w:r w:rsidRPr="00CF6CCD">
        <w:rPr>
          <w:rFonts w:eastAsia="Times New Roman"/>
          <w:color w:val="000000"/>
          <w:spacing w:val="2"/>
          <w:szCs w:val="24"/>
        </w:rPr>
        <w:t>ник, квадрат, окружность, круг.</w:t>
      </w:r>
      <w:proofErr w:type="gramEnd"/>
      <w:r w:rsidRPr="00CF6CCD">
        <w:rPr>
          <w:rFonts w:eastAsia="Times New Roman"/>
          <w:color w:val="000000"/>
          <w:spacing w:val="2"/>
          <w:szCs w:val="24"/>
        </w:rPr>
        <w:t xml:space="preserve"> Использование чертёжных инструментов для выполнения построений. Геометрические формы в окружающем мире. Распознавание и называние: </w:t>
      </w:r>
      <w:r w:rsidRPr="00CF6CCD">
        <w:rPr>
          <w:rFonts w:eastAsia="Times New Roman"/>
          <w:color w:val="000000"/>
          <w:szCs w:val="24"/>
        </w:rPr>
        <w:t>куб, шар, параллелепипед, пирамида, цилиндр, конус.</w:t>
      </w:r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b/>
          <w:bCs/>
          <w:i/>
          <w:iCs/>
          <w:color w:val="000000"/>
          <w:szCs w:val="24"/>
        </w:rPr>
      </w:pPr>
      <w:r w:rsidRPr="00CF6CCD">
        <w:rPr>
          <w:rFonts w:eastAsia="Times New Roman"/>
          <w:b/>
          <w:bCs/>
          <w:i/>
          <w:iCs/>
          <w:color w:val="000000"/>
          <w:szCs w:val="24"/>
        </w:rPr>
        <w:t>Геометрические величины</w:t>
      </w:r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pacing w:val="2"/>
          <w:szCs w:val="24"/>
        </w:rPr>
        <w:t xml:space="preserve">Геометрические величины и их измерение. Измерение </w:t>
      </w:r>
      <w:r w:rsidRPr="00CF6CCD">
        <w:rPr>
          <w:rFonts w:eastAsia="Times New Roman"/>
          <w:color w:val="000000"/>
          <w:szCs w:val="24"/>
        </w:rPr>
        <w:t>длины отрезка. Единицы длины (</w:t>
      </w:r>
      <w:proofErr w:type="gramStart"/>
      <w:r w:rsidRPr="00CF6CCD">
        <w:rPr>
          <w:rFonts w:eastAsia="Times New Roman"/>
          <w:color w:val="000000"/>
          <w:szCs w:val="24"/>
        </w:rPr>
        <w:t>мм</w:t>
      </w:r>
      <w:proofErr w:type="gramEnd"/>
      <w:r w:rsidRPr="00CF6CCD">
        <w:rPr>
          <w:rFonts w:eastAsia="Times New Roman"/>
          <w:color w:val="000000"/>
          <w:szCs w:val="24"/>
        </w:rPr>
        <w:t xml:space="preserve">, см, </w:t>
      </w:r>
      <w:proofErr w:type="spellStart"/>
      <w:r w:rsidRPr="00CF6CCD">
        <w:rPr>
          <w:rFonts w:eastAsia="Times New Roman"/>
          <w:color w:val="000000"/>
          <w:szCs w:val="24"/>
        </w:rPr>
        <w:t>дм</w:t>
      </w:r>
      <w:proofErr w:type="spellEnd"/>
      <w:r w:rsidRPr="00CF6CCD">
        <w:rPr>
          <w:rFonts w:eastAsia="Times New Roman"/>
          <w:color w:val="000000"/>
          <w:szCs w:val="24"/>
        </w:rPr>
        <w:t>, м, км). Периметр. Вычисление периметра многоугольника.</w:t>
      </w:r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>Площадь геометрической фигуры. Единицы площади (см</w:t>
      </w:r>
      <w:proofErr w:type="gramStart"/>
      <w:r w:rsidRPr="00CF6CCD">
        <w:rPr>
          <w:rFonts w:eastAsia="Times New Roman"/>
          <w:color w:val="000000"/>
          <w:szCs w:val="24"/>
          <w:vertAlign w:val="superscript"/>
        </w:rPr>
        <w:t>2</w:t>
      </w:r>
      <w:proofErr w:type="gramEnd"/>
      <w:r w:rsidRPr="00CF6CCD">
        <w:rPr>
          <w:rFonts w:eastAsia="Times New Roman"/>
          <w:color w:val="000000"/>
          <w:szCs w:val="24"/>
        </w:rPr>
        <w:t xml:space="preserve">, </w:t>
      </w:r>
      <w:r w:rsidRPr="00CF6CCD">
        <w:rPr>
          <w:rFonts w:eastAsia="Times New Roman"/>
          <w:color w:val="000000"/>
          <w:spacing w:val="2"/>
          <w:szCs w:val="24"/>
        </w:rPr>
        <w:t>дм</w:t>
      </w:r>
      <w:r w:rsidRPr="00CF6CCD">
        <w:rPr>
          <w:rFonts w:eastAsia="Times New Roman"/>
          <w:color w:val="000000"/>
          <w:spacing w:val="2"/>
          <w:szCs w:val="24"/>
          <w:vertAlign w:val="superscript"/>
        </w:rPr>
        <w:t>2</w:t>
      </w:r>
      <w:r w:rsidRPr="00CF6CCD">
        <w:rPr>
          <w:rFonts w:eastAsia="Times New Roman"/>
          <w:color w:val="000000"/>
          <w:spacing w:val="2"/>
          <w:szCs w:val="24"/>
        </w:rPr>
        <w:t>, м</w:t>
      </w:r>
      <w:r w:rsidRPr="00CF6CCD">
        <w:rPr>
          <w:rFonts w:eastAsia="Times New Roman"/>
          <w:color w:val="000000"/>
          <w:spacing w:val="2"/>
          <w:szCs w:val="24"/>
          <w:vertAlign w:val="superscript"/>
        </w:rPr>
        <w:t>2</w:t>
      </w:r>
      <w:r w:rsidRPr="00CF6CCD">
        <w:rPr>
          <w:rFonts w:eastAsia="Times New Roman"/>
          <w:color w:val="000000"/>
          <w:spacing w:val="2"/>
          <w:szCs w:val="24"/>
        </w:rPr>
        <w:t xml:space="preserve">). </w:t>
      </w:r>
      <w:r w:rsidRPr="00CF6CCD">
        <w:rPr>
          <w:rFonts w:eastAsia="Times New Roman"/>
          <w:color w:val="000000"/>
          <w:szCs w:val="24"/>
        </w:rPr>
        <w:t>Вычисление площади прямоугольника.</w:t>
      </w:r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b/>
          <w:bCs/>
          <w:i/>
          <w:iCs/>
          <w:color w:val="000000"/>
          <w:szCs w:val="24"/>
        </w:rPr>
      </w:pPr>
      <w:r w:rsidRPr="00CF6CCD">
        <w:rPr>
          <w:rFonts w:eastAsia="Times New Roman"/>
          <w:b/>
          <w:bCs/>
          <w:i/>
          <w:iCs/>
          <w:color w:val="000000"/>
          <w:szCs w:val="24"/>
        </w:rPr>
        <w:lastRenderedPageBreak/>
        <w:t>Работа с информацией</w:t>
      </w:r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 xml:space="preserve">Сбор и представление информации, связанной со счётом </w:t>
      </w:r>
      <w:r w:rsidRPr="00CF6CCD">
        <w:rPr>
          <w:rFonts w:eastAsia="Times New Roman"/>
          <w:color w:val="000000"/>
          <w:spacing w:val="2"/>
          <w:szCs w:val="24"/>
        </w:rPr>
        <w:t xml:space="preserve">(пересчётом), измерением величин; фиксирование, анализ </w:t>
      </w:r>
      <w:r w:rsidRPr="00CF6CCD">
        <w:rPr>
          <w:rFonts w:eastAsia="Times New Roman"/>
          <w:color w:val="000000"/>
          <w:szCs w:val="24"/>
        </w:rPr>
        <w:t>полученной информации.</w:t>
      </w:r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color w:val="000000"/>
          <w:spacing w:val="-2"/>
          <w:szCs w:val="24"/>
        </w:rPr>
      </w:pPr>
      <w:proofErr w:type="gramStart"/>
      <w:r w:rsidRPr="00CF6CCD">
        <w:rPr>
          <w:rFonts w:eastAsia="Times New Roman"/>
          <w:color w:val="000000"/>
          <w:spacing w:val="-2"/>
          <w:szCs w:val="24"/>
        </w:rPr>
        <w:t>Построение простейших выражений с помощью логических связок и слов («и»; «не»; «если… то…»; «верно/неверно, что…»; «каждый»; «все»; «некоторые»).</w:t>
      </w:r>
      <w:proofErr w:type="gramEnd"/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pacing w:val="-2"/>
          <w:szCs w:val="24"/>
        </w:rPr>
        <w:t>Составление конечной последовательности (цепочки) пред</w:t>
      </w:r>
      <w:r w:rsidRPr="00CF6CCD">
        <w:rPr>
          <w:rFonts w:eastAsia="Times New Roman"/>
          <w:color w:val="000000"/>
          <w:spacing w:val="2"/>
          <w:szCs w:val="24"/>
        </w:rPr>
        <w:t>метов, чисел, геометрических фигур и</w:t>
      </w:r>
      <w:r w:rsidRPr="00CF6CCD">
        <w:rPr>
          <w:rFonts w:eastAsia="Times New Roman"/>
          <w:color w:val="000000"/>
          <w:spacing w:val="2"/>
          <w:szCs w:val="24"/>
        </w:rPr>
        <w:t> </w:t>
      </w:r>
      <w:r w:rsidRPr="00CF6CCD">
        <w:rPr>
          <w:rFonts w:eastAsia="Times New Roman"/>
          <w:color w:val="000000"/>
          <w:spacing w:val="2"/>
          <w:szCs w:val="24"/>
        </w:rPr>
        <w:t xml:space="preserve">др. по правилу. </w:t>
      </w:r>
      <w:r w:rsidRPr="00CF6CCD">
        <w:rPr>
          <w:rFonts w:eastAsia="Times New Roman"/>
          <w:color w:val="000000"/>
          <w:szCs w:val="24"/>
        </w:rPr>
        <w:t>Составление, запись и выполнение простого алгоритма, плана поиска информации.</w:t>
      </w:r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pacing w:val="2"/>
          <w:szCs w:val="24"/>
        </w:rPr>
        <w:t xml:space="preserve">Чтение и заполнение таблицы. Интерпретация данных </w:t>
      </w:r>
      <w:r w:rsidRPr="00CF6CCD">
        <w:rPr>
          <w:rFonts w:eastAsia="Times New Roman"/>
          <w:color w:val="000000"/>
          <w:szCs w:val="24"/>
        </w:rPr>
        <w:t>таблицы. Чтение столбчатой диаграммы. Создание простейшей информационной модели (схема, таблица, цепочка).</w:t>
      </w:r>
    </w:p>
    <w:p w:rsidR="00E5483A" w:rsidRPr="00CF6CCD" w:rsidRDefault="00E5483A" w:rsidP="00CF6CCD">
      <w:pPr>
        <w:keepNext/>
        <w:autoSpaceDE w:val="0"/>
        <w:autoSpaceDN w:val="0"/>
        <w:adjustRightInd w:val="0"/>
        <w:textAlignment w:val="center"/>
        <w:rPr>
          <w:rFonts w:eastAsia="Times New Roman"/>
          <w:b/>
          <w:i/>
          <w:iCs/>
          <w:color w:val="000000"/>
          <w:szCs w:val="24"/>
          <w:lang w:eastAsia="ru-RU"/>
        </w:rPr>
      </w:pPr>
      <w:r w:rsidRPr="00CF6CCD">
        <w:rPr>
          <w:rFonts w:eastAsia="Times New Roman"/>
          <w:b/>
          <w:i/>
          <w:iCs/>
          <w:color w:val="000000"/>
          <w:szCs w:val="24"/>
          <w:lang w:eastAsia="ru-RU"/>
        </w:rPr>
        <w:t>Окружающий мир (Человек, природа, общество)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b/>
          <w:bCs/>
          <w:i/>
          <w:iCs/>
          <w:color w:val="000000"/>
          <w:szCs w:val="24"/>
        </w:rPr>
      </w:pPr>
      <w:r w:rsidRPr="00CF6CCD">
        <w:rPr>
          <w:rFonts w:eastAsia="Times New Roman"/>
          <w:b/>
          <w:bCs/>
          <w:i/>
          <w:iCs/>
          <w:color w:val="000000"/>
          <w:szCs w:val="24"/>
        </w:rPr>
        <w:t>Человек и природа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pacing w:val="-2"/>
          <w:szCs w:val="24"/>
        </w:rPr>
        <w:t>Природа — это то, что нас окружает, но не создано челове</w:t>
      </w:r>
      <w:r w:rsidRPr="00CF6CCD">
        <w:rPr>
          <w:rFonts w:eastAsia="Times New Roman"/>
          <w:color w:val="000000"/>
          <w:szCs w:val="24"/>
        </w:rPr>
        <w:t>ком. Природные объекты и предметы, созданные человеком. Неживая и живая природа. Признаки предметов (цвет, форма, сравнительные размеры и</w:t>
      </w:r>
      <w:r w:rsidRPr="00CF6CCD">
        <w:rPr>
          <w:rFonts w:eastAsia="Times New Roman"/>
          <w:color w:val="000000"/>
          <w:szCs w:val="24"/>
        </w:rPr>
        <w:t> </w:t>
      </w:r>
      <w:r w:rsidRPr="00CF6CCD">
        <w:rPr>
          <w:rFonts w:eastAsia="Times New Roman"/>
          <w:color w:val="000000"/>
          <w:szCs w:val="24"/>
        </w:rPr>
        <w:t xml:space="preserve">др.). Расположение предметов в пространстве (право, лево, верх, низ и пр.). </w:t>
      </w:r>
      <w:proofErr w:type="gramStart"/>
      <w:r w:rsidRPr="00CF6CCD">
        <w:rPr>
          <w:rFonts w:eastAsia="Times New Roman"/>
          <w:color w:val="000000"/>
          <w:szCs w:val="24"/>
        </w:rPr>
        <w:t>Примеры явлений природы: смена времён года, снегопад, листопад, перелёты птиц, смена времени суток, рассвет, закат, ветер, дождь, гроза.</w:t>
      </w:r>
      <w:proofErr w:type="gramEnd"/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 xml:space="preserve">Вещество — то, из чего состоят все природные объекты </w:t>
      </w:r>
      <w:r w:rsidRPr="00CF6CCD">
        <w:rPr>
          <w:rFonts w:eastAsia="Times New Roman"/>
          <w:color w:val="000000"/>
          <w:spacing w:val="2"/>
          <w:szCs w:val="24"/>
        </w:rPr>
        <w:t xml:space="preserve">и предметы. Разнообразие веществ в окружающем мире. </w:t>
      </w:r>
      <w:r w:rsidRPr="00CF6CCD">
        <w:rPr>
          <w:rFonts w:eastAsia="Times New Roman"/>
          <w:color w:val="000000"/>
          <w:szCs w:val="24"/>
        </w:rPr>
        <w:t>Примеры веществ: соль, сахар, вода, природный газ. Твёрдые тела, жидкости, газы. Простейшие практические работы с веществами, жидкостями, газами.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pacing w:val="2"/>
          <w:szCs w:val="24"/>
        </w:rPr>
        <w:t xml:space="preserve">Звёзды и планеты. </w:t>
      </w:r>
      <w:r w:rsidRPr="00CF6CCD">
        <w:rPr>
          <w:rFonts w:eastAsia="Times New Roman"/>
          <w:iCs/>
          <w:color w:val="000000"/>
          <w:spacing w:val="2"/>
          <w:szCs w:val="24"/>
        </w:rPr>
        <w:t>Солнце</w:t>
      </w:r>
      <w:r w:rsidRPr="00CF6CCD">
        <w:rPr>
          <w:rFonts w:eastAsia="Times New Roman"/>
          <w:color w:val="000000"/>
          <w:spacing w:val="2"/>
          <w:szCs w:val="24"/>
        </w:rPr>
        <w:t xml:space="preserve"> — </w:t>
      </w:r>
      <w:r w:rsidRPr="00CF6CCD">
        <w:rPr>
          <w:rFonts w:eastAsia="Times New Roman"/>
          <w:iCs/>
          <w:color w:val="000000"/>
          <w:spacing w:val="2"/>
          <w:szCs w:val="24"/>
        </w:rPr>
        <w:t>ближайшая к нам звез</w:t>
      </w:r>
      <w:r w:rsidRPr="00CF6CCD">
        <w:rPr>
          <w:rFonts w:eastAsia="Times New Roman"/>
          <w:iCs/>
          <w:color w:val="000000"/>
          <w:szCs w:val="24"/>
        </w:rPr>
        <w:t xml:space="preserve">да, источник света и тепла для всего живого на Земле. </w:t>
      </w:r>
      <w:r w:rsidRPr="00CF6CCD">
        <w:rPr>
          <w:rFonts w:eastAsia="Times New Roman"/>
          <w:color w:val="000000"/>
          <w:spacing w:val="2"/>
          <w:szCs w:val="24"/>
        </w:rPr>
        <w:t>Земля — планета, общее представление о форме и размерах Земли. Глобус как модель Земли. Географическая кар</w:t>
      </w:r>
      <w:r w:rsidRPr="00CF6CCD">
        <w:rPr>
          <w:rFonts w:eastAsia="Times New Roman"/>
          <w:color w:val="000000"/>
          <w:szCs w:val="24"/>
        </w:rPr>
        <w:t xml:space="preserve">та и план. Материки и океаны, их названия, расположение на глобусе и карте. </w:t>
      </w:r>
      <w:r w:rsidRPr="00CF6CCD">
        <w:rPr>
          <w:rFonts w:eastAsia="Times New Roman"/>
          <w:iCs/>
          <w:color w:val="000000"/>
          <w:szCs w:val="24"/>
        </w:rPr>
        <w:t>Важнейшие природные объекты своей страны, района</w:t>
      </w:r>
      <w:r w:rsidRPr="00CF6CCD">
        <w:rPr>
          <w:rFonts w:eastAsia="Times New Roman"/>
          <w:color w:val="000000"/>
          <w:szCs w:val="24"/>
        </w:rPr>
        <w:t>. Ориентирование на местности. Компас.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>Смена дня и ночи на Земле. Вращение Земли как при</w:t>
      </w:r>
      <w:r w:rsidRPr="00CF6CCD">
        <w:rPr>
          <w:rFonts w:eastAsia="Times New Roman"/>
          <w:color w:val="000000"/>
          <w:spacing w:val="2"/>
          <w:szCs w:val="24"/>
        </w:rPr>
        <w:t xml:space="preserve">чина смены дня и ночи. Времена года, их особенности (на основе наблюдений). </w:t>
      </w:r>
      <w:r w:rsidRPr="00CF6CCD">
        <w:rPr>
          <w:rFonts w:eastAsia="Times New Roman"/>
          <w:iCs/>
          <w:color w:val="000000"/>
          <w:szCs w:val="24"/>
        </w:rPr>
        <w:t>Обращение Земли вокруг Солнца как причина смены времён года</w:t>
      </w:r>
      <w:r w:rsidRPr="00CF6CCD">
        <w:rPr>
          <w:rFonts w:eastAsia="Times New Roman"/>
          <w:color w:val="000000"/>
          <w:szCs w:val="24"/>
        </w:rPr>
        <w:t>. Смена времён года в родном крае на основе наблюдений.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pacing w:val="-2"/>
          <w:szCs w:val="24"/>
        </w:rPr>
        <w:t xml:space="preserve">Погода, её составляющие (температура воздуха, облачность, </w:t>
      </w:r>
      <w:r w:rsidRPr="00CF6CCD">
        <w:rPr>
          <w:rFonts w:eastAsia="Times New Roman"/>
          <w:color w:val="000000"/>
          <w:szCs w:val="24"/>
        </w:rPr>
        <w:t xml:space="preserve">осадки, ветер). Наблюдение за погодой своего края. 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>Формы земной поверхности: равнины, горы, холмы, овраги (общее представление, условное обозначение равнин и гор на карте). Особенности поверхности родного края (краткая характеристика на основе наблюдений).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proofErr w:type="gramStart"/>
      <w:r w:rsidRPr="00CF6CCD">
        <w:rPr>
          <w:rFonts w:eastAsia="Times New Roman"/>
          <w:color w:val="000000"/>
          <w:spacing w:val="2"/>
          <w:szCs w:val="24"/>
        </w:rPr>
        <w:t xml:space="preserve">Водоёмы, их разнообразие (океан, море, река, озеро, </w:t>
      </w:r>
      <w:r w:rsidRPr="00CF6CCD">
        <w:rPr>
          <w:rFonts w:eastAsia="Times New Roman"/>
          <w:color w:val="000000"/>
          <w:szCs w:val="24"/>
        </w:rPr>
        <w:t>пруд, болото); использование человеком.</w:t>
      </w:r>
      <w:proofErr w:type="gramEnd"/>
      <w:r w:rsidRPr="00CF6CCD">
        <w:rPr>
          <w:rFonts w:eastAsia="Times New Roman"/>
          <w:color w:val="000000"/>
          <w:szCs w:val="24"/>
        </w:rPr>
        <w:t xml:space="preserve"> Водоёмы родного края (названия, краткая характеристика на основе наблюдений).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>Воздух — смесь газов. Свойства воздуха. Значение воздуха для растений, животных, человека. Охрана, бережное использование  воздуха.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pacing w:val="-2"/>
          <w:szCs w:val="24"/>
        </w:rPr>
        <w:t xml:space="preserve">Вода. Свойства воды. Состояния воды, её распространение </w:t>
      </w:r>
      <w:r w:rsidRPr="00CF6CCD">
        <w:rPr>
          <w:rFonts w:eastAsia="Times New Roman"/>
          <w:color w:val="000000"/>
          <w:szCs w:val="24"/>
        </w:rPr>
        <w:t>в природе, значение для живых организмов и хозяйственной жизни человека. Круговорот воды в природе. Охрана, бережное использование  воды.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>Полезные ископаемые, их значение в хозяйстве человека, бережное отношение людей к полезным ископаемым. Полезные ископаемые родного края (2—3 примера).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pacing w:val="2"/>
          <w:szCs w:val="24"/>
        </w:rPr>
        <w:t xml:space="preserve">Почва, её состав, значение для живой природы и для </w:t>
      </w:r>
      <w:r w:rsidRPr="00CF6CCD">
        <w:rPr>
          <w:rFonts w:eastAsia="Times New Roman"/>
          <w:color w:val="000000"/>
          <w:szCs w:val="24"/>
        </w:rPr>
        <w:t>хозяйственной жизни человека. Охрана, бережное использование почв.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lastRenderedPageBreak/>
        <w:t>Растения, их разнообразие. Части растения (корень, стебель, лист, цветок, плод, семя). Условия, необходимые для жизни растения (свет, тепло, воздух, вода). Наблюдение ро</w:t>
      </w:r>
      <w:r w:rsidRPr="00CF6CCD">
        <w:rPr>
          <w:rFonts w:eastAsia="Times New Roman"/>
          <w:color w:val="000000"/>
          <w:spacing w:val="2"/>
          <w:szCs w:val="24"/>
        </w:rPr>
        <w:t xml:space="preserve">ста растений, фиксация изменений. Деревья, кустарники, </w:t>
      </w:r>
      <w:r w:rsidRPr="00CF6CCD">
        <w:rPr>
          <w:rFonts w:eastAsia="Times New Roman"/>
          <w:color w:val="000000"/>
          <w:szCs w:val="24"/>
        </w:rPr>
        <w:t xml:space="preserve">травы. Дикорастущие, культурные и комнатные растения. Роль растений в природе и жизни людей, бережное отношение человека к дикорастущим растениям, уход за </w:t>
      </w:r>
      <w:proofErr w:type="gramStart"/>
      <w:r w:rsidRPr="00CF6CCD">
        <w:rPr>
          <w:rFonts w:eastAsia="Times New Roman"/>
          <w:color w:val="000000"/>
          <w:szCs w:val="24"/>
        </w:rPr>
        <w:t>комнатными</w:t>
      </w:r>
      <w:proofErr w:type="gramEnd"/>
      <w:r w:rsidRPr="00CF6CCD">
        <w:rPr>
          <w:rFonts w:eastAsia="Times New Roman"/>
          <w:color w:val="000000"/>
          <w:szCs w:val="24"/>
        </w:rPr>
        <w:t xml:space="preserve"> и культурными растениям. Растения родного края, названия и краткая характеристика на основе наблюдений.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>Грибы: съедобные и ядовитые. Правила сбора грибов.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pacing w:val="2"/>
          <w:szCs w:val="24"/>
        </w:rPr>
        <w:t>Животные, их разнообразие. Условия, необходимые для жизни животных (воздух, вода, тепло, пища). Насекомые,</w:t>
      </w:r>
      <w:r w:rsidRPr="00CF6CCD">
        <w:rPr>
          <w:rFonts w:eastAsia="Times New Roman"/>
          <w:color w:val="000000"/>
          <w:szCs w:val="24"/>
        </w:rPr>
        <w:t xml:space="preserve"> рыбы, земноводные, пресмыкающиеся, птицы, звери, их отличия. Особенности питания разных животных. Раз</w:t>
      </w:r>
      <w:r w:rsidRPr="00CF6CCD">
        <w:rPr>
          <w:rFonts w:eastAsia="Times New Roman"/>
          <w:color w:val="000000"/>
          <w:spacing w:val="-2"/>
          <w:szCs w:val="24"/>
        </w:rPr>
        <w:t xml:space="preserve">множение животных. Дикие </w:t>
      </w:r>
      <w:r w:rsidRPr="00CF6CCD">
        <w:rPr>
          <w:rFonts w:eastAsia="Times New Roman"/>
          <w:color w:val="000000"/>
          <w:szCs w:val="24"/>
        </w:rPr>
        <w:t>и домашние животные. Роль животных в природе и жизни людей. Охрана и бережное отношение человека к диким животным, уход за домашними животными. Животные родного края, их названия, краткая характеристика на основе наблюдений.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pacing w:val="-2"/>
          <w:szCs w:val="24"/>
        </w:rPr>
      </w:pPr>
      <w:proofErr w:type="gramStart"/>
      <w:r w:rsidRPr="00CF6CCD">
        <w:rPr>
          <w:rFonts w:eastAsia="Times New Roman"/>
          <w:color w:val="000000"/>
          <w:szCs w:val="24"/>
        </w:rPr>
        <w:t>Лес, луг, водоём — единство живой и неживой природы (солнечный свет, воздух, вода, почва, растения, животные).</w:t>
      </w:r>
      <w:proofErr w:type="gramEnd"/>
      <w:r w:rsidRPr="00CF6CCD">
        <w:rPr>
          <w:rFonts w:eastAsia="Times New Roman"/>
          <w:color w:val="000000"/>
          <w:spacing w:val="-2"/>
          <w:szCs w:val="24"/>
        </w:rPr>
        <w:t xml:space="preserve"> </w:t>
      </w:r>
      <w:r w:rsidRPr="00CF6CCD">
        <w:rPr>
          <w:rFonts w:eastAsia="Times New Roman"/>
          <w:iCs/>
          <w:color w:val="000000"/>
          <w:spacing w:val="-2"/>
          <w:szCs w:val="24"/>
        </w:rPr>
        <w:t>Круговорот веществ. Взаимосвязи в природном сообществе: растения — пища и укрытие для животных; животные — распространители плодов и семян растений. Влияние че</w:t>
      </w:r>
      <w:r w:rsidRPr="00CF6CCD">
        <w:rPr>
          <w:rFonts w:eastAsia="Times New Roman"/>
          <w:iCs/>
          <w:color w:val="000000"/>
          <w:szCs w:val="24"/>
        </w:rPr>
        <w:t xml:space="preserve">ловека на природные сообщества. Природные сообщества </w:t>
      </w:r>
      <w:r w:rsidRPr="00CF6CCD">
        <w:rPr>
          <w:rFonts w:eastAsia="Times New Roman"/>
          <w:iCs/>
          <w:color w:val="000000"/>
          <w:spacing w:val="-2"/>
          <w:szCs w:val="24"/>
        </w:rPr>
        <w:t>родного края (2—3</w:t>
      </w:r>
      <w:r w:rsidRPr="00CF6CCD">
        <w:rPr>
          <w:rFonts w:eastAsia="Times New Roman"/>
          <w:color w:val="000000"/>
          <w:spacing w:val="-2"/>
          <w:szCs w:val="24"/>
        </w:rPr>
        <w:t> </w:t>
      </w:r>
      <w:r w:rsidRPr="00CF6CCD">
        <w:rPr>
          <w:rFonts w:eastAsia="Times New Roman"/>
          <w:iCs/>
          <w:color w:val="000000"/>
          <w:spacing w:val="-2"/>
          <w:szCs w:val="24"/>
        </w:rPr>
        <w:t>примера на основе наблюдений)</w:t>
      </w:r>
      <w:r w:rsidRPr="00CF6CCD">
        <w:rPr>
          <w:rFonts w:eastAsia="Times New Roman"/>
          <w:color w:val="000000"/>
          <w:spacing w:val="-2"/>
          <w:szCs w:val="24"/>
        </w:rPr>
        <w:t>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 xml:space="preserve">Природные зоны России: общее представление, основные </w:t>
      </w:r>
      <w:r w:rsidRPr="00CF6CCD">
        <w:rPr>
          <w:rFonts w:eastAsia="Times New Roman"/>
          <w:color w:val="000000"/>
          <w:spacing w:val="2"/>
          <w:szCs w:val="24"/>
        </w:rPr>
        <w:t xml:space="preserve">природные зоны (климат, растительный и животный мир, </w:t>
      </w:r>
      <w:r w:rsidRPr="00CF6CCD">
        <w:rPr>
          <w:rFonts w:eastAsia="Times New Roman"/>
          <w:color w:val="000000"/>
          <w:szCs w:val="24"/>
        </w:rPr>
        <w:t>особенности труда и быта людей, влияние человека на природу изучаемых зон, охрана природы).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pacing w:val="2"/>
          <w:szCs w:val="24"/>
        </w:rPr>
        <w:t xml:space="preserve">Человек — часть природы. Зависимость жизни человека </w:t>
      </w:r>
      <w:r w:rsidRPr="00CF6CCD">
        <w:rPr>
          <w:rFonts w:eastAsia="Times New Roman"/>
          <w:color w:val="000000"/>
          <w:szCs w:val="24"/>
        </w:rPr>
        <w:t>от природы. Этическое и эстетическое значение приро</w:t>
      </w:r>
      <w:r w:rsidRPr="00CF6CCD">
        <w:rPr>
          <w:rFonts w:eastAsia="Times New Roman"/>
          <w:color w:val="000000"/>
          <w:spacing w:val="2"/>
          <w:szCs w:val="24"/>
        </w:rPr>
        <w:t xml:space="preserve">ды в жизни человека. Освоение человеком законов жизни </w:t>
      </w:r>
      <w:r w:rsidRPr="00CF6CCD">
        <w:rPr>
          <w:rFonts w:eastAsia="Times New Roman"/>
          <w:color w:val="000000"/>
          <w:szCs w:val="24"/>
        </w:rPr>
        <w:t>при</w:t>
      </w:r>
      <w:r w:rsidRPr="00CF6CCD">
        <w:rPr>
          <w:rFonts w:eastAsia="Times New Roman"/>
          <w:color w:val="000000"/>
          <w:spacing w:val="2"/>
          <w:szCs w:val="24"/>
        </w:rPr>
        <w:t xml:space="preserve">роды посредством практической деятельности. Народный </w:t>
      </w:r>
      <w:r w:rsidRPr="00CF6CCD">
        <w:rPr>
          <w:rFonts w:eastAsia="Times New Roman"/>
          <w:color w:val="000000"/>
          <w:szCs w:val="24"/>
        </w:rPr>
        <w:t>календарь (приметы, поговорки, пословицы), определяющий сезонный труд людей.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pacing w:val="2"/>
          <w:szCs w:val="24"/>
        </w:rPr>
        <w:t xml:space="preserve">Положительное и отрицательное влияние деятельности </w:t>
      </w:r>
      <w:r w:rsidRPr="00CF6CCD">
        <w:rPr>
          <w:rFonts w:eastAsia="Times New Roman"/>
          <w:color w:val="000000"/>
          <w:szCs w:val="24"/>
        </w:rPr>
        <w:t xml:space="preserve">человека на природу (в том числе на примере окружающей </w:t>
      </w:r>
      <w:r w:rsidRPr="00CF6CCD">
        <w:rPr>
          <w:rFonts w:eastAsia="Times New Roman"/>
          <w:color w:val="000000"/>
          <w:spacing w:val="-2"/>
          <w:szCs w:val="24"/>
        </w:rPr>
        <w:t xml:space="preserve">местности). Правила поведения в природе. Охрана природных </w:t>
      </w:r>
      <w:r w:rsidRPr="00CF6CCD">
        <w:rPr>
          <w:rFonts w:eastAsia="Times New Roman"/>
          <w:color w:val="000000"/>
          <w:szCs w:val="24"/>
        </w:rPr>
        <w:t>богатств: воды, воздуха, полезных ископаемых, растительно</w:t>
      </w:r>
      <w:r w:rsidRPr="00CF6CCD">
        <w:rPr>
          <w:rFonts w:eastAsia="Times New Roman"/>
          <w:color w:val="000000"/>
          <w:spacing w:val="2"/>
          <w:szCs w:val="24"/>
        </w:rPr>
        <w:t xml:space="preserve">го и животного мира. Заповедники, национальные парки, </w:t>
      </w:r>
      <w:r w:rsidRPr="00CF6CCD">
        <w:rPr>
          <w:rFonts w:eastAsia="Times New Roman"/>
          <w:color w:val="000000"/>
          <w:szCs w:val="24"/>
        </w:rPr>
        <w:t>их роль в охране природы. Красная книга России, её значение, отдельные представители растений и животных Красной книги. Посильное участие в охране природы. Личная ответственность каждого человека за сохранность природы.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 xml:space="preserve">Человек. Ребенок, взрослый, пожилой человек. Мужчины и женщины, мальчики и девочки. Общее представление о строении тела человека. </w:t>
      </w:r>
      <w:proofErr w:type="gramStart"/>
      <w:r w:rsidRPr="00CF6CCD">
        <w:rPr>
          <w:rFonts w:eastAsia="Times New Roman"/>
          <w:color w:val="000000"/>
          <w:szCs w:val="24"/>
        </w:rPr>
        <w:t xml:space="preserve">Системы </w:t>
      </w:r>
      <w:r w:rsidRPr="00CF6CCD">
        <w:rPr>
          <w:rFonts w:eastAsia="Times New Roman"/>
          <w:color w:val="000000"/>
          <w:spacing w:val="2"/>
          <w:szCs w:val="24"/>
        </w:rPr>
        <w:t>органов (</w:t>
      </w:r>
      <w:proofErr w:type="spellStart"/>
      <w:r w:rsidRPr="00CF6CCD">
        <w:rPr>
          <w:rFonts w:eastAsia="Times New Roman"/>
          <w:color w:val="000000"/>
          <w:spacing w:val="2"/>
          <w:szCs w:val="24"/>
        </w:rPr>
        <w:t>опорно­двигательная</w:t>
      </w:r>
      <w:proofErr w:type="spellEnd"/>
      <w:r w:rsidRPr="00CF6CCD">
        <w:rPr>
          <w:rFonts w:eastAsia="Times New Roman"/>
          <w:color w:val="000000"/>
          <w:spacing w:val="2"/>
          <w:szCs w:val="24"/>
        </w:rPr>
        <w:t>, пищеварительная, дыхатель</w:t>
      </w:r>
      <w:r w:rsidRPr="00CF6CCD">
        <w:rPr>
          <w:rFonts w:eastAsia="Times New Roman"/>
          <w:color w:val="000000"/>
          <w:szCs w:val="24"/>
        </w:rPr>
        <w:t>ная, кровеносная, нервная, органы чувств), их роль в жизнедеятельности организма.</w:t>
      </w:r>
      <w:proofErr w:type="gramEnd"/>
      <w:r w:rsidRPr="00CF6CCD">
        <w:rPr>
          <w:rFonts w:eastAsia="Times New Roman"/>
          <w:color w:val="000000"/>
          <w:szCs w:val="24"/>
        </w:rPr>
        <w:t xml:space="preserve"> Гигиена: уход за кожей, ногтями, волосами, зубами. Здоровый образ жизни, соблюдение режима, профилактика нарушений деятельности органов чувств, опорно-двигательной, пищеварительной, дыхательной, нервной систем.  Измерение </w:t>
      </w:r>
      <w:r w:rsidRPr="00CF6CCD">
        <w:rPr>
          <w:rFonts w:eastAsia="Times New Roman"/>
          <w:color w:val="000000"/>
          <w:spacing w:val="2"/>
          <w:szCs w:val="24"/>
        </w:rPr>
        <w:t xml:space="preserve">температуры тела человека, частоты пульса. Понимание состояния своего здоровья, личная ответственность каждого человека за состояние своего здоровья </w:t>
      </w:r>
      <w:r w:rsidRPr="00CF6CCD">
        <w:rPr>
          <w:rFonts w:eastAsia="Times New Roman"/>
          <w:color w:val="000000"/>
          <w:szCs w:val="24"/>
        </w:rPr>
        <w:t>и здоровья окружающих его людей. Внимание, уважительное отношение к людям с ограниченными возможностями здоровья, забота о них.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b/>
          <w:bCs/>
          <w:i/>
          <w:iCs/>
          <w:color w:val="000000"/>
          <w:szCs w:val="24"/>
        </w:rPr>
      </w:pPr>
      <w:r w:rsidRPr="00CF6CCD">
        <w:rPr>
          <w:rFonts w:eastAsia="Times New Roman"/>
          <w:b/>
          <w:bCs/>
          <w:i/>
          <w:iCs/>
          <w:color w:val="000000"/>
          <w:szCs w:val="24"/>
        </w:rPr>
        <w:t>Человек и общество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pacing w:val="2"/>
          <w:szCs w:val="24"/>
        </w:rPr>
        <w:t xml:space="preserve">Общество - совокупность людей, которые объединены </w:t>
      </w:r>
      <w:r w:rsidRPr="00CF6CCD">
        <w:rPr>
          <w:rFonts w:eastAsia="Times New Roman"/>
          <w:color w:val="000000"/>
          <w:szCs w:val="24"/>
        </w:rPr>
        <w:t>общей культурой и связаны друг с другом совместной дея</w:t>
      </w:r>
      <w:r w:rsidRPr="00CF6CCD">
        <w:rPr>
          <w:rFonts w:eastAsia="Times New Roman"/>
          <w:color w:val="000000"/>
          <w:spacing w:val="-4"/>
          <w:szCs w:val="24"/>
        </w:rPr>
        <w:t xml:space="preserve">тельностью во имя общей цели. </w:t>
      </w:r>
      <w:proofErr w:type="spellStart"/>
      <w:r w:rsidRPr="00CF6CCD">
        <w:rPr>
          <w:rFonts w:eastAsia="Times New Roman"/>
          <w:color w:val="000000"/>
          <w:spacing w:val="-4"/>
          <w:szCs w:val="24"/>
        </w:rPr>
        <w:lastRenderedPageBreak/>
        <w:t>Духовно­нравственные</w:t>
      </w:r>
      <w:proofErr w:type="spellEnd"/>
      <w:r w:rsidRPr="00CF6CCD">
        <w:rPr>
          <w:rFonts w:eastAsia="Times New Roman"/>
          <w:color w:val="000000"/>
          <w:spacing w:val="-4"/>
          <w:szCs w:val="24"/>
        </w:rPr>
        <w:t xml:space="preserve"> и куль</w:t>
      </w:r>
      <w:r w:rsidRPr="00CF6CCD">
        <w:rPr>
          <w:rFonts w:eastAsia="Times New Roman"/>
          <w:color w:val="000000"/>
          <w:szCs w:val="24"/>
        </w:rPr>
        <w:t xml:space="preserve">турные ценности  российского общества, отраженные в государственных праздниках и народных традициях региона. 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 xml:space="preserve">Человек — член общества, создатель и носитель культуры. </w:t>
      </w:r>
      <w:proofErr w:type="spellStart"/>
      <w:r w:rsidRPr="00CF6CCD">
        <w:rPr>
          <w:rFonts w:eastAsia="Times New Roman"/>
          <w:color w:val="000000"/>
          <w:szCs w:val="24"/>
        </w:rPr>
        <w:t>Могонациональность</w:t>
      </w:r>
      <w:proofErr w:type="spellEnd"/>
      <w:r w:rsidRPr="00CF6CCD">
        <w:rPr>
          <w:rFonts w:eastAsia="Times New Roman"/>
          <w:color w:val="000000"/>
          <w:szCs w:val="24"/>
        </w:rPr>
        <w:t xml:space="preserve"> – особенность нашей страны. </w:t>
      </w:r>
      <w:r w:rsidRPr="00CF6CCD">
        <w:rPr>
          <w:rFonts w:eastAsia="Times New Roman"/>
          <w:color w:val="000000"/>
          <w:spacing w:val="2"/>
          <w:szCs w:val="24"/>
        </w:rPr>
        <w:t xml:space="preserve">Общее представление о вкладе </w:t>
      </w:r>
      <w:r w:rsidRPr="00CF6CCD">
        <w:rPr>
          <w:rFonts w:eastAsia="Times New Roman"/>
          <w:color w:val="000000"/>
          <w:spacing w:val="-2"/>
          <w:szCs w:val="24"/>
        </w:rPr>
        <w:t>разных народов</w:t>
      </w:r>
      <w:r w:rsidRPr="00CF6CCD">
        <w:rPr>
          <w:rFonts w:eastAsia="Times New Roman"/>
          <w:color w:val="000000"/>
          <w:spacing w:val="2"/>
          <w:szCs w:val="24"/>
        </w:rPr>
        <w:t xml:space="preserve"> в многонациональную культуру нашей страны</w:t>
      </w:r>
      <w:r w:rsidRPr="00CF6CCD">
        <w:rPr>
          <w:rFonts w:eastAsia="Times New Roman"/>
          <w:color w:val="000000"/>
          <w:spacing w:val="-2"/>
          <w:szCs w:val="24"/>
        </w:rPr>
        <w:t xml:space="preserve">. Ценность каждого народа для него самого и для всей страны. </w:t>
      </w:r>
      <w:r w:rsidRPr="00CF6CCD">
        <w:rPr>
          <w:rFonts w:eastAsia="Times New Roman"/>
          <w:color w:val="000000"/>
          <w:szCs w:val="24"/>
        </w:rPr>
        <w:t xml:space="preserve">Взаимоотношения человека с другими людьми. Культура общения. Уважение к чужому мнению. 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pacing w:val="2"/>
          <w:szCs w:val="24"/>
        </w:rPr>
        <w:t xml:space="preserve">Семья — самое близкое окружение человека. Семейные </w:t>
      </w:r>
      <w:r w:rsidRPr="00CF6CCD">
        <w:rPr>
          <w:rFonts w:eastAsia="Times New Roman"/>
          <w:color w:val="000000"/>
          <w:szCs w:val="24"/>
        </w:rPr>
        <w:t xml:space="preserve">традиции. Взаимоотношения в семье и взаимопомощь членов семьи. Оказание посильной помощи взрослым. Забота о детях, престарелых, больных — долг каждого человека. Родословная. </w:t>
      </w:r>
      <w:proofErr w:type="gramStart"/>
      <w:r w:rsidRPr="00CF6CCD">
        <w:rPr>
          <w:rFonts w:eastAsia="Times New Roman"/>
          <w:color w:val="000000"/>
          <w:szCs w:val="24"/>
        </w:rPr>
        <w:t>Свои</w:t>
      </w:r>
      <w:proofErr w:type="gramEnd"/>
      <w:r w:rsidRPr="00CF6CCD">
        <w:rPr>
          <w:rFonts w:eastAsia="Times New Roman"/>
          <w:color w:val="000000"/>
          <w:szCs w:val="24"/>
        </w:rPr>
        <w:t xml:space="preserve"> фамилия, имя, отчество, возраст. Имена и фамилии членов семьи. Знаковые даты и события в истории семьи, участие семьи в событиях страны и региона (стройках, Великой отечественной войне, в работе в тылу и пр.) семейные праздники, традиции. День Матери. День любви, семьи  и верности.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 xml:space="preserve">Младший школьник. Правила поведения в школе, на уроке. Обращение к учителю. </w:t>
      </w:r>
      <w:r w:rsidRPr="00CF6CCD">
        <w:rPr>
          <w:rFonts w:eastAsia="Times New Roman"/>
          <w:color w:val="000000"/>
          <w:spacing w:val="2"/>
          <w:szCs w:val="24"/>
        </w:rPr>
        <w:t xml:space="preserve">Классный, школьный </w:t>
      </w:r>
      <w:r w:rsidRPr="00CF6CCD">
        <w:rPr>
          <w:rFonts w:eastAsia="Times New Roman"/>
          <w:color w:val="000000"/>
          <w:szCs w:val="24"/>
        </w:rPr>
        <w:t xml:space="preserve">коллектив, совместная учёба, игры, отдых. Школьные праздники и торжественные даты. День учителя. Составление режима дня школьника. 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pacing w:val="2"/>
          <w:szCs w:val="24"/>
        </w:rPr>
        <w:t>Друзья, взаимоотношения между ними; ценность друж</w:t>
      </w:r>
      <w:r w:rsidRPr="00CF6CCD">
        <w:rPr>
          <w:rFonts w:eastAsia="Times New Roman"/>
          <w:color w:val="000000"/>
          <w:szCs w:val="24"/>
        </w:rPr>
        <w:t xml:space="preserve">бы, согласия, взаимной помощи. Правила взаимоотношений </w:t>
      </w:r>
      <w:proofErr w:type="gramStart"/>
      <w:r w:rsidRPr="00CF6CCD">
        <w:rPr>
          <w:rFonts w:eastAsia="Times New Roman"/>
          <w:color w:val="000000"/>
          <w:szCs w:val="24"/>
        </w:rPr>
        <w:t>со</w:t>
      </w:r>
      <w:proofErr w:type="gramEnd"/>
      <w:r w:rsidRPr="00CF6CCD">
        <w:rPr>
          <w:rFonts w:eastAsia="Times New Roman"/>
          <w:color w:val="000000"/>
          <w:szCs w:val="24"/>
        </w:rPr>
        <w:t xml:space="preserve"> взрослыми, сверстниками. Правила взаимодействия со знакомыми и незнакомыми взрослыми и сверстниками. Культура поведения в школе и других общественных местах.  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>Значение труда в жизни человека и общества. Трудолюбие как общественно значимая ценность в культуре народов России и мира. Профессии людей. Личная ответственность человека за результаты своего труда и профессиональное мастерство.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i/>
          <w:iCs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 xml:space="preserve">Общественный транспорт. Транспорт города или села. Наземный, воздушный и водный транспорт. Правила пользования транспортом. 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iCs/>
          <w:color w:val="000000"/>
          <w:spacing w:val="-2"/>
          <w:szCs w:val="24"/>
        </w:rPr>
      </w:pPr>
      <w:r w:rsidRPr="00CF6CCD">
        <w:rPr>
          <w:rFonts w:eastAsia="Times New Roman"/>
          <w:iCs/>
          <w:color w:val="000000"/>
          <w:spacing w:val="2"/>
          <w:szCs w:val="24"/>
        </w:rPr>
        <w:t xml:space="preserve">Средства массовой информации: радио, телевидение, </w:t>
      </w:r>
      <w:r w:rsidRPr="00CF6CCD">
        <w:rPr>
          <w:rFonts w:eastAsia="Times New Roman"/>
          <w:iCs/>
          <w:color w:val="000000"/>
          <w:spacing w:val="-2"/>
          <w:szCs w:val="24"/>
        </w:rPr>
        <w:t xml:space="preserve">пресса, Интернет. 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 xml:space="preserve">Наша Родина — Россия, Российская Федерация. </w:t>
      </w:r>
      <w:proofErr w:type="spellStart"/>
      <w:r w:rsidRPr="00CF6CCD">
        <w:rPr>
          <w:rFonts w:eastAsia="Times New Roman"/>
          <w:color w:val="000000"/>
          <w:szCs w:val="24"/>
        </w:rPr>
        <w:t>Ценност</w:t>
      </w:r>
      <w:r w:rsidRPr="00CF6CCD">
        <w:rPr>
          <w:rFonts w:eastAsia="Times New Roman"/>
          <w:color w:val="000000"/>
          <w:spacing w:val="2"/>
          <w:szCs w:val="24"/>
        </w:rPr>
        <w:t>но­смысловое</w:t>
      </w:r>
      <w:proofErr w:type="spellEnd"/>
      <w:r w:rsidRPr="00CF6CCD">
        <w:rPr>
          <w:rFonts w:eastAsia="Times New Roman"/>
          <w:color w:val="000000"/>
          <w:spacing w:val="2"/>
          <w:szCs w:val="24"/>
        </w:rPr>
        <w:t xml:space="preserve"> содержание понятий «Родина», «Отечество», </w:t>
      </w:r>
      <w:r w:rsidRPr="00CF6CCD">
        <w:rPr>
          <w:rFonts w:eastAsia="Times New Roman"/>
          <w:color w:val="000000"/>
          <w:szCs w:val="24"/>
        </w:rPr>
        <w:t>«Отчизна». Государственная символика России: Государствен</w:t>
      </w:r>
      <w:r w:rsidRPr="00CF6CCD">
        <w:rPr>
          <w:rFonts w:eastAsia="Times New Roman"/>
          <w:color w:val="000000"/>
          <w:spacing w:val="2"/>
          <w:szCs w:val="24"/>
        </w:rPr>
        <w:t>ный герб России, Государственный флаг России, Государ</w:t>
      </w:r>
      <w:r w:rsidRPr="00CF6CCD">
        <w:rPr>
          <w:rFonts w:eastAsia="Times New Roman"/>
          <w:color w:val="000000"/>
          <w:szCs w:val="24"/>
        </w:rPr>
        <w:t>ственный гимн России; правила поведения при прослуши</w:t>
      </w:r>
      <w:r w:rsidRPr="00CF6CCD">
        <w:rPr>
          <w:rFonts w:eastAsia="Times New Roman"/>
          <w:color w:val="000000"/>
          <w:spacing w:val="2"/>
          <w:szCs w:val="24"/>
        </w:rPr>
        <w:t xml:space="preserve">вании гимна. Конституция — Основной закон Российской </w:t>
      </w:r>
      <w:r w:rsidRPr="00CF6CCD">
        <w:rPr>
          <w:rFonts w:eastAsia="Times New Roman"/>
          <w:color w:val="000000"/>
          <w:szCs w:val="24"/>
        </w:rPr>
        <w:t>Федерации. Права ребёнка.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pacing w:val="2"/>
          <w:szCs w:val="24"/>
        </w:rPr>
        <w:t xml:space="preserve">Президент Российской Федерации — глава государства. </w:t>
      </w:r>
      <w:r w:rsidRPr="00CF6CCD">
        <w:rPr>
          <w:rFonts w:eastAsia="Times New Roman"/>
          <w:color w:val="000000"/>
          <w:szCs w:val="24"/>
        </w:rPr>
        <w:t xml:space="preserve">Ответственность главы государства за социальное и </w:t>
      </w:r>
      <w:proofErr w:type="spellStart"/>
      <w:r w:rsidRPr="00CF6CCD">
        <w:rPr>
          <w:rFonts w:eastAsia="Times New Roman"/>
          <w:color w:val="000000"/>
          <w:szCs w:val="24"/>
        </w:rPr>
        <w:t>духовно­нравственное</w:t>
      </w:r>
      <w:proofErr w:type="spellEnd"/>
      <w:r w:rsidRPr="00CF6CCD">
        <w:rPr>
          <w:rFonts w:eastAsia="Times New Roman"/>
          <w:color w:val="000000"/>
          <w:szCs w:val="24"/>
        </w:rPr>
        <w:t xml:space="preserve"> благополучие граждан.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>Праздник в жизни общества как средство укрепления об</w:t>
      </w:r>
      <w:r w:rsidRPr="00CF6CCD">
        <w:rPr>
          <w:rFonts w:eastAsia="Times New Roman"/>
          <w:color w:val="000000"/>
          <w:spacing w:val="2"/>
          <w:szCs w:val="24"/>
        </w:rPr>
        <w:t xml:space="preserve">щественной солидарности и упрочения </w:t>
      </w:r>
      <w:proofErr w:type="spellStart"/>
      <w:r w:rsidRPr="00CF6CCD">
        <w:rPr>
          <w:rFonts w:eastAsia="Times New Roman"/>
          <w:color w:val="000000"/>
          <w:spacing w:val="2"/>
          <w:szCs w:val="24"/>
        </w:rPr>
        <w:t>духовно­нравственных</w:t>
      </w:r>
      <w:proofErr w:type="spellEnd"/>
      <w:r w:rsidRPr="00CF6CCD">
        <w:rPr>
          <w:rFonts w:eastAsia="Times New Roman"/>
          <w:color w:val="000000"/>
          <w:spacing w:val="2"/>
          <w:szCs w:val="24"/>
        </w:rPr>
        <w:t xml:space="preserve"> связей между соотечественниками. Новый год, Рождество, День защитника Отечества, 8 Марта, День весны и труда, День Победы, День России, День защиты детей,</w:t>
      </w:r>
      <w:r w:rsidRPr="00CF6CCD">
        <w:rPr>
          <w:rFonts w:eastAsia="Times New Roman"/>
          <w:color w:val="000000"/>
          <w:szCs w:val="24"/>
        </w:rPr>
        <w:t xml:space="preserve"> День народного единства, День Конституции. Праздники и </w:t>
      </w:r>
      <w:r w:rsidRPr="00CF6CCD">
        <w:rPr>
          <w:rFonts w:eastAsia="Times New Roman"/>
          <w:color w:val="000000"/>
          <w:spacing w:val="2"/>
          <w:szCs w:val="24"/>
        </w:rPr>
        <w:t xml:space="preserve">памятные даты своего региона. Оформление плаката или </w:t>
      </w:r>
      <w:r w:rsidRPr="00CF6CCD">
        <w:rPr>
          <w:rFonts w:eastAsia="Times New Roman"/>
          <w:color w:val="000000"/>
          <w:szCs w:val="24"/>
        </w:rPr>
        <w:t>стенной газеты к государственному празднику.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>Россия на карте, государственная граница России.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 xml:space="preserve">Москва — столица России. </w:t>
      </w:r>
      <w:r w:rsidRPr="00CF6CCD">
        <w:rPr>
          <w:rFonts w:eastAsia="Times New Roman"/>
          <w:color w:val="000000"/>
          <w:spacing w:val="2"/>
          <w:szCs w:val="24"/>
        </w:rPr>
        <w:t>Достопримечательности Москвы: Кремль, Красная площадь, Большой театр и</w:t>
      </w:r>
      <w:r w:rsidRPr="00CF6CCD">
        <w:rPr>
          <w:rFonts w:eastAsia="Times New Roman"/>
          <w:color w:val="000000"/>
          <w:spacing w:val="2"/>
          <w:szCs w:val="24"/>
        </w:rPr>
        <w:t> </w:t>
      </w:r>
      <w:r w:rsidRPr="00CF6CCD">
        <w:rPr>
          <w:rFonts w:eastAsia="Times New Roman"/>
          <w:color w:val="000000"/>
          <w:spacing w:val="2"/>
          <w:szCs w:val="24"/>
        </w:rPr>
        <w:t xml:space="preserve">др. </w:t>
      </w:r>
      <w:r w:rsidRPr="00CF6CCD">
        <w:rPr>
          <w:rFonts w:eastAsia="Times New Roman"/>
          <w:color w:val="000000"/>
          <w:szCs w:val="24"/>
        </w:rPr>
        <w:t>Расположение Москвы на карте.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pacing w:val="2"/>
          <w:szCs w:val="24"/>
        </w:rPr>
        <w:t xml:space="preserve">Города России. </w:t>
      </w:r>
      <w:proofErr w:type="spellStart"/>
      <w:r w:rsidRPr="00CF6CCD">
        <w:rPr>
          <w:rFonts w:eastAsia="Times New Roman"/>
          <w:color w:val="000000"/>
          <w:spacing w:val="2"/>
          <w:szCs w:val="24"/>
        </w:rPr>
        <w:t>Санкт­Петербург</w:t>
      </w:r>
      <w:proofErr w:type="spellEnd"/>
      <w:r w:rsidRPr="00CF6CCD">
        <w:rPr>
          <w:rFonts w:eastAsia="Times New Roman"/>
          <w:color w:val="000000"/>
          <w:spacing w:val="2"/>
          <w:szCs w:val="24"/>
        </w:rPr>
        <w:t xml:space="preserve">: достопримечательности </w:t>
      </w:r>
      <w:r w:rsidRPr="00CF6CCD">
        <w:rPr>
          <w:rFonts w:eastAsia="Times New Roman"/>
          <w:color w:val="000000"/>
          <w:szCs w:val="24"/>
        </w:rPr>
        <w:t xml:space="preserve">(Зимний дворец, памятник Петру I — Медный всадник, </w:t>
      </w:r>
      <w:r w:rsidRPr="00CF6CCD">
        <w:rPr>
          <w:rFonts w:eastAsia="Times New Roman"/>
          <w:iCs/>
          <w:color w:val="000000"/>
          <w:szCs w:val="24"/>
        </w:rPr>
        <w:t>раз</w:t>
      </w:r>
      <w:r w:rsidRPr="00CF6CCD">
        <w:rPr>
          <w:rFonts w:eastAsia="Times New Roman"/>
          <w:iCs/>
          <w:color w:val="000000"/>
          <w:spacing w:val="2"/>
          <w:szCs w:val="24"/>
        </w:rPr>
        <w:t>водные мосты через Неву</w:t>
      </w:r>
      <w:r w:rsidRPr="00CF6CCD">
        <w:rPr>
          <w:rFonts w:eastAsia="Times New Roman"/>
          <w:color w:val="000000"/>
          <w:spacing w:val="2"/>
          <w:szCs w:val="24"/>
        </w:rPr>
        <w:t xml:space="preserve"> и</w:t>
      </w:r>
      <w:r w:rsidRPr="00CF6CCD">
        <w:rPr>
          <w:rFonts w:eastAsia="Times New Roman"/>
          <w:color w:val="000000"/>
          <w:spacing w:val="2"/>
          <w:szCs w:val="24"/>
        </w:rPr>
        <w:t> </w:t>
      </w:r>
      <w:r w:rsidRPr="00CF6CCD">
        <w:rPr>
          <w:rFonts w:eastAsia="Times New Roman"/>
          <w:color w:val="000000"/>
          <w:spacing w:val="2"/>
          <w:szCs w:val="24"/>
        </w:rPr>
        <w:t xml:space="preserve">др.), города Золотого кольца </w:t>
      </w:r>
      <w:r w:rsidRPr="00CF6CCD">
        <w:rPr>
          <w:rFonts w:eastAsia="Times New Roman"/>
          <w:color w:val="000000"/>
          <w:szCs w:val="24"/>
        </w:rPr>
        <w:t>России (по выбору).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 xml:space="preserve">Россия — многонациональная страна. Народы, населяющие Россию, их обычаи, характерные особенности быта (по </w:t>
      </w:r>
      <w:r w:rsidRPr="00CF6CCD">
        <w:rPr>
          <w:rFonts w:eastAsia="Times New Roman"/>
          <w:color w:val="000000"/>
          <w:spacing w:val="2"/>
          <w:szCs w:val="24"/>
        </w:rPr>
        <w:t xml:space="preserve">выбору). 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lastRenderedPageBreak/>
        <w:t xml:space="preserve">Родной край — частица России. </w:t>
      </w:r>
      <w:proofErr w:type="gramStart"/>
      <w:r w:rsidRPr="00CF6CCD">
        <w:rPr>
          <w:rFonts w:eastAsia="Times New Roman"/>
          <w:color w:val="000000"/>
          <w:szCs w:val="24"/>
        </w:rPr>
        <w:t>Родной город (населён</w:t>
      </w:r>
      <w:r w:rsidRPr="00CF6CCD">
        <w:rPr>
          <w:rFonts w:eastAsia="Times New Roman"/>
          <w:color w:val="000000"/>
          <w:spacing w:val="2"/>
          <w:szCs w:val="24"/>
        </w:rPr>
        <w:t xml:space="preserve">ный пункт), регион (область, край, республика): название, </w:t>
      </w:r>
      <w:r w:rsidRPr="00CF6CCD">
        <w:rPr>
          <w:rFonts w:eastAsia="Times New Roman"/>
          <w:color w:val="000000"/>
          <w:szCs w:val="24"/>
        </w:rPr>
        <w:t>основные достопримечательности; музеи, театры, спортивные комплексы и</w:t>
      </w:r>
      <w:r w:rsidRPr="00CF6CCD">
        <w:rPr>
          <w:rFonts w:eastAsia="Times New Roman"/>
          <w:color w:val="000000"/>
          <w:szCs w:val="24"/>
        </w:rPr>
        <w:t> </w:t>
      </w:r>
      <w:r w:rsidRPr="00CF6CCD">
        <w:rPr>
          <w:rFonts w:eastAsia="Times New Roman"/>
          <w:color w:val="000000"/>
          <w:szCs w:val="24"/>
        </w:rPr>
        <w:t>пр.</w:t>
      </w:r>
      <w:proofErr w:type="gramEnd"/>
      <w:r w:rsidRPr="00CF6CCD">
        <w:rPr>
          <w:rFonts w:eastAsia="Times New Roman"/>
          <w:color w:val="000000"/>
          <w:szCs w:val="24"/>
        </w:rPr>
        <w:t xml:space="preserve"> Особенности труда людей родного края, их профессии. Названия разных народов, проживающих в данной местности, их обычаи, характерные особенности быта. Важные сведения из истории родного края. Святыни родного края. Проведение дня памяти выдающегося земляка.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>История Отечества. Счет лет в истории. Наиболее важные и яркие события общественной и культурной жизни страны в разные исторические периоды: Древняя Русь, Московское государство, Российская империя, СССР, Российская Федерация. Картины быта, труда, традиций людей в разные исторические времена. Выдающиеся люди разных эпох. Охрана памятников истории и культуры. Страны и народы мира. Общее представление о многообразии стран, народов на Земле. Знакомство с 3—4 (</w:t>
      </w:r>
      <w:proofErr w:type="spellStart"/>
      <w:proofErr w:type="gramStart"/>
      <w:r w:rsidRPr="00CF6CCD">
        <w:rPr>
          <w:rFonts w:eastAsia="Times New Roman"/>
          <w:color w:val="000000"/>
          <w:szCs w:val="24"/>
        </w:rPr>
        <w:t>нескольки</w:t>
      </w:r>
      <w:proofErr w:type="spellEnd"/>
      <w:r w:rsidRPr="00CF6CCD">
        <w:rPr>
          <w:rFonts w:eastAsia="Times New Roman"/>
          <w:color w:val="000000"/>
          <w:szCs w:val="24"/>
        </w:rPr>
        <w:t xml:space="preserve"> ми</w:t>
      </w:r>
      <w:proofErr w:type="gramEnd"/>
      <w:r w:rsidRPr="00CF6CCD">
        <w:rPr>
          <w:rFonts w:eastAsia="Times New Roman"/>
          <w:color w:val="000000"/>
          <w:szCs w:val="24"/>
        </w:rPr>
        <w:t>) странами (по выбору): название, расположение на политической карте, столица, главные достопримечательности.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b/>
          <w:bCs/>
          <w:i/>
          <w:iCs/>
          <w:color w:val="000000"/>
          <w:szCs w:val="24"/>
        </w:rPr>
      </w:pPr>
      <w:r w:rsidRPr="00CF6CCD">
        <w:rPr>
          <w:rFonts w:eastAsia="Times New Roman"/>
          <w:b/>
          <w:bCs/>
          <w:i/>
          <w:iCs/>
          <w:color w:val="000000"/>
          <w:szCs w:val="24"/>
        </w:rPr>
        <w:t>Правила безопасной жизни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>Ценность здоровья и здорового образа жизни.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i/>
          <w:color w:val="000000"/>
          <w:szCs w:val="24"/>
        </w:rPr>
      </w:pPr>
      <w:r w:rsidRPr="00CF6CCD">
        <w:rPr>
          <w:rFonts w:eastAsia="Times New Roman"/>
          <w:color w:val="000000"/>
          <w:spacing w:val="2"/>
          <w:szCs w:val="24"/>
        </w:rPr>
        <w:t xml:space="preserve">Режим дня школьника, чередование труда и отдыха в </w:t>
      </w:r>
      <w:r w:rsidRPr="00CF6CCD">
        <w:rPr>
          <w:rFonts w:eastAsia="Times New Roman"/>
          <w:color w:val="000000"/>
          <w:szCs w:val="24"/>
        </w:rPr>
        <w:t xml:space="preserve">режиме дня; личная гигиена. Физическая культура, закаливание, игры на воздухе как условие сохранения и укрепления </w:t>
      </w:r>
      <w:r w:rsidRPr="00CF6CCD">
        <w:rPr>
          <w:rFonts w:eastAsia="Times New Roman"/>
          <w:color w:val="000000"/>
          <w:spacing w:val="2"/>
          <w:szCs w:val="24"/>
        </w:rPr>
        <w:t>здоровья. Личная ответственность каждого человека за со</w:t>
      </w:r>
      <w:r w:rsidRPr="00CF6CCD">
        <w:rPr>
          <w:rFonts w:eastAsia="Times New Roman"/>
          <w:color w:val="000000"/>
          <w:szCs w:val="24"/>
        </w:rPr>
        <w:t xml:space="preserve">хранение и укрепление своего физического и нравственного здоровья. Номера телефонов экстренной помощи. Первая </w:t>
      </w:r>
      <w:r w:rsidRPr="00CF6CCD">
        <w:rPr>
          <w:rFonts w:eastAsia="Times New Roman"/>
          <w:color w:val="000000"/>
          <w:spacing w:val="2"/>
          <w:szCs w:val="24"/>
        </w:rPr>
        <w:t xml:space="preserve">помощь при лёгких травмах </w:t>
      </w:r>
      <w:r w:rsidRPr="00CF6CCD">
        <w:rPr>
          <w:rFonts w:eastAsia="Times New Roman"/>
          <w:i/>
          <w:color w:val="000000"/>
          <w:spacing w:val="2"/>
          <w:szCs w:val="24"/>
        </w:rPr>
        <w:t>(</w:t>
      </w:r>
      <w:r w:rsidRPr="00CF6CCD">
        <w:rPr>
          <w:rFonts w:eastAsia="Times New Roman"/>
          <w:i/>
          <w:iCs/>
          <w:color w:val="000000"/>
          <w:spacing w:val="2"/>
          <w:szCs w:val="24"/>
        </w:rPr>
        <w:t>ушиб</w:t>
      </w:r>
      <w:r w:rsidRPr="00CF6CCD">
        <w:rPr>
          <w:rFonts w:eastAsia="Times New Roman"/>
          <w:i/>
          <w:color w:val="000000"/>
          <w:spacing w:val="2"/>
          <w:szCs w:val="24"/>
        </w:rPr>
        <w:t xml:space="preserve">, </w:t>
      </w:r>
      <w:r w:rsidRPr="00CF6CCD">
        <w:rPr>
          <w:rFonts w:eastAsia="Times New Roman"/>
          <w:i/>
          <w:iCs/>
          <w:color w:val="000000"/>
          <w:spacing w:val="2"/>
          <w:szCs w:val="24"/>
        </w:rPr>
        <w:t>порез</w:t>
      </w:r>
      <w:r w:rsidRPr="00CF6CCD">
        <w:rPr>
          <w:rFonts w:eastAsia="Times New Roman"/>
          <w:i/>
          <w:color w:val="000000"/>
          <w:spacing w:val="2"/>
          <w:szCs w:val="24"/>
        </w:rPr>
        <w:t xml:space="preserve">, </w:t>
      </w:r>
      <w:r w:rsidRPr="00CF6CCD">
        <w:rPr>
          <w:rFonts w:eastAsia="Times New Roman"/>
          <w:i/>
          <w:iCs/>
          <w:color w:val="000000"/>
          <w:spacing w:val="2"/>
          <w:szCs w:val="24"/>
        </w:rPr>
        <w:t>ожог</w:t>
      </w:r>
      <w:r w:rsidRPr="00CF6CCD">
        <w:rPr>
          <w:rFonts w:eastAsia="Times New Roman"/>
          <w:i/>
          <w:color w:val="000000"/>
          <w:spacing w:val="2"/>
          <w:szCs w:val="24"/>
        </w:rPr>
        <w:t xml:space="preserve">), </w:t>
      </w:r>
      <w:r w:rsidRPr="00CF6CCD">
        <w:rPr>
          <w:rFonts w:eastAsia="Times New Roman"/>
          <w:i/>
          <w:iCs/>
          <w:color w:val="000000"/>
          <w:spacing w:val="2"/>
          <w:szCs w:val="24"/>
        </w:rPr>
        <w:t>обмора</w:t>
      </w:r>
      <w:r w:rsidRPr="00CF6CCD">
        <w:rPr>
          <w:rFonts w:eastAsia="Times New Roman"/>
          <w:i/>
          <w:iCs/>
          <w:color w:val="000000"/>
          <w:szCs w:val="24"/>
        </w:rPr>
        <w:t>живании</w:t>
      </w:r>
      <w:r w:rsidRPr="00CF6CCD">
        <w:rPr>
          <w:rFonts w:eastAsia="Times New Roman"/>
          <w:i/>
          <w:color w:val="000000"/>
          <w:szCs w:val="24"/>
        </w:rPr>
        <w:t xml:space="preserve">, </w:t>
      </w:r>
      <w:r w:rsidRPr="00CF6CCD">
        <w:rPr>
          <w:rFonts w:eastAsia="Times New Roman"/>
          <w:i/>
          <w:iCs/>
          <w:color w:val="000000"/>
          <w:szCs w:val="24"/>
        </w:rPr>
        <w:t>перегреве</w:t>
      </w:r>
      <w:r w:rsidRPr="00CF6CCD">
        <w:rPr>
          <w:rFonts w:eastAsia="Times New Roman"/>
          <w:i/>
          <w:color w:val="000000"/>
          <w:szCs w:val="24"/>
        </w:rPr>
        <w:t>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 xml:space="preserve">Дорога от дома до школы, правила безопасного поведения </w:t>
      </w:r>
      <w:r w:rsidRPr="00CF6CCD">
        <w:rPr>
          <w:rFonts w:eastAsia="Times New Roman"/>
          <w:color w:val="000000"/>
          <w:spacing w:val="2"/>
          <w:szCs w:val="24"/>
        </w:rPr>
        <w:t>на дорогах, в лесу, на водоёме в разное время года. Пра</w:t>
      </w:r>
      <w:r w:rsidRPr="00CF6CCD">
        <w:rPr>
          <w:rFonts w:eastAsia="Times New Roman"/>
          <w:color w:val="000000"/>
          <w:szCs w:val="24"/>
        </w:rPr>
        <w:t>вила пожарной безопасности, основные правила обращения с газом, электричеством, водой.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>Правила безопасного поведения в природе.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>Правило безопасного поведения в общественных местах. Правила взаимодействия с незнакомыми людьми.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>Забота о здоровье и безопасности окружающих людей — нравственный долг каждого человека.</w:t>
      </w:r>
    </w:p>
    <w:p w:rsidR="00E5483A" w:rsidRPr="00CF6CCD" w:rsidRDefault="00E5483A" w:rsidP="00CF6CCD">
      <w:pPr>
        <w:keepNext/>
        <w:autoSpaceDE w:val="0"/>
        <w:autoSpaceDN w:val="0"/>
        <w:adjustRightInd w:val="0"/>
        <w:textAlignment w:val="center"/>
        <w:rPr>
          <w:rFonts w:eastAsia="Times New Roman"/>
          <w:b/>
          <w:i/>
          <w:iCs/>
          <w:color w:val="000000"/>
          <w:szCs w:val="24"/>
          <w:lang w:eastAsia="ru-RU"/>
        </w:rPr>
      </w:pPr>
      <w:r w:rsidRPr="00CF6CCD">
        <w:rPr>
          <w:rFonts w:eastAsia="Times New Roman"/>
          <w:b/>
          <w:i/>
          <w:iCs/>
          <w:color w:val="000000"/>
          <w:szCs w:val="24"/>
          <w:lang w:eastAsia="ru-RU"/>
        </w:rPr>
        <w:t xml:space="preserve"> Изобразительное искусство</w:t>
      </w:r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b/>
          <w:bCs/>
          <w:i/>
          <w:iCs/>
          <w:color w:val="000000"/>
          <w:szCs w:val="24"/>
        </w:rPr>
      </w:pPr>
      <w:r w:rsidRPr="00CF6CCD">
        <w:rPr>
          <w:rFonts w:eastAsia="Times New Roman"/>
          <w:b/>
          <w:bCs/>
          <w:i/>
          <w:iCs/>
          <w:color w:val="000000"/>
          <w:szCs w:val="24"/>
        </w:rPr>
        <w:t>Виды художественной деятельности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b/>
          <w:bCs/>
          <w:color w:val="000000"/>
          <w:szCs w:val="24"/>
        </w:rPr>
      </w:pPr>
      <w:r w:rsidRPr="00CF6CCD">
        <w:rPr>
          <w:rFonts w:eastAsia="Times New Roman"/>
          <w:b/>
          <w:bCs/>
          <w:color w:val="000000"/>
          <w:szCs w:val="24"/>
        </w:rPr>
        <w:t xml:space="preserve">Восприятие произведений искусства. </w:t>
      </w:r>
      <w:r w:rsidRPr="00CF6CCD">
        <w:rPr>
          <w:rFonts w:eastAsia="Times New Roman"/>
          <w:color w:val="000000"/>
          <w:szCs w:val="24"/>
        </w:rPr>
        <w:t xml:space="preserve">Особенности художественного творчества: художник и зритель. Образная сущность искусства: художественный образ, его условность, передача общего </w:t>
      </w:r>
      <w:proofErr w:type="gramStart"/>
      <w:r w:rsidRPr="00CF6CCD">
        <w:rPr>
          <w:rFonts w:eastAsia="Times New Roman"/>
          <w:color w:val="000000"/>
          <w:szCs w:val="24"/>
        </w:rPr>
        <w:t>через</w:t>
      </w:r>
      <w:proofErr w:type="gramEnd"/>
      <w:r w:rsidRPr="00CF6CCD">
        <w:rPr>
          <w:rFonts w:eastAsia="Times New Roman"/>
          <w:color w:val="000000"/>
          <w:szCs w:val="24"/>
        </w:rPr>
        <w:t xml:space="preserve"> единичное. Отражение в произведениях пластических искусств общечеловеческих идей о нравственности и эстетике: отношение к природе, человеку и обще</w:t>
      </w:r>
      <w:r w:rsidRPr="00CF6CCD">
        <w:rPr>
          <w:rFonts w:eastAsia="Times New Roman"/>
          <w:color w:val="000000"/>
          <w:spacing w:val="2"/>
          <w:szCs w:val="24"/>
        </w:rPr>
        <w:t>ству. Фотография и произведение изобразительного искус</w:t>
      </w:r>
      <w:r w:rsidRPr="00CF6CCD">
        <w:rPr>
          <w:rFonts w:eastAsia="Times New Roman"/>
          <w:color w:val="000000"/>
          <w:szCs w:val="24"/>
        </w:rPr>
        <w:t xml:space="preserve">ства: сходство и различия. Человек, мир природы в реальной жизни: образ человека, природы в искусстве. Представления </w:t>
      </w:r>
      <w:r w:rsidRPr="00CF6CCD">
        <w:rPr>
          <w:rFonts w:eastAsia="Times New Roman"/>
          <w:color w:val="000000"/>
          <w:spacing w:val="2"/>
          <w:szCs w:val="24"/>
        </w:rPr>
        <w:t>о богатстве и разнообразии художественной культуры (на примере культуры народов России). Выдающиеся предста</w:t>
      </w:r>
      <w:r w:rsidRPr="00CF6CCD">
        <w:rPr>
          <w:rFonts w:eastAsia="Times New Roman"/>
          <w:color w:val="000000"/>
          <w:szCs w:val="24"/>
        </w:rPr>
        <w:t>вители изобразительного искусства народов России (по выбору). Ведущие художественные музеи России (ГТГ, Русский музей, Эрмитаж) и региональные музеи. Восприятие и эмо</w:t>
      </w:r>
      <w:r w:rsidRPr="00CF6CCD">
        <w:rPr>
          <w:rFonts w:eastAsia="Times New Roman"/>
          <w:color w:val="000000"/>
          <w:spacing w:val="2"/>
          <w:szCs w:val="24"/>
        </w:rPr>
        <w:t xml:space="preserve">циональная оценка шедевров национального, российского </w:t>
      </w:r>
      <w:r w:rsidRPr="00CF6CCD">
        <w:rPr>
          <w:rFonts w:eastAsia="Times New Roman"/>
          <w:color w:val="000000"/>
          <w:szCs w:val="24"/>
        </w:rPr>
        <w:t xml:space="preserve">и мирового искусства. 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b/>
          <w:bCs/>
          <w:color w:val="000000"/>
          <w:szCs w:val="24"/>
        </w:rPr>
        <w:t xml:space="preserve">Рисунок. </w:t>
      </w:r>
      <w:proofErr w:type="gramStart"/>
      <w:r w:rsidRPr="00CF6CCD">
        <w:rPr>
          <w:rFonts w:eastAsia="Times New Roman"/>
          <w:color w:val="000000"/>
          <w:szCs w:val="24"/>
        </w:rPr>
        <w:t>Материалы для рисунка: карандаш, ручка, фломастер, уголь, пастель, мелки и</w:t>
      </w:r>
      <w:r w:rsidRPr="00CF6CCD">
        <w:rPr>
          <w:rFonts w:eastAsia="Times New Roman"/>
          <w:color w:val="000000"/>
          <w:szCs w:val="24"/>
        </w:rPr>
        <w:t> </w:t>
      </w:r>
      <w:r w:rsidRPr="00CF6CCD">
        <w:rPr>
          <w:rFonts w:eastAsia="Times New Roman"/>
          <w:color w:val="000000"/>
          <w:szCs w:val="24"/>
        </w:rPr>
        <w:t>т.</w:t>
      </w:r>
      <w:r w:rsidRPr="00CF6CCD">
        <w:rPr>
          <w:rFonts w:eastAsia="Times New Roman"/>
          <w:color w:val="000000"/>
          <w:szCs w:val="24"/>
        </w:rPr>
        <w:t> </w:t>
      </w:r>
      <w:r w:rsidRPr="00CF6CCD">
        <w:rPr>
          <w:rFonts w:eastAsia="Times New Roman"/>
          <w:color w:val="000000"/>
          <w:szCs w:val="24"/>
        </w:rPr>
        <w:t>д. Приёмы работы с различными графическими материалами.</w:t>
      </w:r>
      <w:proofErr w:type="gramEnd"/>
      <w:r w:rsidRPr="00CF6CCD">
        <w:rPr>
          <w:rFonts w:eastAsia="Times New Roman"/>
          <w:color w:val="000000"/>
          <w:szCs w:val="24"/>
        </w:rPr>
        <w:t xml:space="preserve"> Роль рисунка в искусстве: основная и вспомогательная. Красота и разнообразие </w:t>
      </w:r>
      <w:r w:rsidRPr="00CF6CCD">
        <w:rPr>
          <w:rFonts w:eastAsia="Times New Roman"/>
          <w:color w:val="000000"/>
          <w:spacing w:val="2"/>
          <w:szCs w:val="24"/>
        </w:rPr>
        <w:t xml:space="preserve">природы, человека, зданий, предметов, выраженные средствами рисунка. Изображение деревьев, птиц, животных: </w:t>
      </w:r>
      <w:r w:rsidRPr="00CF6CCD">
        <w:rPr>
          <w:rFonts w:eastAsia="Times New Roman"/>
          <w:color w:val="000000"/>
          <w:szCs w:val="24"/>
        </w:rPr>
        <w:t>общие и характерные черты.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b/>
          <w:bCs/>
          <w:color w:val="000000"/>
          <w:spacing w:val="2"/>
          <w:szCs w:val="24"/>
        </w:rPr>
        <w:lastRenderedPageBreak/>
        <w:t xml:space="preserve">Живопись. </w:t>
      </w:r>
      <w:r w:rsidRPr="00CF6CCD">
        <w:rPr>
          <w:rFonts w:eastAsia="Times New Roman"/>
          <w:color w:val="000000"/>
          <w:spacing w:val="2"/>
          <w:szCs w:val="24"/>
        </w:rPr>
        <w:t xml:space="preserve">Живописные материалы. Красота и разнообразие природы, человека, зданий, предметов, выраженные </w:t>
      </w:r>
      <w:r w:rsidRPr="00CF6CCD">
        <w:rPr>
          <w:rFonts w:eastAsia="Times New Roman"/>
          <w:color w:val="000000"/>
          <w:szCs w:val="24"/>
        </w:rPr>
        <w:t xml:space="preserve">средствами живописи. Цвет – основа языка живописи. 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pacing w:val="2"/>
          <w:szCs w:val="24"/>
        </w:rPr>
        <w:t xml:space="preserve">Выбор средств художественной выразительности для создания живописного образа в соответствии с поставленными </w:t>
      </w:r>
      <w:r w:rsidRPr="00CF6CCD">
        <w:rPr>
          <w:rFonts w:eastAsia="Times New Roman"/>
          <w:color w:val="000000"/>
          <w:szCs w:val="24"/>
        </w:rPr>
        <w:t>задачами. Образы природы и человека в живописи.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b/>
          <w:bCs/>
          <w:color w:val="000000"/>
          <w:spacing w:val="2"/>
          <w:szCs w:val="24"/>
        </w:rPr>
        <w:t xml:space="preserve">Скульптура. </w:t>
      </w:r>
      <w:r w:rsidRPr="00CF6CCD">
        <w:rPr>
          <w:rFonts w:eastAsia="Times New Roman"/>
          <w:color w:val="000000"/>
          <w:spacing w:val="2"/>
          <w:szCs w:val="24"/>
        </w:rPr>
        <w:t xml:space="preserve">Материалы скульптуры и их роль в создании выразительного образа. Элементарные приёмы работы </w:t>
      </w:r>
      <w:r w:rsidRPr="00CF6CCD">
        <w:rPr>
          <w:rFonts w:eastAsia="Times New Roman"/>
          <w:color w:val="000000"/>
          <w:szCs w:val="24"/>
        </w:rPr>
        <w:t xml:space="preserve">с пластическими скульптурными материалами для создания </w:t>
      </w:r>
      <w:r w:rsidRPr="00CF6CCD">
        <w:rPr>
          <w:rFonts w:eastAsia="Times New Roman"/>
          <w:color w:val="000000"/>
          <w:spacing w:val="2"/>
          <w:szCs w:val="24"/>
        </w:rPr>
        <w:t xml:space="preserve">выразительного образа (пластилин, глина — раскатывание, </w:t>
      </w:r>
      <w:r w:rsidRPr="00CF6CCD">
        <w:rPr>
          <w:rFonts w:eastAsia="Times New Roman"/>
          <w:color w:val="000000"/>
          <w:szCs w:val="24"/>
        </w:rPr>
        <w:t>набор объёма, вытягивание формы). Объём — основа языка скульптуры. Основные темы скульптуры. Красота человека и животных, выраженная средствами скульптуры.</w:t>
      </w:r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b/>
          <w:bCs/>
          <w:color w:val="000000"/>
          <w:szCs w:val="24"/>
        </w:rPr>
        <w:t xml:space="preserve">Художественное конструирование и дизайн. </w:t>
      </w:r>
      <w:r w:rsidRPr="00CF6CCD">
        <w:rPr>
          <w:rFonts w:eastAsia="Times New Roman"/>
          <w:color w:val="000000"/>
          <w:szCs w:val="24"/>
        </w:rPr>
        <w:t>Разнообразие материалов для художественного конструирования и моделирования (пластилин, бумага, картон и</w:t>
      </w:r>
      <w:r w:rsidRPr="00CF6CCD">
        <w:rPr>
          <w:rFonts w:eastAsia="Times New Roman"/>
          <w:color w:val="000000"/>
          <w:szCs w:val="24"/>
        </w:rPr>
        <w:t> </w:t>
      </w:r>
      <w:r w:rsidRPr="00CF6CCD">
        <w:rPr>
          <w:rFonts w:eastAsia="Times New Roman"/>
          <w:color w:val="000000"/>
          <w:szCs w:val="24"/>
        </w:rPr>
        <w:t xml:space="preserve">др.). Элементарные приёмы работы с различными материалами для создания </w:t>
      </w:r>
      <w:r w:rsidRPr="00CF6CCD">
        <w:rPr>
          <w:rFonts w:eastAsia="Times New Roman"/>
          <w:color w:val="000000"/>
          <w:spacing w:val="2"/>
          <w:szCs w:val="24"/>
        </w:rPr>
        <w:t xml:space="preserve">выразительного образа (пластилин — раскатывание, набор </w:t>
      </w:r>
      <w:r w:rsidRPr="00CF6CCD">
        <w:rPr>
          <w:rFonts w:eastAsia="Times New Roman"/>
          <w:color w:val="000000"/>
          <w:szCs w:val="24"/>
        </w:rPr>
        <w:t xml:space="preserve">объёма, вытягивание формы; бумага и картон — сгибание, </w:t>
      </w:r>
      <w:r w:rsidRPr="00CF6CCD">
        <w:rPr>
          <w:rFonts w:eastAsia="Times New Roman"/>
          <w:color w:val="000000"/>
          <w:spacing w:val="2"/>
          <w:szCs w:val="24"/>
        </w:rPr>
        <w:t xml:space="preserve">вырезание). Представление о возможностях использования </w:t>
      </w:r>
      <w:r w:rsidRPr="00CF6CCD">
        <w:rPr>
          <w:rFonts w:eastAsia="Times New Roman"/>
          <w:color w:val="000000"/>
          <w:szCs w:val="24"/>
        </w:rPr>
        <w:t>навыков художественного конструирования и моделирования в жизни человека.</w:t>
      </w:r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color w:val="000000"/>
          <w:szCs w:val="24"/>
        </w:rPr>
      </w:pPr>
      <w:proofErr w:type="spellStart"/>
      <w:r w:rsidRPr="00CF6CCD">
        <w:rPr>
          <w:rFonts w:eastAsia="Times New Roman"/>
          <w:b/>
          <w:bCs/>
          <w:color w:val="000000"/>
          <w:spacing w:val="-4"/>
          <w:szCs w:val="24"/>
        </w:rPr>
        <w:t>Декоративно­прикладное</w:t>
      </w:r>
      <w:proofErr w:type="spellEnd"/>
      <w:r w:rsidRPr="00CF6CCD">
        <w:rPr>
          <w:rFonts w:eastAsia="Times New Roman"/>
          <w:b/>
          <w:bCs/>
          <w:color w:val="000000"/>
          <w:spacing w:val="-4"/>
          <w:szCs w:val="24"/>
        </w:rPr>
        <w:t xml:space="preserve"> искусство. </w:t>
      </w:r>
      <w:r w:rsidRPr="00CF6CCD">
        <w:rPr>
          <w:rFonts w:eastAsia="Times New Roman"/>
          <w:color w:val="000000"/>
          <w:spacing w:val="-4"/>
          <w:szCs w:val="24"/>
        </w:rPr>
        <w:t xml:space="preserve">Истоки </w:t>
      </w:r>
      <w:proofErr w:type="spellStart"/>
      <w:r w:rsidRPr="00CF6CCD">
        <w:rPr>
          <w:rFonts w:eastAsia="Times New Roman"/>
          <w:color w:val="000000"/>
          <w:spacing w:val="-4"/>
          <w:szCs w:val="24"/>
        </w:rPr>
        <w:t>декоративно­</w:t>
      </w:r>
      <w:r w:rsidRPr="00CF6CCD">
        <w:rPr>
          <w:rFonts w:eastAsia="Times New Roman"/>
          <w:color w:val="000000"/>
          <w:szCs w:val="24"/>
        </w:rPr>
        <w:t>прикладного</w:t>
      </w:r>
      <w:proofErr w:type="spellEnd"/>
      <w:r w:rsidRPr="00CF6CCD">
        <w:rPr>
          <w:rFonts w:eastAsia="Times New Roman"/>
          <w:color w:val="000000"/>
          <w:szCs w:val="24"/>
        </w:rPr>
        <w:t xml:space="preserve"> искусства и его роль в жизни человека. </w:t>
      </w:r>
      <w:proofErr w:type="gramStart"/>
      <w:r w:rsidRPr="00CF6CCD">
        <w:rPr>
          <w:rFonts w:eastAsia="Times New Roman"/>
          <w:color w:val="000000"/>
          <w:szCs w:val="24"/>
        </w:rPr>
        <w:t xml:space="preserve">Понятие о синтетичном характере народной культуры (украшение </w:t>
      </w:r>
      <w:r w:rsidRPr="00CF6CCD">
        <w:rPr>
          <w:rFonts w:eastAsia="Times New Roman"/>
          <w:color w:val="000000"/>
          <w:spacing w:val="2"/>
          <w:szCs w:val="24"/>
        </w:rPr>
        <w:t xml:space="preserve">жилища, предметов быта, орудий труда, костюма; музыка, </w:t>
      </w:r>
      <w:r w:rsidRPr="00CF6CCD">
        <w:rPr>
          <w:rFonts w:eastAsia="Times New Roman"/>
          <w:color w:val="000000"/>
          <w:szCs w:val="24"/>
        </w:rPr>
        <w:t>песни, хороводы; былины, сказания, сказки).</w:t>
      </w:r>
      <w:proofErr w:type="gramEnd"/>
      <w:r w:rsidRPr="00CF6CCD">
        <w:rPr>
          <w:rFonts w:eastAsia="Times New Roman"/>
          <w:color w:val="000000"/>
          <w:szCs w:val="24"/>
        </w:rPr>
        <w:t xml:space="preserve"> Образ человека в традиционной культуре. Представления народа о мужской </w:t>
      </w:r>
      <w:r w:rsidRPr="00CF6CCD">
        <w:rPr>
          <w:rFonts w:eastAsia="Times New Roman"/>
          <w:color w:val="000000"/>
          <w:spacing w:val="2"/>
          <w:szCs w:val="24"/>
        </w:rPr>
        <w:t>и женской красоте, отражённые в изобразительном искус</w:t>
      </w:r>
      <w:r w:rsidRPr="00CF6CCD">
        <w:rPr>
          <w:rFonts w:eastAsia="Times New Roman"/>
          <w:color w:val="000000"/>
          <w:szCs w:val="24"/>
        </w:rPr>
        <w:t xml:space="preserve">стве, сказках, песнях. Сказочные образы в народной культуре и </w:t>
      </w:r>
      <w:proofErr w:type="spellStart"/>
      <w:r w:rsidRPr="00CF6CCD">
        <w:rPr>
          <w:rFonts w:eastAsia="Times New Roman"/>
          <w:color w:val="000000"/>
          <w:szCs w:val="24"/>
        </w:rPr>
        <w:t>декоративно­прикладном</w:t>
      </w:r>
      <w:proofErr w:type="spellEnd"/>
      <w:r w:rsidRPr="00CF6CCD">
        <w:rPr>
          <w:rFonts w:eastAsia="Times New Roman"/>
          <w:color w:val="000000"/>
          <w:szCs w:val="24"/>
        </w:rPr>
        <w:t xml:space="preserve"> искусстве. Разнообразие форм в природе </w:t>
      </w:r>
      <w:r w:rsidRPr="00CF6CCD">
        <w:rPr>
          <w:rFonts w:eastAsia="Times New Roman"/>
          <w:color w:val="000000"/>
          <w:spacing w:val="2"/>
          <w:szCs w:val="24"/>
        </w:rPr>
        <w:t xml:space="preserve">как основа декоративных форм в прикладном искусстве (цветы, раскраска бабочек, переплетение ветвей </w:t>
      </w:r>
      <w:r w:rsidRPr="00CF6CCD">
        <w:rPr>
          <w:rFonts w:eastAsia="Times New Roman"/>
          <w:color w:val="000000"/>
          <w:szCs w:val="24"/>
        </w:rPr>
        <w:t>деревьев, морозные узоры на стекле и</w:t>
      </w:r>
      <w:r w:rsidRPr="00CF6CCD">
        <w:rPr>
          <w:rFonts w:eastAsia="Times New Roman"/>
          <w:color w:val="000000"/>
          <w:szCs w:val="24"/>
        </w:rPr>
        <w:t> </w:t>
      </w:r>
      <w:r w:rsidRPr="00CF6CCD">
        <w:rPr>
          <w:rFonts w:eastAsia="Times New Roman"/>
          <w:color w:val="000000"/>
          <w:szCs w:val="24"/>
        </w:rPr>
        <w:t>т.</w:t>
      </w:r>
      <w:r w:rsidRPr="00CF6CCD">
        <w:rPr>
          <w:rFonts w:eastAsia="Times New Roman"/>
          <w:color w:val="000000"/>
          <w:szCs w:val="24"/>
        </w:rPr>
        <w:t> </w:t>
      </w:r>
      <w:r w:rsidRPr="00CF6CCD">
        <w:rPr>
          <w:rFonts w:eastAsia="Times New Roman"/>
          <w:color w:val="000000"/>
          <w:szCs w:val="24"/>
        </w:rPr>
        <w:t>д.). Ознакомление с произведениями народных художественных промыслов в России (с учётом местных условий).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b/>
          <w:bCs/>
          <w:i/>
          <w:iCs/>
          <w:color w:val="000000"/>
          <w:szCs w:val="24"/>
        </w:rPr>
      </w:pPr>
      <w:r w:rsidRPr="00CF6CCD">
        <w:rPr>
          <w:rFonts w:eastAsia="Times New Roman"/>
          <w:b/>
          <w:bCs/>
          <w:i/>
          <w:iCs/>
          <w:color w:val="000000"/>
          <w:szCs w:val="24"/>
        </w:rPr>
        <w:t>Азбука искусства. Как говорит искусство?</w:t>
      </w:r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b/>
          <w:bCs/>
          <w:color w:val="000000"/>
          <w:spacing w:val="-2"/>
          <w:szCs w:val="24"/>
        </w:rPr>
        <w:t xml:space="preserve">Композиция. </w:t>
      </w:r>
      <w:r w:rsidRPr="00CF6CCD">
        <w:rPr>
          <w:rFonts w:eastAsia="Times New Roman"/>
          <w:color w:val="000000"/>
          <w:spacing w:val="-2"/>
          <w:szCs w:val="24"/>
        </w:rPr>
        <w:t>Элементарные приёмы композиции на плос</w:t>
      </w:r>
      <w:r w:rsidRPr="00CF6CCD">
        <w:rPr>
          <w:rFonts w:eastAsia="Times New Roman"/>
          <w:color w:val="000000"/>
          <w:spacing w:val="2"/>
          <w:szCs w:val="24"/>
        </w:rPr>
        <w:t xml:space="preserve">кости и в пространстве. Понятия: горизонталь, вертикаль </w:t>
      </w:r>
      <w:r w:rsidRPr="00CF6CCD">
        <w:rPr>
          <w:rFonts w:eastAsia="Times New Roman"/>
          <w:color w:val="000000"/>
          <w:szCs w:val="24"/>
        </w:rPr>
        <w:t>и диагональ в построении композиции. Понятия: линия горизонта, ближе — больше, дальше — меньше, загораживания. Роль контраста в композиции: низкое и высокое, большое и маленькое, тонкое и толстое, тёмное и светлое, т.</w:t>
      </w:r>
      <w:r w:rsidRPr="00CF6CCD">
        <w:rPr>
          <w:rFonts w:eastAsia="Times New Roman"/>
          <w:color w:val="000000"/>
          <w:szCs w:val="24"/>
        </w:rPr>
        <w:t> </w:t>
      </w:r>
      <w:r w:rsidRPr="00CF6CCD">
        <w:rPr>
          <w:rFonts w:eastAsia="Times New Roman"/>
          <w:color w:val="000000"/>
          <w:szCs w:val="24"/>
        </w:rPr>
        <w:t>д. Главное и второстепенное в композиции. Симметрия и асимметрия.</w:t>
      </w:r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b/>
          <w:bCs/>
          <w:color w:val="000000"/>
          <w:szCs w:val="24"/>
        </w:rPr>
        <w:t xml:space="preserve">Цвет. </w:t>
      </w:r>
      <w:r w:rsidRPr="00CF6CCD">
        <w:rPr>
          <w:rFonts w:eastAsia="Times New Roman"/>
          <w:color w:val="000000"/>
          <w:szCs w:val="24"/>
        </w:rPr>
        <w:t xml:space="preserve">Основные и составные цвета. Тёплые и холодные </w:t>
      </w:r>
      <w:r w:rsidRPr="00CF6CCD">
        <w:rPr>
          <w:rFonts w:eastAsia="Times New Roman"/>
          <w:color w:val="000000"/>
          <w:spacing w:val="2"/>
          <w:szCs w:val="24"/>
        </w:rPr>
        <w:t>цвета. Смешение цветов. Роль белой и чёрной красок в эмоциональном звучании и выразительности образа. Эмоциональные возможности цвета. Практическое овладение ос</w:t>
      </w:r>
      <w:r w:rsidRPr="00CF6CCD">
        <w:rPr>
          <w:rFonts w:eastAsia="Times New Roman"/>
          <w:color w:val="000000"/>
          <w:szCs w:val="24"/>
        </w:rPr>
        <w:t xml:space="preserve">новами </w:t>
      </w:r>
      <w:proofErr w:type="spellStart"/>
      <w:r w:rsidRPr="00CF6CCD">
        <w:rPr>
          <w:rFonts w:eastAsia="Times New Roman"/>
          <w:color w:val="000000"/>
          <w:szCs w:val="24"/>
        </w:rPr>
        <w:t>цветоведения</w:t>
      </w:r>
      <w:proofErr w:type="spellEnd"/>
      <w:r w:rsidRPr="00CF6CCD">
        <w:rPr>
          <w:rFonts w:eastAsia="Times New Roman"/>
          <w:color w:val="000000"/>
          <w:szCs w:val="24"/>
        </w:rPr>
        <w:t>. Передача с помощью цвета характера персонажа, его эмоционального состояния.</w:t>
      </w:r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b/>
          <w:bCs/>
          <w:color w:val="000000"/>
          <w:spacing w:val="2"/>
          <w:szCs w:val="24"/>
        </w:rPr>
        <w:t xml:space="preserve">Линия. </w:t>
      </w:r>
      <w:proofErr w:type="gramStart"/>
      <w:r w:rsidRPr="00CF6CCD">
        <w:rPr>
          <w:rFonts w:eastAsia="Times New Roman"/>
          <w:color w:val="000000"/>
          <w:spacing w:val="2"/>
          <w:szCs w:val="24"/>
        </w:rPr>
        <w:t xml:space="preserve">Многообразие линий (тонкие, толстые, прямые, </w:t>
      </w:r>
      <w:r w:rsidRPr="00CF6CCD">
        <w:rPr>
          <w:rFonts w:eastAsia="Times New Roman"/>
          <w:color w:val="000000"/>
          <w:szCs w:val="24"/>
        </w:rPr>
        <w:t>волнистые, плавные, острые, закруглённые спиралью, летящие) и их знаковый характер.</w:t>
      </w:r>
      <w:proofErr w:type="gramEnd"/>
      <w:r w:rsidRPr="00CF6CCD">
        <w:rPr>
          <w:rFonts w:eastAsia="Times New Roman"/>
          <w:color w:val="000000"/>
          <w:szCs w:val="24"/>
        </w:rPr>
        <w:t xml:space="preserve"> Линия, штрих, пятно и художественный образ. Передача с помощью линии эмоционального состояния природы, человека, животного.</w:t>
      </w:r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b/>
          <w:bCs/>
          <w:color w:val="000000"/>
          <w:szCs w:val="24"/>
        </w:rPr>
        <w:t xml:space="preserve">Форма. </w:t>
      </w:r>
      <w:r w:rsidRPr="00CF6CCD">
        <w:rPr>
          <w:rFonts w:eastAsia="Times New Roman"/>
          <w:color w:val="000000"/>
          <w:szCs w:val="24"/>
        </w:rPr>
        <w:t xml:space="preserve">Разнообразие форм предметного мира и передача их на плоскости и в пространстве. Сходство и контраст форм. Простые геометрические формы. Природные формы. </w:t>
      </w:r>
      <w:r w:rsidRPr="00CF6CCD">
        <w:rPr>
          <w:rFonts w:eastAsia="Times New Roman"/>
          <w:color w:val="000000"/>
          <w:spacing w:val="2"/>
          <w:szCs w:val="24"/>
        </w:rPr>
        <w:t>Трансформация форм. Влияние формы предмета на пред</w:t>
      </w:r>
      <w:r w:rsidRPr="00CF6CCD">
        <w:rPr>
          <w:rFonts w:eastAsia="Times New Roman"/>
          <w:color w:val="000000"/>
          <w:szCs w:val="24"/>
        </w:rPr>
        <w:t>ставление о его характере. Силуэт.</w:t>
      </w:r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b/>
          <w:bCs/>
          <w:color w:val="000000"/>
          <w:szCs w:val="24"/>
        </w:rPr>
      </w:pPr>
      <w:r w:rsidRPr="00CF6CCD">
        <w:rPr>
          <w:rFonts w:eastAsia="Times New Roman"/>
          <w:b/>
          <w:bCs/>
          <w:color w:val="000000"/>
          <w:spacing w:val="2"/>
          <w:szCs w:val="24"/>
        </w:rPr>
        <w:lastRenderedPageBreak/>
        <w:t xml:space="preserve">Объём. </w:t>
      </w:r>
      <w:r w:rsidRPr="00CF6CCD">
        <w:rPr>
          <w:rFonts w:eastAsia="Times New Roman"/>
          <w:color w:val="000000"/>
          <w:spacing w:val="2"/>
          <w:szCs w:val="24"/>
        </w:rPr>
        <w:t xml:space="preserve">Объём в пространстве и объём на плоскости. </w:t>
      </w:r>
      <w:r w:rsidRPr="00CF6CCD">
        <w:rPr>
          <w:rFonts w:eastAsia="Times New Roman"/>
          <w:color w:val="000000"/>
          <w:szCs w:val="24"/>
        </w:rPr>
        <w:t>Способы передачи объёма. Выразительность объёмных композиций.</w:t>
      </w:r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b/>
          <w:bCs/>
          <w:color w:val="000000"/>
          <w:spacing w:val="2"/>
          <w:szCs w:val="24"/>
        </w:rPr>
        <w:t xml:space="preserve">Ритм. </w:t>
      </w:r>
      <w:r w:rsidRPr="00CF6CCD">
        <w:rPr>
          <w:rFonts w:eastAsia="Times New Roman"/>
          <w:color w:val="000000"/>
          <w:spacing w:val="2"/>
          <w:szCs w:val="24"/>
        </w:rPr>
        <w:t>Виды ритма (спокойный, замедленный, порыви</w:t>
      </w:r>
      <w:r w:rsidRPr="00CF6CCD">
        <w:rPr>
          <w:rFonts w:eastAsia="Times New Roman"/>
          <w:color w:val="000000"/>
          <w:szCs w:val="24"/>
        </w:rPr>
        <w:t>стый, беспокойный и</w:t>
      </w:r>
      <w:r w:rsidRPr="00CF6CCD">
        <w:rPr>
          <w:rFonts w:eastAsia="Times New Roman"/>
          <w:color w:val="000000"/>
          <w:szCs w:val="24"/>
        </w:rPr>
        <w:t> </w:t>
      </w:r>
      <w:r w:rsidRPr="00CF6CCD">
        <w:rPr>
          <w:rFonts w:eastAsia="Times New Roman"/>
          <w:color w:val="000000"/>
          <w:szCs w:val="24"/>
        </w:rPr>
        <w:t>т.</w:t>
      </w:r>
      <w:r w:rsidRPr="00CF6CCD">
        <w:rPr>
          <w:rFonts w:eastAsia="Times New Roman"/>
          <w:color w:val="000000"/>
          <w:szCs w:val="24"/>
        </w:rPr>
        <w:t> </w:t>
      </w:r>
      <w:r w:rsidRPr="00CF6CCD">
        <w:rPr>
          <w:rFonts w:eastAsia="Times New Roman"/>
          <w:color w:val="000000"/>
          <w:szCs w:val="24"/>
        </w:rPr>
        <w:t xml:space="preserve">д.). Ритм линий, пятен, цвета. Роль ритма в эмоциональном звучании композиции в живописи и рисунке. Передача движения в композиции с помощью ритма элементов. Особая роль ритма в </w:t>
      </w:r>
      <w:proofErr w:type="spellStart"/>
      <w:r w:rsidRPr="00CF6CCD">
        <w:rPr>
          <w:rFonts w:eastAsia="Times New Roman"/>
          <w:color w:val="000000"/>
          <w:szCs w:val="24"/>
        </w:rPr>
        <w:t>декоративно­прикладном</w:t>
      </w:r>
      <w:proofErr w:type="spellEnd"/>
      <w:r w:rsidRPr="00CF6CCD">
        <w:rPr>
          <w:rFonts w:eastAsia="Times New Roman"/>
          <w:color w:val="000000"/>
          <w:szCs w:val="24"/>
        </w:rPr>
        <w:t xml:space="preserve"> искусстве.</w:t>
      </w:r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b/>
          <w:bCs/>
          <w:i/>
          <w:iCs/>
          <w:color w:val="000000"/>
          <w:spacing w:val="-2"/>
          <w:szCs w:val="24"/>
        </w:rPr>
      </w:pPr>
      <w:r w:rsidRPr="00CF6CCD">
        <w:rPr>
          <w:rFonts w:eastAsia="Times New Roman"/>
          <w:b/>
          <w:bCs/>
          <w:i/>
          <w:iCs/>
          <w:color w:val="000000"/>
          <w:spacing w:val="-2"/>
          <w:szCs w:val="24"/>
        </w:rPr>
        <w:t>Значимые темы искусства. О чём говорит искусство?</w:t>
      </w:r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b/>
          <w:bCs/>
          <w:color w:val="000000"/>
          <w:szCs w:val="24"/>
        </w:rPr>
        <w:t xml:space="preserve">Земля — наш общий дом. </w:t>
      </w:r>
      <w:r w:rsidRPr="00CF6CCD">
        <w:rPr>
          <w:rFonts w:eastAsia="Times New Roman"/>
          <w:color w:val="000000"/>
          <w:szCs w:val="24"/>
        </w:rPr>
        <w:t xml:space="preserve">Наблюдение природы и природных явлений, различение их характера и эмоциональных состояний. Разница в изображении природы в разное время года, суток, в различную погоду. Жанр пейзажа. Использование различных </w:t>
      </w:r>
      <w:r w:rsidRPr="00CF6CCD">
        <w:rPr>
          <w:rFonts w:eastAsia="Times New Roman"/>
          <w:color w:val="000000"/>
          <w:spacing w:val="2"/>
          <w:szCs w:val="24"/>
        </w:rPr>
        <w:t>художественных материалов и сре</w:t>
      </w:r>
      <w:proofErr w:type="gramStart"/>
      <w:r w:rsidRPr="00CF6CCD">
        <w:rPr>
          <w:rFonts w:eastAsia="Times New Roman"/>
          <w:color w:val="000000"/>
          <w:spacing w:val="2"/>
          <w:szCs w:val="24"/>
        </w:rPr>
        <w:t>дств дл</w:t>
      </w:r>
      <w:proofErr w:type="gramEnd"/>
      <w:r w:rsidRPr="00CF6CCD">
        <w:rPr>
          <w:rFonts w:eastAsia="Times New Roman"/>
          <w:color w:val="000000"/>
          <w:spacing w:val="2"/>
          <w:szCs w:val="24"/>
        </w:rPr>
        <w:t xml:space="preserve">я создания выразительных образов природы. </w:t>
      </w:r>
      <w:r w:rsidRPr="00CF6CCD">
        <w:rPr>
          <w:rFonts w:eastAsia="Times New Roman"/>
          <w:color w:val="000000"/>
          <w:szCs w:val="24"/>
        </w:rPr>
        <w:t>П</w:t>
      </w:r>
      <w:r w:rsidRPr="00CF6CCD">
        <w:rPr>
          <w:rFonts w:eastAsia="Times New Roman"/>
          <w:color w:val="000000"/>
          <w:spacing w:val="2"/>
          <w:szCs w:val="24"/>
        </w:rPr>
        <w:t xml:space="preserve">остройки в природе: птичьи </w:t>
      </w:r>
      <w:r w:rsidRPr="00CF6CCD">
        <w:rPr>
          <w:rFonts w:eastAsia="Times New Roman"/>
          <w:color w:val="000000"/>
          <w:szCs w:val="24"/>
        </w:rPr>
        <w:t>гнёзда, норы, ульи, панцирь черепахи, домик улитки и</w:t>
      </w:r>
      <w:r w:rsidRPr="00CF6CCD">
        <w:rPr>
          <w:rFonts w:eastAsia="Times New Roman"/>
          <w:color w:val="000000"/>
          <w:szCs w:val="24"/>
        </w:rPr>
        <w:t> </w:t>
      </w:r>
      <w:r w:rsidRPr="00CF6CCD">
        <w:rPr>
          <w:rFonts w:eastAsia="Times New Roman"/>
          <w:color w:val="000000"/>
          <w:szCs w:val="24"/>
        </w:rPr>
        <w:t>т.</w:t>
      </w:r>
      <w:r w:rsidRPr="00CF6CCD">
        <w:rPr>
          <w:rFonts w:eastAsia="Times New Roman"/>
          <w:color w:val="000000"/>
          <w:szCs w:val="24"/>
        </w:rPr>
        <w:t> </w:t>
      </w:r>
      <w:r w:rsidRPr="00CF6CCD">
        <w:rPr>
          <w:rFonts w:eastAsia="Times New Roman"/>
          <w:color w:val="000000"/>
          <w:szCs w:val="24"/>
        </w:rPr>
        <w:t>д.</w:t>
      </w:r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pacing w:val="2"/>
          <w:szCs w:val="24"/>
        </w:rPr>
        <w:t xml:space="preserve">Восприятие и эмоциональная оценка шедевров русского </w:t>
      </w:r>
      <w:r w:rsidRPr="00CF6CCD">
        <w:rPr>
          <w:rFonts w:eastAsia="Times New Roman"/>
          <w:color w:val="000000"/>
          <w:spacing w:val="-2"/>
          <w:szCs w:val="24"/>
        </w:rPr>
        <w:t>и зарубежного искусства, изображающих природу.</w:t>
      </w:r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b/>
          <w:bCs/>
          <w:color w:val="000000"/>
          <w:szCs w:val="24"/>
        </w:rPr>
        <w:t xml:space="preserve">Родина моя — Россия. </w:t>
      </w:r>
      <w:r w:rsidRPr="00CF6CCD">
        <w:rPr>
          <w:rFonts w:eastAsia="Times New Roman"/>
          <w:color w:val="000000"/>
          <w:szCs w:val="24"/>
        </w:rPr>
        <w:t>Роль природных условий в ха</w:t>
      </w:r>
      <w:r w:rsidRPr="00CF6CCD">
        <w:rPr>
          <w:rFonts w:eastAsia="Times New Roman"/>
          <w:color w:val="000000"/>
          <w:spacing w:val="2"/>
          <w:szCs w:val="24"/>
        </w:rPr>
        <w:t xml:space="preserve">рактере традиционной культуры народов России. Пейзажи </w:t>
      </w:r>
      <w:r w:rsidRPr="00CF6CCD">
        <w:rPr>
          <w:rFonts w:eastAsia="Times New Roman"/>
          <w:color w:val="000000"/>
          <w:szCs w:val="24"/>
        </w:rPr>
        <w:t>родной природы. Единство декоративного строя в украшении жилища, предметов быта, орудий труда, костюма. Связь изобразительного искусства с музыкой, песней, танцами, былинами, сказаниями, сказками. Образ человека в традиционной культуре. Представления народа о красоте человека (внешней и духовной), отражённые в искусстве. Образ защитника Отечества.</w:t>
      </w:r>
    </w:p>
    <w:p w:rsidR="00E5483A" w:rsidRPr="00CF6CCD" w:rsidRDefault="00E5483A" w:rsidP="00CF6CCD">
      <w:pPr>
        <w:autoSpaceDE w:val="0"/>
        <w:autoSpaceDN w:val="0"/>
        <w:adjustRightInd w:val="0"/>
        <w:ind w:firstLine="454"/>
        <w:jc w:val="both"/>
        <w:textAlignment w:val="center"/>
        <w:rPr>
          <w:rFonts w:eastAsia="Times New Roman"/>
          <w:b/>
          <w:bCs/>
          <w:color w:val="000000"/>
          <w:szCs w:val="24"/>
        </w:rPr>
      </w:pPr>
      <w:r w:rsidRPr="00CF6CCD">
        <w:rPr>
          <w:rFonts w:eastAsia="Times New Roman"/>
          <w:b/>
          <w:bCs/>
          <w:color w:val="000000"/>
          <w:spacing w:val="2"/>
          <w:szCs w:val="24"/>
        </w:rPr>
        <w:t xml:space="preserve">Человек и человеческие взаимоотношения. </w:t>
      </w:r>
      <w:r w:rsidRPr="00CF6CCD">
        <w:rPr>
          <w:rFonts w:eastAsia="Times New Roman"/>
          <w:color w:val="000000"/>
          <w:spacing w:val="2"/>
          <w:szCs w:val="24"/>
        </w:rPr>
        <w:t>Образ че</w:t>
      </w:r>
      <w:r w:rsidRPr="00CF6CCD">
        <w:rPr>
          <w:rFonts w:eastAsia="Times New Roman"/>
          <w:color w:val="000000"/>
          <w:szCs w:val="24"/>
        </w:rPr>
        <w:t xml:space="preserve">ловека в разных культурах мира. Образ современника. Жанр портрета. Темы любви, дружбы, семьи в искусстве. </w:t>
      </w:r>
      <w:proofErr w:type="gramStart"/>
      <w:r w:rsidRPr="00CF6CCD">
        <w:rPr>
          <w:rFonts w:eastAsia="Times New Roman"/>
          <w:color w:val="000000"/>
          <w:szCs w:val="24"/>
        </w:rPr>
        <w:t>Эмоциональная и художественная выразительность образов персонажей, пробуждающих лучшие человеческие чувства и качества: доброту, сострадание, поддержку, заботу, героизм, бескорыстие и</w:t>
      </w:r>
      <w:r w:rsidRPr="00CF6CCD">
        <w:rPr>
          <w:rFonts w:eastAsia="Times New Roman"/>
          <w:color w:val="000000"/>
          <w:szCs w:val="24"/>
        </w:rPr>
        <w:t> </w:t>
      </w:r>
      <w:r w:rsidRPr="00CF6CCD">
        <w:rPr>
          <w:rFonts w:eastAsia="Times New Roman"/>
          <w:color w:val="000000"/>
          <w:szCs w:val="24"/>
        </w:rPr>
        <w:t>т.</w:t>
      </w:r>
      <w:r w:rsidRPr="00CF6CCD">
        <w:rPr>
          <w:rFonts w:eastAsia="Times New Roman"/>
          <w:color w:val="000000"/>
          <w:szCs w:val="24"/>
        </w:rPr>
        <w:t> </w:t>
      </w:r>
      <w:r w:rsidRPr="00CF6CCD">
        <w:rPr>
          <w:rFonts w:eastAsia="Times New Roman"/>
          <w:color w:val="000000"/>
          <w:szCs w:val="24"/>
        </w:rPr>
        <w:t>д. Образы персонажей, вызывающие гнев, раздражение, презрение.</w:t>
      </w:r>
      <w:proofErr w:type="gramEnd"/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b/>
          <w:bCs/>
          <w:color w:val="000000"/>
          <w:szCs w:val="24"/>
        </w:rPr>
        <w:t xml:space="preserve">Искусство дарит людям красоту. </w:t>
      </w:r>
      <w:r w:rsidRPr="00CF6CCD">
        <w:rPr>
          <w:rFonts w:eastAsia="Times New Roman"/>
          <w:color w:val="000000"/>
          <w:szCs w:val="24"/>
        </w:rPr>
        <w:t>Искусство вокруг нас сегодня. Использование различных художественных матери</w:t>
      </w:r>
      <w:r w:rsidRPr="00CF6CCD">
        <w:rPr>
          <w:rFonts w:eastAsia="Times New Roman"/>
          <w:color w:val="000000"/>
          <w:spacing w:val="2"/>
          <w:szCs w:val="24"/>
        </w:rPr>
        <w:t>алов и сре</w:t>
      </w:r>
      <w:proofErr w:type="gramStart"/>
      <w:r w:rsidRPr="00CF6CCD">
        <w:rPr>
          <w:rFonts w:eastAsia="Times New Roman"/>
          <w:color w:val="000000"/>
          <w:spacing w:val="2"/>
          <w:szCs w:val="24"/>
        </w:rPr>
        <w:t>дств дл</w:t>
      </w:r>
      <w:proofErr w:type="gramEnd"/>
      <w:r w:rsidRPr="00CF6CCD">
        <w:rPr>
          <w:rFonts w:eastAsia="Times New Roman"/>
          <w:color w:val="000000"/>
          <w:spacing w:val="2"/>
          <w:szCs w:val="24"/>
        </w:rPr>
        <w:t xml:space="preserve">я создания проектов красивых, удобных </w:t>
      </w:r>
      <w:r w:rsidRPr="00CF6CCD">
        <w:rPr>
          <w:rFonts w:eastAsia="Times New Roman"/>
          <w:color w:val="000000"/>
          <w:szCs w:val="24"/>
        </w:rPr>
        <w:t>и выразительных предметов быта, видов транспорта. Пред</w:t>
      </w:r>
      <w:r w:rsidRPr="00CF6CCD">
        <w:rPr>
          <w:rFonts w:eastAsia="Times New Roman"/>
          <w:color w:val="000000"/>
          <w:spacing w:val="2"/>
          <w:szCs w:val="24"/>
        </w:rPr>
        <w:t>ставление о роли изобразительных (пластических) иску</w:t>
      </w:r>
      <w:proofErr w:type="gramStart"/>
      <w:r w:rsidRPr="00CF6CCD">
        <w:rPr>
          <w:rFonts w:eastAsia="Times New Roman"/>
          <w:color w:val="000000"/>
          <w:spacing w:val="2"/>
          <w:szCs w:val="24"/>
        </w:rPr>
        <w:t xml:space="preserve">сств </w:t>
      </w:r>
      <w:r w:rsidRPr="00CF6CCD">
        <w:rPr>
          <w:rFonts w:eastAsia="Times New Roman"/>
          <w:color w:val="000000"/>
          <w:szCs w:val="24"/>
        </w:rPr>
        <w:t>в п</w:t>
      </w:r>
      <w:proofErr w:type="gramEnd"/>
      <w:r w:rsidRPr="00CF6CCD">
        <w:rPr>
          <w:rFonts w:eastAsia="Times New Roman"/>
          <w:color w:val="000000"/>
          <w:szCs w:val="24"/>
        </w:rPr>
        <w:t>овседневной жизни человека, в организации его матери</w:t>
      </w:r>
      <w:r w:rsidRPr="00CF6CCD">
        <w:rPr>
          <w:rFonts w:eastAsia="Times New Roman"/>
          <w:color w:val="000000"/>
          <w:spacing w:val="2"/>
          <w:szCs w:val="24"/>
        </w:rPr>
        <w:t>ального окружения.</w:t>
      </w:r>
      <w:r w:rsidRPr="00CF6CCD">
        <w:rPr>
          <w:rFonts w:eastAsia="Times New Roman"/>
          <w:color w:val="000000"/>
          <w:szCs w:val="24"/>
        </w:rPr>
        <w:t xml:space="preserve"> </w:t>
      </w:r>
      <w:r w:rsidRPr="00CF6CCD">
        <w:rPr>
          <w:rFonts w:eastAsia="Times New Roman"/>
          <w:color w:val="000000"/>
          <w:spacing w:val="-2"/>
          <w:szCs w:val="24"/>
        </w:rPr>
        <w:t xml:space="preserve">Жанр </w:t>
      </w:r>
      <w:r w:rsidRPr="00CF6CCD">
        <w:rPr>
          <w:rFonts w:eastAsia="Times New Roman"/>
          <w:color w:val="000000"/>
          <w:szCs w:val="24"/>
        </w:rPr>
        <w:t>натюрморта. Художественное конструирование и оформление помещений и парков, транспорта и посуды, мебели и одежды, книг и игрушек.</w:t>
      </w:r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b/>
          <w:bCs/>
          <w:i/>
          <w:iCs/>
          <w:color w:val="000000"/>
          <w:szCs w:val="24"/>
        </w:rPr>
      </w:pPr>
      <w:r w:rsidRPr="00CF6CCD">
        <w:rPr>
          <w:rFonts w:eastAsia="Times New Roman"/>
          <w:b/>
          <w:bCs/>
          <w:i/>
          <w:iCs/>
          <w:color w:val="000000"/>
          <w:szCs w:val="24"/>
        </w:rPr>
        <w:t xml:space="preserve">Опыт </w:t>
      </w:r>
      <w:proofErr w:type="spellStart"/>
      <w:r w:rsidRPr="00CF6CCD">
        <w:rPr>
          <w:rFonts w:eastAsia="Times New Roman"/>
          <w:b/>
          <w:bCs/>
          <w:i/>
          <w:iCs/>
          <w:color w:val="000000"/>
          <w:szCs w:val="24"/>
        </w:rPr>
        <w:t>художественно­творческой</w:t>
      </w:r>
      <w:proofErr w:type="spellEnd"/>
      <w:r w:rsidRPr="00CF6CCD">
        <w:rPr>
          <w:rFonts w:eastAsia="Times New Roman"/>
          <w:b/>
          <w:bCs/>
          <w:i/>
          <w:iCs/>
          <w:color w:val="000000"/>
          <w:szCs w:val="24"/>
        </w:rPr>
        <w:t xml:space="preserve"> деятельности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 xml:space="preserve">Участие в различных видах изобразительной, </w:t>
      </w:r>
      <w:proofErr w:type="spellStart"/>
      <w:r w:rsidRPr="00CF6CCD">
        <w:rPr>
          <w:rFonts w:eastAsia="Times New Roman"/>
          <w:color w:val="000000"/>
          <w:szCs w:val="24"/>
        </w:rPr>
        <w:t>декоративно­прикладной</w:t>
      </w:r>
      <w:proofErr w:type="spellEnd"/>
      <w:r w:rsidRPr="00CF6CCD">
        <w:rPr>
          <w:rFonts w:eastAsia="Times New Roman"/>
          <w:color w:val="000000"/>
          <w:szCs w:val="24"/>
        </w:rPr>
        <w:t xml:space="preserve"> и </w:t>
      </w:r>
      <w:proofErr w:type="spellStart"/>
      <w:r w:rsidRPr="00CF6CCD">
        <w:rPr>
          <w:rFonts w:eastAsia="Times New Roman"/>
          <w:color w:val="000000"/>
          <w:szCs w:val="24"/>
        </w:rPr>
        <w:t>художественно­конструкторской</w:t>
      </w:r>
      <w:proofErr w:type="spellEnd"/>
      <w:r w:rsidRPr="00CF6CCD">
        <w:rPr>
          <w:rFonts w:eastAsia="Times New Roman"/>
          <w:color w:val="000000"/>
          <w:szCs w:val="24"/>
        </w:rPr>
        <w:t xml:space="preserve"> деятельности. </w:t>
      </w:r>
      <w:r w:rsidRPr="00CF6CCD">
        <w:rPr>
          <w:rFonts w:eastAsia="Times New Roman"/>
          <w:color w:val="000000"/>
          <w:spacing w:val="2"/>
          <w:szCs w:val="24"/>
        </w:rPr>
        <w:t xml:space="preserve">Освоение основ рисунка, живописи, скульптуры, </w:t>
      </w:r>
      <w:proofErr w:type="spellStart"/>
      <w:r w:rsidRPr="00CF6CCD">
        <w:rPr>
          <w:rFonts w:eastAsia="Times New Roman"/>
          <w:color w:val="000000"/>
          <w:spacing w:val="2"/>
          <w:szCs w:val="24"/>
        </w:rPr>
        <w:t>деко</w:t>
      </w:r>
      <w:r w:rsidRPr="00CF6CCD">
        <w:rPr>
          <w:rFonts w:eastAsia="Times New Roman"/>
          <w:color w:val="000000"/>
          <w:szCs w:val="24"/>
        </w:rPr>
        <w:t>ративно­прикладного</w:t>
      </w:r>
      <w:proofErr w:type="spellEnd"/>
      <w:r w:rsidRPr="00CF6CCD">
        <w:rPr>
          <w:rFonts w:eastAsia="Times New Roman"/>
          <w:color w:val="000000"/>
          <w:szCs w:val="24"/>
        </w:rPr>
        <w:t xml:space="preserve"> искусства. </w:t>
      </w:r>
      <w:proofErr w:type="gramStart"/>
      <w:r w:rsidRPr="00CF6CCD">
        <w:rPr>
          <w:rFonts w:eastAsia="Times New Roman"/>
          <w:color w:val="000000"/>
          <w:spacing w:val="2"/>
          <w:szCs w:val="24"/>
        </w:rPr>
        <w:t>Овладение основами художественной грамоты: компози</w:t>
      </w:r>
      <w:r w:rsidRPr="00CF6CCD">
        <w:rPr>
          <w:rFonts w:eastAsia="Times New Roman"/>
          <w:color w:val="000000"/>
          <w:szCs w:val="24"/>
        </w:rPr>
        <w:t>цией, формой, ритмом, линией, цветом, объёмом, фактурой.</w:t>
      </w:r>
      <w:proofErr w:type="gramEnd"/>
      <w:r w:rsidRPr="00CF6CCD">
        <w:rPr>
          <w:rFonts w:eastAsia="Times New Roman"/>
          <w:color w:val="000000"/>
          <w:szCs w:val="24"/>
        </w:rPr>
        <w:t xml:space="preserve"> Создание моделей предметов бытового окружения человека. Овладение элементарными навыками лепки и </w:t>
      </w:r>
      <w:proofErr w:type="spellStart"/>
      <w:r w:rsidRPr="00CF6CCD">
        <w:rPr>
          <w:rFonts w:eastAsia="Times New Roman"/>
          <w:color w:val="000000"/>
          <w:szCs w:val="24"/>
        </w:rPr>
        <w:t>бумагопластики</w:t>
      </w:r>
      <w:proofErr w:type="spellEnd"/>
      <w:r w:rsidRPr="00CF6CCD">
        <w:rPr>
          <w:rFonts w:eastAsia="Times New Roman"/>
          <w:color w:val="000000"/>
          <w:szCs w:val="24"/>
        </w:rPr>
        <w:t>.</w:t>
      </w:r>
    </w:p>
    <w:p w:rsidR="00E5483A" w:rsidRPr="00CF6CCD" w:rsidRDefault="00E5483A" w:rsidP="00CF6CCD">
      <w:pPr>
        <w:autoSpaceDE w:val="0"/>
        <w:autoSpaceDN w:val="0"/>
        <w:adjustRightInd w:val="0"/>
        <w:ind w:firstLine="454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pacing w:val="2"/>
          <w:szCs w:val="24"/>
        </w:rPr>
        <w:t>Выбор и применение выразительных сре</w:t>
      </w:r>
      <w:proofErr w:type="gramStart"/>
      <w:r w:rsidRPr="00CF6CCD">
        <w:rPr>
          <w:rFonts w:eastAsia="Times New Roman"/>
          <w:color w:val="000000"/>
          <w:spacing w:val="2"/>
          <w:szCs w:val="24"/>
        </w:rPr>
        <w:t>дств дл</w:t>
      </w:r>
      <w:proofErr w:type="gramEnd"/>
      <w:r w:rsidRPr="00CF6CCD">
        <w:rPr>
          <w:rFonts w:eastAsia="Times New Roman"/>
          <w:color w:val="000000"/>
          <w:spacing w:val="2"/>
          <w:szCs w:val="24"/>
        </w:rPr>
        <w:t>я реали</w:t>
      </w:r>
      <w:r w:rsidRPr="00CF6CCD">
        <w:rPr>
          <w:rFonts w:eastAsia="Times New Roman"/>
          <w:color w:val="000000"/>
          <w:szCs w:val="24"/>
        </w:rPr>
        <w:t>зации собственного замысла в рисунке, живописи, аппликации, художественном конструировании.</w:t>
      </w:r>
    </w:p>
    <w:p w:rsidR="00E5483A" w:rsidRPr="00CF6CCD" w:rsidRDefault="00E5483A" w:rsidP="00CF6CCD">
      <w:pPr>
        <w:autoSpaceDE w:val="0"/>
        <w:autoSpaceDN w:val="0"/>
        <w:adjustRightInd w:val="0"/>
        <w:ind w:firstLine="454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pacing w:val="2"/>
          <w:szCs w:val="24"/>
        </w:rPr>
        <w:t>Выбор и применение выразительных сре</w:t>
      </w:r>
      <w:proofErr w:type="gramStart"/>
      <w:r w:rsidRPr="00CF6CCD">
        <w:rPr>
          <w:rFonts w:eastAsia="Times New Roman"/>
          <w:color w:val="000000"/>
          <w:spacing w:val="2"/>
          <w:szCs w:val="24"/>
        </w:rPr>
        <w:t>дств дл</w:t>
      </w:r>
      <w:proofErr w:type="gramEnd"/>
      <w:r w:rsidRPr="00CF6CCD">
        <w:rPr>
          <w:rFonts w:eastAsia="Times New Roman"/>
          <w:color w:val="000000"/>
          <w:spacing w:val="2"/>
          <w:szCs w:val="24"/>
        </w:rPr>
        <w:t>я реали</w:t>
      </w:r>
      <w:r w:rsidRPr="00CF6CCD">
        <w:rPr>
          <w:rFonts w:eastAsia="Times New Roman"/>
          <w:color w:val="000000"/>
          <w:szCs w:val="24"/>
        </w:rPr>
        <w:t xml:space="preserve">зации собственного замысла в рисунке, живописи, аппликации, художественном конструировании. </w:t>
      </w:r>
      <w:proofErr w:type="gramStart"/>
      <w:r w:rsidRPr="00CF6CCD">
        <w:rPr>
          <w:rFonts w:eastAsia="Times New Roman"/>
          <w:color w:val="000000"/>
          <w:szCs w:val="24"/>
        </w:rPr>
        <w:t xml:space="preserve">Передача настроения в творческой работе с помощью цвета, </w:t>
      </w:r>
      <w:r w:rsidRPr="00CF6CCD">
        <w:rPr>
          <w:rFonts w:eastAsia="Times New Roman"/>
          <w:iCs/>
          <w:color w:val="000000"/>
          <w:szCs w:val="24"/>
        </w:rPr>
        <w:t>тона</w:t>
      </w:r>
      <w:r w:rsidRPr="00CF6CCD">
        <w:rPr>
          <w:rFonts w:eastAsia="Times New Roman"/>
          <w:color w:val="000000"/>
          <w:szCs w:val="24"/>
        </w:rPr>
        <w:t xml:space="preserve">, композиции, пространства, линии, штриха, пятна, объёма, </w:t>
      </w:r>
      <w:r w:rsidRPr="00CF6CCD">
        <w:rPr>
          <w:rFonts w:eastAsia="Times New Roman"/>
          <w:iCs/>
          <w:color w:val="000000"/>
          <w:szCs w:val="24"/>
        </w:rPr>
        <w:t>фактуры материала</w:t>
      </w:r>
      <w:r w:rsidRPr="00CF6CCD">
        <w:rPr>
          <w:rFonts w:eastAsia="Times New Roman"/>
          <w:color w:val="000000"/>
          <w:szCs w:val="24"/>
        </w:rPr>
        <w:t>.</w:t>
      </w:r>
      <w:proofErr w:type="gramEnd"/>
    </w:p>
    <w:p w:rsidR="00E5483A" w:rsidRPr="00CF6CCD" w:rsidRDefault="00E5483A" w:rsidP="00CF6CCD">
      <w:pPr>
        <w:autoSpaceDE w:val="0"/>
        <w:autoSpaceDN w:val="0"/>
        <w:adjustRightInd w:val="0"/>
        <w:ind w:firstLine="454"/>
        <w:jc w:val="both"/>
        <w:textAlignment w:val="center"/>
        <w:rPr>
          <w:rFonts w:eastAsia="Times New Roman"/>
          <w:color w:val="000000"/>
          <w:szCs w:val="24"/>
        </w:rPr>
      </w:pPr>
      <w:proofErr w:type="gramStart"/>
      <w:r w:rsidRPr="00CF6CCD">
        <w:rPr>
          <w:rFonts w:eastAsia="Times New Roman"/>
          <w:color w:val="000000"/>
          <w:spacing w:val="2"/>
          <w:szCs w:val="24"/>
        </w:rPr>
        <w:t>Использование в индивидуальной и коллективной дея</w:t>
      </w:r>
      <w:r w:rsidRPr="00CF6CCD">
        <w:rPr>
          <w:rFonts w:eastAsia="Times New Roman"/>
          <w:color w:val="000000"/>
          <w:szCs w:val="24"/>
        </w:rPr>
        <w:t xml:space="preserve">тельности различных художественных техник и материалов: </w:t>
      </w:r>
      <w:r w:rsidRPr="00CF6CCD">
        <w:rPr>
          <w:rFonts w:eastAsia="Times New Roman"/>
          <w:iCs/>
          <w:color w:val="000000"/>
          <w:spacing w:val="2"/>
          <w:szCs w:val="24"/>
        </w:rPr>
        <w:t>коллажа</w:t>
      </w:r>
      <w:r w:rsidRPr="00CF6CCD">
        <w:rPr>
          <w:rFonts w:eastAsia="Times New Roman"/>
          <w:color w:val="000000"/>
          <w:spacing w:val="2"/>
          <w:szCs w:val="24"/>
        </w:rPr>
        <w:t xml:space="preserve">, </w:t>
      </w:r>
      <w:proofErr w:type="spellStart"/>
      <w:r w:rsidRPr="00CF6CCD">
        <w:rPr>
          <w:rFonts w:eastAsia="Times New Roman"/>
          <w:iCs/>
          <w:color w:val="000000"/>
          <w:spacing w:val="2"/>
          <w:szCs w:val="24"/>
        </w:rPr>
        <w:t>граттажа</w:t>
      </w:r>
      <w:proofErr w:type="spellEnd"/>
      <w:r w:rsidRPr="00CF6CCD">
        <w:rPr>
          <w:rFonts w:eastAsia="Times New Roman"/>
          <w:color w:val="000000"/>
          <w:spacing w:val="2"/>
          <w:szCs w:val="24"/>
        </w:rPr>
        <w:t xml:space="preserve">, аппликации, компьютерной анимации, натурной мультипликации,  бумажной пластики, гуаши, </w:t>
      </w:r>
      <w:r w:rsidRPr="00CF6CCD">
        <w:rPr>
          <w:rFonts w:eastAsia="Times New Roman"/>
          <w:color w:val="000000"/>
          <w:spacing w:val="2"/>
          <w:szCs w:val="24"/>
        </w:rPr>
        <w:lastRenderedPageBreak/>
        <w:t xml:space="preserve">акварели, </w:t>
      </w:r>
      <w:r w:rsidRPr="00CF6CCD">
        <w:rPr>
          <w:rFonts w:eastAsia="Times New Roman"/>
          <w:iCs/>
          <w:color w:val="000000"/>
          <w:spacing w:val="2"/>
          <w:szCs w:val="24"/>
        </w:rPr>
        <w:t>пастели</w:t>
      </w:r>
      <w:r w:rsidRPr="00CF6CCD">
        <w:rPr>
          <w:rFonts w:eastAsia="Times New Roman"/>
          <w:color w:val="000000"/>
          <w:spacing w:val="2"/>
          <w:szCs w:val="24"/>
        </w:rPr>
        <w:t xml:space="preserve">, </w:t>
      </w:r>
      <w:r w:rsidRPr="00CF6CCD">
        <w:rPr>
          <w:rFonts w:eastAsia="Times New Roman"/>
          <w:iCs/>
          <w:color w:val="000000"/>
          <w:spacing w:val="2"/>
          <w:szCs w:val="24"/>
        </w:rPr>
        <w:t>восковых</w:t>
      </w:r>
      <w:r w:rsidRPr="00CF6CCD">
        <w:rPr>
          <w:rFonts w:eastAsia="Times New Roman"/>
          <w:iCs/>
          <w:color w:val="000000"/>
          <w:szCs w:val="24"/>
        </w:rPr>
        <w:t xml:space="preserve"> мелков</w:t>
      </w:r>
      <w:r w:rsidRPr="00CF6CCD">
        <w:rPr>
          <w:rFonts w:eastAsia="Times New Roman"/>
          <w:color w:val="000000"/>
          <w:szCs w:val="24"/>
        </w:rPr>
        <w:t xml:space="preserve">, </w:t>
      </w:r>
      <w:r w:rsidRPr="00CF6CCD">
        <w:rPr>
          <w:rFonts w:eastAsia="Times New Roman"/>
          <w:iCs/>
          <w:color w:val="000000"/>
          <w:szCs w:val="24"/>
        </w:rPr>
        <w:t>туши</w:t>
      </w:r>
      <w:r w:rsidRPr="00CF6CCD">
        <w:rPr>
          <w:rFonts w:eastAsia="Times New Roman"/>
          <w:color w:val="000000"/>
          <w:szCs w:val="24"/>
        </w:rPr>
        <w:t xml:space="preserve">, карандаша, фломастеров, </w:t>
      </w:r>
      <w:r w:rsidRPr="00CF6CCD">
        <w:rPr>
          <w:rFonts w:eastAsia="Times New Roman"/>
          <w:iCs/>
          <w:color w:val="000000"/>
          <w:szCs w:val="24"/>
        </w:rPr>
        <w:t>пластилина</w:t>
      </w:r>
      <w:r w:rsidRPr="00CF6CCD">
        <w:rPr>
          <w:rFonts w:eastAsia="Times New Roman"/>
          <w:color w:val="000000"/>
          <w:szCs w:val="24"/>
        </w:rPr>
        <w:t xml:space="preserve">, </w:t>
      </w:r>
      <w:r w:rsidRPr="00CF6CCD">
        <w:rPr>
          <w:rFonts w:eastAsia="Times New Roman"/>
          <w:iCs/>
          <w:color w:val="000000"/>
          <w:szCs w:val="24"/>
        </w:rPr>
        <w:t>глины</w:t>
      </w:r>
      <w:r w:rsidRPr="00CF6CCD">
        <w:rPr>
          <w:rFonts w:eastAsia="Times New Roman"/>
          <w:color w:val="000000"/>
          <w:szCs w:val="24"/>
        </w:rPr>
        <w:t>, подручных и природных материалов.</w:t>
      </w:r>
      <w:proofErr w:type="gramEnd"/>
    </w:p>
    <w:p w:rsidR="00E5483A" w:rsidRPr="00CF6CCD" w:rsidRDefault="00E5483A" w:rsidP="00CF6CCD">
      <w:pPr>
        <w:autoSpaceDE w:val="0"/>
        <w:autoSpaceDN w:val="0"/>
        <w:adjustRightInd w:val="0"/>
        <w:ind w:firstLine="454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pacing w:val="-2"/>
          <w:szCs w:val="24"/>
        </w:rPr>
        <w:t>Участие в обсуждении содержания и выразительных сре</w:t>
      </w:r>
      <w:proofErr w:type="gramStart"/>
      <w:r w:rsidRPr="00CF6CCD">
        <w:rPr>
          <w:rFonts w:eastAsia="Times New Roman"/>
          <w:color w:val="000000"/>
          <w:spacing w:val="-2"/>
          <w:szCs w:val="24"/>
        </w:rPr>
        <w:t xml:space="preserve">дств </w:t>
      </w:r>
      <w:r w:rsidRPr="00CF6CCD">
        <w:rPr>
          <w:rFonts w:eastAsia="Times New Roman"/>
          <w:color w:val="000000"/>
          <w:szCs w:val="24"/>
        </w:rPr>
        <w:t>пр</w:t>
      </w:r>
      <w:proofErr w:type="gramEnd"/>
      <w:r w:rsidRPr="00CF6CCD">
        <w:rPr>
          <w:rFonts w:eastAsia="Times New Roman"/>
          <w:color w:val="000000"/>
          <w:szCs w:val="24"/>
        </w:rPr>
        <w:t>оизведений изобразительного искусства, выражение своего отношения к произведению.</w:t>
      </w:r>
    </w:p>
    <w:p w:rsidR="00E5483A" w:rsidRPr="00CF6CCD" w:rsidRDefault="00E5483A" w:rsidP="00CF6CCD">
      <w:pPr>
        <w:keepNext/>
        <w:autoSpaceDE w:val="0"/>
        <w:autoSpaceDN w:val="0"/>
        <w:adjustRightInd w:val="0"/>
        <w:textAlignment w:val="center"/>
        <w:rPr>
          <w:rFonts w:eastAsia="Times New Roman"/>
          <w:b/>
          <w:i/>
          <w:iCs/>
          <w:color w:val="000000"/>
          <w:szCs w:val="24"/>
          <w:lang w:eastAsia="ru-RU"/>
        </w:rPr>
      </w:pPr>
      <w:r w:rsidRPr="00CF6CCD">
        <w:rPr>
          <w:rFonts w:eastAsia="Times New Roman"/>
          <w:b/>
          <w:i/>
          <w:iCs/>
          <w:color w:val="000000"/>
          <w:szCs w:val="24"/>
          <w:lang w:eastAsia="ru-RU"/>
        </w:rPr>
        <w:t>Музыка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b/>
          <w:bCs/>
          <w:color w:val="000000"/>
          <w:szCs w:val="24"/>
        </w:rPr>
        <w:t>Музыка в жизни человека.</w:t>
      </w:r>
      <w:r w:rsidRPr="00CF6CCD">
        <w:rPr>
          <w:rFonts w:eastAsia="Times New Roman"/>
          <w:color w:val="000000"/>
          <w:szCs w:val="24"/>
        </w:rPr>
        <w:t xml:space="preserve"> Истоки возникновения музыки. Рождение музыки как естественное проявление человеческого состояния. Звучание окружающей жизни, природы, настроений, чувств и характера человека.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pacing w:val="2"/>
          <w:szCs w:val="24"/>
        </w:rPr>
        <w:t xml:space="preserve">Обобщённое представление об основных </w:t>
      </w:r>
      <w:proofErr w:type="spellStart"/>
      <w:r w:rsidRPr="00CF6CCD">
        <w:rPr>
          <w:rFonts w:eastAsia="Times New Roman"/>
          <w:color w:val="000000"/>
          <w:spacing w:val="2"/>
          <w:szCs w:val="24"/>
        </w:rPr>
        <w:t>образно­эмо</w:t>
      </w:r>
      <w:r w:rsidRPr="00CF6CCD">
        <w:rPr>
          <w:rFonts w:eastAsia="Times New Roman"/>
          <w:color w:val="000000"/>
          <w:szCs w:val="24"/>
        </w:rPr>
        <w:t>ци</w:t>
      </w:r>
      <w:r w:rsidRPr="00CF6CCD">
        <w:rPr>
          <w:rFonts w:eastAsia="Times New Roman"/>
          <w:color w:val="000000"/>
          <w:spacing w:val="2"/>
          <w:szCs w:val="24"/>
        </w:rPr>
        <w:t>ональных</w:t>
      </w:r>
      <w:proofErr w:type="spellEnd"/>
      <w:r w:rsidRPr="00CF6CCD">
        <w:rPr>
          <w:rFonts w:eastAsia="Times New Roman"/>
          <w:color w:val="000000"/>
          <w:spacing w:val="2"/>
          <w:szCs w:val="24"/>
        </w:rPr>
        <w:t xml:space="preserve"> сферах музыки и о многообразии музыкальных </w:t>
      </w:r>
      <w:r w:rsidRPr="00CF6CCD">
        <w:rPr>
          <w:rFonts w:eastAsia="Times New Roman"/>
          <w:color w:val="000000"/>
          <w:szCs w:val="24"/>
        </w:rPr>
        <w:t xml:space="preserve">жанров и стилей. Песня, танец, марш и их разновидности. </w:t>
      </w:r>
      <w:proofErr w:type="spellStart"/>
      <w:r w:rsidRPr="00CF6CCD">
        <w:rPr>
          <w:rFonts w:eastAsia="Times New Roman"/>
          <w:color w:val="000000"/>
          <w:szCs w:val="24"/>
        </w:rPr>
        <w:t>Песенность</w:t>
      </w:r>
      <w:proofErr w:type="spellEnd"/>
      <w:r w:rsidRPr="00CF6CCD">
        <w:rPr>
          <w:rFonts w:eastAsia="Times New Roman"/>
          <w:color w:val="000000"/>
          <w:szCs w:val="24"/>
        </w:rPr>
        <w:t xml:space="preserve">, </w:t>
      </w:r>
      <w:proofErr w:type="spellStart"/>
      <w:r w:rsidRPr="00CF6CCD">
        <w:rPr>
          <w:rFonts w:eastAsia="Times New Roman"/>
          <w:color w:val="000000"/>
          <w:szCs w:val="24"/>
        </w:rPr>
        <w:t>танцевальность</w:t>
      </w:r>
      <w:proofErr w:type="spellEnd"/>
      <w:r w:rsidRPr="00CF6CCD">
        <w:rPr>
          <w:rFonts w:eastAsia="Times New Roman"/>
          <w:color w:val="000000"/>
          <w:szCs w:val="24"/>
        </w:rPr>
        <w:t xml:space="preserve">, </w:t>
      </w:r>
      <w:proofErr w:type="spellStart"/>
      <w:r w:rsidRPr="00CF6CCD">
        <w:rPr>
          <w:rFonts w:eastAsia="Times New Roman"/>
          <w:color w:val="000000"/>
          <w:szCs w:val="24"/>
        </w:rPr>
        <w:t>маршевость</w:t>
      </w:r>
      <w:proofErr w:type="spellEnd"/>
      <w:r w:rsidRPr="00CF6CCD">
        <w:rPr>
          <w:rFonts w:eastAsia="Times New Roman"/>
          <w:color w:val="000000"/>
          <w:szCs w:val="24"/>
        </w:rPr>
        <w:t>. Опера, балет, симфония, концерт.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b/>
          <w:bCs/>
          <w:color w:val="000000"/>
          <w:szCs w:val="24"/>
        </w:rPr>
      </w:pPr>
      <w:r w:rsidRPr="00CF6CCD">
        <w:rPr>
          <w:rFonts w:eastAsia="Times New Roman"/>
          <w:color w:val="000000"/>
          <w:spacing w:val="2"/>
          <w:szCs w:val="24"/>
        </w:rPr>
        <w:t>Отечественные народные музыкальные традиции. Твор</w:t>
      </w:r>
      <w:r w:rsidRPr="00CF6CCD">
        <w:rPr>
          <w:rFonts w:eastAsia="Times New Roman"/>
          <w:color w:val="000000"/>
          <w:szCs w:val="24"/>
        </w:rPr>
        <w:t xml:space="preserve">чество народов России. </w:t>
      </w:r>
      <w:proofErr w:type="gramStart"/>
      <w:r w:rsidRPr="00CF6CCD">
        <w:rPr>
          <w:rFonts w:eastAsia="Times New Roman"/>
          <w:color w:val="000000"/>
          <w:szCs w:val="24"/>
        </w:rPr>
        <w:t xml:space="preserve">Музыкальный и поэтический фольклор: песни, танцы, действа, обряды, скороговорки, загадки, </w:t>
      </w:r>
      <w:proofErr w:type="spellStart"/>
      <w:r w:rsidRPr="00CF6CCD">
        <w:rPr>
          <w:rFonts w:eastAsia="Times New Roman"/>
          <w:color w:val="000000"/>
          <w:spacing w:val="2"/>
          <w:szCs w:val="24"/>
        </w:rPr>
        <w:t>игры­драматизации</w:t>
      </w:r>
      <w:proofErr w:type="spellEnd"/>
      <w:r w:rsidRPr="00CF6CCD">
        <w:rPr>
          <w:rFonts w:eastAsia="Times New Roman"/>
          <w:color w:val="000000"/>
          <w:spacing w:val="2"/>
          <w:szCs w:val="24"/>
        </w:rPr>
        <w:t>.</w:t>
      </w:r>
      <w:proofErr w:type="gramEnd"/>
      <w:r w:rsidRPr="00CF6CCD">
        <w:rPr>
          <w:rFonts w:eastAsia="Times New Roman"/>
          <w:color w:val="000000"/>
          <w:spacing w:val="2"/>
          <w:szCs w:val="24"/>
        </w:rPr>
        <w:t xml:space="preserve"> Историческое прошлое в музыкальных </w:t>
      </w:r>
      <w:r w:rsidRPr="00CF6CCD">
        <w:rPr>
          <w:rFonts w:eastAsia="Times New Roman"/>
          <w:color w:val="000000"/>
          <w:szCs w:val="24"/>
        </w:rPr>
        <w:t xml:space="preserve">образах. Народная и профессиональная музыка. Сочинения </w:t>
      </w:r>
      <w:r w:rsidRPr="00CF6CCD">
        <w:rPr>
          <w:rFonts w:eastAsia="Times New Roman"/>
          <w:color w:val="000000"/>
          <w:spacing w:val="2"/>
          <w:szCs w:val="24"/>
        </w:rPr>
        <w:t xml:space="preserve">отечественных композиторов о Родине. Духовная музыка в </w:t>
      </w:r>
      <w:r w:rsidRPr="00CF6CCD">
        <w:rPr>
          <w:rFonts w:eastAsia="Times New Roman"/>
          <w:color w:val="000000"/>
          <w:szCs w:val="24"/>
        </w:rPr>
        <w:t>творчестве композиторов.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pacing w:val="-2"/>
          <w:szCs w:val="24"/>
        </w:rPr>
      </w:pPr>
      <w:r w:rsidRPr="00CF6CCD">
        <w:rPr>
          <w:rFonts w:eastAsia="Times New Roman"/>
          <w:b/>
          <w:bCs/>
          <w:color w:val="000000"/>
          <w:spacing w:val="-2"/>
          <w:szCs w:val="24"/>
        </w:rPr>
        <w:t>Основные закономерности музыкального искусства.</w:t>
      </w:r>
      <w:r w:rsidRPr="00CF6CCD">
        <w:rPr>
          <w:rFonts w:eastAsia="Times New Roman"/>
          <w:color w:val="000000"/>
          <w:spacing w:val="-2"/>
          <w:szCs w:val="24"/>
        </w:rPr>
        <w:t xml:space="preserve"> </w:t>
      </w:r>
      <w:proofErr w:type="spellStart"/>
      <w:r w:rsidRPr="00CF6CCD">
        <w:rPr>
          <w:rFonts w:eastAsia="Times New Roman"/>
          <w:color w:val="000000"/>
          <w:spacing w:val="-2"/>
          <w:szCs w:val="24"/>
        </w:rPr>
        <w:t>Ин</w:t>
      </w:r>
      <w:r w:rsidRPr="00CF6CCD">
        <w:rPr>
          <w:rFonts w:eastAsia="Times New Roman"/>
          <w:color w:val="000000"/>
          <w:szCs w:val="24"/>
        </w:rPr>
        <w:t>тонационно­образная</w:t>
      </w:r>
      <w:proofErr w:type="spellEnd"/>
      <w:r w:rsidRPr="00CF6CCD">
        <w:rPr>
          <w:rFonts w:eastAsia="Times New Roman"/>
          <w:color w:val="000000"/>
          <w:szCs w:val="24"/>
        </w:rPr>
        <w:t xml:space="preserve"> природа музыкального искусства. Вы</w:t>
      </w:r>
      <w:r w:rsidRPr="00CF6CCD">
        <w:rPr>
          <w:rFonts w:eastAsia="Times New Roman"/>
          <w:color w:val="000000"/>
          <w:spacing w:val="-2"/>
          <w:szCs w:val="24"/>
        </w:rPr>
        <w:t>разительность и изобразительность в музыке. Интонация как озвученное состояние, выражение эмоций и мыслей человека.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>Интонации музыкальные и речевые. Сходство и различия. Интонация — источник музыкальной речи. Основные сред</w:t>
      </w:r>
      <w:r w:rsidRPr="00CF6CCD">
        <w:rPr>
          <w:rFonts w:eastAsia="Times New Roman"/>
          <w:color w:val="000000"/>
          <w:spacing w:val="2"/>
          <w:szCs w:val="24"/>
        </w:rPr>
        <w:t xml:space="preserve">ства музыкальной выразительности (мелодия, ритм, темп, </w:t>
      </w:r>
      <w:r w:rsidRPr="00CF6CCD">
        <w:rPr>
          <w:rFonts w:eastAsia="Times New Roman"/>
          <w:color w:val="000000"/>
          <w:szCs w:val="24"/>
        </w:rPr>
        <w:t>динамика, тембр и</w:t>
      </w:r>
      <w:r w:rsidRPr="00CF6CCD">
        <w:rPr>
          <w:rFonts w:eastAsia="Times New Roman"/>
          <w:color w:val="000000"/>
          <w:szCs w:val="24"/>
        </w:rPr>
        <w:t> </w:t>
      </w:r>
      <w:r w:rsidRPr="00CF6CCD">
        <w:rPr>
          <w:rFonts w:eastAsia="Times New Roman"/>
          <w:color w:val="000000"/>
          <w:szCs w:val="24"/>
        </w:rPr>
        <w:t>др.).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 xml:space="preserve">Музыкальная речь как способ общения между людьми, её эмоциональное воздействие. Композитор — исполнитель — </w:t>
      </w:r>
      <w:r w:rsidRPr="00CF6CCD">
        <w:rPr>
          <w:rFonts w:eastAsia="Times New Roman"/>
          <w:color w:val="000000"/>
          <w:spacing w:val="2"/>
          <w:szCs w:val="24"/>
        </w:rPr>
        <w:t xml:space="preserve">слушатель. Особенности музыкальной речи в сочинениях </w:t>
      </w:r>
      <w:r w:rsidRPr="00CF6CCD">
        <w:rPr>
          <w:rFonts w:eastAsia="Times New Roman"/>
          <w:color w:val="000000"/>
          <w:szCs w:val="24"/>
        </w:rPr>
        <w:t>композиторов, её выразительный смысл. Нотная запись как способ фиксации музыкальной речи. Элементы нотной грамоты.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 xml:space="preserve">Развитие музыки — сопоставление и столкновение чувств </w:t>
      </w:r>
      <w:r w:rsidRPr="00CF6CCD">
        <w:rPr>
          <w:rFonts w:eastAsia="Times New Roman"/>
          <w:color w:val="000000"/>
          <w:spacing w:val="2"/>
          <w:szCs w:val="24"/>
        </w:rPr>
        <w:t>и мыслей человека, музыкальных интонаций, тем, художе</w:t>
      </w:r>
      <w:r w:rsidRPr="00CF6CCD">
        <w:rPr>
          <w:rFonts w:eastAsia="Times New Roman"/>
          <w:color w:val="000000"/>
          <w:szCs w:val="24"/>
        </w:rPr>
        <w:t>ственных образов. Основные приёмы музыкального развития (повтор и контраст).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b/>
          <w:bCs/>
          <w:color w:val="000000"/>
          <w:szCs w:val="24"/>
        </w:rPr>
      </w:pPr>
      <w:r w:rsidRPr="00CF6CCD">
        <w:rPr>
          <w:rFonts w:eastAsia="Times New Roman"/>
          <w:color w:val="000000"/>
          <w:spacing w:val="2"/>
          <w:szCs w:val="24"/>
        </w:rPr>
        <w:t xml:space="preserve">Формы построения музыки как обобщённое выражение </w:t>
      </w:r>
      <w:proofErr w:type="spellStart"/>
      <w:r w:rsidRPr="00CF6CCD">
        <w:rPr>
          <w:rFonts w:eastAsia="Times New Roman"/>
          <w:color w:val="000000"/>
          <w:szCs w:val="24"/>
        </w:rPr>
        <w:t>художественно­образного</w:t>
      </w:r>
      <w:proofErr w:type="spellEnd"/>
      <w:r w:rsidRPr="00CF6CCD">
        <w:rPr>
          <w:rFonts w:eastAsia="Times New Roman"/>
          <w:color w:val="000000"/>
          <w:szCs w:val="24"/>
        </w:rPr>
        <w:t xml:space="preserve"> содержания произведений. 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pacing w:val="-2"/>
          <w:szCs w:val="24"/>
        </w:rPr>
      </w:pPr>
      <w:r w:rsidRPr="00CF6CCD">
        <w:rPr>
          <w:rFonts w:eastAsia="Times New Roman"/>
          <w:b/>
          <w:bCs/>
          <w:color w:val="000000"/>
          <w:szCs w:val="24"/>
        </w:rPr>
        <w:t>Музыкальная картина мира.</w:t>
      </w:r>
      <w:r w:rsidRPr="00CF6CCD">
        <w:rPr>
          <w:rFonts w:eastAsia="Times New Roman"/>
          <w:color w:val="000000"/>
          <w:szCs w:val="24"/>
        </w:rPr>
        <w:t xml:space="preserve"> Интонационное богатство </w:t>
      </w:r>
      <w:r w:rsidRPr="00CF6CCD">
        <w:rPr>
          <w:rFonts w:eastAsia="Times New Roman"/>
          <w:color w:val="000000"/>
          <w:spacing w:val="2"/>
          <w:szCs w:val="24"/>
        </w:rPr>
        <w:t xml:space="preserve">музыкального мира. Общие представления о музыкальной </w:t>
      </w:r>
      <w:r w:rsidRPr="00CF6CCD">
        <w:rPr>
          <w:rFonts w:eastAsia="Times New Roman"/>
          <w:color w:val="000000"/>
          <w:spacing w:val="-2"/>
          <w:szCs w:val="24"/>
        </w:rPr>
        <w:t>жизни страны. Детские хоровые и инструментальные коллективы, ансамбли песни и танца. Выдающиеся исполнительские коллективы (хоровые, симфонические). Музыкальные театры. Конкурсы и фестивали музыкантов. Музыка для детей: радио</w:t>
      </w:r>
      <w:r w:rsidRPr="00CF6CCD">
        <w:rPr>
          <w:rFonts w:eastAsia="Times New Roman"/>
          <w:color w:val="000000"/>
          <w:spacing w:val="-2"/>
          <w:szCs w:val="24"/>
        </w:rPr>
        <w:noBreakHyphen/>
        <w:t xml:space="preserve"> и телепередачи, видеофильмы, звукозаписи (CD, DVD).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pacing w:val="-4"/>
          <w:szCs w:val="24"/>
        </w:rPr>
        <w:t>Различные виды музыки: вокальная, инструментальная; соль</w:t>
      </w:r>
      <w:r w:rsidRPr="00CF6CCD">
        <w:rPr>
          <w:rFonts w:eastAsia="Times New Roman"/>
          <w:color w:val="000000"/>
          <w:szCs w:val="24"/>
        </w:rPr>
        <w:t>ная, хоровая, оркестровая. Певческие голоса: детские, женские, мужские. Хоры: детский, женский, мужской, смешанный. Музыкальные инструменты. Оркестры: симфонический, духовой, народных инструментов.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pacing w:val="-4"/>
          <w:szCs w:val="24"/>
        </w:rPr>
        <w:t>Народное и профессиональное музыкальное творчество раз</w:t>
      </w:r>
      <w:r w:rsidRPr="00CF6CCD">
        <w:rPr>
          <w:rFonts w:eastAsia="Times New Roman"/>
          <w:color w:val="000000"/>
          <w:szCs w:val="24"/>
        </w:rPr>
        <w:t xml:space="preserve">ных стран мира. Многообразие этнокультурных, исторически сложившихся традиций. Региональные </w:t>
      </w:r>
      <w:proofErr w:type="spellStart"/>
      <w:r w:rsidRPr="00CF6CCD">
        <w:rPr>
          <w:rFonts w:eastAsia="Times New Roman"/>
          <w:color w:val="000000"/>
          <w:szCs w:val="24"/>
        </w:rPr>
        <w:t>музыкально­поэтические</w:t>
      </w:r>
      <w:proofErr w:type="spellEnd"/>
      <w:r w:rsidRPr="00CF6CCD">
        <w:rPr>
          <w:rFonts w:eastAsia="Times New Roman"/>
          <w:color w:val="000000"/>
          <w:szCs w:val="24"/>
        </w:rPr>
        <w:t xml:space="preserve"> традиции: содержание, образная сфера и музыкальный язык.</w:t>
      </w:r>
    </w:p>
    <w:p w:rsidR="00E5483A" w:rsidRPr="00CF6CCD" w:rsidRDefault="00E5483A" w:rsidP="00CF6CCD">
      <w:pPr>
        <w:keepNext/>
        <w:autoSpaceDE w:val="0"/>
        <w:autoSpaceDN w:val="0"/>
        <w:adjustRightInd w:val="0"/>
        <w:textAlignment w:val="center"/>
        <w:rPr>
          <w:rFonts w:eastAsia="Times New Roman"/>
          <w:b/>
          <w:i/>
          <w:iCs/>
          <w:color w:val="000000"/>
          <w:szCs w:val="24"/>
          <w:lang w:eastAsia="ru-RU"/>
        </w:rPr>
      </w:pPr>
      <w:r w:rsidRPr="00CF6CCD">
        <w:rPr>
          <w:rFonts w:eastAsia="Times New Roman"/>
          <w:b/>
          <w:i/>
          <w:iCs/>
          <w:color w:val="000000"/>
          <w:szCs w:val="24"/>
          <w:lang w:eastAsia="ru-RU"/>
        </w:rPr>
        <w:t>Технология (Труд)</w:t>
      </w:r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b/>
          <w:bCs/>
          <w:color w:val="000000"/>
          <w:szCs w:val="24"/>
        </w:rPr>
        <w:t>Общекультурные и общетрудовые компетенции. Основы культуры труда, самообслуживания</w:t>
      </w:r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pacing w:val="2"/>
          <w:szCs w:val="24"/>
        </w:rPr>
        <w:t xml:space="preserve">Трудовая деятельность и её значение в жизни человека. </w:t>
      </w:r>
      <w:r w:rsidRPr="00CF6CCD">
        <w:rPr>
          <w:rFonts w:eastAsia="Times New Roman"/>
          <w:color w:val="000000"/>
          <w:szCs w:val="24"/>
        </w:rPr>
        <w:t xml:space="preserve">Рукотворный мир как результат труда человека; разнообразие предметов рукотворного мира (техника, </w:t>
      </w:r>
      <w:r w:rsidRPr="00CF6CCD">
        <w:rPr>
          <w:rFonts w:eastAsia="Times New Roman"/>
          <w:color w:val="000000"/>
          <w:szCs w:val="24"/>
        </w:rPr>
        <w:lastRenderedPageBreak/>
        <w:t xml:space="preserve">предметы быта и </w:t>
      </w:r>
      <w:proofErr w:type="spellStart"/>
      <w:r w:rsidRPr="00CF6CCD">
        <w:rPr>
          <w:rFonts w:eastAsia="Times New Roman"/>
          <w:color w:val="000000"/>
          <w:szCs w:val="24"/>
        </w:rPr>
        <w:t>декоративно­прикладного</w:t>
      </w:r>
      <w:proofErr w:type="spellEnd"/>
      <w:r w:rsidRPr="00CF6CCD">
        <w:rPr>
          <w:rFonts w:eastAsia="Times New Roman"/>
          <w:color w:val="000000"/>
          <w:szCs w:val="24"/>
        </w:rPr>
        <w:t xml:space="preserve"> искусства и</w:t>
      </w:r>
      <w:r w:rsidRPr="00CF6CCD">
        <w:rPr>
          <w:rFonts w:eastAsia="Times New Roman"/>
          <w:color w:val="000000"/>
          <w:szCs w:val="24"/>
        </w:rPr>
        <w:t> </w:t>
      </w:r>
      <w:r w:rsidRPr="00CF6CCD">
        <w:rPr>
          <w:rFonts w:eastAsia="Times New Roman"/>
          <w:color w:val="000000"/>
          <w:szCs w:val="24"/>
        </w:rPr>
        <w:t>т.</w:t>
      </w:r>
      <w:r w:rsidRPr="00CF6CCD">
        <w:rPr>
          <w:rFonts w:eastAsia="Times New Roman"/>
          <w:color w:val="000000"/>
          <w:szCs w:val="24"/>
        </w:rPr>
        <w:t> </w:t>
      </w:r>
      <w:r w:rsidRPr="00CF6CCD">
        <w:rPr>
          <w:rFonts w:eastAsia="Times New Roman"/>
          <w:color w:val="000000"/>
          <w:szCs w:val="24"/>
        </w:rPr>
        <w:t>д.) разных народов России (на примере 2—3 народов). Особенности тематики, материалов, внешнего вида изделий декоративного искусства разных народов, отражающие природные, географические и социальные условия конкретного народа.</w:t>
      </w:r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color w:val="000000"/>
          <w:spacing w:val="2"/>
          <w:szCs w:val="24"/>
        </w:rPr>
      </w:pPr>
      <w:r w:rsidRPr="00CF6CCD">
        <w:rPr>
          <w:rFonts w:eastAsia="Times New Roman"/>
          <w:color w:val="000000"/>
          <w:spacing w:val="2"/>
          <w:szCs w:val="24"/>
        </w:rPr>
        <w:t>Элементарные общие правила создания предметов руко</w:t>
      </w:r>
      <w:r w:rsidRPr="00CF6CCD">
        <w:rPr>
          <w:rFonts w:eastAsia="Times New Roman"/>
          <w:color w:val="000000"/>
          <w:szCs w:val="24"/>
        </w:rPr>
        <w:t>т</w:t>
      </w:r>
      <w:r w:rsidRPr="00CF6CCD">
        <w:rPr>
          <w:rFonts w:eastAsia="Times New Roman"/>
          <w:color w:val="000000"/>
          <w:spacing w:val="-2"/>
          <w:szCs w:val="24"/>
        </w:rPr>
        <w:t>ворного мира (удобство, эстетическая выразительность, проч</w:t>
      </w:r>
      <w:r w:rsidRPr="00CF6CCD">
        <w:rPr>
          <w:rFonts w:eastAsia="Times New Roman"/>
          <w:color w:val="000000"/>
          <w:szCs w:val="24"/>
        </w:rPr>
        <w:t xml:space="preserve">ность; гармония предметов и окружающей среды). Бережное </w:t>
      </w:r>
      <w:r w:rsidRPr="00CF6CCD">
        <w:rPr>
          <w:rFonts w:eastAsia="Times New Roman"/>
          <w:color w:val="000000"/>
          <w:spacing w:val="2"/>
          <w:szCs w:val="24"/>
        </w:rPr>
        <w:t>отношение к природе как источнику сырьевых ресурсов. Мастера и их профессии.</w:t>
      </w:r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pacing w:val="-2"/>
          <w:szCs w:val="24"/>
        </w:rPr>
        <w:t xml:space="preserve">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 инструментов, </w:t>
      </w:r>
      <w:r w:rsidRPr="00CF6CCD">
        <w:rPr>
          <w:rFonts w:eastAsia="Times New Roman"/>
          <w:iCs/>
          <w:color w:val="000000"/>
          <w:spacing w:val="-2"/>
          <w:szCs w:val="24"/>
        </w:rPr>
        <w:t>распределение рабочего времени</w:t>
      </w:r>
      <w:r w:rsidRPr="00CF6CCD">
        <w:rPr>
          <w:rFonts w:eastAsia="Times New Roman"/>
          <w:color w:val="000000"/>
          <w:spacing w:val="-2"/>
          <w:szCs w:val="24"/>
        </w:rPr>
        <w:t>. Отбор и анализ информа</w:t>
      </w:r>
      <w:r w:rsidRPr="00CF6CCD">
        <w:rPr>
          <w:rFonts w:eastAsia="Times New Roman"/>
          <w:color w:val="000000"/>
          <w:spacing w:val="2"/>
          <w:szCs w:val="24"/>
        </w:rPr>
        <w:t xml:space="preserve">ции (из учебника и других дидактических материалов), её </w:t>
      </w:r>
      <w:r w:rsidRPr="00CF6CCD">
        <w:rPr>
          <w:rFonts w:eastAsia="Times New Roman"/>
          <w:color w:val="000000"/>
          <w:szCs w:val="24"/>
        </w:rPr>
        <w:t>использование в организации работы. Контроль и корректировка хода работы. Работа в малых группах, осуществление сотрудничества, выполнение социальных ролей (руководитель и подчинённый).</w:t>
      </w:r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 xml:space="preserve">Элементарная творческая и проектная деятельность (создание замысла, его детализация и воплощение). Несложные коллективные, групповые и </w:t>
      </w:r>
      <w:proofErr w:type="gramStart"/>
      <w:r w:rsidRPr="00CF6CCD">
        <w:rPr>
          <w:rFonts w:eastAsia="Times New Roman"/>
          <w:color w:val="000000"/>
          <w:szCs w:val="24"/>
        </w:rPr>
        <w:t>индивидуальные проекты</w:t>
      </w:r>
      <w:proofErr w:type="gramEnd"/>
      <w:r w:rsidRPr="00CF6CCD">
        <w:rPr>
          <w:rFonts w:eastAsia="Times New Roman"/>
          <w:color w:val="000000"/>
          <w:szCs w:val="24"/>
        </w:rPr>
        <w:t xml:space="preserve">. Культура межличностных отношений в совместной деятельности. </w:t>
      </w:r>
      <w:proofErr w:type="gramStart"/>
      <w:r w:rsidRPr="00CF6CCD">
        <w:rPr>
          <w:rFonts w:eastAsia="Times New Roman"/>
          <w:color w:val="000000"/>
          <w:szCs w:val="24"/>
        </w:rPr>
        <w:t>Результат проектной деятельности — изделия, услуги (например, помощь ветеранам, пенсионерам, инвалидам), праздники и</w:t>
      </w:r>
      <w:r w:rsidRPr="00CF6CCD">
        <w:rPr>
          <w:rFonts w:eastAsia="Times New Roman"/>
          <w:color w:val="000000"/>
          <w:szCs w:val="24"/>
        </w:rPr>
        <w:t> </w:t>
      </w:r>
      <w:r w:rsidRPr="00CF6CCD">
        <w:rPr>
          <w:rFonts w:eastAsia="Times New Roman"/>
          <w:color w:val="000000"/>
          <w:szCs w:val="24"/>
        </w:rPr>
        <w:t>т.п.</w:t>
      </w:r>
      <w:proofErr w:type="gramEnd"/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pacing w:val="2"/>
          <w:szCs w:val="24"/>
        </w:rPr>
        <w:t>Выполнение доступных видов работ по самообслужива</w:t>
      </w:r>
      <w:r w:rsidRPr="00CF6CCD">
        <w:rPr>
          <w:rFonts w:eastAsia="Times New Roman"/>
          <w:color w:val="000000"/>
          <w:szCs w:val="24"/>
        </w:rPr>
        <w:t>нию, домашнему труду, оказание доступных видов помощи малышам, взрослым и сверстникам.</w:t>
      </w:r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b/>
          <w:bCs/>
          <w:color w:val="000000"/>
          <w:szCs w:val="24"/>
        </w:rPr>
        <w:t>Технология ручной обработки материалов</w:t>
      </w:r>
      <w:r w:rsidRPr="00CF6CCD">
        <w:rPr>
          <w:rFonts w:eastAsia="Times New Roman"/>
          <w:color w:val="000000"/>
          <w:spacing w:val="2"/>
          <w:szCs w:val="24"/>
          <w:vertAlign w:val="superscript"/>
        </w:rPr>
        <w:footnoteReference w:id="3"/>
      </w:r>
      <w:r w:rsidRPr="00CF6CCD">
        <w:rPr>
          <w:rFonts w:eastAsia="Times New Roman"/>
          <w:b/>
          <w:bCs/>
          <w:color w:val="000000"/>
          <w:szCs w:val="24"/>
        </w:rPr>
        <w:t>. Элементы графической грамоты.</w:t>
      </w:r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 xml:space="preserve">Общее понятие о материалах, их происхождении. Исследование элементарных физических, механических и технологических свойств доступных материалов. </w:t>
      </w:r>
      <w:r w:rsidRPr="00CF6CCD">
        <w:rPr>
          <w:rFonts w:eastAsia="Times New Roman"/>
          <w:iCs/>
          <w:color w:val="000000"/>
          <w:szCs w:val="24"/>
        </w:rPr>
        <w:t>Многообразие материалов и их практическое применение в жизни</w:t>
      </w:r>
      <w:r w:rsidRPr="00CF6CCD">
        <w:rPr>
          <w:rFonts w:eastAsia="Times New Roman"/>
          <w:color w:val="000000"/>
          <w:szCs w:val="24"/>
        </w:rPr>
        <w:t>.</w:t>
      </w:r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 xml:space="preserve">Подготовка материалов к работе. Экономное расходование материалов. </w:t>
      </w:r>
      <w:r w:rsidRPr="00CF6CCD">
        <w:rPr>
          <w:rFonts w:eastAsia="Times New Roman"/>
          <w:iCs/>
          <w:color w:val="000000"/>
          <w:szCs w:val="24"/>
        </w:rPr>
        <w:t xml:space="preserve">Выбор материалов по их </w:t>
      </w:r>
      <w:proofErr w:type="spellStart"/>
      <w:r w:rsidRPr="00CF6CCD">
        <w:rPr>
          <w:rFonts w:eastAsia="Times New Roman"/>
          <w:iCs/>
          <w:color w:val="000000"/>
          <w:szCs w:val="24"/>
        </w:rPr>
        <w:t>декоративно­художе</w:t>
      </w:r>
      <w:r w:rsidRPr="00CF6CCD">
        <w:rPr>
          <w:rFonts w:eastAsia="Times New Roman"/>
          <w:iCs/>
          <w:color w:val="000000"/>
          <w:spacing w:val="2"/>
          <w:szCs w:val="24"/>
        </w:rPr>
        <w:t>ственным</w:t>
      </w:r>
      <w:proofErr w:type="spellEnd"/>
      <w:r w:rsidRPr="00CF6CCD">
        <w:rPr>
          <w:rFonts w:eastAsia="Times New Roman"/>
          <w:iCs/>
          <w:color w:val="000000"/>
          <w:spacing w:val="2"/>
          <w:szCs w:val="24"/>
        </w:rPr>
        <w:t xml:space="preserve"> и конструктивным свойствам, использование </w:t>
      </w:r>
      <w:r w:rsidRPr="00CF6CCD">
        <w:rPr>
          <w:rFonts w:eastAsia="Times New Roman"/>
          <w:iCs/>
          <w:color w:val="000000"/>
          <w:szCs w:val="24"/>
        </w:rPr>
        <w:t>соответствующих способов обработки материалов в зависимости от назначения изделия</w:t>
      </w:r>
      <w:r w:rsidRPr="00CF6CCD">
        <w:rPr>
          <w:rFonts w:eastAsia="Times New Roman"/>
          <w:color w:val="000000"/>
          <w:szCs w:val="24"/>
        </w:rPr>
        <w:t>.</w:t>
      </w:r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i/>
          <w:iCs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>Инструменты и приспособления для обработки материалов (знание названий используемых инструментов), выполнение приёмов их рационального и безопасного использования.</w:t>
      </w:r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iCs/>
          <w:color w:val="000000"/>
          <w:szCs w:val="24"/>
        </w:rPr>
        <w:t xml:space="preserve">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деталей, </w:t>
      </w:r>
      <w:r w:rsidRPr="00CF6CCD">
        <w:rPr>
          <w:rFonts w:eastAsia="Times New Roman"/>
          <w:iCs/>
          <w:color w:val="000000"/>
          <w:spacing w:val="2"/>
          <w:szCs w:val="24"/>
        </w:rPr>
        <w:t xml:space="preserve">сборка, отделка изделия; проверка изделия в действии, </w:t>
      </w:r>
      <w:r w:rsidRPr="00CF6CCD">
        <w:rPr>
          <w:rFonts w:eastAsia="Times New Roman"/>
          <w:iCs/>
          <w:color w:val="000000"/>
          <w:szCs w:val="24"/>
        </w:rPr>
        <w:t>внесение необходимых дополнений и изменений</w:t>
      </w:r>
      <w:r w:rsidRPr="00CF6CCD">
        <w:rPr>
          <w:rFonts w:eastAsia="Times New Roman"/>
          <w:color w:val="000000"/>
          <w:szCs w:val="24"/>
        </w:rPr>
        <w:t xml:space="preserve">. </w:t>
      </w:r>
      <w:proofErr w:type="gramStart"/>
      <w:r w:rsidRPr="00CF6CCD">
        <w:rPr>
          <w:rFonts w:eastAsia="Times New Roman"/>
          <w:color w:val="000000"/>
          <w:szCs w:val="24"/>
        </w:rPr>
        <w:t xml:space="preserve">Называние </w:t>
      </w:r>
      <w:r w:rsidRPr="00CF6CCD">
        <w:rPr>
          <w:rFonts w:eastAsia="Times New Roman"/>
          <w:color w:val="000000"/>
          <w:spacing w:val="2"/>
          <w:szCs w:val="24"/>
        </w:rPr>
        <w:t xml:space="preserve">и выполнение основных технологических операций ручной </w:t>
      </w:r>
      <w:r w:rsidRPr="00CF6CCD">
        <w:rPr>
          <w:rFonts w:eastAsia="Times New Roman"/>
          <w:color w:val="000000"/>
          <w:szCs w:val="24"/>
        </w:rPr>
        <w:t>обработки материалов: разметка деталей (на глаз, по шаблону, трафарету, лекалу, копированием, с помощью линейки, угольника, циркуля), выделение деталей (отрывание, резание ножницами, канцелярским ножом), формообразование деталей (сгибание, складывание и</w:t>
      </w:r>
      <w:r w:rsidRPr="00CF6CCD">
        <w:rPr>
          <w:rFonts w:eastAsia="Times New Roman"/>
          <w:color w:val="000000"/>
          <w:szCs w:val="24"/>
        </w:rPr>
        <w:t> </w:t>
      </w:r>
      <w:r w:rsidRPr="00CF6CCD">
        <w:rPr>
          <w:rFonts w:eastAsia="Times New Roman"/>
          <w:color w:val="000000"/>
          <w:szCs w:val="24"/>
        </w:rPr>
        <w:t xml:space="preserve">др.), сборка изделия (клеевое, </w:t>
      </w:r>
      <w:r w:rsidRPr="00CF6CCD">
        <w:rPr>
          <w:rFonts w:eastAsia="Times New Roman"/>
          <w:color w:val="000000"/>
          <w:spacing w:val="2"/>
          <w:szCs w:val="24"/>
        </w:rPr>
        <w:t>ниточное, проволочное, винтовое и другие виды соедине</w:t>
      </w:r>
      <w:r w:rsidRPr="00CF6CCD">
        <w:rPr>
          <w:rFonts w:eastAsia="Times New Roman"/>
          <w:color w:val="000000"/>
          <w:szCs w:val="24"/>
        </w:rPr>
        <w:t>ния), отделка изделия или его деталей (окрашивание, вышивка, аппликация и</w:t>
      </w:r>
      <w:r w:rsidRPr="00CF6CCD">
        <w:rPr>
          <w:rFonts w:eastAsia="Times New Roman"/>
          <w:color w:val="000000"/>
          <w:szCs w:val="24"/>
        </w:rPr>
        <w:t> </w:t>
      </w:r>
      <w:r w:rsidRPr="00CF6CCD">
        <w:rPr>
          <w:rFonts w:eastAsia="Times New Roman"/>
          <w:color w:val="000000"/>
          <w:szCs w:val="24"/>
        </w:rPr>
        <w:t>др.).</w:t>
      </w:r>
      <w:proofErr w:type="gramEnd"/>
      <w:r w:rsidRPr="00CF6CCD">
        <w:rPr>
          <w:rFonts w:eastAsia="Times New Roman"/>
          <w:color w:val="000000"/>
          <w:szCs w:val="24"/>
        </w:rPr>
        <w:t xml:space="preserve"> Выполнение отделки в соответствии с особенностями декоративных орнаментов разных народов России (растительный, геометрический и другие орнаменты).</w:t>
      </w:r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pacing w:val="2"/>
          <w:szCs w:val="24"/>
        </w:rPr>
        <w:lastRenderedPageBreak/>
        <w:t xml:space="preserve">Использование измерений и построений для решения </w:t>
      </w:r>
      <w:r w:rsidRPr="00CF6CCD">
        <w:rPr>
          <w:rFonts w:eastAsia="Times New Roman"/>
          <w:color w:val="000000"/>
          <w:szCs w:val="24"/>
        </w:rPr>
        <w:t>практических задач. Виды условных графических изображе</w:t>
      </w:r>
      <w:r w:rsidRPr="00CF6CCD">
        <w:rPr>
          <w:rFonts w:eastAsia="Times New Roman"/>
          <w:color w:val="000000"/>
          <w:spacing w:val="2"/>
          <w:szCs w:val="24"/>
        </w:rPr>
        <w:t xml:space="preserve">ний: рисунок, простейший чертёж, эскиз, развёртка, схема (их узнавание). </w:t>
      </w:r>
      <w:proofErr w:type="gramStart"/>
      <w:r w:rsidRPr="00CF6CCD">
        <w:rPr>
          <w:rFonts w:eastAsia="Times New Roman"/>
          <w:color w:val="000000"/>
          <w:spacing w:val="2"/>
          <w:szCs w:val="24"/>
        </w:rPr>
        <w:t>Назначение линий чертежа (контур, линия</w:t>
      </w:r>
      <w:r w:rsidRPr="00CF6CCD">
        <w:rPr>
          <w:rFonts w:eastAsia="Times New Roman"/>
          <w:color w:val="000000"/>
          <w:szCs w:val="24"/>
        </w:rPr>
        <w:t xml:space="preserve"> надреза, сгиба, размерная, осевая, центровая, </w:t>
      </w:r>
      <w:r w:rsidRPr="00CF6CCD">
        <w:rPr>
          <w:rFonts w:eastAsia="Times New Roman"/>
          <w:iCs/>
          <w:color w:val="000000"/>
          <w:szCs w:val="24"/>
        </w:rPr>
        <w:t>разрыва</w:t>
      </w:r>
      <w:r w:rsidRPr="00CF6CCD">
        <w:rPr>
          <w:rFonts w:eastAsia="Times New Roman"/>
          <w:color w:val="000000"/>
          <w:szCs w:val="24"/>
        </w:rPr>
        <w:t>).</w:t>
      </w:r>
      <w:proofErr w:type="gramEnd"/>
      <w:r w:rsidRPr="00CF6CCD">
        <w:rPr>
          <w:rFonts w:eastAsia="Times New Roman"/>
          <w:color w:val="000000"/>
          <w:szCs w:val="24"/>
        </w:rPr>
        <w:t xml:space="preserve"> Чте</w:t>
      </w:r>
      <w:r w:rsidRPr="00CF6CCD">
        <w:rPr>
          <w:rFonts w:eastAsia="Times New Roman"/>
          <w:color w:val="000000"/>
          <w:spacing w:val="2"/>
          <w:szCs w:val="24"/>
        </w:rPr>
        <w:t xml:space="preserve">ние условных графических изображений. Разметка деталей </w:t>
      </w:r>
      <w:r w:rsidRPr="00CF6CCD">
        <w:rPr>
          <w:rFonts w:eastAsia="Times New Roman"/>
          <w:color w:val="000000"/>
          <w:szCs w:val="24"/>
        </w:rPr>
        <w:t>с опорой на простейший чертёж, эскиз. Изготовление изделий по рисунку, простейшему чертежу или эскизу, схеме.</w:t>
      </w:r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b/>
          <w:bCs/>
          <w:color w:val="000000"/>
          <w:szCs w:val="24"/>
        </w:rPr>
        <w:t>Конструирование и моделирование</w:t>
      </w:r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pacing w:val="2"/>
          <w:szCs w:val="24"/>
        </w:rPr>
        <w:t xml:space="preserve">Общее представление о конструировании как создании </w:t>
      </w:r>
      <w:proofErr w:type="gramStart"/>
      <w:r w:rsidRPr="00CF6CCD">
        <w:rPr>
          <w:rFonts w:eastAsia="Times New Roman"/>
          <w:color w:val="000000"/>
          <w:spacing w:val="2"/>
          <w:szCs w:val="24"/>
        </w:rPr>
        <w:t>конструкции</w:t>
      </w:r>
      <w:proofErr w:type="gramEnd"/>
      <w:r w:rsidRPr="00CF6CCD">
        <w:rPr>
          <w:rFonts w:eastAsia="Times New Roman"/>
          <w:color w:val="000000"/>
          <w:spacing w:val="2"/>
          <w:szCs w:val="24"/>
        </w:rPr>
        <w:t xml:space="preserve"> </w:t>
      </w:r>
      <w:proofErr w:type="spellStart"/>
      <w:r w:rsidRPr="00CF6CCD">
        <w:rPr>
          <w:rFonts w:eastAsia="Times New Roman"/>
          <w:color w:val="000000"/>
          <w:spacing w:val="2"/>
          <w:szCs w:val="24"/>
        </w:rPr>
        <w:t>каких­либо</w:t>
      </w:r>
      <w:proofErr w:type="spellEnd"/>
      <w:r w:rsidRPr="00CF6CCD">
        <w:rPr>
          <w:rFonts w:eastAsia="Times New Roman"/>
          <w:color w:val="000000"/>
          <w:spacing w:val="2"/>
          <w:szCs w:val="24"/>
        </w:rPr>
        <w:t xml:space="preserve"> изделий (технических, бытовых, </w:t>
      </w:r>
      <w:r w:rsidRPr="00CF6CCD">
        <w:rPr>
          <w:rFonts w:eastAsia="Times New Roman"/>
          <w:color w:val="000000"/>
          <w:szCs w:val="24"/>
        </w:rPr>
        <w:t>учебных и</w:t>
      </w:r>
      <w:r w:rsidRPr="00CF6CCD">
        <w:rPr>
          <w:rFonts w:eastAsia="Times New Roman"/>
          <w:color w:val="000000"/>
          <w:szCs w:val="24"/>
        </w:rPr>
        <w:t> </w:t>
      </w:r>
      <w:r w:rsidRPr="00CF6CCD">
        <w:rPr>
          <w:rFonts w:eastAsia="Times New Roman"/>
          <w:color w:val="000000"/>
          <w:szCs w:val="24"/>
        </w:rPr>
        <w:t xml:space="preserve">пр.). Изделие, деталь изделия (общее представление). Понятие о конструкции изделия; </w:t>
      </w:r>
      <w:r w:rsidRPr="00CF6CCD">
        <w:rPr>
          <w:rFonts w:eastAsia="Times New Roman"/>
          <w:iCs/>
          <w:color w:val="000000"/>
          <w:szCs w:val="24"/>
        </w:rPr>
        <w:t>различные виды конструкций и способы их сборки</w:t>
      </w:r>
      <w:r w:rsidRPr="00CF6CCD">
        <w:rPr>
          <w:rFonts w:eastAsia="Times New Roman"/>
          <w:color w:val="000000"/>
          <w:szCs w:val="24"/>
        </w:rPr>
        <w:t>. Виды и способы соединения деталей. Основные требования к изделию (соответствие материала, конструкции и внешнего оформления назначению изделия).</w:t>
      </w:r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 xml:space="preserve">Конструирование и моделирование изделий из различных материалов по образцу, рисунку, простейшему </w:t>
      </w:r>
      <w:r w:rsidRPr="00CF6CCD">
        <w:rPr>
          <w:rFonts w:eastAsia="Times New Roman"/>
          <w:iCs/>
          <w:color w:val="000000"/>
          <w:szCs w:val="24"/>
        </w:rPr>
        <w:t>чертежу или эскизу и по заданным условиям (</w:t>
      </w:r>
      <w:proofErr w:type="spellStart"/>
      <w:r w:rsidRPr="00CF6CCD">
        <w:rPr>
          <w:rFonts w:eastAsia="Times New Roman"/>
          <w:iCs/>
          <w:color w:val="000000"/>
          <w:szCs w:val="24"/>
        </w:rPr>
        <w:t>технико­технологическим</w:t>
      </w:r>
      <w:proofErr w:type="spellEnd"/>
      <w:r w:rsidRPr="00CF6CCD">
        <w:rPr>
          <w:rFonts w:eastAsia="Times New Roman"/>
          <w:iCs/>
          <w:color w:val="000000"/>
          <w:szCs w:val="24"/>
        </w:rPr>
        <w:t xml:space="preserve">, </w:t>
      </w:r>
      <w:r w:rsidRPr="00CF6CCD">
        <w:rPr>
          <w:rFonts w:eastAsia="Times New Roman"/>
          <w:iCs/>
          <w:color w:val="000000"/>
          <w:spacing w:val="-4"/>
          <w:szCs w:val="24"/>
        </w:rPr>
        <w:t xml:space="preserve">функциональным, </w:t>
      </w:r>
      <w:proofErr w:type="spellStart"/>
      <w:r w:rsidRPr="00CF6CCD">
        <w:rPr>
          <w:rFonts w:eastAsia="Times New Roman"/>
          <w:iCs/>
          <w:color w:val="000000"/>
          <w:spacing w:val="-4"/>
          <w:szCs w:val="24"/>
        </w:rPr>
        <w:t>декоративно­художественным</w:t>
      </w:r>
      <w:proofErr w:type="spellEnd"/>
      <w:r w:rsidRPr="00CF6CCD">
        <w:rPr>
          <w:rFonts w:eastAsia="Times New Roman"/>
          <w:iCs/>
          <w:color w:val="000000"/>
          <w:spacing w:val="-4"/>
          <w:szCs w:val="24"/>
        </w:rPr>
        <w:t xml:space="preserve"> и</w:t>
      </w:r>
      <w:r w:rsidRPr="00CF6CCD">
        <w:rPr>
          <w:rFonts w:eastAsia="Times New Roman"/>
          <w:iCs/>
          <w:color w:val="000000"/>
          <w:spacing w:val="-4"/>
          <w:szCs w:val="24"/>
        </w:rPr>
        <w:t> </w:t>
      </w:r>
      <w:r w:rsidRPr="00CF6CCD">
        <w:rPr>
          <w:rFonts w:eastAsia="Times New Roman"/>
          <w:iCs/>
          <w:color w:val="000000"/>
          <w:spacing w:val="-4"/>
          <w:szCs w:val="24"/>
        </w:rPr>
        <w:t>пр.).</w:t>
      </w:r>
      <w:r w:rsidRPr="00CF6CCD">
        <w:rPr>
          <w:rFonts w:eastAsia="Times New Roman"/>
          <w:color w:val="000000"/>
          <w:spacing w:val="-4"/>
          <w:szCs w:val="24"/>
        </w:rPr>
        <w:t xml:space="preserve"> </w:t>
      </w:r>
      <w:r w:rsidRPr="00CF6CCD">
        <w:rPr>
          <w:rFonts w:eastAsia="Times New Roman"/>
          <w:color w:val="000000"/>
          <w:szCs w:val="24"/>
        </w:rPr>
        <w:t>Конструирование и моделирование на компьютере и в интерактивном конструкторе.</w:t>
      </w:r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b/>
          <w:bCs/>
          <w:color w:val="000000"/>
          <w:szCs w:val="24"/>
        </w:rPr>
        <w:t>Практика работы на компьютере</w:t>
      </w:r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>Информация и её отбор. Способы получения, хранения, переработки информации.</w:t>
      </w:r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pacing w:val="2"/>
          <w:szCs w:val="24"/>
        </w:rPr>
        <w:t>Назначение основных устройств компьютера для ввода, вывода, обработки информации. Включение и выключение компьютера и подключаемых к нему устройств. Клавиату</w:t>
      </w:r>
      <w:r w:rsidRPr="00CF6CCD">
        <w:rPr>
          <w:rFonts w:eastAsia="Times New Roman"/>
          <w:color w:val="000000"/>
          <w:szCs w:val="24"/>
        </w:rPr>
        <w:t xml:space="preserve">ра, </w:t>
      </w:r>
      <w:r w:rsidRPr="00CF6CCD">
        <w:rPr>
          <w:rFonts w:eastAsia="Times New Roman"/>
          <w:iCs/>
          <w:color w:val="000000"/>
          <w:szCs w:val="24"/>
        </w:rPr>
        <w:t>общее представление о правилах клавиатурного письма</w:t>
      </w:r>
      <w:r w:rsidRPr="00CF6CCD">
        <w:rPr>
          <w:rFonts w:eastAsia="Times New Roman"/>
          <w:color w:val="000000"/>
          <w:szCs w:val="24"/>
        </w:rPr>
        <w:t xml:space="preserve">, пользование мышью, использование простейших средств текстового редактора. </w:t>
      </w:r>
      <w:r w:rsidRPr="00CF6CCD">
        <w:rPr>
          <w:rFonts w:eastAsia="Times New Roman"/>
          <w:iCs/>
          <w:color w:val="000000"/>
          <w:szCs w:val="24"/>
        </w:rPr>
        <w:t>Простейшие приёмы поиска информации: по ключевым словам</w:t>
      </w:r>
      <w:r w:rsidRPr="00CF6CCD">
        <w:rPr>
          <w:rFonts w:eastAsia="Times New Roman"/>
          <w:color w:val="000000"/>
          <w:szCs w:val="24"/>
        </w:rPr>
        <w:t>. Соблюдение безопасных приёмов труда при работе на компьютере; бережное отношение к техническим устройствам. Работа с ЦОР (цифровыми образовательными ресурсами), готовыми материалами на электронных носителях (CD).</w:t>
      </w:r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iCs/>
          <w:color w:val="000000"/>
          <w:szCs w:val="24"/>
        </w:rPr>
      </w:pPr>
      <w:proofErr w:type="gramStart"/>
      <w:r w:rsidRPr="00CF6CCD">
        <w:rPr>
          <w:rFonts w:eastAsia="Times New Roman"/>
          <w:color w:val="000000"/>
          <w:szCs w:val="24"/>
        </w:rPr>
        <w:t>Работа с простыми информационными объектами (текст, таблица, схема, рисунок): преобразование, создание, сохранение, удаление.</w:t>
      </w:r>
      <w:proofErr w:type="gramEnd"/>
      <w:r w:rsidRPr="00CF6CCD">
        <w:rPr>
          <w:rFonts w:eastAsia="Times New Roman"/>
          <w:color w:val="000000"/>
          <w:szCs w:val="24"/>
        </w:rPr>
        <w:t xml:space="preserve"> Создание небольшого текста по интересной </w:t>
      </w:r>
      <w:r w:rsidRPr="00CF6CCD">
        <w:rPr>
          <w:rFonts w:eastAsia="Times New Roman"/>
          <w:color w:val="000000"/>
          <w:spacing w:val="2"/>
          <w:szCs w:val="24"/>
        </w:rPr>
        <w:t xml:space="preserve">детям тематике. Вывод текста на принтер. </w:t>
      </w:r>
      <w:r w:rsidRPr="00CF6CCD">
        <w:rPr>
          <w:rFonts w:eastAsia="Times New Roman"/>
          <w:iCs/>
          <w:color w:val="000000"/>
          <w:spacing w:val="2"/>
          <w:szCs w:val="24"/>
        </w:rPr>
        <w:t xml:space="preserve">Использование </w:t>
      </w:r>
      <w:r w:rsidRPr="00CF6CCD">
        <w:rPr>
          <w:rFonts w:eastAsia="Times New Roman"/>
          <w:iCs/>
          <w:color w:val="000000"/>
          <w:szCs w:val="24"/>
        </w:rPr>
        <w:t xml:space="preserve">рисунков из ресурса компьютера, программ </w:t>
      </w:r>
      <w:proofErr w:type="spellStart"/>
      <w:r w:rsidRPr="00CF6CCD">
        <w:rPr>
          <w:rFonts w:eastAsia="Times New Roman"/>
          <w:iCs/>
          <w:color w:val="000000"/>
          <w:szCs w:val="24"/>
        </w:rPr>
        <w:t>Word</w:t>
      </w:r>
      <w:proofErr w:type="spellEnd"/>
      <w:r w:rsidRPr="00CF6CCD">
        <w:rPr>
          <w:rFonts w:eastAsia="Times New Roman"/>
          <w:iCs/>
          <w:color w:val="000000"/>
          <w:szCs w:val="24"/>
        </w:rPr>
        <w:t xml:space="preserve"> и </w:t>
      </w:r>
      <w:proofErr w:type="spellStart"/>
      <w:r w:rsidRPr="00CF6CCD">
        <w:rPr>
          <w:rFonts w:eastAsia="Times New Roman"/>
          <w:iCs/>
          <w:color w:val="000000"/>
          <w:szCs w:val="24"/>
        </w:rPr>
        <w:t>Power</w:t>
      </w:r>
      <w:proofErr w:type="spellEnd"/>
      <w:r w:rsidRPr="00CF6CCD">
        <w:rPr>
          <w:rFonts w:eastAsia="Times New Roman"/>
          <w:iCs/>
          <w:color w:val="000000"/>
          <w:szCs w:val="24"/>
        </w:rPr>
        <w:t xml:space="preserve"> </w:t>
      </w:r>
      <w:proofErr w:type="spellStart"/>
      <w:r w:rsidRPr="00CF6CCD">
        <w:rPr>
          <w:rFonts w:eastAsia="Times New Roman"/>
          <w:iCs/>
          <w:color w:val="000000"/>
          <w:szCs w:val="24"/>
        </w:rPr>
        <w:t>Point</w:t>
      </w:r>
      <w:proofErr w:type="spellEnd"/>
      <w:r w:rsidRPr="00CF6CCD">
        <w:rPr>
          <w:rFonts w:eastAsia="Times New Roman"/>
          <w:iCs/>
          <w:color w:val="000000"/>
          <w:szCs w:val="24"/>
        </w:rPr>
        <w:t>.</w:t>
      </w:r>
    </w:p>
    <w:p w:rsidR="00E5483A" w:rsidRPr="00CF6CCD" w:rsidRDefault="00E5483A" w:rsidP="00CF6CCD">
      <w:pPr>
        <w:keepNext/>
        <w:autoSpaceDE w:val="0"/>
        <w:autoSpaceDN w:val="0"/>
        <w:adjustRightInd w:val="0"/>
        <w:textAlignment w:val="center"/>
        <w:rPr>
          <w:rFonts w:eastAsia="Times New Roman"/>
          <w:b/>
          <w:i/>
          <w:iCs/>
          <w:color w:val="000000"/>
          <w:szCs w:val="24"/>
          <w:lang w:eastAsia="ru-RU"/>
        </w:rPr>
      </w:pPr>
      <w:r w:rsidRPr="00CF6CCD">
        <w:rPr>
          <w:rFonts w:eastAsia="Times New Roman"/>
          <w:b/>
          <w:i/>
          <w:iCs/>
          <w:color w:val="000000"/>
          <w:szCs w:val="24"/>
          <w:lang w:eastAsia="ru-RU"/>
        </w:rPr>
        <w:t xml:space="preserve"> Физическая культура </w:t>
      </w:r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b/>
          <w:bCs/>
          <w:i/>
          <w:iCs/>
          <w:szCs w:val="24"/>
        </w:rPr>
      </w:pPr>
      <w:r w:rsidRPr="00CF6CCD">
        <w:rPr>
          <w:rFonts w:eastAsia="Times New Roman"/>
          <w:b/>
          <w:bCs/>
          <w:i/>
          <w:iCs/>
          <w:color w:val="000000"/>
          <w:szCs w:val="24"/>
        </w:rPr>
        <w:t xml:space="preserve">Знания </w:t>
      </w:r>
      <w:r w:rsidRPr="00CF6CCD">
        <w:rPr>
          <w:rFonts w:eastAsia="Times New Roman"/>
          <w:b/>
          <w:bCs/>
          <w:i/>
          <w:iCs/>
          <w:szCs w:val="24"/>
        </w:rPr>
        <w:t>по физической культуре</w:t>
      </w:r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b/>
          <w:bCs/>
          <w:color w:val="000000"/>
          <w:szCs w:val="24"/>
        </w:rPr>
        <w:t xml:space="preserve">Физическая культура. </w:t>
      </w:r>
      <w:r w:rsidRPr="00CF6CCD">
        <w:rPr>
          <w:rFonts w:eastAsia="Times New Roman"/>
          <w:color w:val="000000"/>
          <w:spacing w:val="2"/>
          <w:szCs w:val="24"/>
        </w:rPr>
        <w:t xml:space="preserve">Правила предупреждения травматизма во время занятий </w:t>
      </w:r>
      <w:r w:rsidRPr="00CF6CCD">
        <w:rPr>
          <w:rFonts w:eastAsia="Times New Roman"/>
          <w:color w:val="000000"/>
          <w:szCs w:val="24"/>
        </w:rPr>
        <w:t>физическими упражнениями: организация мест занятий, подбор одежды, обуви и инвентаря. Правила личной гигиены.</w:t>
      </w:r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color w:val="000000"/>
          <w:spacing w:val="-2"/>
          <w:szCs w:val="24"/>
        </w:rPr>
      </w:pPr>
      <w:r w:rsidRPr="00CF6CCD">
        <w:rPr>
          <w:rFonts w:eastAsia="Times New Roman"/>
          <w:b/>
          <w:bCs/>
          <w:color w:val="000000"/>
          <w:spacing w:val="-4"/>
          <w:szCs w:val="24"/>
        </w:rPr>
        <w:t xml:space="preserve">Физические упражнения. </w:t>
      </w:r>
      <w:r w:rsidRPr="00CF6CCD">
        <w:rPr>
          <w:rFonts w:eastAsia="Times New Roman"/>
          <w:color w:val="000000"/>
          <w:spacing w:val="-4"/>
          <w:szCs w:val="24"/>
        </w:rPr>
        <w:t>Физические упражнения, их вли</w:t>
      </w:r>
      <w:r w:rsidRPr="00CF6CCD">
        <w:rPr>
          <w:rFonts w:eastAsia="Times New Roman"/>
          <w:color w:val="000000"/>
          <w:spacing w:val="-2"/>
          <w:szCs w:val="24"/>
        </w:rPr>
        <w:t xml:space="preserve">яние на физическое развитие и развитие физических качеств, </w:t>
      </w:r>
      <w:r w:rsidRPr="00CF6CCD">
        <w:rPr>
          <w:rFonts w:eastAsia="Times New Roman"/>
          <w:spacing w:val="-2"/>
          <w:szCs w:val="24"/>
        </w:rPr>
        <w:t>основы спортивной техники изучаемых упражнений</w:t>
      </w:r>
      <w:r w:rsidRPr="00CF6CCD">
        <w:rPr>
          <w:rFonts w:eastAsia="Times New Roman"/>
          <w:color w:val="000000"/>
          <w:spacing w:val="-2"/>
          <w:szCs w:val="24"/>
        </w:rPr>
        <w:t xml:space="preserve">. </w:t>
      </w:r>
      <w:r w:rsidRPr="00CF6CCD">
        <w:rPr>
          <w:rFonts w:eastAsia="Times New Roman"/>
          <w:color w:val="000000"/>
          <w:spacing w:val="-4"/>
          <w:szCs w:val="24"/>
        </w:rPr>
        <w:t>Физическая подготовка и её связь с развитием основных физи</w:t>
      </w:r>
      <w:r w:rsidRPr="00CF6CCD">
        <w:rPr>
          <w:rFonts w:eastAsia="Times New Roman"/>
          <w:color w:val="000000"/>
          <w:spacing w:val="-2"/>
          <w:szCs w:val="24"/>
        </w:rPr>
        <w:t>ческих качеств. Характеристика основных физических качеств: силы, быстроты, выносливости, гибкости и равновесия.</w:t>
      </w:r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b/>
          <w:bCs/>
          <w:i/>
          <w:iCs/>
          <w:color w:val="000000"/>
          <w:szCs w:val="24"/>
        </w:rPr>
      </w:pPr>
      <w:r w:rsidRPr="00CF6CCD">
        <w:rPr>
          <w:rFonts w:eastAsia="Times New Roman"/>
          <w:b/>
          <w:bCs/>
          <w:i/>
          <w:iCs/>
          <w:color w:val="000000"/>
          <w:szCs w:val="24"/>
        </w:rPr>
        <w:t>Способы физкультурной деятельности</w:t>
      </w:r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color w:val="000000"/>
          <w:spacing w:val="-2"/>
          <w:szCs w:val="24"/>
        </w:rPr>
      </w:pPr>
      <w:r w:rsidRPr="00CF6CCD">
        <w:rPr>
          <w:rFonts w:eastAsia="Times New Roman"/>
          <w:b/>
          <w:bCs/>
          <w:color w:val="000000"/>
          <w:spacing w:val="2"/>
          <w:szCs w:val="24"/>
        </w:rPr>
        <w:t xml:space="preserve">Самостоятельные занятия. </w:t>
      </w:r>
      <w:r w:rsidRPr="00CF6CCD">
        <w:rPr>
          <w:rFonts w:eastAsia="Times New Roman"/>
          <w:color w:val="000000"/>
          <w:spacing w:val="-2"/>
          <w:szCs w:val="24"/>
        </w:rPr>
        <w:t>Выполнение комплексов упражнений для формирования правильной осанки и развития мышц туловища, развития основных физических качеств; проведение оздоровительных занятий в режиме дня (утренняя зарядка, физкультминутки).</w:t>
      </w:r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b/>
          <w:bCs/>
          <w:color w:val="000000"/>
          <w:szCs w:val="24"/>
        </w:rPr>
        <w:t xml:space="preserve">Самостоятельные игры и развлечения. </w:t>
      </w:r>
      <w:r w:rsidRPr="00CF6CCD">
        <w:rPr>
          <w:rFonts w:eastAsia="Times New Roman"/>
          <w:color w:val="000000"/>
          <w:szCs w:val="24"/>
        </w:rPr>
        <w:t>Организация и проведение подвижных игр (на спортивных площадках и в спортивных залах). Соблюдение правил игр.</w:t>
      </w:r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b/>
          <w:bCs/>
          <w:i/>
          <w:iCs/>
          <w:color w:val="000000"/>
          <w:szCs w:val="24"/>
        </w:rPr>
      </w:pPr>
      <w:r w:rsidRPr="00CF6CCD">
        <w:rPr>
          <w:rFonts w:eastAsia="Times New Roman"/>
          <w:b/>
          <w:bCs/>
          <w:i/>
          <w:iCs/>
          <w:color w:val="000000"/>
          <w:szCs w:val="24"/>
        </w:rPr>
        <w:lastRenderedPageBreak/>
        <w:t>Физическое совершенствование</w:t>
      </w:r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color w:val="000000"/>
          <w:szCs w:val="24"/>
        </w:rPr>
      </w:pPr>
      <w:proofErr w:type="spellStart"/>
      <w:r w:rsidRPr="00CF6CCD">
        <w:rPr>
          <w:rFonts w:eastAsia="Times New Roman"/>
          <w:b/>
          <w:bCs/>
          <w:color w:val="000000"/>
          <w:szCs w:val="24"/>
        </w:rPr>
        <w:t>Физкультурно­оздоровительная</w:t>
      </w:r>
      <w:proofErr w:type="spellEnd"/>
      <w:r w:rsidRPr="00CF6CCD">
        <w:rPr>
          <w:rFonts w:eastAsia="Times New Roman"/>
          <w:b/>
          <w:bCs/>
          <w:color w:val="000000"/>
          <w:szCs w:val="24"/>
        </w:rPr>
        <w:t xml:space="preserve"> деятельность. </w:t>
      </w:r>
      <w:r w:rsidRPr="00CF6CCD">
        <w:rPr>
          <w:rFonts w:eastAsia="Times New Roman"/>
          <w:color w:val="000000"/>
          <w:szCs w:val="24"/>
        </w:rPr>
        <w:t>Комплексы физических упражнений для утренней зарядки, физкультминуток, занятий по профилактике и коррекции нарушений осанки.</w:t>
      </w:r>
    </w:p>
    <w:p w:rsidR="00E5483A" w:rsidRPr="00CF6CCD" w:rsidRDefault="00E5483A" w:rsidP="00CF6CCD">
      <w:pPr>
        <w:autoSpaceDE w:val="0"/>
        <w:autoSpaceDN w:val="0"/>
        <w:adjustRightInd w:val="0"/>
        <w:ind w:firstLine="454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zCs w:val="24"/>
        </w:rPr>
        <w:t>Комплексы упражнений на развитие физических качеств.</w:t>
      </w:r>
    </w:p>
    <w:p w:rsidR="00E5483A" w:rsidRPr="00CF6CCD" w:rsidRDefault="00E5483A" w:rsidP="00CF6CCD">
      <w:pPr>
        <w:autoSpaceDE w:val="0"/>
        <w:autoSpaceDN w:val="0"/>
        <w:adjustRightInd w:val="0"/>
        <w:ind w:firstLine="454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color w:val="000000"/>
          <w:spacing w:val="-2"/>
          <w:szCs w:val="24"/>
        </w:rPr>
        <w:t xml:space="preserve">Комплексы дыхательных упражнений. Гимнастика для </w:t>
      </w:r>
      <w:r w:rsidRPr="00CF6CCD">
        <w:rPr>
          <w:rFonts w:eastAsia="Times New Roman"/>
          <w:color w:val="000000"/>
          <w:szCs w:val="24"/>
        </w:rPr>
        <w:t>глаз.</w:t>
      </w:r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b/>
          <w:bCs/>
          <w:color w:val="000000"/>
          <w:szCs w:val="24"/>
        </w:rPr>
      </w:pPr>
      <w:proofErr w:type="spellStart"/>
      <w:r w:rsidRPr="00CF6CCD">
        <w:rPr>
          <w:rFonts w:eastAsia="Times New Roman"/>
          <w:b/>
          <w:bCs/>
          <w:color w:val="000000"/>
          <w:szCs w:val="24"/>
        </w:rPr>
        <w:t>Спортивно­оздоровительная</w:t>
      </w:r>
      <w:proofErr w:type="spellEnd"/>
      <w:r w:rsidRPr="00CF6CCD">
        <w:rPr>
          <w:rFonts w:eastAsia="Times New Roman"/>
          <w:b/>
          <w:bCs/>
          <w:color w:val="000000"/>
          <w:szCs w:val="24"/>
        </w:rPr>
        <w:t xml:space="preserve"> деятельность.</w:t>
      </w:r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b/>
          <w:bCs/>
          <w:iCs/>
          <w:color w:val="000000"/>
          <w:spacing w:val="2"/>
          <w:szCs w:val="24"/>
        </w:rPr>
      </w:pPr>
      <w:r w:rsidRPr="00CF6CCD">
        <w:rPr>
          <w:rFonts w:eastAsia="Times New Roman"/>
          <w:b/>
          <w:bCs/>
          <w:iCs/>
          <w:color w:val="000000"/>
          <w:spacing w:val="2"/>
          <w:szCs w:val="24"/>
        </w:rPr>
        <w:t xml:space="preserve">Гимнастика. </w:t>
      </w:r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i/>
          <w:iCs/>
          <w:color w:val="000000"/>
          <w:szCs w:val="24"/>
        </w:rPr>
      </w:pPr>
      <w:r w:rsidRPr="00CF6CCD">
        <w:rPr>
          <w:rFonts w:eastAsia="Times New Roman"/>
          <w:i/>
          <w:iCs/>
          <w:color w:val="000000"/>
          <w:spacing w:val="2"/>
          <w:szCs w:val="24"/>
        </w:rPr>
        <w:t xml:space="preserve">Организующие </w:t>
      </w:r>
      <w:r w:rsidRPr="00CF6CCD">
        <w:rPr>
          <w:rFonts w:eastAsia="Times New Roman"/>
          <w:i/>
          <w:iCs/>
          <w:color w:val="000000"/>
          <w:szCs w:val="24"/>
        </w:rPr>
        <w:t xml:space="preserve">команды и приёмы. </w:t>
      </w:r>
      <w:r w:rsidRPr="00CF6CCD">
        <w:rPr>
          <w:rFonts w:eastAsia="Times New Roman"/>
          <w:iCs/>
          <w:color w:val="000000"/>
          <w:szCs w:val="24"/>
        </w:rPr>
        <w:t>Простейшие виды построений.</w:t>
      </w:r>
      <w:r w:rsidRPr="00CF6CCD">
        <w:rPr>
          <w:rFonts w:eastAsia="Times New Roman"/>
          <w:i/>
          <w:iCs/>
          <w:color w:val="000000"/>
          <w:szCs w:val="24"/>
        </w:rPr>
        <w:t xml:space="preserve"> </w:t>
      </w:r>
      <w:r w:rsidRPr="00CF6CCD">
        <w:rPr>
          <w:rFonts w:eastAsia="Times New Roman"/>
          <w:color w:val="000000"/>
          <w:szCs w:val="24"/>
        </w:rPr>
        <w:t>Строевые действия в шеренге и колонне; выполнение простейших строевых команд с одновременным показом учителя.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i/>
          <w:color w:val="000000"/>
          <w:szCs w:val="24"/>
        </w:rPr>
        <w:t xml:space="preserve">Упражнения </w:t>
      </w:r>
      <w:r w:rsidRPr="00CF6CCD">
        <w:rPr>
          <w:rFonts w:eastAsia="Times New Roman"/>
          <w:color w:val="000000"/>
          <w:szCs w:val="24"/>
        </w:rPr>
        <w:t>без предметов (для различных групп мышц) и с предметами (гимнастические палки, флажки, обручи, малые и большие  мячи).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i/>
          <w:iCs/>
          <w:color w:val="000000"/>
          <w:szCs w:val="24"/>
        </w:rPr>
      </w:pPr>
      <w:r w:rsidRPr="00CF6CCD">
        <w:rPr>
          <w:rFonts w:eastAsia="Times New Roman"/>
          <w:i/>
          <w:iCs/>
          <w:color w:val="000000"/>
          <w:szCs w:val="24"/>
        </w:rPr>
        <w:t>Опорный прыжок:</w:t>
      </w:r>
      <w:r w:rsidRPr="00CF6CCD">
        <w:rPr>
          <w:rFonts w:eastAsia="Times New Roman"/>
          <w:iCs/>
          <w:color w:val="000000"/>
          <w:szCs w:val="24"/>
        </w:rPr>
        <w:t xml:space="preserve"> имитационные упражнения, подводящие упражнения к прыжкам </w:t>
      </w:r>
      <w:r w:rsidRPr="00CF6CCD">
        <w:rPr>
          <w:rFonts w:eastAsia="Times New Roman"/>
          <w:color w:val="000000"/>
          <w:szCs w:val="24"/>
        </w:rPr>
        <w:t>с разбега через гимнастического козла (с повышенной организацией техники безопасности).</w:t>
      </w:r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i/>
          <w:iCs/>
          <w:color w:val="000000"/>
          <w:spacing w:val="2"/>
          <w:szCs w:val="24"/>
        </w:rPr>
        <w:t xml:space="preserve">Гимнастические упражнения прикладного характера. </w:t>
      </w:r>
      <w:r w:rsidRPr="00CF6CCD">
        <w:rPr>
          <w:rFonts w:eastAsia="Times New Roman"/>
          <w:iCs/>
          <w:color w:val="000000"/>
          <w:spacing w:val="2"/>
          <w:szCs w:val="24"/>
        </w:rPr>
        <w:t xml:space="preserve">Ходьба, бег, метания. </w:t>
      </w:r>
      <w:r w:rsidRPr="00CF6CCD">
        <w:rPr>
          <w:rFonts w:eastAsia="Times New Roman"/>
          <w:color w:val="000000"/>
          <w:spacing w:val="2"/>
          <w:szCs w:val="24"/>
        </w:rPr>
        <w:t xml:space="preserve">Прыжки со скакалкой. Передвижение по гимнастической </w:t>
      </w:r>
      <w:r w:rsidRPr="00CF6CCD">
        <w:rPr>
          <w:rFonts w:eastAsia="Times New Roman"/>
          <w:color w:val="000000"/>
          <w:szCs w:val="24"/>
        </w:rPr>
        <w:t xml:space="preserve">стенке. Преодоление полосы препятствий с элементами лазанья и </w:t>
      </w:r>
      <w:proofErr w:type="spellStart"/>
      <w:r w:rsidRPr="00CF6CCD">
        <w:rPr>
          <w:rFonts w:eastAsia="Times New Roman"/>
          <w:color w:val="000000"/>
          <w:szCs w:val="24"/>
        </w:rPr>
        <w:t>перелезания</w:t>
      </w:r>
      <w:proofErr w:type="spellEnd"/>
      <w:r w:rsidRPr="00CF6CCD">
        <w:rPr>
          <w:rFonts w:eastAsia="Times New Roman"/>
          <w:color w:val="000000"/>
          <w:szCs w:val="24"/>
        </w:rPr>
        <w:t xml:space="preserve">, </w:t>
      </w:r>
      <w:proofErr w:type="spellStart"/>
      <w:r w:rsidRPr="00CF6CCD">
        <w:rPr>
          <w:rFonts w:eastAsia="Times New Roman"/>
          <w:color w:val="000000"/>
          <w:szCs w:val="24"/>
        </w:rPr>
        <w:t>переползания</w:t>
      </w:r>
      <w:proofErr w:type="spellEnd"/>
      <w:r w:rsidRPr="00CF6CCD">
        <w:rPr>
          <w:rFonts w:eastAsia="Times New Roman"/>
          <w:color w:val="000000"/>
          <w:szCs w:val="24"/>
        </w:rPr>
        <w:t>, передвижение по наклонной гимнастической скамейке.</w:t>
      </w:r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color w:val="000000"/>
          <w:szCs w:val="24"/>
        </w:rPr>
      </w:pPr>
      <w:proofErr w:type="gramStart"/>
      <w:r w:rsidRPr="00CF6CCD">
        <w:rPr>
          <w:rFonts w:eastAsia="Times New Roman"/>
          <w:i/>
          <w:color w:val="000000"/>
          <w:szCs w:val="24"/>
        </w:rPr>
        <w:t>Упражнения в поднимании и переноске грузов</w:t>
      </w:r>
      <w:r w:rsidRPr="00CF6CCD">
        <w:rPr>
          <w:rFonts w:eastAsia="Times New Roman"/>
          <w:color w:val="000000"/>
          <w:szCs w:val="24"/>
        </w:rPr>
        <w:t>: подход к предмету с нужной стороны, правильный захват его для переноски, умение нести, точно и мягко опускать предмет (предметы: мячи, гимнастические палки, обручи, скамейки, маты, гимнастический «козел», «конь» и т.д.).</w:t>
      </w:r>
      <w:proofErr w:type="gramEnd"/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b/>
          <w:bCs/>
          <w:iCs/>
          <w:color w:val="000000"/>
          <w:szCs w:val="24"/>
        </w:rPr>
      </w:pPr>
      <w:r w:rsidRPr="00CF6CCD">
        <w:rPr>
          <w:rFonts w:eastAsia="Times New Roman"/>
          <w:b/>
          <w:bCs/>
          <w:iCs/>
          <w:color w:val="000000"/>
          <w:szCs w:val="24"/>
        </w:rPr>
        <w:t xml:space="preserve">Лёгкая атлетика. </w:t>
      </w:r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i/>
          <w:iCs/>
          <w:color w:val="000000"/>
          <w:szCs w:val="24"/>
        </w:rPr>
      </w:pPr>
      <w:r w:rsidRPr="00CF6CCD">
        <w:rPr>
          <w:rFonts w:eastAsia="Times New Roman"/>
          <w:i/>
          <w:iCs/>
          <w:color w:val="000000"/>
          <w:szCs w:val="24"/>
        </w:rPr>
        <w:t xml:space="preserve">Ходьба:  </w:t>
      </w:r>
      <w:r w:rsidRPr="00CF6CCD">
        <w:rPr>
          <w:rFonts w:eastAsia="Times New Roman"/>
          <w:iCs/>
          <w:color w:val="000000"/>
          <w:szCs w:val="24"/>
        </w:rPr>
        <w:t>парами, по кругу парами; в умеренном темпе в колонне по одному в обход зала за учителем. Ходьба с сохранением правильной осанки. Ходьба в чередовании с бегом.</w:t>
      </w:r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i/>
          <w:iCs/>
          <w:color w:val="000000"/>
          <w:szCs w:val="24"/>
        </w:rPr>
      </w:pPr>
      <w:r w:rsidRPr="00CF6CCD">
        <w:rPr>
          <w:rFonts w:eastAsia="Times New Roman"/>
          <w:i/>
          <w:iCs/>
          <w:color w:val="000000"/>
          <w:szCs w:val="24"/>
        </w:rPr>
        <w:t xml:space="preserve">Беговые упражнения: </w:t>
      </w:r>
      <w:r w:rsidRPr="00CF6CCD">
        <w:rPr>
          <w:rFonts w:eastAsia="Times New Roman"/>
          <w:color w:val="000000"/>
          <w:szCs w:val="24"/>
        </w:rPr>
        <w:t>с высоким подниманием бедра, с изменением направления движения, из разных исходных положений; челночный бег; высокий старт с последующим ускорением.</w:t>
      </w:r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i/>
          <w:iCs/>
          <w:color w:val="000000"/>
          <w:szCs w:val="24"/>
        </w:rPr>
      </w:pPr>
      <w:r w:rsidRPr="00CF6CCD">
        <w:rPr>
          <w:rFonts w:eastAsia="Times New Roman"/>
          <w:i/>
          <w:iCs/>
          <w:color w:val="000000"/>
          <w:szCs w:val="24"/>
        </w:rPr>
        <w:t xml:space="preserve">Прыжковые упражнения: </w:t>
      </w:r>
      <w:r w:rsidRPr="00CF6CCD">
        <w:rPr>
          <w:rFonts w:eastAsia="Times New Roman"/>
          <w:color w:val="000000"/>
          <w:szCs w:val="24"/>
        </w:rPr>
        <w:t>на одной ноге и двух ногах на месте и с продвижением; в длину и высоту; спрыгивание и запрыгивание.</w:t>
      </w:r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i/>
          <w:iCs/>
          <w:color w:val="000000"/>
          <w:szCs w:val="24"/>
        </w:rPr>
      </w:pPr>
      <w:r w:rsidRPr="00CF6CCD">
        <w:rPr>
          <w:rFonts w:eastAsia="Times New Roman"/>
          <w:i/>
          <w:iCs/>
          <w:color w:val="000000"/>
          <w:szCs w:val="24"/>
        </w:rPr>
        <w:t xml:space="preserve">Броски: </w:t>
      </w:r>
      <w:r w:rsidRPr="00CF6CCD">
        <w:rPr>
          <w:rFonts w:eastAsia="Times New Roman"/>
          <w:color w:val="000000"/>
          <w:szCs w:val="24"/>
        </w:rPr>
        <w:t>большого мяча (</w:t>
      </w:r>
      <w:smartTag w:uri="urn:schemas-microsoft-com:office:smarttags" w:element="metricconverter">
        <w:smartTagPr>
          <w:attr w:name="ProductID" w:val="1 кг"/>
        </w:smartTagPr>
        <w:r w:rsidRPr="00CF6CCD">
          <w:rPr>
            <w:rFonts w:eastAsia="Times New Roman"/>
            <w:color w:val="000000"/>
            <w:szCs w:val="24"/>
          </w:rPr>
          <w:t>1 кг</w:t>
        </w:r>
      </w:smartTag>
      <w:r w:rsidRPr="00CF6CCD">
        <w:rPr>
          <w:rFonts w:eastAsia="Times New Roman"/>
          <w:color w:val="000000"/>
          <w:szCs w:val="24"/>
        </w:rPr>
        <w:t>) на дальность разными способами.</w:t>
      </w:r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i/>
          <w:iCs/>
          <w:color w:val="000000"/>
          <w:szCs w:val="24"/>
        </w:rPr>
        <w:t xml:space="preserve">Метание: </w:t>
      </w:r>
      <w:r w:rsidRPr="00CF6CCD">
        <w:rPr>
          <w:rFonts w:eastAsia="Times New Roman"/>
          <w:color w:val="000000"/>
          <w:szCs w:val="24"/>
        </w:rPr>
        <w:t>малого мяча в вертикальную и горизонтальную цель и на дальность.</w:t>
      </w:r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b/>
          <w:bCs/>
          <w:i/>
          <w:iCs/>
          <w:color w:val="000000"/>
          <w:szCs w:val="24"/>
        </w:rPr>
      </w:pPr>
      <w:r w:rsidRPr="00CF6CCD">
        <w:rPr>
          <w:rFonts w:eastAsia="Times New Roman"/>
          <w:b/>
          <w:bCs/>
          <w:iCs/>
          <w:color w:val="000000"/>
          <w:szCs w:val="24"/>
        </w:rPr>
        <w:t>Лыжная подготовка.</w:t>
      </w:r>
      <w:r w:rsidRPr="00CF6CCD">
        <w:rPr>
          <w:rFonts w:eastAsia="Times New Roman"/>
          <w:b/>
          <w:bCs/>
          <w:i/>
          <w:iCs/>
          <w:color w:val="000000"/>
          <w:szCs w:val="24"/>
        </w:rPr>
        <w:t xml:space="preserve"> </w:t>
      </w:r>
      <w:r w:rsidRPr="00CF6CCD">
        <w:rPr>
          <w:rFonts w:eastAsia="Times New Roman"/>
          <w:color w:val="000000"/>
          <w:szCs w:val="24"/>
        </w:rPr>
        <w:t>Передвижение на лыжах; повороты; спуски; подъёмы; торможение.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b/>
          <w:bCs/>
          <w:iCs/>
          <w:color w:val="000000"/>
          <w:szCs w:val="24"/>
        </w:rPr>
      </w:pPr>
      <w:r w:rsidRPr="00CF6CCD">
        <w:rPr>
          <w:rFonts w:eastAsia="Times New Roman"/>
          <w:b/>
          <w:bCs/>
          <w:iCs/>
          <w:color w:val="000000"/>
          <w:szCs w:val="24"/>
        </w:rPr>
        <w:t xml:space="preserve">Плавание. </w:t>
      </w:r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i/>
          <w:iCs/>
          <w:color w:val="000000"/>
          <w:szCs w:val="24"/>
        </w:rPr>
        <w:t xml:space="preserve">Подводящие упражнения: </w:t>
      </w:r>
      <w:r w:rsidRPr="00CF6CCD">
        <w:rPr>
          <w:rFonts w:eastAsia="Times New Roman"/>
          <w:color w:val="000000"/>
          <w:szCs w:val="24"/>
        </w:rPr>
        <w:t>вхождение в воду; передвижение по дну бассейна; упражнения на всплывание; лежание и скольжение; упражнения на согласование работы рук и ног. Игры в воде.</w:t>
      </w:r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b/>
          <w:bCs/>
          <w:i/>
          <w:iCs/>
          <w:color w:val="000000"/>
          <w:szCs w:val="24"/>
        </w:rPr>
      </w:pPr>
      <w:r w:rsidRPr="00CF6CCD">
        <w:rPr>
          <w:rFonts w:eastAsia="Times New Roman"/>
          <w:b/>
          <w:i/>
          <w:color w:val="000000"/>
          <w:szCs w:val="24"/>
        </w:rPr>
        <w:t>Подвижные игры и элементы спортивных игр</w:t>
      </w:r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i/>
          <w:iCs/>
          <w:color w:val="000000"/>
          <w:szCs w:val="24"/>
        </w:rPr>
      </w:pPr>
      <w:r w:rsidRPr="00CF6CCD">
        <w:rPr>
          <w:rFonts w:eastAsia="Times New Roman"/>
          <w:i/>
          <w:iCs/>
          <w:color w:val="000000"/>
          <w:szCs w:val="24"/>
        </w:rPr>
        <w:t xml:space="preserve">На материале гимнастики: </w:t>
      </w:r>
      <w:r w:rsidRPr="00CF6CCD">
        <w:rPr>
          <w:rFonts w:eastAsia="Times New Roman"/>
          <w:color w:val="000000"/>
          <w:szCs w:val="24"/>
        </w:rPr>
        <w:t>игровые задания с исполь</w:t>
      </w:r>
      <w:r w:rsidRPr="00CF6CCD">
        <w:rPr>
          <w:rFonts w:eastAsia="Times New Roman"/>
          <w:color w:val="000000"/>
          <w:spacing w:val="2"/>
          <w:szCs w:val="24"/>
        </w:rPr>
        <w:t xml:space="preserve">зованием строевых упражнений, упражнений на внимание, </w:t>
      </w:r>
      <w:r w:rsidRPr="00CF6CCD">
        <w:rPr>
          <w:rFonts w:eastAsia="Times New Roman"/>
          <w:color w:val="000000"/>
          <w:szCs w:val="24"/>
        </w:rPr>
        <w:t>силу, ловкость и координацию.</w:t>
      </w:r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i/>
          <w:iCs/>
          <w:color w:val="000000"/>
          <w:szCs w:val="24"/>
        </w:rPr>
        <w:t xml:space="preserve">На материале лёгкой атлетики: </w:t>
      </w:r>
      <w:r w:rsidRPr="00CF6CCD">
        <w:rPr>
          <w:rFonts w:eastAsia="Times New Roman"/>
          <w:color w:val="000000"/>
          <w:szCs w:val="24"/>
        </w:rPr>
        <w:t>прыжки, бег, метания и броски; упражнения на координацию, выносливость и быстроту.</w:t>
      </w:r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i/>
          <w:iCs/>
          <w:color w:val="000000"/>
          <w:szCs w:val="24"/>
        </w:rPr>
      </w:pPr>
      <w:r w:rsidRPr="00CF6CCD">
        <w:rPr>
          <w:rFonts w:eastAsia="Times New Roman"/>
          <w:i/>
          <w:iCs/>
          <w:color w:val="000000"/>
          <w:spacing w:val="2"/>
          <w:szCs w:val="24"/>
        </w:rPr>
        <w:t xml:space="preserve">На материале лыжной подготовки: </w:t>
      </w:r>
      <w:r w:rsidRPr="00CF6CCD">
        <w:rPr>
          <w:rFonts w:eastAsia="Times New Roman"/>
          <w:color w:val="000000"/>
          <w:spacing w:val="2"/>
          <w:szCs w:val="24"/>
        </w:rPr>
        <w:t>эстафеты в пере</w:t>
      </w:r>
      <w:r w:rsidRPr="00CF6CCD">
        <w:rPr>
          <w:rFonts w:eastAsia="Times New Roman"/>
          <w:color w:val="000000"/>
          <w:szCs w:val="24"/>
        </w:rPr>
        <w:t>движении на лыжах, упражнения на выносливость и координацию.</w:t>
      </w:r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i/>
          <w:iCs/>
          <w:color w:val="000000"/>
          <w:szCs w:val="24"/>
        </w:rPr>
      </w:pPr>
      <w:r w:rsidRPr="00CF6CCD">
        <w:rPr>
          <w:rFonts w:eastAsia="Times New Roman"/>
          <w:i/>
          <w:iCs/>
          <w:color w:val="000000"/>
          <w:szCs w:val="24"/>
        </w:rPr>
        <w:t>На материале спортивных игр:</w:t>
      </w:r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i/>
          <w:iCs/>
          <w:color w:val="000000"/>
          <w:szCs w:val="24"/>
        </w:rPr>
      </w:pPr>
      <w:r w:rsidRPr="00CF6CCD">
        <w:rPr>
          <w:rFonts w:eastAsia="Times New Roman"/>
          <w:i/>
          <w:iCs/>
          <w:color w:val="000000"/>
          <w:szCs w:val="24"/>
        </w:rPr>
        <w:lastRenderedPageBreak/>
        <w:t xml:space="preserve">Футбол: </w:t>
      </w:r>
      <w:r w:rsidRPr="00CF6CCD">
        <w:rPr>
          <w:rFonts w:eastAsia="Times New Roman"/>
          <w:color w:val="000000"/>
          <w:szCs w:val="24"/>
        </w:rPr>
        <w:t>удар по неподвижному и катящемуся мячу; оста</w:t>
      </w:r>
      <w:r w:rsidRPr="00CF6CCD">
        <w:rPr>
          <w:rFonts w:eastAsia="Times New Roman"/>
          <w:color w:val="000000"/>
          <w:spacing w:val="2"/>
          <w:szCs w:val="24"/>
        </w:rPr>
        <w:t xml:space="preserve">новка мяча; ведение мяча; подвижные игры на материале </w:t>
      </w:r>
      <w:r w:rsidRPr="00CF6CCD">
        <w:rPr>
          <w:rFonts w:eastAsia="Times New Roman"/>
          <w:color w:val="000000"/>
          <w:szCs w:val="24"/>
        </w:rPr>
        <w:t>футбола.</w:t>
      </w:r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i/>
          <w:iCs/>
          <w:color w:val="000000"/>
          <w:szCs w:val="24"/>
        </w:rPr>
      </w:pPr>
      <w:r w:rsidRPr="00CF6CCD">
        <w:rPr>
          <w:rFonts w:eastAsia="Times New Roman"/>
          <w:i/>
          <w:iCs/>
          <w:color w:val="000000"/>
          <w:szCs w:val="24"/>
        </w:rPr>
        <w:t xml:space="preserve">Баскетбол: </w:t>
      </w:r>
      <w:r w:rsidRPr="00CF6CCD">
        <w:rPr>
          <w:rFonts w:eastAsia="Times New Roman"/>
          <w:iCs/>
          <w:color w:val="000000"/>
          <w:szCs w:val="24"/>
        </w:rPr>
        <w:t>с</w:t>
      </w:r>
      <w:r w:rsidRPr="00CF6CCD">
        <w:rPr>
          <w:rFonts w:eastAsia="Times New Roman"/>
          <w:color w:val="000000"/>
          <w:szCs w:val="24"/>
        </w:rPr>
        <w:t>тойка баскетболиста; специальные передвижения без мяча; хват мяча; ведение мяча на месте; броски мяча с места двумя руками снизу из-под кольца; передача и ловля мяча на месте двумя руками от груди в паре с учителем; подвижные игры на материале баскетбола.</w:t>
      </w:r>
    </w:p>
    <w:p w:rsidR="00E5483A" w:rsidRPr="00CF6CCD" w:rsidRDefault="00E5483A" w:rsidP="00CF6CCD">
      <w:pPr>
        <w:ind w:firstLine="709"/>
        <w:jc w:val="both"/>
        <w:rPr>
          <w:rFonts w:eastAsia="Times New Roman"/>
          <w:szCs w:val="24"/>
          <w:lang w:eastAsia="ru-RU"/>
        </w:rPr>
      </w:pPr>
      <w:r w:rsidRPr="00CF6CCD">
        <w:rPr>
          <w:rFonts w:eastAsia="Times New Roman"/>
          <w:i/>
          <w:szCs w:val="24"/>
          <w:lang w:eastAsia="ru-RU"/>
        </w:rPr>
        <w:t>Пионербол</w:t>
      </w:r>
      <w:r w:rsidRPr="00CF6CCD">
        <w:rPr>
          <w:rFonts w:eastAsia="Times New Roman"/>
          <w:szCs w:val="24"/>
          <w:lang w:eastAsia="ru-RU"/>
        </w:rPr>
        <w:t>: броски и ловля мяча в парах через сетку двумя руками снизу и сверху; нижняя подача мяча (одной рукой снизу).</w:t>
      </w:r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i/>
          <w:iCs/>
          <w:color w:val="000000"/>
          <w:szCs w:val="24"/>
        </w:rPr>
        <w:t xml:space="preserve">Волейбол: </w:t>
      </w:r>
      <w:r w:rsidRPr="00CF6CCD">
        <w:rPr>
          <w:rFonts w:eastAsia="Times New Roman"/>
          <w:color w:val="000000"/>
          <w:szCs w:val="24"/>
        </w:rPr>
        <w:t xml:space="preserve">подбрасывание мяча; подача мяча; приём и передача мяча; подвижные игры на материале волейбола. </w:t>
      </w:r>
    </w:p>
    <w:p w:rsidR="00E5483A" w:rsidRPr="00CF6CCD" w:rsidRDefault="00E5483A" w:rsidP="00CF6CCD">
      <w:pPr>
        <w:autoSpaceDE w:val="0"/>
        <w:autoSpaceDN w:val="0"/>
        <w:adjustRightInd w:val="0"/>
        <w:ind w:firstLine="708"/>
        <w:jc w:val="both"/>
        <w:textAlignment w:val="center"/>
        <w:rPr>
          <w:rFonts w:eastAsia="Times New Roman"/>
          <w:color w:val="000000"/>
          <w:szCs w:val="24"/>
        </w:rPr>
      </w:pPr>
      <w:r w:rsidRPr="00CF6CCD">
        <w:rPr>
          <w:rFonts w:eastAsia="Times New Roman"/>
          <w:i/>
          <w:color w:val="000000"/>
          <w:szCs w:val="24"/>
        </w:rPr>
        <w:t>Подвижные игры разных народов</w:t>
      </w:r>
      <w:r w:rsidRPr="00CF6CCD">
        <w:rPr>
          <w:rFonts w:eastAsia="Times New Roman"/>
          <w:color w:val="000000"/>
          <w:szCs w:val="24"/>
        </w:rPr>
        <w:t>.</w:t>
      </w:r>
    </w:p>
    <w:p w:rsidR="00E5483A" w:rsidRPr="00CF6CCD" w:rsidRDefault="00E5483A" w:rsidP="00CF6CCD">
      <w:pPr>
        <w:ind w:firstLine="709"/>
        <w:jc w:val="both"/>
        <w:rPr>
          <w:rFonts w:eastAsia="Times New Roman"/>
          <w:szCs w:val="24"/>
          <w:lang w:eastAsia="ru-RU"/>
        </w:rPr>
      </w:pPr>
      <w:r w:rsidRPr="00CF6CCD">
        <w:rPr>
          <w:rFonts w:eastAsia="Times New Roman"/>
          <w:i/>
          <w:szCs w:val="24"/>
          <w:lang w:eastAsia="ru-RU"/>
        </w:rPr>
        <w:t>Коррекционно-развивающие игры</w:t>
      </w:r>
      <w:r w:rsidRPr="00CF6CCD">
        <w:rPr>
          <w:rFonts w:eastAsia="Times New Roman"/>
          <w:szCs w:val="24"/>
          <w:lang w:eastAsia="ru-RU"/>
        </w:rPr>
        <w:t>: «Порядок и беспорядок», «Узнай, где звонили», «Собери урожай».</w:t>
      </w:r>
    </w:p>
    <w:p w:rsidR="00E5483A" w:rsidRPr="00CF6CCD" w:rsidRDefault="00E5483A" w:rsidP="00CF6CCD">
      <w:pPr>
        <w:ind w:firstLine="709"/>
        <w:jc w:val="both"/>
        <w:rPr>
          <w:rFonts w:eastAsia="Times New Roman"/>
          <w:szCs w:val="24"/>
          <w:lang w:eastAsia="ru-RU"/>
        </w:rPr>
      </w:pPr>
      <w:r w:rsidRPr="00CF6CCD">
        <w:rPr>
          <w:rFonts w:eastAsia="Times New Roman"/>
          <w:i/>
          <w:szCs w:val="24"/>
          <w:lang w:eastAsia="ru-RU"/>
        </w:rPr>
        <w:t>Игры с бегом и прыжками</w:t>
      </w:r>
      <w:r w:rsidRPr="00CF6CCD">
        <w:rPr>
          <w:rFonts w:eastAsia="Times New Roman"/>
          <w:szCs w:val="24"/>
          <w:lang w:eastAsia="ru-RU"/>
        </w:rPr>
        <w:t xml:space="preserve">: «Сорви шишку», «У медведя </w:t>
      </w:r>
      <w:proofErr w:type="gramStart"/>
      <w:r w:rsidRPr="00CF6CCD">
        <w:rPr>
          <w:rFonts w:eastAsia="Times New Roman"/>
          <w:szCs w:val="24"/>
          <w:lang w:eastAsia="ru-RU"/>
        </w:rPr>
        <w:t>во</w:t>
      </w:r>
      <w:proofErr w:type="gramEnd"/>
      <w:r w:rsidRPr="00CF6CCD">
        <w:rPr>
          <w:rFonts w:eastAsia="Times New Roman"/>
          <w:szCs w:val="24"/>
          <w:lang w:eastAsia="ru-RU"/>
        </w:rPr>
        <w:t xml:space="preserve"> бору», «Подбеги к своему предмету», «День и ночь», «Кот и мыши», «Пятнашки»; «Прыжки по кочкам».</w:t>
      </w:r>
    </w:p>
    <w:p w:rsidR="00E5483A" w:rsidRPr="00CF6CCD" w:rsidRDefault="00E5483A" w:rsidP="00CF6CCD">
      <w:pPr>
        <w:ind w:firstLine="709"/>
        <w:jc w:val="both"/>
        <w:rPr>
          <w:rFonts w:eastAsia="Times New Roman"/>
          <w:szCs w:val="24"/>
          <w:lang w:eastAsia="ru-RU"/>
        </w:rPr>
      </w:pPr>
      <w:r w:rsidRPr="00CF6CCD">
        <w:rPr>
          <w:rFonts w:eastAsia="Times New Roman"/>
          <w:i/>
          <w:szCs w:val="24"/>
          <w:lang w:eastAsia="ru-RU"/>
        </w:rPr>
        <w:t>Игры с мячом</w:t>
      </w:r>
      <w:r w:rsidRPr="00CF6CCD">
        <w:rPr>
          <w:rFonts w:eastAsia="Times New Roman"/>
          <w:szCs w:val="24"/>
          <w:lang w:eastAsia="ru-RU"/>
        </w:rPr>
        <w:t>: «Метание мячей и мешочков»; «Кого назвали – тот и ловит», «Мяч по кругу», «Не урони мяч».</w:t>
      </w:r>
    </w:p>
    <w:p w:rsidR="00A877D8" w:rsidRPr="00CF6CCD" w:rsidRDefault="00A877D8" w:rsidP="00CF6CCD">
      <w:pPr>
        <w:rPr>
          <w:rFonts w:eastAsia="Times New Roman"/>
          <w:b/>
          <w:szCs w:val="24"/>
          <w:lang w:eastAsia="ru-RU"/>
        </w:rPr>
      </w:pPr>
    </w:p>
    <w:p w:rsidR="00E5483A" w:rsidRPr="00CF6CCD" w:rsidRDefault="00E5483A" w:rsidP="00CF6CCD">
      <w:pPr>
        <w:rPr>
          <w:rFonts w:eastAsia="Times New Roman"/>
          <w:b/>
          <w:szCs w:val="24"/>
          <w:lang w:eastAsia="ru-RU"/>
        </w:rPr>
      </w:pPr>
      <w:r w:rsidRPr="00CF6CCD">
        <w:rPr>
          <w:rFonts w:eastAsia="Times New Roman"/>
          <w:b/>
          <w:szCs w:val="24"/>
          <w:lang w:eastAsia="ru-RU"/>
        </w:rPr>
        <w:t>Содержание курсов коррекционно-развивающей области</w:t>
      </w:r>
    </w:p>
    <w:p w:rsidR="00A877D8" w:rsidRPr="00CF6CCD" w:rsidRDefault="00A877D8" w:rsidP="00CF6CCD">
      <w:pPr>
        <w:suppressAutoHyphens/>
        <w:autoSpaceDE w:val="0"/>
        <w:rPr>
          <w:rFonts w:eastAsia="Times New Roman"/>
          <w:b/>
          <w:bCs/>
          <w:i/>
          <w:color w:val="00000A"/>
          <w:kern w:val="1"/>
          <w:szCs w:val="24"/>
          <w:lang w:eastAsia="ru-RU"/>
        </w:rPr>
      </w:pPr>
    </w:p>
    <w:p w:rsidR="00E5483A" w:rsidRPr="00CF6CCD" w:rsidRDefault="00E5483A" w:rsidP="00CF6CCD">
      <w:pPr>
        <w:suppressAutoHyphens/>
        <w:autoSpaceDE w:val="0"/>
        <w:rPr>
          <w:rFonts w:eastAsia="Arial Unicode MS"/>
          <w:color w:val="00000A"/>
          <w:kern w:val="1"/>
          <w:szCs w:val="24"/>
        </w:rPr>
      </w:pPr>
      <w:r w:rsidRPr="00CF6CCD">
        <w:rPr>
          <w:rFonts w:eastAsia="Times New Roman"/>
          <w:b/>
          <w:bCs/>
          <w:i/>
          <w:color w:val="00000A"/>
          <w:kern w:val="1"/>
          <w:szCs w:val="24"/>
          <w:lang w:eastAsia="ru-RU"/>
        </w:rPr>
        <w:t>Коррекционный курс</w:t>
      </w:r>
      <w:r w:rsidRPr="00CF6CCD">
        <w:rPr>
          <w:rFonts w:eastAsia="Times New Roman"/>
          <w:b/>
          <w:bCs/>
          <w:color w:val="00000A"/>
          <w:kern w:val="1"/>
          <w:szCs w:val="24"/>
          <w:lang w:eastAsia="ru-RU"/>
        </w:rPr>
        <w:t xml:space="preserve"> </w:t>
      </w:r>
      <w:r w:rsidRPr="00CF6CCD">
        <w:rPr>
          <w:rFonts w:eastAsia="Arial Unicode MS"/>
          <w:color w:val="00000A"/>
          <w:kern w:val="1"/>
          <w:szCs w:val="24"/>
        </w:rPr>
        <w:t>«</w:t>
      </w:r>
      <w:r w:rsidRPr="00CF6CCD">
        <w:rPr>
          <w:rFonts w:eastAsia="Arial Unicode MS"/>
          <w:b/>
          <w:i/>
          <w:color w:val="00000A"/>
          <w:kern w:val="1"/>
          <w:szCs w:val="24"/>
        </w:rPr>
        <w:t xml:space="preserve">Коррекционно-развивающие занятия </w:t>
      </w:r>
      <w:r w:rsidRPr="00CF6CCD">
        <w:rPr>
          <w:rFonts w:eastAsia="Arial Unicode MS"/>
          <w:b/>
          <w:i/>
          <w:color w:val="00000A"/>
          <w:kern w:val="1"/>
          <w:szCs w:val="24"/>
        </w:rPr>
        <w:br/>
        <w:t xml:space="preserve">(логопедические и </w:t>
      </w:r>
      <w:proofErr w:type="spellStart"/>
      <w:r w:rsidRPr="00CF6CCD">
        <w:rPr>
          <w:rFonts w:eastAsia="Arial Unicode MS"/>
          <w:b/>
          <w:i/>
          <w:color w:val="00000A"/>
          <w:kern w:val="1"/>
          <w:szCs w:val="24"/>
        </w:rPr>
        <w:t>психокоррекционные</w:t>
      </w:r>
      <w:proofErr w:type="spellEnd"/>
      <w:r w:rsidRPr="00CF6CCD">
        <w:rPr>
          <w:rFonts w:eastAsia="Arial Unicode MS"/>
          <w:b/>
          <w:i/>
          <w:color w:val="00000A"/>
          <w:kern w:val="1"/>
          <w:szCs w:val="24"/>
        </w:rPr>
        <w:t>)».</w:t>
      </w:r>
    </w:p>
    <w:p w:rsidR="00E5483A" w:rsidRPr="00CF6CCD" w:rsidRDefault="00E5483A" w:rsidP="00CF6CCD">
      <w:pPr>
        <w:suppressAutoHyphens/>
        <w:rPr>
          <w:rFonts w:eastAsia="Arial Unicode MS"/>
          <w:b/>
          <w:kern w:val="1"/>
          <w:szCs w:val="24"/>
        </w:rPr>
      </w:pPr>
      <w:r w:rsidRPr="00CF6CCD">
        <w:rPr>
          <w:rFonts w:eastAsia="Arial Unicode MS"/>
          <w:b/>
          <w:kern w:val="1"/>
          <w:szCs w:val="24"/>
        </w:rPr>
        <w:t>Логопедические занятия</w:t>
      </w:r>
    </w:p>
    <w:p w:rsidR="00E5483A" w:rsidRPr="00CF6CCD" w:rsidRDefault="00E5483A" w:rsidP="00CF6CCD">
      <w:pPr>
        <w:shd w:val="clear" w:color="auto" w:fill="FFFFFF"/>
        <w:ind w:firstLine="709"/>
        <w:contextualSpacing/>
        <w:jc w:val="both"/>
        <w:rPr>
          <w:rFonts w:eastAsia="Times New Roman"/>
          <w:caps/>
          <w:szCs w:val="24"/>
          <w:lang w:eastAsia="ru-RU"/>
        </w:rPr>
      </w:pPr>
      <w:r w:rsidRPr="00CF6CCD">
        <w:rPr>
          <w:rFonts w:eastAsia="Times New Roman"/>
          <w:b/>
          <w:szCs w:val="24"/>
          <w:lang w:eastAsia="ru-RU"/>
        </w:rPr>
        <w:t xml:space="preserve">Цель </w:t>
      </w:r>
      <w:r w:rsidRPr="00CF6CCD">
        <w:rPr>
          <w:rFonts w:eastAsia="Times New Roman"/>
          <w:szCs w:val="24"/>
          <w:lang w:eastAsia="ru-RU"/>
        </w:rPr>
        <w:t>логопедических занятий состоит в диагностике, коррекции и развитии всех сторон речи (фонетико-фонематической, лексико-грамматической, синтаксической), связной речи</w:t>
      </w:r>
      <w:r w:rsidRPr="00CF6CCD">
        <w:rPr>
          <w:rFonts w:eastAsia="Times New Roman"/>
          <w:caps/>
          <w:szCs w:val="24"/>
          <w:lang w:eastAsia="ru-RU"/>
        </w:rPr>
        <w:t xml:space="preserve">. </w:t>
      </w:r>
    </w:p>
    <w:p w:rsidR="00E5483A" w:rsidRPr="00CF6CCD" w:rsidRDefault="00E5483A" w:rsidP="00CF6CCD">
      <w:pPr>
        <w:shd w:val="clear" w:color="auto" w:fill="FFFFFF"/>
        <w:ind w:firstLine="709"/>
        <w:contextualSpacing/>
        <w:jc w:val="both"/>
        <w:rPr>
          <w:rFonts w:eastAsia="Times New Roman"/>
          <w:caps/>
          <w:szCs w:val="24"/>
          <w:lang w:eastAsia="ru-RU"/>
        </w:rPr>
      </w:pPr>
      <w:r w:rsidRPr="00CF6CCD">
        <w:rPr>
          <w:rFonts w:eastAsia="Times New Roman"/>
          <w:szCs w:val="24"/>
          <w:lang w:eastAsia="ru-RU"/>
        </w:rPr>
        <w:t xml:space="preserve">Основными </w:t>
      </w:r>
      <w:r w:rsidRPr="00CF6CCD">
        <w:rPr>
          <w:rFonts w:eastAsia="Times New Roman"/>
          <w:b/>
          <w:szCs w:val="24"/>
          <w:lang w:eastAsia="ru-RU"/>
        </w:rPr>
        <w:t>направлениями</w:t>
      </w:r>
      <w:r w:rsidRPr="00CF6CCD">
        <w:rPr>
          <w:rFonts w:eastAsia="Times New Roman"/>
          <w:szCs w:val="24"/>
          <w:lang w:eastAsia="ru-RU"/>
        </w:rPr>
        <w:t xml:space="preserve"> логопедической работы является</w:t>
      </w:r>
      <w:r w:rsidRPr="00CF6CCD">
        <w:rPr>
          <w:rFonts w:eastAsia="Times New Roman"/>
          <w:caps/>
          <w:szCs w:val="24"/>
          <w:lang w:eastAsia="ru-RU"/>
        </w:rPr>
        <w:t>:</w:t>
      </w:r>
    </w:p>
    <w:p w:rsidR="00E5483A" w:rsidRPr="00CF6CCD" w:rsidRDefault="00E5483A" w:rsidP="00CF6CCD">
      <w:pPr>
        <w:shd w:val="clear" w:color="auto" w:fill="FFFFFF"/>
        <w:ind w:firstLine="709"/>
        <w:contextualSpacing/>
        <w:jc w:val="both"/>
        <w:rPr>
          <w:rFonts w:eastAsia="Times New Roman"/>
          <w:caps/>
          <w:szCs w:val="24"/>
          <w:lang w:eastAsia="ru-RU"/>
        </w:rPr>
      </w:pPr>
      <w:r w:rsidRPr="00CF6CCD">
        <w:rPr>
          <w:rFonts w:eastAsia="Times New Roman"/>
          <w:b/>
          <w:szCs w:val="24"/>
          <w:lang w:eastAsia="ru-RU"/>
        </w:rPr>
        <w:t>диагностика и коррекция звукопроизношения</w:t>
      </w:r>
      <w:r w:rsidRPr="00CF6CCD">
        <w:rPr>
          <w:rFonts w:eastAsia="Times New Roman"/>
          <w:szCs w:val="24"/>
          <w:lang w:eastAsia="ru-RU"/>
        </w:rPr>
        <w:t xml:space="preserve"> (постановка, автоматизация и дифференциация звуков речи);</w:t>
      </w:r>
      <w:r w:rsidRPr="00CF6CCD">
        <w:rPr>
          <w:rFonts w:eastAsia="Times New Roman"/>
          <w:caps/>
          <w:szCs w:val="24"/>
          <w:lang w:eastAsia="ru-RU"/>
        </w:rPr>
        <w:t xml:space="preserve"> </w:t>
      </w:r>
    </w:p>
    <w:p w:rsidR="00E5483A" w:rsidRPr="00CF6CCD" w:rsidRDefault="00E5483A" w:rsidP="00CF6CCD">
      <w:pPr>
        <w:shd w:val="clear" w:color="auto" w:fill="FFFFFF"/>
        <w:ind w:firstLine="709"/>
        <w:contextualSpacing/>
        <w:jc w:val="both"/>
        <w:rPr>
          <w:rFonts w:eastAsia="Times New Roman"/>
          <w:caps/>
          <w:szCs w:val="24"/>
          <w:lang w:eastAsia="ru-RU"/>
        </w:rPr>
      </w:pPr>
      <w:r w:rsidRPr="00CF6CCD">
        <w:rPr>
          <w:rFonts w:eastAsia="Times New Roman"/>
          <w:b/>
          <w:szCs w:val="24"/>
          <w:lang w:eastAsia="ru-RU"/>
        </w:rPr>
        <w:t>диагностика и коррекция лексической стороны речи (</w:t>
      </w:r>
      <w:r w:rsidRPr="00CF6CCD">
        <w:rPr>
          <w:rFonts w:eastAsia="Times New Roman"/>
          <w:szCs w:val="24"/>
          <w:lang w:eastAsia="ru-RU"/>
        </w:rPr>
        <w:t>обогащение словаря, его расширение и уточнение)</w:t>
      </w:r>
      <w:r w:rsidRPr="00CF6CCD">
        <w:rPr>
          <w:rFonts w:eastAsia="Times New Roman"/>
          <w:caps/>
          <w:szCs w:val="24"/>
          <w:lang w:eastAsia="ru-RU"/>
        </w:rPr>
        <w:t>;</w:t>
      </w:r>
    </w:p>
    <w:p w:rsidR="00E5483A" w:rsidRPr="00CF6CCD" w:rsidRDefault="00E5483A" w:rsidP="00CF6CCD">
      <w:pPr>
        <w:shd w:val="clear" w:color="auto" w:fill="FFFFFF"/>
        <w:ind w:firstLine="709"/>
        <w:contextualSpacing/>
        <w:jc w:val="both"/>
        <w:rPr>
          <w:rFonts w:eastAsia="Times New Roman"/>
          <w:caps/>
          <w:szCs w:val="24"/>
          <w:lang w:eastAsia="ru-RU"/>
        </w:rPr>
      </w:pPr>
      <w:r w:rsidRPr="00CF6CCD">
        <w:rPr>
          <w:rFonts w:eastAsia="Times New Roman"/>
          <w:b/>
          <w:szCs w:val="24"/>
          <w:lang w:eastAsia="ru-RU"/>
        </w:rPr>
        <w:t>диагностика и коррекция грамматического строя речи</w:t>
      </w:r>
      <w:r w:rsidRPr="00CF6CCD">
        <w:rPr>
          <w:rFonts w:eastAsia="Times New Roman"/>
          <w:szCs w:val="24"/>
          <w:lang w:eastAsia="ru-RU"/>
        </w:rPr>
        <w:t xml:space="preserve"> (синтаксической структуры речевых высказываний, словоизменения и словообразования);</w:t>
      </w:r>
    </w:p>
    <w:p w:rsidR="00E5483A" w:rsidRPr="00CF6CCD" w:rsidRDefault="00E5483A" w:rsidP="00CF6CCD">
      <w:pPr>
        <w:shd w:val="clear" w:color="auto" w:fill="FFFFFF"/>
        <w:ind w:firstLine="709"/>
        <w:contextualSpacing/>
        <w:jc w:val="both"/>
        <w:rPr>
          <w:rFonts w:eastAsia="Times New Roman"/>
          <w:szCs w:val="24"/>
          <w:lang w:eastAsia="ru-RU"/>
        </w:rPr>
      </w:pPr>
      <w:r w:rsidRPr="00CF6CCD">
        <w:rPr>
          <w:rFonts w:eastAsia="Times New Roman"/>
          <w:b/>
          <w:szCs w:val="24"/>
          <w:lang w:eastAsia="ru-RU"/>
        </w:rPr>
        <w:t xml:space="preserve">коррекция диалогической и формирование монологической форм речи, развитие коммуникативной функции речи </w:t>
      </w:r>
      <w:r w:rsidRPr="00CF6CCD">
        <w:rPr>
          <w:rFonts w:eastAsia="Times New Roman"/>
          <w:szCs w:val="24"/>
          <w:lang w:eastAsia="ru-RU"/>
        </w:rPr>
        <w:t>(развитие навыков диалогической и монологической речи, формирование связной речи, повышение речевой мотивации, обогащение речевого опыта);</w:t>
      </w:r>
    </w:p>
    <w:p w:rsidR="00E5483A" w:rsidRPr="00CF6CCD" w:rsidRDefault="00E5483A" w:rsidP="00CF6CCD">
      <w:pPr>
        <w:shd w:val="clear" w:color="auto" w:fill="FFFFFF"/>
        <w:ind w:firstLine="709"/>
        <w:contextualSpacing/>
        <w:jc w:val="both"/>
        <w:rPr>
          <w:rFonts w:eastAsia="Times New Roman"/>
          <w:caps/>
          <w:szCs w:val="24"/>
          <w:lang w:eastAsia="ru-RU"/>
        </w:rPr>
      </w:pPr>
      <w:r w:rsidRPr="00CF6CCD">
        <w:rPr>
          <w:rFonts w:eastAsia="Times New Roman"/>
          <w:b/>
          <w:szCs w:val="24"/>
          <w:lang w:eastAsia="ru-RU"/>
        </w:rPr>
        <w:t>коррекция нарушений чтения и письма</w:t>
      </w:r>
      <w:r w:rsidRPr="00CF6CCD">
        <w:rPr>
          <w:rFonts w:eastAsia="Times New Roman"/>
          <w:caps/>
          <w:szCs w:val="24"/>
          <w:lang w:eastAsia="ru-RU"/>
        </w:rPr>
        <w:t xml:space="preserve">; </w:t>
      </w:r>
    </w:p>
    <w:p w:rsidR="00E5483A" w:rsidRPr="00CF6CCD" w:rsidRDefault="00E5483A" w:rsidP="00CF6CCD">
      <w:pPr>
        <w:shd w:val="clear" w:color="auto" w:fill="FFFFFF"/>
        <w:ind w:firstLine="709"/>
        <w:contextualSpacing/>
        <w:jc w:val="both"/>
        <w:rPr>
          <w:rFonts w:eastAsia="Times New Roman"/>
          <w:caps/>
          <w:szCs w:val="24"/>
          <w:lang w:eastAsia="ru-RU"/>
        </w:rPr>
      </w:pPr>
      <w:r w:rsidRPr="00CF6CCD">
        <w:rPr>
          <w:rFonts w:eastAsia="Times New Roman"/>
          <w:b/>
          <w:szCs w:val="24"/>
          <w:lang w:eastAsia="ru-RU"/>
        </w:rPr>
        <w:t>расширение представлений об окружающей действительности</w:t>
      </w:r>
      <w:r w:rsidRPr="00CF6CCD">
        <w:rPr>
          <w:rFonts w:eastAsia="Times New Roman"/>
          <w:caps/>
          <w:szCs w:val="24"/>
          <w:lang w:eastAsia="ru-RU"/>
        </w:rPr>
        <w:t xml:space="preserve">; </w:t>
      </w:r>
    </w:p>
    <w:p w:rsidR="00E5483A" w:rsidRPr="00CF6CCD" w:rsidRDefault="00E5483A" w:rsidP="00CF6CCD">
      <w:pPr>
        <w:shd w:val="clear" w:color="auto" w:fill="FFFFFF"/>
        <w:ind w:firstLine="709"/>
        <w:contextualSpacing/>
        <w:jc w:val="both"/>
        <w:rPr>
          <w:rFonts w:eastAsia="Times New Roman"/>
          <w:caps/>
          <w:szCs w:val="24"/>
          <w:lang w:eastAsia="ru-RU"/>
        </w:rPr>
      </w:pPr>
      <w:r w:rsidRPr="00CF6CCD">
        <w:rPr>
          <w:rFonts w:eastAsia="Times New Roman"/>
          <w:b/>
          <w:szCs w:val="24"/>
          <w:lang w:eastAsia="ru-RU"/>
        </w:rPr>
        <w:t>развитие познавательной сферы</w:t>
      </w:r>
      <w:r w:rsidRPr="00CF6CCD">
        <w:rPr>
          <w:rFonts w:eastAsia="Times New Roman"/>
          <w:szCs w:val="24"/>
          <w:lang w:eastAsia="ru-RU"/>
        </w:rPr>
        <w:t xml:space="preserve"> (мышления, памяти, внимания и др. познавательных процессов)</w:t>
      </w:r>
      <w:r w:rsidRPr="00CF6CCD">
        <w:rPr>
          <w:rFonts w:eastAsia="Times New Roman"/>
          <w:caps/>
          <w:szCs w:val="24"/>
          <w:lang w:eastAsia="ru-RU"/>
        </w:rPr>
        <w:t>.</w:t>
      </w:r>
    </w:p>
    <w:p w:rsidR="00E5483A" w:rsidRPr="00CF6CCD" w:rsidRDefault="00E5483A" w:rsidP="00CF6CCD">
      <w:pPr>
        <w:autoSpaceDE w:val="0"/>
        <w:autoSpaceDN w:val="0"/>
        <w:adjustRightInd w:val="0"/>
        <w:rPr>
          <w:rFonts w:eastAsia="Times New Roman"/>
          <w:b/>
          <w:szCs w:val="24"/>
          <w:lang w:eastAsia="ru-RU"/>
        </w:rPr>
      </w:pPr>
      <w:r w:rsidRPr="00CF6CCD">
        <w:rPr>
          <w:rFonts w:eastAsia="Times New Roman"/>
          <w:b/>
          <w:szCs w:val="24"/>
          <w:lang w:eastAsia="ru-RU"/>
        </w:rPr>
        <w:t>Психокоррекционные занятия</w:t>
      </w:r>
    </w:p>
    <w:p w:rsidR="00E5483A" w:rsidRPr="00CF6CCD" w:rsidRDefault="00E5483A" w:rsidP="00CF6CCD">
      <w:pPr>
        <w:autoSpaceDE w:val="0"/>
        <w:autoSpaceDN w:val="0"/>
        <w:adjustRightInd w:val="0"/>
        <w:ind w:firstLine="720"/>
        <w:jc w:val="both"/>
        <w:rPr>
          <w:rFonts w:eastAsia="Times New Roman"/>
          <w:szCs w:val="24"/>
          <w:lang w:eastAsia="ru-RU"/>
        </w:rPr>
      </w:pPr>
      <w:r w:rsidRPr="00CF6CCD">
        <w:rPr>
          <w:rFonts w:eastAsia="Times New Roman"/>
          <w:b/>
          <w:szCs w:val="24"/>
          <w:lang w:eastAsia="ru-RU"/>
        </w:rPr>
        <w:t xml:space="preserve">Цель </w:t>
      </w:r>
      <w:proofErr w:type="spellStart"/>
      <w:r w:rsidRPr="00CF6CCD">
        <w:rPr>
          <w:rFonts w:eastAsia="Times New Roman"/>
          <w:szCs w:val="24"/>
          <w:lang w:eastAsia="ru-RU"/>
        </w:rPr>
        <w:t>психокорреционных</w:t>
      </w:r>
      <w:proofErr w:type="spellEnd"/>
      <w:r w:rsidRPr="00CF6CCD">
        <w:rPr>
          <w:rFonts w:eastAsia="Times New Roman"/>
          <w:szCs w:val="24"/>
          <w:lang w:eastAsia="ru-RU"/>
        </w:rPr>
        <w:t xml:space="preserve"> занятий заключается в применении разных форм взаимодействия с </w:t>
      </w:r>
      <w:proofErr w:type="gramStart"/>
      <w:r w:rsidRPr="00CF6CCD">
        <w:rPr>
          <w:rFonts w:eastAsia="Times New Roman"/>
          <w:szCs w:val="24"/>
          <w:lang w:eastAsia="ru-RU"/>
        </w:rPr>
        <w:t>обучающимися</w:t>
      </w:r>
      <w:proofErr w:type="gramEnd"/>
      <w:r w:rsidRPr="00CF6CCD">
        <w:rPr>
          <w:rFonts w:eastAsia="Times New Roman"/>
          <w:szCs w:val="24"/>
          <w:lang w:eastAsia="ru-RU"/>
        </w:rPr>
        <w:t xml:space="preserve">, направленными на преодоление или ослабление проблем в психическом и личностном развитии, гармонизацию личности и межличностных отношений. </w:t>
      </w:r>
    </w:p>
    <w:p w:rsidR="00E5483A" w:rsidRPr="00CF6CCD" w:rsidRDefault="00E5483A" w:rsidP="00CF6CCD">
      <w:pPr>
        <w:autoSpaceDE w:val="0"/>
        <w:autoSpaceDN w:val="0"/>
        <w:adjustRightInd w:val="0"/>
        <w:ind w:firstLine="720"/>
        <w:jc w:val="both"/>
        <w:rPr>
          <w:rFonts w:eastAsia="Times New Roman"/>
          <w:szCs w:val="24"/>
          <w:lang w:eastAsia="ru-RU"/>
        </w:rPr>
      </w:pPr>
      <w:r w:rsidRPr="00CF6CCD">
        <w:rPr>
          <w:rFonts w:eastAsia="Times New Roman"/>
          <w:szCs w:val="24"/>
          <w:lang w:eastAsia="ru-RU"/>
        </w:rPr>
        <w:t xml:space="preserve">Основные </w:t>
      </w:r>
      <w:r w:rsidRPr="00CF6CCD">
        <w:rPr>
          <w:rFonts w:eastAsia="Times New Roman"/>
          <w:b/>
          <w:szCs w:val="24"/>
          <w:lang w:eastAsia="ru-RU"/>
        </w:rPr>
        <w:t>направления</w:t>
      </w:r>
      <w:r w:rsidRPr="00CF6CCD">
        <w:rPr>
          <w:rFonts w:eastAsia="Times New Roman"/>
          <w:szCs w:val="24"/>
          <w:lang w:eastAsia="ru-RU"/>
        </w:rPr>
        <w:t xml:space="preserve"> работы: </w:t>
      </w:r>
    </w:p>
    <w:p w:rsidR="00E5483A" w:rsidRPr="00CF6CCD" w:rsidRDefault="00E5483A" w:rsidP="00CF6CCD">
      <w:pPr>
        <w:autoSpaceDE w:val="0"/>
        <w:autoSpaceDN w:val="0"/>
        <w:adjustRightInd w:val="0"/>
        <w:ind w:firstLine="720"/>
        <w:jc w:val="both"/>
        <w:rPr>
          <w:rFonts w:eastAsia="Times New Roman"/>
          <w:szCs w:val="24"/>
          <w:lang w:eastAsia="ru-RU"/>
        </w:rPr>
      </w:pPr>
      <w:r w:rsidRPr="00CF6CCD">
        <w:rPr>
          <w:rFonts w:eastAsia="Times New Roman"/>
          <w:b/>
          <w:szCs w:val="24"/>
          <w:lang w:eastAsia="ru-RU"/>
        </w:rPr>
        <w:t xml:space="preserve">диагностика и развитие познавательной </w:t>
      </w:r>
      <w:proofErr w:type="gramStart"/>
      <w:r w:rsidRPr="00CF6CCD">
        <w:rPr>
          <w:rFonts w:eastAsia="Times New Roman"/>
          <w:b/>
          <w:szCs w:val="24"/>
          <w:lang w:eastAsia="ru-RU"/>
        </w:rPr>
        <w:t>сферы</w:t>
      </w:r>
      <w:proofErr w:type="gramEnd"/>
      <w:r w:rsidRPr="00CF6CCD">
        <w:rPr>
          <w:rFonts w:eastAsia="Times New Roman"/>
          <w:b/>
          <w:szCs w:val="24"/>
          <w:lang w:eastAsia="ru-RU"/>
        </w:rPr>
        <w:t xml:space="preserve"> </w:t>
      </w:r>
      <w:r w:rsidRPr="00CF6CCD">
        <w:rPr>
          <w:rFonts w:eastAsia="Times New Roman"/>
          <w:b/>
          <w:color w:val="000000"/>
          <w:szCs w:val="24"/>
          <w:lang w:eastAsia="ru-RU"/>
        </w:rPr>
        <w:t>и целенаправленное формирование высших психических функций</w:t>
      </w:r>
      <w:r w:rsidRPr="00CF6CCD">
        <w:rPr>
          <w:rFonts w:eastAsia="Times New Roman"/>
          <w:szCs w:val="24"/>
          <w:lang w:eastAsia="ru-RU"/>
        </w:rPr>
        <w:t xml:space="preserve"> (формирование учебной мотивации, </w:t>
      </w:r>
      <w:r w:rsidRPr="00CF6CCD">
        <w:rPr>
          <w:rFonts w:eastAsia="Times New Roman"/>
          <w:szCs w:val="24"/>
          <w:lang w:eastAsia="ru-RU"/>
        </w:rPr>
        <w:lastRenderedPageBreak/>
        <w:t xml:space="preserve">активизация сенсорно-перцептивной, </w:t>
      </w:r>
      <w:proofErr w:type="spellStart"/>
      <w:r w:rsidRPr="00CF6CCD">
        <w:rPr>
          <w:rFonts w:eastAsia="Times New Roman"/>
          <w:szCs w:val="24"/>
          <w:lang w:eastAsia="ru-RU"/>
        </w:rPr>
        <w:t>мнемической</w:t>
      </w:r>
      <w:proofErr w:type="spellEnd"/>
      <w:r w:rsidRPr="00CF6CCD">
        <w:rPr>
          <w:rFonts w:eastAsia="Times New Roman"/>
          <w:szCs w:val="24"/>
          <w:lang w:eastAsia="ru-RU"/>
        </w:rPr>
        <w:t xml:space="preserve"> и мыслительной деятельности, </w:t>
      </w:r>
      <w:r w:rsidRPr="00CF6CCD">
        <w:rPr>
          <w:rFonts w:eastAsia="Times New Roman"/>
          <w:bCs/>
          <w:iCs/>
          <w:color w:val="000000"/>
          <w:szCs w:val="24"/>
          <w:lang w:eastAsia="ru-RU"/>
        </w:rPr>
        <w:t>развития пространственно-временных представлений</w:t>
      </w:r>
      <w:r w:rsidRPr="00CF6CCD">
        <w:rPr>
          <w:rFonts w:eastAsia="Times New Roman"/>
          <w:szCs w:val="24"/>
          <w:lang w:eastAsia="ru-RU"/>
        </w:rPr>
        <w:t xml:space="preserve">); </w:t>
      </w:r>
    </w:p>
    <w:p w:rsidR="00E5483A" w:rsidRPr="00CF6CCD" w:rsidRDefault="00E5483A" w:rsidP="00CF6CCD">
      <w:pPr>
        <w:autoSpaceDE w:val="0"/>
        <w:autoSpaceDN w:val="0"/>
        <w:adjustRightInd w:val="0"/>
        <w:ind w:firstLine="720"/>
        <w:jc w:val="both"/>
        <w:rPr>
          <w:rFonts w:eastAsia="Times New Roman"/>
          <w:szCs w:val="24"/>
          <w:lang w:eastAsia="ru-RU"/>
        </w:rPr>
      </w:pPr>
      <w:r w:rsidRPr="00CF6CCD">
        <w:rPr>
          <w:rFonts w:eastAsia="Times New Roman"/>
          <w:b/>
          <w:szCs w:val="24"/>
          <w:lang w:eastAsia="ru-RU"/>
        </w:rPr>
        <w:t xml:space="preserve">диагностика и развитие эмоционально-личностной сферы </w:t>
      </w:r>
      <w:r w:rsidRPr="00CF6CCD">
        <w:rPr>
          <w:rFonts w:eastAsia="Times New Roman"/>
          <w:b/>
          <w:color w:val="000000"/>
          <w:szCs w:val="24"/>
          <w:lang w:eastAsia="ru-RU"/>
        </w:rPr>
        <w:t>и коррекция ее недостатков</w:t>
      </w:r>
      <w:r w:rsidRPr="00CF6CCD">
        <w:rPr>
          <w:rFonts w:eastAsia="Times New Roman"/>
          <w:szCs w:val="24"/>
          <w:lang w:eastAsia="ru-RU"/>
        </w:rPr>
        <w:t xml:space="preserve"> (гармонизация </w:t>
      </w:r>
      <w:proofErr w:type="spellStart"/>
      <w:r w:rsidRPr="00CF6CCD">
        <w:rPr>
          <w:rFonts w:eastAsia="Times New Roman"/>
          <w:szCs w:val="24"/>
          <w:lang w:eastAsia="ru-RU"/>
        </w:rPr>
        <w:t>пихоэмоционального</w:t>
      </w:r>
      <w:proofErr w:type="spellEnd"/>
      <w:r w:rsidRPr="00CF6CCD">
        <w:rPr>
          <w:rFonts w:eastAsia="Times New Roman"/>
          <w:szCs w:val="24"/>
          <w:lang w:eastAsia="ru-RU"/>
        </w:rPr>
        <w:t xml:space="preserve"> состояния, формирование позитивного отношения к своему «Я», повышение уверенности в себе, развитие самостоятельности, формирование навыков самоконтроля, </w:t>
      </w:r>
      <w:r w:rsidRPr="00CF6CCD">
        <w:rPr>
          <w:rFonts w:eastAsia="Times New Roman"/>
          <w:color w:val="000000"/>
          <w:szCs w:val="24"/>
          <w:lang w:eastAsia="ru-RU"/>
        </w:rPr>
        <w:t>создание ситуации успешной деятельности</w:t>
      </w:r>
      <w:r w:rsidRPr="00CF6CCD">
        <w:rPr>
          <w:rFonts w:eastAsia="Times New Roman"/>
          <w:szCs w:val="24"/>
          <w:lang w:eastAsia="ru-RU"/>
        </w:rPr>
        <w:t xml:space="preserve">); </w:t>
      </w:r>
    </w:p>
    <w:p w:rsidR="00E5483A" w:rsidRPr="00CF6CCD" w:rsidRDefault="00E5483A" w:rsidP="00CF6CCD">
      <w:pPr>
        <w:autoSpaceDE w:val="0"/>
        <w:autoSpaceDN w:val="0"/>
        <w:adjustRightInd w:val="0"/>
        <w:ind w:firstLine="720"/>
        <w:jc w:val="both"/>
        <w:rPr>
          <w:rFonts w:eastAsia="Times New Roman"/>
          <w:szCs w:val="24"/>
          <w:lang w:eastAsia="ru-RU"/>
        </w:rPr>
      </w:pPr>
      <w:r w:rsidRPr="00CF6CCD">
        <w:rPr>
          <w:rFonts w:eastAsia="Times New Roman"/>
          <w:b/>
          <w:szCs w:val="24"/>
          <w:lang w:eastAsia="ru-RU"/>
        </w:rPr>
        <w:t>диагностика и развитие коммуникативной сферы</w:t>
      </w:r>
      <w:r w:rsidRPr="00CF6CCD">
        <w:rPr>
          <w:rFonts w:eastAsia="Times New Roman"/>
          <w:szCs w:val="24"/>
          <w:lang w:eastAsia="ru-RU"/>
        </w:rPr>
        <w:t xml:space="preserve"> </w:t>
      </w:r>
      <w:r w:rsidRPr="00CF6CCD">
        <w:rPr>
          <w:rFonts w:eastAsia="Times New Roman"/>
          <w:b/>
          <w:szCs w:val="24"/>
          <w:lang w:eastAsia="ru-RU"/>
        </w:rPr>
        <w:t>и социальная интеграции</w:t>
      </w:r>
      <w:r w:rsidRPr="00CF6CCD">
        <w:rPr>
          <w:rFonts w:eastAsia="Times New Roman"/>
          <w:szCs w:val="24"/>
          <w:lang w:eastAsia="ru-RU"/>
        </w:rPr>
        <w:t xml:space="preserve"> (развитие способности к </w:t>
      </w:r>
      <w:proofErr w:type="spellStart"/>
      <w:r w:rsidRPr="00CF6CCD">
        <w:rPr>
          <w:rFonts w:eastAsia="Times New Roman"/>
          <w:szCs w:val="24"/>
          <w:lang w:eastAsia="ru-RU"/>
        </w:rPr>
        <w:t>эмпатии</w:t>
      </w:r>
      <w:proofErr w:type="spellEnd"/>
      <w:r w:rsidRPr="00CF6CCD">
        <w:rPr>
          <w:rFonts w:eastAsia="Times New Roman"/>
          <w:szCs w:val="24"/>
          <w:lang w:eastAsia="ru-RU"/>
        </w:rPr>
        <w:t xml:space="preserve">, сопереживанию); </w:t>
      </w:r>
    </w:p>
    <w:p w:rsidR="00E5483A" w:rsidRPr="00CF6CCD" w:rsidRDefault="00E5483A" w:rsidP="00CF6CCD">
      <w:pPr>
        <w:autoSpaceDE w:val="0"/>
        <w:autoSpaceDN w:val="0"/>
        <w:adjustRightInd w:val="0"/>
        <w:ind w:firstLine="720"/>
        <w:jc w:val="both"/>
        <w:rPr>
          <w:rFonts w:eastAsia="Times New Roman"/>
          <w:szCs w:val="24"/>
          <w:lang w:eastAsia="ru-RU"/>
        </w:rPr>
      </w:pPr>
      <w:r w:rsidRPr="00CF6CCD">
        <w:rPr>
          <w:rFonts w:eastAsia="Times New Roman"/>
          <w:b/>
          <w:szCs w:val="24"/>
          <w:lang w:eastAsia="ru-RU"/>
        </w:rPr>
        <w:t>формирование продуктивных видов взаимодействия с окружающими</w:t>
      </w:r>
      <w:r w:rsidRPr="00CF6CCD">
        <w:rPr>
          <w:rFonts w:eastAsia="Times New Roman"/>
          <w:szCs w:val="24"/>
          <w:lang w:eastAsia="ru-RU"/>
        </w:rPr>
        <w:t xml:space="preserve"> (в семье, классе), </w:t>
      </w:r>
      <w:r w:rsidRPr="00CF6CCD">
        <w:rPr>
          <w:rFonts w:eastAsia="Times New Roman"/>
          <w:b/>
          <w:szCs w:val="24"/>
          <w:lang w:eastAsia="ru-RU"/>
        </w:rPr>
        <w:t xml:space="preserve">повышение социального статуса обучающегося в коллективе, формирование и развитие навыков социального  поведения </w:t>
      </w:r>
      <w:r w:rsidRPr="00CF6CCD">
        <w:rPr>
          <w:rFonts w:eastAsia="Times New Roman"/>
          <w:szCs w:val="24"/>
          <w:lang w:eastAsia="ru-RU"/>
        </w:rPr>
        <w:t>(</w:t>
      </w:r>
      <w:r w:rsidRPr="00CF6CCD">
        <w:rPr>
          <w:rFonts w:eastAsia="Times New Roman"/>
          <w:color w:val="000000"/>
          <w:szCs w:val="24"/>
          <w:lang w:eastAsia="ru-RU"/>
        </w:rPr>
        <w:t>формирование правил и норм поведения в группе, адекватное понимание социальных ролей в значимых ситуациях</w:t>
      </w:r>
      <w:r w:rsidRPr="00CF6CCD">
        <w:rPr>
          <w:rFonts w:eastAsia="Times New Roman"/>
          <w:szCs w:val="24"/>
          <w:lang w:eastAsia="ru-RU"/>
        </w:rPr>
        <w:t xml:space="preserve">); </w:t>
      </w:r>
    </w:p>
    <w:p w:rsidR="00E5483A" w:rsidRPr="00CF6CCD" w:rsidRDefault="00E5483A" w:rsidP="00CF6CCD">
      <w:pPr>
        <w:autoSpaceDE w:val="0"/>
        <w:autoSpaceDN w:val="0"/>
        <w:adjustRightInd w:val="0"/>
        <w:ind w:firstLine="720"/>
        <w:jc w:val="both"/>
        <w:rPr>
          <w:rFonts w:eastAsia="Times New Roman"/>
          <w:b/>
          <w:color w:val="000000"/>
          <w:szCs w:val="24"/>
          <w:lang w:eastAsia="ru-RU"/>
        </w:rPr>
      </w:pPr>
      <w:r w:rsidRPr="00CF6CCD">
        <w:rPr>
          <w:rFonts w:eastAsia="Times New Roman"/>
          <w:b/>
          <w:color w:val="000000"/>
          <w:szCs w:val="24"/>
          <w:lang w:eastAsia="ru-RU"/>
        </w:rPr>
        <w:t xml:space="preserve">формирование произвольной регуляции деятельности и поведения </w:t>
      </w:r>
      <w:r w:rsidRPr="00CF6CCD">
        <w:rPr>
          <w:rFonts w:eastAsia="Times New Roman"/>
          <w:color w:val="000000"/>
          <w:szCs w:val="24"/>
          <w:lang w:eastAsia="ru-RU"/>
        </w:rPr>
        <w:t>(развитие произвольной регуляции деятельности и поведения, формирование способности к планированию и контролю)</w:t>
      </w:r>
      <w:r w:rsidRPr="00CF6CCD">
        <w:rPr>
          <w:rFonts w:eastAsia="Times New Roman"/>
          <w:b/>
          <w:color w:val="000000"/>
          <w:szCs w:val="24"/>
          <w:lang w:eastAsia="ru-RU"/>
        </w:rPr>
        <w:t>.</w:t>
      </w:r>
    </w:p>
    <w:p w:rsidR="000F19B0" w:rsidRPr="000F19B0" w:rsidRDefault="000F19B0" w:rsidP="000F19B0">
      <w:pPr>
        <w:suppressAutoHyphens/>
        <w:autoSpaceDE w:val="0"/>
        <w:rPr>
          <w:rFonts w:eastAsia="Arial Unicode MS"/>
          <w:b/>
          <w:color w:val="00000A"/>
          <w:kern w:val="1"/>
          <w:szCs w:val="24"/>
        </w:rPr>
      </w:pPr>
      <w:bookmarkStart w:id="11" w:name="_Toc415833131"/>
      <w:r w:rsidRPr="000F19B0">
        <w:rPr>
          <w:rFonts w:eastAsia="Times New Roman"/>
          <w:b/>
          <w:bCs/>
          <w:i/>
          <w:color w:val="00000A"/>
          <w:kern w:val="1"/>
          <w:szCs w:val="24"/>
          <w:lang w:eastAsia="ru-RU"/>
        </w:rPr>
        <w:t>Коррекционный курс</w:t>
      </w:r>
      <w:r w:rsidRPr="000F19B0">
        <w:rPr>
          <w:rFonts w:eastAsia="Times New Roman"/>
          <w:b/>
          <w:bCs/>
          <w:color w:val="00000A"/>
          <w:kern w:val="1"/>
          <w:szCs w:val="24"/>
          <w:lang w:eastAsia="ru-RU"/>
        </w:rPr>
        <w:t xml:space="preserve"> </w:t>
      </w:r>
      <w:r w:rsidRPr="000F19B0">
        <w:rPr>
          <w:rFonts w:eastAsia="Arial Unicode MS"/>
          <w:color w:val="00000A"/>
          <w:kern w:val="1"/>
          <w:szCs w:val="24"/>
        </w:rPr>
        <w:t>«</w:t>
      </w:r>
      <w:r w:rsidRPr="000F19B0">
        <w:rPr>
          <w:rFonts w:eastAsia="Arial Unicode MS"/>
          <w:b/>
          <w:i/>
          <w:color w:val="00000A"/>
          <w:kern w:val="1"/>
          <w:szCs w:val="24"/>
        </w:rPr>
        <w:t>Ритмика</w:t>
      </w:r>
      <w:r w:rsidRPr="000F19B0">
        <w:rPr>
          <w:rFonts w:eastAsia="Arial Unicode MS"/>
          <w:b/>
          <w:color w:val="00000A"/>
          <w:kern w:val="1"/>
          <w:szCs w:val="24"/>
        </w:rPr>
        <w:t>»</w:t>
      </w:r>
    </w:p>
    <w:p w:rsidR="000F19B0" w:rsidRPr="000F19B0" w:rsidRDefault="000F19B0" w:rsidP="000F19B0">
      <w:pPr>
        <w:tabs>
          <w:tab w:val="num" w:pos="720"/>
          <w:tab w:val="left" w:pos="1080"/>
        </w:tabs>
        <w:suppressAutoHyphens/>
        <w:ind w:firstLine="720"/>
        <w:jc w:val="both"/>
        <w:rPr>
          <w:rFonts w:eastAsia="Arial Unicode MS"/>
          <w:color w:val="00000A"/>
          <w:kern w:val="2"/>
          <w:szCs w:val="24"/>
        </w:rPr>
      </w:pPr>
      <w:r w:rsidRPr="000F19B0">
        <w:rPr>
          <w:rFonts w:eastAsia="Arial Unicode MS"/>
          <w:b/>
          <w:color w:val="00000A"/>
          <w:kern w:val="2"/>
          <w:szCs w:val="24"/>
        </w:rPr>
        <w:t xml:space="preserve">Целью </w:t>
      </w:r>
      <w:r w:rsidRPr="000F19B0">
        <w:rPr>
          <w:rFonts w:eastAsia="Arial Unicode MS"/>
          <w:color w:val="00000A"/>
          <w:kern w:val="2"/>
          <w:szCs w:val="24"/>
        </w:rPr>
        <w:t>занятий по ритмике является развитие двигательной активности обучающегося с ЗПР в процессе восприятия музыки.</w:t>
      </w:r>
    </w:p>
    <w:p w:rsidR="000F19B0" w:rsidRPr="000F19B0" w:rsidRDefault="000F19B0" w:rsidP="000F19B0">
      <w:pPr>
        <w:tabs>
          <w:tab w:val="num" w:pos="720"/>
          <w:tab w:val="left" w:pos="1080"/>
        </w:tabs>
        <w:suppressAutoHyphens/>
        <w:ind w:firstLine="720"/>
        <w:jc w:val="both"/>
        <w:rPr>
          <w:rFonts w:eastAsia="Arial Unicode MS"/>
          <w:color w:val="00000A"/>
          <w:kern w:val="2"/>
          <w:szCs w:val="24"/>
        </w:rPr>
      </w:pPr>
      <w:r w:rsidRPr="000F19B0">
        <w:rPr>
          <w:rFonts w:eastAsia="Arial Unicode MS"/>
          <w:kern w:val="1"/>
          <w:szCs w:val="24"/>
        </w:rPr>
        <w:t xml:space="preserve">Коррекционная работа на занятиях ритмикой базируется на постоянном взаимодействии музыки, движений и устной речи: музыка и движения, музыка и речь, движения и речь, музыка, движения и речь. </w:t>
      </w:r>
      <w:r w:rsidRPr="000F19B0">
        <w:rPr>
          <w:rFonts w:eastAsia="Arial Unicode MS"/>
          <w:color w:val="00000A"/>
          <w:kern w:val="2"/>
          <w:szCs w:val="24"/>
        </w:rPr>
        <w:t xml:space="preserve">На занятиях осуществляется коррекция недостатков двигательной, эмоционально-волевой, познавательной сфер. Занятия способствуют развитию общей и речевой моторики, ориентировке в пространстве, укреплению здоровья, формированию навыков здорового образа жизни </w:t>
      </w:r>
      <w:proofErr w:type="gramStart"/>
      <w:r w:rsidRPr="000F19B0">
        <w:rPr>
          <w:rFonts w:eastAsia="Arial Unicode MS"/>
          <w:color w:val="00000A"/>
          <w:kern w:val="2"/>
          <w:szCs w:val="24"/>
        </w:rPr>
        <w:t>у</w:t>
      </w:r>
      <w:proofErr w:type="gramEnd"/>
      <w:r w:rsidRPr="000F19B0">
        <w:rPr>
          <w:rFonts w:eastAsia="Arial Unicode MS"/>
          <w:color w:val="00000A"/>
          <w:kern w:val="2"/>
          <w:szCs w:val="24"/>
        </w:rPr>
        <w:t xml:space="preserve"> обучающихся.</w:t>
      </w:r>
    </w:p>
    <w:p w:rsidR="000F19B0" w:rsidRPr="000F19B0" w:rsidRDefault="000F19B0" w:rsidP="000F19B0">
      <w:pPr>
        <w:autoSpaceDE w:val="0"/>
        <w:autoSpaceDN w:val="0"/>
        <w:adjustRightInd w:val="0"/>
        <w:ind w:firstLine="720"/>
        <w:jc w:val="both"/>
        <w:rPr>
          <w:rFonts w:eastAsia="Times New Roman"/>
          <w:szCs w:val="24"/>
          <w:lang w:eastAsia="ru-RU"/>
        </w:rPr>
      </w:pPr>
      <w:r w:rsidRPr="000F19B0">
        <w:rPr>
          <w:rFonts w:eastAsia="Times New Roman"/>
          <w:szCs w:val="24"/>
          <w:lang w:eastAsia="ru-RU"/>
        </w:rPr>
        <w:t xml:space="preserve">Основные </w:t>
      </w:r>
      <w:r w:rsidRPr="000F19B0">
        <w:rPr>
          <w:rFonts w:eastAsia="Times New Roman"/>
          <w:b/>
          <w:szCs w:val="24"/>
          <w:lang w:eastAsia="ru-RU"/>
        </w:rPr>
        <w:t xml:space="preserve">направления </w:t>
      </w:r>
      <w:r w:rsidRPr="000F19B0">
        <w:rPr>
          <w:rFonts w:eastAsia="Times New Roman"/>
          <w:szCs w:val="24"/>
          <w:lang w:eastAsia="ru-RU"/>
        </w:rPr>
        <w:t>работы по ритмике:</w:t>
      </w:r>
    </w:p>
    <w:p w:rsidR="000F19B0" w:rsidRPr="000F19B0" w:rsidRDefault="000F19B0" w:rsidP="000F19B0">
      <w:pPr>
        <w:autoSpaceDE w:val="0"/>
        <w:autoSpaceDN w:val="0"/>
        <w:adjustRightInd w:val="0"/>
        <w:ind w:firstLine="720"/>
        <w:jc w:val="both"/>
        <w:rPr>
          <w:rFonts w:eastAsia="Times New Roman"/>
          <w:szCs w:val="24"/>
          <w:lang w:eastAsia="ru-RU"/>
        </w:rPr>
      </w:pPr>
      <w:r w:rsidRPr="000F19B0">
        <w:rPr>
          <w:rFonts w:eastAsia="Times New Roman"/>
          <w:b/>
          <w:szCs w:val="24"/>
          <w:lang w:eastAsia="ru-RU"/>
        </w:rPr>
        <w:t>восприятие музыки</w:t>
      </w:r>
      <w:r w:rsidRPr="000F19B0">
        <w:rPr>
          <w:rFonts w:eastAsia="Times New Roman"/>
          <w:szCs w:val="24"/>
          <w:lang w:eastAsia="ru-RU"/>
        </w:rPr>
        <w:t xml:space="preserve"> (в исполнении педагога и </w:t>
      </w:r>
      <w:proofErr w:type="spellStart"/>
      <w:r w:rsidRPr="000F19B0">
        <w:rPr>
          <w:rFonts w:eastAsia="Times New Roman"/>
          <w:szCs w:val="24"/>
          <w:lang w:eastAsia="ru-RU"/>
        </w:rPr>
        <w:t>аудиозапси</w:t>
      </w:r>
      <w:proofErr w:type="spellEnd"/>
      <w:r w:rsidRPr="000F19B0">
        <w:rPr>
          <w:rFonts w:eastAsia="Times New Roman"/>
          <w:szCs w:val="24"/>
          <w:lang w:eastAsia="ru-RU"/>
        </w:rPr>
        <w:t>): определение на слух начала и окончания звучания музыки; различение и опознавание на слух громкой, тихой, негромкой музыки; быстрого, медленного, умеренного темпа; различение и опознавание на слух музыки двухдольного, трехдольного, четырехдольного метра (полька, марш, вальс); плавной и отрывистой музыки;</w:t>
      </w:r>
    </w:p>
    <w:p w:rsidR="000F19B0" w:rsidRPr="000F19B0" w:rsidRDefault="000F19B0" w:rsidP="000F19B0">
      <w:pPr>
        <w:autoSpaceDE w:val="0"/>
        <w:autoSpaceDN w:val="0"/>
        <w:adjustRightInd w:val="0"/>
        <w:ind w:firstLine="720"/>
        <w:jc w:val="both"/>
        <w:rPr>
          <w:rFonts w:eastAsia="Times New Roman"/>
          <w:szCs w:val="24"/>
          <w:lang w:eastAsia="ru-RU"/>
        </w:rPr>
      </w:pPr>
      <w:proofErr w:type="gramStart"/>
      <w:r w:rsidRPr="000F19B0">
        <w:rPr>
          <w:rFonts w:eastAsia="Times New Roman"/>
          <w:b/>
          <w:szCs w:val="24"/>
          <w:lang w:eastAsia="ru-RU"/>
        </w:rPr>
        <w:t xml:space="preserve">упражнения на ориентировку в пространстве: </w:t>
      </w:r>
      <w:r w:rsidRPr="000F19B0">
        <w:rPr>
          <w:rFonts w:eastAsia="Times New Roman"/>
          <w:szCs w:val="24"/>
          <w:lang w:eastAsia="ru-RU"/>
        </w:rPr>
        <w:t>простейшие построения и перестроения (в одну и две линии, в колонну, в цепочку, в одну и две шеренги друг напротив друга, в круг, сужение и расширение круга, свободное размещение в классе, различные положения в парах и т. д.); ходьба в шеренге (вперед, назад), по кругу, в заданном направлении, разными видами шага;</w:t>
      </w:r>
      <w:proofErr w:type="gramEnd"/>
      <w:r w:rsidRPr="000F19B0">
        <w:rPr>
          <w:rFonts w:eastAsia="Times New Roman"/>
          <w:szCs w:val="24"/>
          <w:lang w:eastAsia="ru-RU"/>
        </w:rPr>
        <w:t xml:space="preserve"> повороты;</w:t>
      </w:r>
    </w:p>
    <w:p w:rsidR="000F19B0" w:rsidRPr="000F19B0" w:rsidRDefault="000F19B0" w:rsidP="000F19B0">
      <w:pPr>
        <w:autoSpaceDE w:val="0"/>
        <w:autoSpaceDN w:val="0"/>
        <w:adjustRightInd w:val="0"/>
        <w:ind w:firstLine="720"/>
        <w:jc w:val="both"/>
        <w:rPr>
          <w:rFonts w:eastAsia="Times New Roman"/>
          <w:szCs w:val="24"/>
          <w:lang w:eastAsia="ru-RU"/>
        </w:rPr>
      </w:pPr>
      <w:r w:rsidRPr="000F19B0">
        <w:rPr>
          <w:rFonts w:eastAsia="Times New Roman"/>
          <w:b/>
          <w:szCs w:val="24"/>
          <w:lang w:eastAsia="ru-RU"/>
        </w:rPr>
        <w:t>ритмико-гимнастические упражнения:</w:t>
      </w:r>
      <w:r w:rsidRPr="000F19B0">
        <w:rPr>
          <w:rFonts w:eastAsia="Times New Roman"/>
          <w:szCs w:val="24"/>
          <w:lang w:eastAsia="ru-RU"/>
        </w:rPr>
        <w:t xml:space="preserve"> </w:t>
      </w:r>
      <w:r w:rsidRPr="000F19B0">
        <w:rPr>
          <w:rFonts w:eastAsia="Times New Roman"/>
          <w:kern w:val="2"/>
          <w:szCs w:val="24"/>
          <w:lang w:eastAsia="ru-RU"/>
        </w:rPr>
        <w:t>о</w:t>
      </w:r>
      <w:r w:rsidRPr="000F19B0">
        <w:rPr>
          <w:rFonts w:eastAsia="Times New Roman"/>
          <w:iCs/>
          <w:szCs w:val="24"/>
          <w:lang w:eastAsia="ru-RU"/>
        </w:rPr>
        <w:t>бщеразвивающие упражнения, упражнения на координацию движений, упражнение на расслабление мышц</w:t>
      </w:r>
      <w:r w:rsidRPr="000F19B0">
        <w:rPr>
          <w:rFonts w:eastAsia="Times New Roman"/>
          <w:szCs w:val="24"/>
          <w:lang w:eastAsia="ru-RU"/>
        </w:rPr>
        <w:t xml:space="preserve">; </w:t>
      </w:r>
    </w:p>
    <w:p w:rsidR="000F19B0" w:rsidRPr="000F19B0" w:rsidRDefault="000F19B0" w:rsidP="000F19B0">
      <w:pPr>
        <w:autoSpaceDE w:val="0"/>
        <w:autoSpaceDN w:val="0"/>
        <w:adjustRightInd w:val="0"/>
        <w:ind w:firstLine="720"/>
        <w:jc w:val="both"/>
        <w:rPr>
          <w:rFonts w:eastAsia="Times New Roman"/>
          <w:szCs w:val="24"/>
          <w:lang w:eastAsia="ru-RU"/>
        </w:rPr>
      </w:pPr>
      <w:proofErr w:type="gramStart"/>
      <w:r w:rsidRPr="000F19B0">
        <w:rPr>
          <w:rFonts w:eastAsia="Times New Roman"/>
          <w:b/>
          <w:szCs w:val="24"/>
          <w:lang w:eastAsia="ru-RU"/>
        </w:rPr>
        <w:t xml:space="preserve">упражнения с детскими музыкальными инструментами: </w:t>
      </w:r>
      <w:r w:rsidRPr="000F19B0">
        <w:rPr>
          <w:rFonts w:eastAsia="Times New Roman"/>
          <w:szCs w:val="24"/>
          <w:lang w:eastAsia="ru-RU"/>
        </w:rPr>
        <w:t xml:space="preserve">игра на элементарных музыкальных инструментах (погремушка, металлофон, бубен, ксилофон, барабан, румба, маракас, треугольник, тарелки и др.); </w:t>
      </w:r>
      <w:proofErr w:type="gramEnd"/>
    </w:p>
    <w:p w:rsidR="000F19B0" w:rsidRPr="000F19B0" w:rsidRDefault="000F19B0" w:rsidP="000F19B0">
      <w:pPr>
        <w:autoSpaceDE w:val="0"/>
        <w:autoSpaceDN w:val="0"/>
        <w:adjustRightInd w:val="0"/>
        <w:spacing w:before="130"/>
        <w:ind w:firstLine="720"/>
        <w:jc w:val="both"/>
        <w:rPr>
          <w:rFonts w:eastAsia="Times New Roman"/>
          <w:szCs w:val="24"/>
          <w:lang w:eastAsia="ru-RU"/>
        </w:rPr>
      </w:pPr>
      <w:r w:rsidRPr="000F19B0">
        <w:rPr>
          <w:rFonts w:eastAsia="Times New Roman"/>
          <w:b/>
          <w:szCs w:val="24"/>
          <w:lang w:eastAsia="ru-RU"/>
        </w:rPr>
        <w:t xml:space="preserve">игры под музыку: </w:t>
      </w:r>
      <w:r w:rsidRPr="000F19B0">
        <w:rPr>
          <w:rFonts w:eastAsia="Times New Roman"/>
          <w:szCs w:val="24"/>
          <w:lang w:eastAsia="ru-RU"/>
        </w:rPr>
        <w:t>музыкальные игры и игровые ситуации с музыкально-двигательными заданиями с элементами занимательности, соревнования (кто скорее, кто лучше, кто более и т.д.)</w:t>
      </w:r>
      <w:proofErr w:type="gramStart"/>
      <w:r w:rsidRPr="000F19B0">
        <w:rPr>
          <w:rFonts w:eastAsia="Times New Roman"/>
          <w:szCs w:val="24"/>
          <w:lang w:eastAsia="ru-RU"/>
        </w:rPr>
        <w:t>,и</w:t>
      </w:r>
      <w:proofErr w:type="gramEnd"/>
      <w:r w:rsidRPr="000F19B0">
        <w:rPr>
          <w:rFonts w:eastAsia="Times New Roman"/>
          <w:szCs w:val="24"/>
          <w:lang w:eastAsia="ru-RU"/>
        </w:rPr>
        <w:t>гры по ориентировке в пространстве;</w:t>
      </w:r>
    </w:p>
    <w:p w:rsidR="000F19B0" w:rsidRPr="000F19B0" w:rsidRDefault="000F19B0" w:rsidP="000F19B0">
      <w:pPr>
        <w:autoSpaceDE w:val="0"/>
        <w:autoSpaceDN w:val="0"/>
        <w:adjustRightInd w:val="0"/>
        <w:ind w:firstLine="720"/>
        <w:jc w:val="both"/>
        <w:rPr>
          <w:rFonts w:eastAsia="Times New Roman"/>
          <w:szCs w:val="24"/>
          <w:lang w:eastAsia="ru-RU"/>
        </w:rPr>
      </w:pPr>
      <w:r w:rsidRPr="000F19B0">
        <w:rPr>
          <w:rFonts w:eastAsia="Times New Roman"/>
          <w:b/>
          <w:szCs w:val="24"/>
          <w:lang w:eastAsia="ru-RU"/>
        </w:rPr>
        <w:t>танцевальные упражнения</w:t>
      </w:r>
      <w:r w:rsidRPr="000F19B0">
        <w:rPr>
          <w:rFonts w:eastAsia="Times New Roman"/>
          <w:szCs w:val="24"/>
          <w:lang w:eastAsia="ru-RU"/>
        </w:rPr>
        <w:t>: выполнение под музыку элементов танца и пляски, несложных композиций народных, бальных и современных танцев;</w:t>
      </w:r>
    </w:p>
    <w:p w:rsidR="000F19B0" w:rsidRPr="000F19B0" w:rsidRDefault="000F19B0" w:rsidP="000F19B0">
      <w:pPr>
        <w:ind w:firstLine="708"/>
        <w:jc w:val="both"/>
        <w:rPr>
          <w:rFonts w:eastAsia="Arial Unicode MS"/>
          <w:kern w:val="1"/>
          <w:szCs w:val="24"/>
          <w:lang w:eastAsia="ru-RU"/>
        </w:rPr>
      </w:pPr>
      <w:r w:rsidRPr="000F19B0">
        <w:rPr>
          <w:rFonts w:eastAsia="Arial Unicode MS"/>
          <w:b/>
          <w:kern w:val="1"/>
          <w:szCs w:val="24"/>
          <w:lang w:eastAsia="ru-RU"/>
        </w:rPr>
        <w:t xml:space="preserve">декламация песен под музыку: </w:t>
      </w:r>
      <w:r w:rsidRPr="000F19B0">
        <w:rPr>
          <w:rFonts w:eastAsia="Arial Unicode MS"/>
          <w:kern w:val="1"/>
          <w:szCs w:val="24"/>
          <w:lang w:eastAsia="ru-RU"/>
        </w:rPr>
        <w:t xml:space="preserve">выразительная декламация песен  под музыкальное сопровождение и управление педагога, воспроизведение ритмического </w:t>
      </w:r>
      <w:r w:rsidRPr="000F19B0">
        <w:rPr>
          <w:rFonts w:eastAsia="Arial Unicode MS"/>
          <w:kern w:val="1"/>
          <w:szCs w:val="24"/>
          <w:lang w:eastAsia="ru-RU"/>
        </w:rPr>
        <w:lastRenderedPageBreak/>
        <w:t xml:space="preserve">рисунка мелодии, ее темпа, динамических оттенков, характера </w:t>
      </w:r>
      <w:proofErr w:type="spellStart"/>
      <w:r w:rsidRPr="000F19B0">
        <w:rPr>
          <w:rFonts w:eastAsia="Arial Unicode MS"/>
          <w:kern w:val="1"/>
          <w:szCs w:val="24"/>
          <w:lang w:eastAsia="ru-RU"/>
        </w:rPr>
        <w:t>звуковедения</w:t>
      </w:r>
      <w:proofErr w:type="spellEnd"/>
      <w:r w:rsidRPr="000F19B0">
        <w:rPr>
          <w:rFonts w:eastAsia="Arial Unicode MS"/>
          <w:kern w:val="1"/>
          <w:szCs w:val="24"/>
          <w:lang w:eastAsia="ru-RU"/>
        </w:rPr>
        <w:t xml:space="preserve"> (плавно, отрывисто), соответствующей манере исполнения (легко, более твердо и др.).</w:t>
      </w:r>
    </w:p>
    <w:p w:rsidR="000F19B0" w:rsidRPr="000F19B0" w:rsidRDefault="000F19B0" w:rsidP="000F19B0">
      <w:pPr>
        <w:shd w:val="clear" w:color="auto" w:fill="FFFFFF"/>
        <w:ind w:firstLine="709"/>
        <w:contextualSpacing/>
        <w:jc w:val="both"/>
        <w:rPr>
          <w:rFonts w:eastAsia="Times New Roman"/>
          <w:szCs w:val="24"/>
          <w:lang w:eastAsia="ru-RU"/>
        </w:rPr>
      </w:pPr>
      <w:r w:rsidRPr="000F19B0">
        <w:rPr>
          <w:rFonts w:eastAsia="Times New Roman"/>
          <w:szCs w:val="24"/>
          <w:lang w:eastAsia="ru-RU"/>
        </w:rPr>
        <w:t xml:space="preserve">Содержание коррекционно-развивающей области может быть дополнено Организацией самостоятельно на основании рекомендаций ПМПК, ИПР обучающихся с ЗПР. </w:t>
      </w:r>
    </w:p>
    <w:p w:rsidR="000F19B0" w:rsidRPr="000F19B0" w:rsidRDefault="000F19B0" w:rsidP="000F19B0">
      <w:pPr>
        <w:shd w:val="clear" w:color="auto" w:fill="FFFFFF"/>
        <w:ind w:firstLine="709"/>
        <w:contextualSpacing/>
        <w:jc w:val="both"/>
        <w:rPr>
          <w:rFonts w:eastAsia="Times New Roman"/>
          <w:b/>
          <w:bCs/>
          <w:i/>
          <w:iCs/>
          <w:caps/>
          <w:szCs w:val="24"/>
          <w:lang w:eastAsia="ru-RU"/>
        </w:rPr>
      </w:pPr>
      <w:r w:rsidRPr="000F19B0">
        <w:rPr>
          <w:rFonts w:eastAsia="Times New Roman"/>
          <w:szCs w:val="24"/>
          <w:lang w:eastAsia="ru-RU"/>
        </w:rPr>
        <w:t>Выбор коррекционно-развивающих курсов для индивидуальных и групповых занятий, их количественное соотношение, содержание самостоятельно определяется Организацией, исходя из психофизических особенностей и особых образовательных потребностей обучающихся с ЗПР.</w:t>
      </w:r>
    </w:p>
    <w:p w:rsidR="00A877D8" w:rsidRPr="00CF6CCD" w:rsidRDefault="00A877D8" w:rsidP="00CF6CCD">
      <w:pPr>
        <w:autoSpaceDE w:val="0"/>
        <w:autoSpaceDN w:val="0"/>
        <w:adjustRightInd w:val="0"/>
        <w:textAlignment w:val="center"/>
        <w:outlineLvl w:val="2"/>
        <w:rPr>
          <w:rFonts w:eastAsia="Times New Roman"/>
          <w:b/>
          <w:spacing w:val="2"/>
          <w:szCs w:val="24"/>
          <w:lang w:eastAsia="ru-RU"/>
        </w:rPr>
      </w:pPr>
    </w:p>
    <w:p w:rsidR="00E5483A" w:rsidRPr="00CF6CCD" w:rsidRDefault="00E5483A" w:rsidP="00CF6CCD">
      <w:pPr>
        <w:autoSpaceDE w:val="0"/>
        <w:autoSpaceDN w:val="0"/>
        <w:adjustRightInd w:val="0"/>
        <w:textAlignment w:val="center"/>
        <w:outlineLvl w:val="2"/>
        <w:rPr>
          <w:rFonts w:eastAsia="Times New Roman"/>
          <w:spacing w:val="2"/>
          <w:szCs w:val="24"/>
          <w:lang w:eastAsia="ru-RU"/>
        </w:rPr>
      </w:pPr>
      <w:r w:rsidRPr="00CF6CCD">
        <w:rPr>
          <w:rFonts w:eastAsia="Times New Roman"/>
          <w:b/>
          <w:spacing w:val="2"/>
          <w:szCs w:val="24"/>
          <w:lang w:eastAsia="ru-RU"/>
        </w:rPr>
        <w:t>2.3. Программа духовно-нравственного развития, воспитания</w:t>
      </w:r>
      <w:bookmarkEnd w:id="11"/>
    </w:p>
    <w:p w:rsidR="00E5483A" w:rsidRPr="00CF6CCD" w:rsidRDefault="00E5483A" w:rsidP="00CF6CCD">
      <w:pPr>
        <w:suppressAutoHyphens/>
        <w:ind w:firstLine="709"/>
        <w:jc w:val="both"/>
        <w:rPr>
          <w:rFonts w:eastAsia="Arial Unicode MS"/>
          <w:color w:val="00000A"/>
          <w:kern w:val="1"/>
          <w:szCs w:val="24"/>
        </w:rPr>
      </w:pPr>
      <w:proofErr w:type="gramStart"/>
      <w:r w:rsidRPr="00CF6CCD">
        <w:rPr>
          <w:rFonts w:eastAsia="Arial Unicode MS"/>
          <w:color w:val="00000A"/>
          <w:kern w:val="1"/>
          <w:szCs w:val="24"/>
        </w:rPr>
        <w:t xml:space="preserve">Программа духовно-нравственного развития и воспитания направлена на организацию нравственного уклада школьной жизни, включающего воспитательную, учебную, </w:t>
      </w:r>
      <w:proofErr w:type="spellStart"/>
      <w:r w:rsidRPr="00CF6CCD">
        <w:rPr>
          <w:rFonts w:eastAsia="Arial Unicode MS"/>
          <w:color w:val="00000A"/>
          <w:kern w:val="1"/>
          <w:szCs w:val="24"/>
        </w:rPr>
        <w:t>внеучебную</w:t>
      </w:r>
      <w:proofErr w:type="spellEnd"/>
      <w:r w:rsidRPr="00CF6CCD">
        <w:rPr>
          <w:rFonts w:eastAsia="Arial Unicode MS"/>
          <w:color w:val="00000A"/>
          <w:kern w:val="1"/>
          <w:szCs w:val="24"/>
        </w:rPr>
        <w:t>, социально значимую деятельность обучающихся с ЗПР, основанного на системе духовных ценностей, моральных приоритетов, реализуемого в совместной социально-педагогической деятельности школы, семьи и других субъектов общественной жизни.</w:t>
      </w:r>
      <w:proofErr w:type="gramEnd"/>
    </w:p>
    <w:p w:rsidR="00E5483A" w:rsidRPr="00CF6CCD" w:rsidRDefault="00E5483A" w:rsidP="00CF6CCD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4"/>
          <w:lang w:eastAsia="ru-RU"/>
        </w:rPr>
      </w:pPr>
      <w:r w:rsidRPr="00CF6CCD">
        <w:rPr>
          <w:rFonts w:eastAsia="Times New Roman"/>
          <w:szCs w:val="24"/>
          <w:lang w:eastAsia="ru-RU"/>
        </w:rPr>
        <w:t xml:space="preserve">Нормативно-правовой и методологической основой программы духовно-нравственного развития и </w:t>
      </w:r>
      <w:proofErr w:type="gramStart"/>
      <w:r w:rsidRPr="00CF6CCD">
        <w:rPr>
          <w:rFonts w:eastAsia="Times New Roman"/>
          <w:szCs w:val="24"/>
          <w:lang w:eastAsia="ru-RU"/>
        </w:rPr>
        <w:t>воспитания</w:t>
      </w:r>
      <w:proofErr w:type="gramEnd"/>
      <w:r w:rsidRPr="00CF6CCD">
        <w:rPr>
          <w:rFonts w:eastAsia="Times New Roman"/>
          <w:szCs w:val="24"/>
          <w:lang w:eastAsia="ru-RU"/>
        </w:rPr>
        <w:t xml:space="preserve"> обучающихся на </w:t>
      </w:r>
      <w:r w:rsidR="00A877D8" w:rsidRPr="00CF6CCD">
        <w:rPr>
          <w:rFonts w:eastAsia="Times New Roman"/>
          <w:szCs w:val="24"/>
          <w:lang w:eastAsia="ru-RU"/>
        </w:rPr>
        <w:t>уровне</w:t>
      </w:r>
      <w:r w:rsidRPr="00CF6CCD">
        <w:rPr>
          <w:rFonts w:eastAsia="Times New Roman"/>
          <w:szCs w:val="24"/>
          <w:lang w:eastAsia="ru-RU"/>
        </w:rPr>
        <w:t xml:space="preserve"> начального общего образования являются Закон Российской Федерации «Об образовании в Российской Федерации», ФГОС НОО обучающихся с ОВЗ, ФГОС НОО, Концепция духовно-нравственного развития и воспитания личности гражданина России.</w:t>
      </w:r>
    </w:p>
    <w:p w:rsidR="00A877D8" w:rsidRPr="00CF6CCD" w:rsidRDefault="00A877D8" w:rsidP="00CF6CCD">
      <w:pPr>
        <w:autoSpaceDE w:val="0"/>
        <w:autoSpaceDN w:val="0"/>
        <w:adjustRightInd w:val="0"/>
        <w:ind w:firstLine="567"/>
        <w:jc w:val="both"/>
        <w:textAlignment w:val="center"/>
        <w:rPr>
          <w:rFonts w:eastAsia="Times New Roman"/>
          <w:spacing w:val="2"/>
          <w:szCs w:val="24"/>
          <w:lang w:eastAsia="ru-RU"/>
        </w:rPr>
      </w:pPr>
      <w:r w:rsidRPr="00CF6CCD">
        <w:rPr>
          <w:rFonts w:eastAsia="Arial Unicode MS"/>
          <w:color w:val="00000A"/>
          <w:kern w:val="1"/>
          <w:szCs w:val="24"/>
        </w:rPr>
        <w:t>Программа духовно-нравственного развития и воспитания обучающегося с ЗПР в условиях инклюзивного обучения представлена в ООП НОО МБОУ «Масловская школа – детский сад»</w:t>
      </w:r>
    </w:p>
    <w:p w:rsidR="00A877D8" w:rsidRPr="00CF6CCD" w:rsidRDefault="00A877D8" w:rsidP="00CF6CCD">
      <w:pPr>
        <w:autoSpaceDE w:val="0"/>
        <w:autoSpaceDN w:val="0"/>
        <w:adjustRightInd w:val="0"/>
        <w:ind w:firstLine="567"/>
        <w:jc w:val="both"/>
        <w:textAlignment w:val="center"/>
        <w:rPr>
          <w:rFonts w:eastAsia="Times New Roman"/>
          <w:spacing w:val="2"/>
          <w:szCs w:val="24"/>
          <w:lang w:eastAsia="ru-RU"/>
        </w:rPr>
      </w:pPr>
    </w:p>
    <w:p w:rsidR="00E5483A" w:rsidRPr="00CF6CCD" w:rsidRDefault="00E5483A" w:rsidP="00CF6CCD">
      <w:pPr>
        <w:autoSpaceDE w:val="0"/>
        <w:autoSpaceDN w:val="0"/>
        <w:adjustRightInd w:val="0"/>
        <w:textAlignment w:val="center"/>
        <w:outlineLvl w:val="2"/>
        <w:rPr>
          <w:rFonts w:eastAsia="Times New Roman"/>
          <w:color w:val="000000"/>
          <w:szCs w:val="24"/>
          <w:lang w:eastAsia="ru-RU"/>
        </w:rPr>
      </w:pPr>
      <w:bookmarkStart w:id="12" w:name="_Toc415833132"/>
      <w:r w:rsidRPr="00CF6CCD">
        <w:rPr>
          <w:rFonts w:eastAsia="Times New Roman"/>
          <w:b/>
          <w:color w:val="000000"/>
          <w:szCs w:val="24"/>
          <w:lang w:eastAsia="ru-RU"/>
        </w:rPr>
        <w:t xml:space="preserve">2.4. Программа формирования экологической культуры, здорового </w:t>
      </w:r>
      <w:r w:rsidRPr="00CF6CCD">
        <w:rPr>
          <w:rFonts w:eastAsia="Times New Roman"/>
          <w:b/>
          <w:color w:val="000000"/>
          <w:szCs w:val="24"/>
          <w:lang w:eastAsia="ru-RU"/>
        </w:rPr>
        <w:br/>
        <w:t>и безопасного образа жизни</w:t>
      </w:r>
      <w:bookmarkEnd w:id="12"/>
    </w:p>
    <w:p w:rsidR="00E5483A" w:rsidRPr="00CF6CCD" w:rsidRDefault="00E5483A" w:rsidP="00CF6CCD">
      <w:pPr>
        <w:suppressAutoHyphens/>
        <w:ind w:firstLine="709"/>
        <w:jc w:val="both"/>
        <w:rPr>
          <w:rFonts w:eastAsia="Arial Unicode MS"/>
          <w:color w:val="00000A"/>
          <w:kern w:val="1"/>
          <w:szCs w:val="24"/>
        </w:rPr>
      </w:pPr>
      <w:proofErr w:type="gramStart"/>
      <w:r w:rsidRPr="00CF6CCD">
        <w:rPr>
          <w:rFonts w:eastAsia="Arial Unicode MS"/>
          <w:color w:val="00000A"/>
          <w:kern w:val="1"/>
          <w:szCs w:val="24"/>
        </w:rPr>
        <w:t>Программа формирования экологической культуры, здорового и безопасного образа жизни в соответствии с определением ФГОС НОО обучающихся с ОВЗ — комплексная программа формирования у обучающихся с ЗПР знаний, установок, личностных ориентиров и норм поведения, обеспечивающих сохранение и укрепление физического и психологического здоровья как одной из ценностных составляющих, способствующих познавательному и эмоциональному развитию ребёнка.</w:t>
      </w:r>
      <w:proofErr w:type="gramEnd"/>
    </w:p>
    <w:p w:rsidR="00A877D8" w:rsidRPr="00CF6CCD" w:rsidRDefault="00E5483A" w:rsidP="00CF6CCD">
      <w:pPr>
        <w:widowControl w:val="0"/>
        <w:tabs>
          <w:tab w:val="left" w:pos="6379"/>
        </w:tabs>
        <w:suppressAutoHyphens/>
        <w:overflowPunct w:val="0"/>
        <w:autoSpaceDE w:val="0"/>
        <w:autoSpaceDN w:val="0"/>
        <w:adjustRightInd w:val="0"/>
        <w:ind w:firstLine="709"/>
        <w:jc w:val="both"/>
        <w:rPr>
          <w:rFonts w:eastAsia="Arial Unicode MS"/>
          <w:color w:val="00000A"/>
          <w:kern w:val="1"/>
          <w:szCs w:val="24"/>
        </w:rPr>
      </w:pPr>
      <w:r w:rsidRPr="00CF6CCD">
        <w:rPr>
          <w:rFonts w:eastAsia="Arial Unicode MS"/>
          <w:color w:val="00000A"/>
          <w:kern w:val="1"/>
          <w:szCs w:val="24"/>
        </w:rPr>
        <w:t xml:space="preserve">Программа формирования экологической культуры </w:t>
      </w:r>
      <w:r w:rsidR="00A877D8" w:rsidRPr="00CF6CCD">
        <w:rPr>
          <w:rFonts w:eastAsia="Arial Unicode MS"/>
          <w:color w:val="00000A"/>
          <w:kern w:val="1"/>
          <w:szCs w:val="24"/>
        </w:rPr>
        <w:t>обучающегося с ЗПР в условиях инклюзивного обучения представлена в ООП НОО МБОУ «Масловская школа – детский сад»</w:t>
      </w:r>
    </w:p>
    <w:p w:rsidR="00A877D8" w:rsidRPr="00CF6CCD" w:rsidRDefault="00A877D8" w:rsidP="00CF6CCD">
      <w:pPr>
        <w:widowControl w:val="0"/>
        <w:tabs>
          <w:tab w:val="left" w:pos="6379"/>
        </w:tabs>
        <w:suppressAutoHyphens/>
        <w:overflowPunct w:val="0"/>
        <w:autoSpaceDE w:val="0"/>
        <w:autoSpaceDN w:val="0"/>
        <w:adjustRightInd w:val="0"/>
        <w:ind w:firstLine="709"/>
        <w:jc w:val="both"/>
        <w:rPr>
          <w:rFonts w:eastAsia="Arial Unicode MS"/>
          <w:color w:val="00000A"/>
          <w:kern w:val="1"/>
          <w:szCs w:val="24"/>
        </w:rPr>
      </w:pPr>
    </w:p>
    <w:p w:rsidR="00E5483A" w:rsidRPr="00CF6CCD" w:rsidRDefault="00E5483A" w:rsidP="00CF6CCD">
      <w:pPr>
        <w:suppressAutoHyphens/>
        <w:autoSpaceDE w:val="0"/>
        <w:autoSpaceDN w:val="0"/>
        <w:adjustRightInd w:val="0"/>
        <w:outlineLvl w:val="2"/>
        <w:rPr>
          <w:rFonts w:eastAsia="Arial Unicode MS"/>
          <w:color w:val="00000A"/>
          <w:kern w:val="1"/>
          <w:szCs w:val="24"/>
        </w:rPr>
      </w:pPr>
      <w:bookmarkStart w:id="13" w:name="_Toc415833133"/>
      <w:r w:rsidRPr="00CF6CCD">
        <w:rPr>
          <w:rFonts w:eastAsia="Arial Unicode MS"/>
          <w:b/>
          <w:color w:val="00000A"/>
          <w:spacing w:val="2"/>
          <w:kern w:val="1"/>
          <w:szCs w:val="24"/>
        </w:rPr>
        <w:t>2.5. Программа коррекционной работы</w:t>
      </w:r>
      <w:bookmarkEnd w:id="13"/>
    </w:p>
    <w:p w:rsidR="00E5483A" w:rsidRPr="00CF6CCD" w:rsidRDefault="00E5483A" w:rsidP="00CF6CCD">
      <w:pPr>
        <w:suppressAutoHyphens/>
        <w:ind w:firstLine="709"/>
        <w:jc w:val="both"/>
        <w:rPr>
          <w:rFonts w:eastAsia="Arial Unicode MS"/>
          <w:color w:val="00000A"/>
          <w:kern w:val="1"/>
          <w:szCs w:val="24"/>
        </w:rPr>
      </w:pPr>
      <w:r w:rsidRPr="00CF6CCD">
        <w:rPr>
          <w:rFonts w:eastAsia="Arial Unicode MS"/>
          <w:color w:val="00000A"/>
          <w:kern w:val="1"/>
          <w:szCs w:val="24"/>
        </w:rPr>
        <w:t xml:space="preserve">Программа коррекционной работы в соответствии с требованиями </w:t>
      </w:r>
      <w:r w:rsidRPr="00CF6CCD">
        <w:rPr>
          <w:rFonts w:eastAsia="Arial Unicode MS"/>
          <w:kern w:val="28"/>
          <w:szCs w:val="24"/>
        </w:rPr>
        <w:t>ФГОС НОО обучающихся с ОВЗ</w:t>
      </w:r>
      <w:r w:rsidRPr="00CF6CCD">
        <w:rPr>
          <w:rFonts w:eastAsia="Arial Unicode MS"/>
          <w:color w:val="00000A"/>
          <w:kern w:val="1"/>
          <w:szCs w:val="24"/>
        </w:rPr>
        <w:t xml:space="preserve"> направлена на создание системы комплексной помощи </w:t>
      </w:r>
      <w:proofErr w:type="gramStart"/>
      <w:r w:rsidRPr="00CF6CCD">
        <w:rPr>
          <w:rFonts w:eastAsia="Arial Unicode MS"/>
          <w:color w:val="00000A"/>
          <w:kern w:val="1"/>
          <w:szCs w:val="24"/>
        </w:rPr>
        <w:t>обучающимся</w:t>
      </w:r>
      <w:proofErr w:type="gramEnd"/>
      <w:r w:rsidRPr="00CF6CCD">
        <w:rPr>
          <w:rFonts w:eastAsia="Arial Unicode MS"/>
          <w:color w:val="00000A"/>
          <w:kern w:val="1"/>
          <w:szCs w:val="24"/>
        </w:rPr>
        <w:t xml:space="preserve"> с ЗПР в освоении АОП НОО, коррекцию недостатков в физическом и (или) психическом развитии обучающихся, их социальную адаптацию.</w:t>
      </w:r>
    </w:p>
    <w:p w:rsidR="00E60F5D" w:rsidRPr="00CF6CCD" w:rsidRDefault="00E60F5D" w:rsidP="00CF6CCD">
      <w:pPr>
        <w:suppressAutoHyphens/>
        <w:ind w:firstLine="709"/>
        <w:jc w:val="both"/>
        <w:rPr>
          <w:rFonts w:eastAsia="Arial Unicode MS"/>
          <w:color w:val="00000A"/>
          <w:kern w:val="1"/>
          <w:szCs w:val="24"/>
        </w:rPr>
      </w:pPr>
      <w:r w:rsidRPr="00CF6CCD">
        <w:rPr>
          <w:rFonts w:eastAsia="Arial Unicode MS"/>
          <w:color w:val="00000A"/>
          <w:kern w:val="1"/>
          <w:szCs w:val="24"/>
        </w:rPr>
        <w:t>Направления коррекционно-развивающей работы и психолого-педагогической помощи</w:t>
      </w:r>
      <w:proofErr w:type="gramStart"/>
      <w:r w:rsidRPr="00CF6CCD">
        <w:rPr>
          <w:rFonts w:eastAsia="Arial Unicode MS"/>
          <w:color w:val="00000A"/>
          <w:kern w:val="1"/>
          <w:szCs w:val="24"/>
        </w:rPr>
        <w:t>.:</w:t>
      </w:r>
      <w:proofErr w:type="gramEnd"/>
    </w:p>
    <w:p w:rsidR="00E60F5D" w:rsidRPr="00CF6CCD" w:rsidRDefault="00E60F5D" w:rsidP="00CF6CCD">
      <w:pPr>
        <w:suppressAutoHyphens/>
        <w:ind w:firstLine="567"/>
        <w:jc w:val="both"/>
        <w:rPr>
          <w:rFonts w:eastAsia="Arial Unicode MS"/>
          <w:i/>
          <w:color w:val="00000A"/>
          <w:kern w:val="1"/>
          <w:szCs w:val="24"/>
        </w:rPr>
      </w:pPr>
      <w:r w:rsidRPr="00CF6CCD">
        <w:rPr>
          <w:rFonts w:eastAsia="Arial Unicode MS"/>
          <w:i/>
          <w:color w:val="00000A"/>
          <w:kern w:val="1"/>
          <w:szCs w:val="24"/>
        </w:rPr>
        <w:t>Социальное развитие</w:t>
      </w:r>
    </w:p>
    <w:p w:rsidR="00E60F5D" w:rsidRPr="00CF6CCD" w:rsidRDefault="00E60F5D" w:rsidP="00CF6CCD">
      <w:pPr>
        <w:pStyle w:val="af2"/>
        <w:numPr>
          <w:ilvl w:val="0"/>
          <w:numId w:val="45"/>
        </w:numPr>
        <w:tabs>
          <w:tab w:val="left" w:pos="284"/>
        </w:tabs>
        <w:suppressAutoHyphens/>
        <w:spacing w:line="240" w:lineRule="auto"/>
        <w:ind w:left="0" w:firstLine="0"/>
        <w:jc w:val="both"/>
        <w:rPr>
          <w:rFonts w:eastAsia="Arial Unicode MS"/>
          <w:color w:val="00000A"/>
          <w:kern w:val="1"/>
        </w:rPr>
      </w:pPr>
      <w:r w:rsidRPr="00CF6CCD">
        <w:rPr>
          <w:rFonts w:eastAsia="Arial Unicode MS"/>
          <w:caps w:val="0"/>
          <w:color w:val="00000A"/>
          <w:kern w:val="1"/>
        </w:rPr>
        <w:t>адаптация ребенка к коллективу сверстников;</w:t>
      </w:r>
    </w:p>
    <w:p w:rsidR="00E60F5D" w:rsidRPr="00CF6CCD" w:rsidRDefault="00E60F5D" w:rsidP="00CF6CCD">
      <w:pPr>
        <w:pStyle w:val="af2"/>
        <w:numPr>
          <w:ilvl w:val="0"/>
          <w:numId w:val="45"/>
        </w:numPr>
        <w:tabs>
          <w:tab w:val="left" w:pos="284"/>
        </w:tabs>
        <w:suppressAutoHyphens/>
        <w:spacing w:line="240" w:lineRule="auto"/>
        <w:ind w:left="0" w:firstLine="0"/>
        <w:jc w:val="both"/>
        <w:rPr>
          <w:rFonts w:eastAsia="Arial Unicode MS"/>
          <w:color w:val="00000A"/>
          <w:kern w:val="1"/>
        </w:rPr>
      </w:pPr>
      <w:r w:rsidRPr="00CF6CCD">
        <w:rPr>
          <w:rFonts w:eastAsia="Arial Unicode MS"/>
          <w:caps w:val="0"/>
          <w:color w:val="00000A"/>
          <w:kern w:val="1"/>
        </w:rPr>
        <w:t>поэтапное формирование учебной деятельности и коммуникативного поведения;</w:t>
      </w:r>
    </w:p>
    <w:p w:rsidR="00E60F5D" w:rsidRPr="00CF6CCD" w:rsidRDefault="00E60F5D" w:rsidP="00CF6CCD">
      <w:pPr>
        <w:pStyle w:val="af2"/>
        <w:numPr>
          <w:ilvl w:val="0"/>
          <w:numId w:val="45"/>
        </w:numPr>
        <w:tabs>
          <w:tab w:val="left" w:pos="284"/>
        </w:tabs>
        <w:suppressAutoHyphens/>
        <w:spacing w:line="240" w:lineRule="auto"/>
        <w:ind w:left="0" w:firstLine="0"/>
        <w:jc w:val="both"/>
        <w:rPr>
          <w:rFonts w:eastAsia="Arial Unicode MS"/>
          <w:color w:val="00000A"/>
          <w:kern w:val="1"/>
        </w:rPr>
      </w:pPr>
      <w:r w:rsidRPr="00CF6CCD">
        <w:rPr>
          <w:rFonts w:eastAsia="Arial Unicode MS"/>
          <w:caps w:val="0"/>
          <w:color w:val="00000A"/>
          <w:kern w:val="1"/>
        </w:rPr>
        <w:t>развитие умений следовать правилам и соблюдать последовательность в различных видах деятельности.</w:t>
      </w:r>
    </w:p>
    <w:p w:rsidR="00E60F5D" w:rsidRPr="00CF6CCD" w:rsidRDefault="009E7F27" w:rsidP="00CF6CCD">
      <w:pPr>
        <w:pStyle w:val="af2"/>
        <w:tabs>
          <w:tab w:val="left" w:pos="284"/>
        </w:tabs>
        <w:suppressAutoHyphens/>
        <w:spacing w:line="240" w:lineRule="auto"/>
        <w:ind w:left="0" w:firstLine="567"/>
        <w:jc w:val="both"/>
        <w:rPr>
          <w:rFonts w:eastAsia="Arial Unicode MS"/>
          <w:i/>
          <w:caps w:val="0"/>
          <w:color w:val="00000A"/>
          <w:kern w:val="1"/>
        </w:rPr>
      </w:pPr>
      <w:r w:rsidRPr="00CF6CCD">
        <w:rPr>
          <w:rFonts w:eastAsia="Arial Unicode MS"/>
          <w:caps w:val="0"/>
          <w:color w:val="00000A"/>
          <w:kern w:val="1"/>
        </w:rPr>
        <w:lastRenderedPageBreak/>
        <w:tab/>
      </w:r>
      <w:r w:rsidRPr="00CF6CCD">
        <w:rPr>
          <w:rFonts w:eastAsia="Arial Unicode MS"/>
          <w:i/>
          <w:caps w:val="0"/>
          <w:color w:val="00000A"/>
          <w:kern w:val="1"/>
        </w:rPr>
        <w:t>Развитие и коррекция познавательной деятельности</w:t>
      </w:r>
    </w:p>
    <w:p w:rsidR="009E7F27" w:rsidRPr="00CF6CCD" w:rsidRDefault="009E7F27" w:rsidP="00CF6CCD">
      <w:pPr>
        <w:pStyle w:val="af2"/>
        <w:numPr>
          <w:ilvl w:val="0"/>
          <w:numId w:val="45"/>
        </w:numPr>
        <w:tabs>
          <w:tab w:val="left" w:pos="284"/>
        </w:tabs>
        <w:suppressAutoHyphens/>
        <w:spacing w:line="240" w:lineRule="auto"/>
        <w:ind w:left="0" w:firstLine="0"/>
        <w:jc w:val="both"/>
        <w:rPr>
          <w:rFonts w:eastAsia="Arial Unicode MS"/>
          <w:color w:val="00000A"/>
          <w:kern w:val="1"/>
        </w:rPr>
      </w:pPr>
      <w:r w:rsidRPr="00CF6CCD">
        <w:rPr>
          <w:rFonts w:eastAsia="Arial Unicode MS"/>
          <w:caps w:val="0"/>
          <w:color w:val="00000A"/>
          <w:kern w:val="1"/>
        </w:rPr>
        <w:t>развитие пространственного восприятия, ориентировки в пространстве;</w:t>
      </w:r>
    </w:p>
    <w:p w:rsidR="009E7F27" w:rsidRPr="00CF6CCD" w:rsidRDefault="009E7F27" w:rsidP="00CF6CCD">
      <w:pPr>
        <w:pStyle w:val="af2"/>
        <w:numPr>
          <w:ilvl w:val="0"/>
          <w:numId w:val="45"/>
        </w:numPr>
        <w:tabs>
          <w:tab w:val="left" w:pos="284"/>
        </w:tabs>
        <w:suppressAutoHyphens/>
        <w:spacing w:line="240" w:lineRule="auto"/>
        <w:ind w:left="0" w:firstLine="0"/>
        <w:jc w:val="both"/>
        <w:rPr>
          <w:rFonts w:eastAsia="Arial Unicode MS"/>
          <w:color w:val="00000A"/>
          <w:kern w:val="1"/>
        </w:rPr>
      </w:pPr>
      <w:r w:rsidRPr="00CF6CCD">
        <w:rPr>
          <w:rFonts w:eastAsia="Arial Unicode MS"/>
          <w:caps w:val="0"/>
          <w:color w:val="00000A"/>
          <w:kern w:val="1"/>
        </w:rPr>
        <w:t>развитие концентрации, устойчивости внимания;</w:t>
      </w:r>
    </w:p>
    <w:p w:rsidR="009E7F27" w:rsidRPr="00CF6CCD" w:rsidRDefault="009E7F27" w:rsidP="00CF6CCD">
      <w:pPr>
        <w:pStyle w:val="af2"/>
        <w:numPr>
          <w:ilvl w:val="0"/>
          <w:numId w:val="45"/>
        </w:numPr>
        <w:tabs>
          <w:tab w:val="left" w:pos="284"/>
        </w:tabs>
        <w:suppressAutoHyphens/>
        <w:spacing w:line="240" w:lineRule="auto"/>
        <w:ind w:left="0" w:firstLine="0"/>
        <w:jc w:val="both"/>
        <w:rPr>
          <w:rFonts w:eastAsia="Arial Unicode MS"/>
          <w:color w:val="00000A"/>
          <w:kern w:val="1"/>
        </w:rPr>
      </w:pPr>
      <w:r w:rsidRPr="00CF6CCD">
        <w:rPr>
          <w:rFonts w:eastAsia="Arial Unicode MS"/>
          <w:caps w:val="0"/>
          <w:color w:val="00000A"/>
          <w:kern w:val="24"/>
        </w:rPr>
        <w:t>развитие причинно-следственных связей, временных, пространственных представлений;</w:t>
      </w:r>
    </w:p>
    <w:p w:rsidR="009E7F27" w:rsidRPr="00CF6CCD" w:rsidRDefault="009E7F27" w:rsidP="00CF6CCD">
      <w:pPr>
        <w:pStyle w:val="af2"/>
        <w:numPr>
          <w:ilvl w:val="0"/>
          <w:numId w:val="45"/>
        </w:numPr>
        <w:tabs>
          <w:tab w:val="left" w:pos="284"/>
        </w:tabs>
        <w:suppressAutoHyphens/>
        <w:spacing w:line="240" w:lineRule="auto"/>
        <w:ind w:left="0" w:firstLine="0"/>
        <w:jc w:val="both"/>
        <w:rPr>
          <w:rFonts w:eastAsia="Arial Unicode MS"/>
          <w:color w:val="00000A"/>
          <w:kern w:val="1"/>
        </w:rPr>
      </w:pPr>
      <w:r w:rsidRPr="00CF6CCD">
        <w:rPr>
          <w:rFonts w:eastAsia="Arial Unicode MS"/>
          <w:caps w:val="0"/>
          <w:color w:val="00000A"/>
          <w:kern w:val="24"/>
        </w:rPr>
        <w:t>коррекция способности обобщения, анализа, синтеза, сравнения, классификации;</w:t>
      </w:r>
    </w:p>
    <w:p w:rsidR="009E7F27" w:rsidRPr="00CF6CCD" w:rsidRDefault="009E7F27" w:rsidP="00CF6CCD">
      <w:pPr>
        <w:pStyle w:val="af2"/>
        <w:numPr>
          <w:ilvl w:val="0"/>
          <w:numId w:val="45"/>
        </w:numPr>
        <w:tabs>
          <w:tab w:val="left" w:pos="284"/>
        </w:tabs>
        <w:suppressAutoHyphens/>
        <w:spacing w:line="240" w:lineRule="auto"/>
        <w:ind w:left="0" w:firstLine="0"/>
        <w:jc w:val="both"/>
        <w:rPr>
          <w:rFonts w:eastAsia="Arial Unicode MS"/>
          <w:color w:val="00000A"/>
          <w:kern w:val="1"/>
        </w:rPr>
      </w:pPr>
      <w:r w:rsidRPr="00CF6CCD">
        <w:rPr>
          <w:rFonts w:eastAsia="Arial Unicode MS"/>
          <w:caps w:val="0"/>
          <w:color w:val="00000A"/>
          <w:kern w:val="24"/>
        </w:rPr>
        <w:t>формирование умения переносить свои знания в новые условия.</w:t>
      </w:r>
    </w:p>
    <w:p w:rsidR="009E7F27" w:rsidRPr="00CF6CCD" w:rsidRDefault="009E7F27" w:rsidP="00CF6CCD">
      <w:pPr>
        <w:pStyle w:val="af2"/>
        <w:tabs>
          <w:tab w:val="left" w:pos="284"/>
        </w:tabs>
        <w:suppressAutoHyphens/>
        <w:spacing w:line="240" w:lineRule="auto"/>
        <w:ind w:left="0" w:firstLine="567"/>
        <w:jc w:val="both"/>
        <w:rPr>
          <w:rFonts w:eastAsia="Arial Unicode MS"/>
          <w:i/>
          <w:caps w:val="0"/>
          <w:color w:val="00000A"/>
          <w:kern w:val="24"/>
        </w:rPr>
      </w:pPr>
      <w:r w:rsidRPr="00CF6CCD">
        <w:rPr>
          <w:rFonts w:eastAsia="Arial Unicode MS"/>
          <w:caps w:val="0"/>
          <w:color w:val="00000A"/>
          <w:kern w:val="24"/>
        </w:rPr>
        <w:tab/>
      </w:r>
      <w:r w:rsidRPr="00CF6CCD">
        <w:rPr>
          <w:rFonts w:eastAsia="Arial Unicode MS"/>
          <w:i/>
          <w:caps w:val="0"/>
          <w:color w:val="00000A"/>
          <w:kern w:val="24"/>
        </w:rPr>
        <w:t>Развитие и коррекция эмоциональной сферы</w:t>
      </w:r>
    </w:p>
    <w:p w:rsidR="009E7F27" w:rsidRPr="00CF6CCD" w:rsidRDefault="009E7F27" w:rsidP="00CF6CCD">
      <w:pPr>
        <w:pStyle w:val="af2"/>
        <w:numPr>
          <w:ilvl w:val="0"/>
          <w:numId w:val="45"/>
        </w:numPr>
        <w:tabs>
          <w:tab w:val="left" w:pos="284"/>
        </w:tabs>
        <w:suppressAutoHyphens/>
        <w:spacing w:line="240" w:lineRule="auto"/>
        <w:ind w:left="0" w:firstLine="0"/>
        <w:jc w:val="both"/>
        <w:rPr>
          <w:rFonts w:eastAsia="Arial Unicode MS"/>
          <w:caps w:val="0"/>
          <w:color w:val="00000A"/>
          <w:kern w:val="24"/>
        </w:rPr>
      </w:pPr>
      <w:r w:rsidRPr="00CF6CCD">
        <w:rPr>
          <w:rFonts w:eastAsia="Arial Unicode MS"/>
          <w:caps w:val="0"/>
          <w:color w:val="00000A"/>
          <w:kern w:val="24"/>
        </w:rPr>
        <w:t>коррекция эмоционально-волевой сферы</w:t>
      </w:r>
    </w:p>
    <w:p w:rsidR="009E7F27" w:rsidRPr="00CF6CCD" w:rsidRDefault="009E7F27" w:rsidP="00CF6CCD">
      <w:pPr>
        <w:pStyle w:val="af2"/>
        <w:tabs>
          <w:tab w:val="left" w:pos="284"/>
        </w:tabs>
        <w:suppressAutoHyphens/>
        <w:spacing w:line="240" w:lineRule="auto"/>
        <w:ind w:left="0" w:firstLine="567"/>
        <w:jc w:val="both"/>
        <w:rPr>
          <w:rFonts w:eastAsia="Arial Unicode MS"/>
          <w:i/>
          <w:caps w:val="0"/>
          <w:color w:val="00000A"/>
          <w:kern w:val="24"/>
        </w:rPr>
      </w:pPr>
      <w:r w:rsidRPr="00CF6CCD">
        <w:rPr>
          <w:rFonts w:eastAsia="Arial Unicode MS"/>
          <w:caps w:val="0"/>
          <w:color w:val="00000A"/>
          <w:kern w:val="24"/>
        </w:rPr>
        <w:tab/>
      </w:r>
      <w:r w:rsidRPr="00CF6CCD">
        <w:rPr>
          <w:rFonts w:eastAsia="Arial Unicode MS"/>
          <w:i/>
          <w:caps w:val="0"/>
          <w:color w:val="00000A"/>
          <w:kern w:val="24"/>
        </w:rPr>
        <w:t>Речевое развитие и коррекция</w:t>
      </w:r>
    </w:p>
    <w:p w:rsidR="009E7F27" w:rsidRPr="00CF6CCD" w:rsidRDefault="009E7F27" w:rsidP="00CF6CCD">
      <w:pPr>
        <w:pStyle w:val="af2"/>
        <w:numPr>
          <w:ilvl w:val="0"/>
          <w:numId w:val="45"/>
        </w:numPr>
        <w:tabs>
          <w:tab w:val="left" w:pos="284"/>
        </w:tabs>
        <w:suppressAutoHyphens/>
        <w:spacing w:line="240" w:lineRule="auto"/>
        <w:ind w:left="0" w:firstLine="0"/>
        <w:jc w:val="both"/>
        <w:rPr>
          <w:rFonts w:eastAsia="Arial Unicode MS"/>
          <w:caps w:val="0"/>
          <w:color w:val="00000A"/>
          <w:kern w:val="24"/>
        </w:rPr>
      </w:pPr>
      <w:r w:rsidRPr="00CF6CCD">
        <w:rPr>
          <w:rFonts w:eastAsia="Arial Unicode MS"/>
          <w:caps w:val="0"/>
          <w:color w:val="00000A"/>
          <w:kern w:val="24"/>
        </w:rPr>
        <w:t>развитие фонематического восприятия;</w:t>
      </w:r>
    </w:p>
    <w:p w:rsidR="009E7F27" w:rsidRPr="00CF6CCD" w:rsidRDefault="009E7F27" w:rsidP="00CF6CCD">
      <w:pPr>
        <w:pStyle w:val="af2"/>
        <w:numPr>
          <w:ilvl w:val="0"/>
          <w:numId w:val="45"/>
        </w:numPr>
        <w:tabs>
          <w:tab w:val="left" w:pos="284"/>
        </w:tabs>
        <w:suppressAutoHyphens/>
        <w:spacing w:line="240" w:lineRule="auto"/>
        <w:ind w:left="0" w:firstLine="0"/>
        <w:jc w:val="both"/>
        <w:rPr>
          <w:rFonts w:eastAsia="Arial Unicode MS"/>
          <w:caps w:val="0"/>
          <w:color w:val="00000A"/>
          <w:kern w:val="24"/>
        </w:rPr>
      </w:pPr>
      <w:r w:rsidRPr="00CF6CCD">
        <w:rPr>
          <w:rFonts w:eastAsia="Arial Unicode MS"/>
          <w:caps w:val="0"/>
          <w:color w:val="00000A"/>
          <w:kern w:val="24"/>
        </w:rPr>
        <w:t>работа над звукопроизношением;</w:t>
      </w:r>
    </w:p>
    <w:p w:rsidR="009E7F27" w:rsidRPr="00CF6CCD" w:rsidRDefault="009E7F27" w:rsidP="00CF6CCD">
      <w:pPr>
        <w:pStyle w:val="af2"/>
        <w:numPr>
          <w:ilvl w:val="0"/>
          <w:numId w:val="45"/>
        </w:numPr>
        <w:tabs>
          <w:tab w:val="left" w:pos="284"/>
        </w:tabs>
        <w:suppressAutoHyphens/>
        <w:spacing w:line="240" w:lineRule="auto"/>
        <w:ind w:left="0" w:firstLine="0"/>
        <w:jc w:val="both"/>
        <w:rPr>
          <w:rFonts w:eastAsia="Arial Unicode MS"/>
          <w:caps w:val="0"/>
          <w:color w:val="00000A"/>
          <w:kern w:val="24"/>
        </w:rPr>
      </w:pPr>
      <w:r w:rsidRPr="00CF6CCD">
        <w:rPr>
          <w:rFonts w:eastAsia="Arial Unicode MS"/>
          <w:caps w:val="0"/>
          <w:color w:val="00000A"/>
          <w:kern w:val="24"/>
        </w:rPr>
        <w:t>развитие навыков звукового анализа и синтеза;</w:t>
      </w:r>
    </w:p>
    <w:p w:rsidR="009E7F27" w:rsidRPr="00CF6CCD" w:rsidRDefault="009E7F27" w:rsidP="00CF6CCD">
      <w:pPr>
        <w:pStyle w:val="af2"/>
        <w:numPr>
          <w:ilvl w:val="0"/>
          <w:numId w:val="45"/>
        </w:numPr>
        <w:tabs>
          <w:tab w:val="left" w:pos="284"/>
        </w:tabs>
        <w:suppressAutoHyphens/>
        <w:spacing w:line="240" w:lineRule="auto"/>
        <w:ind w:left="0" w:firstLine="0"/>
        <w:jc w:val="both"/>
        <w:rPr>
          <w:rFonts w:eastAsia="Arial Unicode MS"/>
          <w:caps w:val="0"/>
          <w:color w:val="00000A"/>
          <w:kern w:val="24"/>
        </w:rPr>
      </w:pPr>
      <w:r w:rsidRPr="00CF6CCD">
        <w:rPr>
          <w:rFonts w:eastAsia="Arial Unicode MS"/>
          <w:caps w:val="0"/>
          <w:color w:val="00000A"/>
          <w:kern w:val="24"/>
        </w:rPr>
        <w:t>обогащение словарного запаса и развитие практического умения пользоваться им;</w:t>
      </w:r>
    </w:p>
    <w:p w:rsidR="009E7F27" w:rsidRPr="00CF6CCD" w:rsidRDefault="009E7F27" w:rsidP="00CF6CCD">
      <w:pPr>
        <w:pStyle w:val="af2"/>
        <w:numPr>
          <w:ilvl w:val="0"/>
          <w:numId w:val="45"/>
        </w:numPr>
        <w:tabs>
          <w:tab w:val="left" w:pos="284"/>
        </w:tabs>
        <w:suppressAutoHyphens/>
        <w:spacing w:line="240" w:lineRule="auto"/>
        <w:ind w:left="0" w:firstLine="0"/>
        <w:jc w:val="both"/>
        <w:rPr>
          <w:rFonts w:eastAsia="Arial Unicode MS"/>
          <w:caps w:val="0"/>
          <w:color w:val="00000A"/>
          <w:kern w:val="24"/>
        </w:rPr>
      </w:pPr>
      <w:r w:rsidRPr="00CF6CCD">
        <w:rPr>
          <w:rFonts w:eastAsia="Arial Unicode MS"/>
          <w:caps w:val="0"/>
          <w:color w:val="00000A"/>
          <w:kern w:val="24"/>
        </w:rPr>
        <w:t>развитие грамматических навыков;</w:t>
      </w:r>
    </w:p>
    <w:p w:rsidR="009E7F27" w:rsidRPr="00CF6CCD" w:rsidRDefault="009E7F27" w:rsidP="00CF6CCD">
      <w:pPr>
        <w:pStyle w:val="af2"/>
        <w:numPr>
          <w:ilvl w:val="0"/>
          <w:numId w:val="45"/>
        </w:numPr>
        <w:tabs>
          <w:tab w:val="left" w:pos="284"/>
        </w:tabs>
        <w:suppressAutoHyphens/>
        <w:spacing w:line="240" w:lineRule="auto"/>
        <w:ind w:left="0" w:firstLine="0"/>
        <w:jc w:val="both"/>
        <w:rPr>
          <w:rFonts w:eastAsia="Arial Unicode MS"/>
          <w:caps w:val="0"/>
          <w:color w:val="00000A"/>
          <w:kern w:val="24"/>
        </w:rPr>
      </w:pPr>
      <w:r w:rsidRPr="00CF6CCD">
        <w:rPr>
          <w:rFonts w:eastAsia="Arial Unicode MS"/>
          <w:caps w:val="0"/>
          <w:color w:val="00000A"/>
          <w:kern w:val="24"/>
        </w:rPr>
        <w:t>развитие устной связной речи;</w:t>
      </w:r>
    </w:p>
    <w:p w:rsidR="009E7F27" w:rsidRPr="00CF6CCD" w:rsidRDefault="009E7F27" w:rsidP="00CF6CCD">
      <w:pPr>
        <w:pStyle w:val="af2"/>
        <w:numPr>
          <w:ilvl w:val="0"/>
          <w:numId w:val="45"/>
        </w:numPr>
        <w:tabs>
          <w:tab w:val="left" w:pos="284"/>
        </w:tabs>
        <w:suppressAutoHyphens/>
        <w:spacing w:line="240" w:lineRule="auto"/>
        <w:ind w:left="0" w:firstLine="0"/>
        <w:jc w:val="both"/>
        <w:rPr>
          <w:rFonts w:eastAsia="Arial Unicode MS"/>
          <w:caps w:val="0"/>
          <w:color w:val="00000A"/>
          <w:kern w:val="24"/>
        </w:rPr>
      </w:pPr>
      <w:r w:rsidRPr="00CF6CCD">
        <w:rPr>
          <w:rFonts w:eastAsia="Arial Unicode MS"/>
          <w:caps w:val="0"/>
          <w:color w:val="00000A"/>
          <w:kern w:val="24"/>
        </w:rPr>
        <w:t>овладение языковыми средствами связного текста.</w:t>
      </w:r>
    </w:p>
    <w:p w:rsidR="009E7F27" w:rsidRPr="00CF6CCD" w:rsidRDefault="009E7F27" w:rsidP="00CF6CCD">
      <w:pPr>
        <w:pStyle w:val="af2"/>
        <w:tabs>
          <w:tab w:val="left" w:pos="284"/>
        </w:tabs>
        <w:suppressAutoHyphens/>
        <w:spacing w:line="240" w:lineRule="auto"/>
        <w:ind w:left="0" w:firstLine="567"/>
        <w:jc w:val="both"/>
        <w:rPr>
          <w:rFonts w:eastAsia="Arial Unicode MS"/>
          <w:i/>
          <w:caps w:val="0"/>
          <w:color w:val="00000A"/>
          <w:kern w:val="24"/>
        </w:rPr>
      </w:pPr>
      <w:r w:rsidRPr="00CF6CCD">
        <w:rPr>
          <w:rFonts w:eastAsia="Arial Unicode MS"/>
          <w:caps w:val="0"/>
          <w:color w:val="00000A"/>
          <w:kern w:val="24"/>
        </w:rPr>
        <w:tab/>
      </w:r>
      <w:r w:rsidRPr="00CF6CCD">
        <w:rPr>
          <w:rFonts w:eastAsia="Arial Unicode MS"/>
          <w:i/>
          <w:caps w:val="0"/>
          <w:color w:val="00000A"/>
          <w:kern w:val="24"/>
        </w:rPr>
        <w:t>Развитие основных двигательных навыков</w:t>
      </w:r>
    </w:p>
    <w:p w:rsidR="009E7F27" w:rsidRPr="00CF6CCD" w:rsidRDefault="009E7F27" w:rsidP="00CF6CCD">
      <w:pPr>
        <w:pStyle w:val="af2"/>
        <w:numPr>
          <w:ilvl w:val="0"/>
          <w:numId w:val="45"/>
        </w:numPr>
        <w:tabs>
          <w:tab w:val="left" w:pos="284"/>
        </w:tabs>
        <w:suppressAutoHyphens/>
        <w:spacing w:line="240" w:lineRule="auto"/>
        <w:ind w:left="0" w:firstLine="0"/>
        <w:jc w:val="both"/>
        <w:rPr>
          <w:rFonts w:eastAsia="Arial Unicode MS"/>
          <w:caps w:val="0"/>
          <w:color w:val="00000A"/>
          <w:kern w:val="24"/>
        </w:rPr>
      </w:pPr>
      <w:r w:rsidRPr="00CF6CCD">
        <w:rPr>
          <w:rFonts w:eastAsia="Arial Unicode MS"/>
          <w:caps w:val="0"/>
          <w:color w:val="00000A"/>
          <w:kern w:val="24"/>
        </w:rPr>
        <w:t>развитие тонкой ручной моторики, зрительной двигательной координации.</w:t>
      </w:r>
    </w:p>
    <w:p w:rsidR="00E5483A" w:rsidRPr="003963DC" w:rsidRDefault="00E5483A" w:rsidP="00CF6CCD">
      <w:pPr>
        <w:suppressAutoHyphens/>
        <w:autoSpaceDE w:val="0"/>
        <w:autoSpaceDN w:val="0"/>
        <w:adjustRightInd w:val="0"/>
        <w:ind w:firstLine="720"/>
        <w:jc w:val="both"/>
        <w:rPr>
          <w:rFonts w:eastAsia="Arial Unicode MS"/>
          <w:kern w:val="1"/>
          <w:szCs w:val="24"/>
        </w:rPr>
      </w:pPr>
      <w:r w:rsidRPr="00CF6CCD">
        <w:rPr>
          <w:rFonts w:eastAsia="Arial Unicode MS"/>
          <w:color w:val="00000A"/>
          <w:kern w:val="1"/>
          <w:szCs w:val="24"/>
        </w:rPr>
        <w:t xml:space="preserve">Программа коррекционной работы </w:t>
      </w:r>
      <w:r w:rsidR="00620C2A" w:rsidRPr="00CF6CCD">
        <w:rPr>
          <w:rFonts w:eastAsia="Arial Unicode MS"/>
          <w:color w:val="00000A"/>
          <w:kern w:val="1"/>
          <w:szCs w:val="24"/>
        </w:rPr>
        <w:t xml:space="preserve">в условиях инклюзивного обучения включает занятия с педагогом-психологом </w:t>
      </w:r>
      <w:r w:rsidR="00407DB0">
        <w:rPr>
          <w:rFonts w:eastAsia="Arial Unicode MS"/>
          <w:color w:val="00000A"/>
          <w:kern w:val="1"/>
          <w:szCs w:val="24"/>
        </w:rPr>
        <w:t>и учителем-</w:t>
      </w:r>
      <w:r w:rsidR="00407DB0" w:rsidRPr="003963DC">
        <w:rPr>
          <w:rFonts w:eastAsia="Arial Unicode MS"/>
          <w:kern w:val="1"/>
          <w:szCs w:val="24"/>
        </w:rPr>
        <w:t xml:space="preserve">логопедом </w:t>
      </w:r>
      <w:r w:rsidR="00620C2A" w:rsidRPr="003963DC">
        <w:rPr>
          <w:rFonts w:eastAsia="Arial Unicode MS"/>
          <w:kern w:val="1"/>
          <w:szCs w:val="24"/>
        </w:rPr>
        <w:t xml:space="preserve">по </w:t>
      </w:r>
      <w:r w:rsidR="003963DC" w:rsidRPr="003963DC">
        <w:rPr>
          <w:rFonts w:eastAsia="Arial Unicode MS"/>
          <w:kern w:val="1"/>
          <w:szCs w:val="24"/>
        </w:rPr>
        <w:t xml:space="preserve">рабочим </w:t>
      </w:r>
      <w:proofErr w:type="spellStart"/>
      <w:r w:rsidR="00620C2A" w:rsidRPr="003963DC">
        <w:rPr>
          <w:rFonts w:eastAsia="Arial Unicode MS"/>
          <w:kern w:val="1"/>
          <w:szCs w:val="24"/>
        </w:rPr>
        <w:t>программ</w:t>
      </w:r>
      <w:r w:rsidR="003963DC" w:rsidRPr="003963DC">
        <w:rPr>
          <w:rFonts w:eastAsia="Arial Unicode MS"/>
          <w:kern w:val="1"/>
          <w:szCs w:val="24"/>
        </w:rPr>
        <w:t>ама</w:t>
      </w:r>
      <w:proofErr w:type="spellEnd"/>
      <w:r w:rsidR="003963DC" w:rsidRPr="003963DC">
        <w:rPr>
          <w:rFonts w:eastAsia="Arial Unicode MS"/>
          <w:kern w:val="1"/>
          <w:szCs w:val="24"/>
        </w:rPr>
        <w:t xml:space="preserve">, </w:t>
      </w:r>
      <w:r w:rsidR="00620C2A" w:rsidRPr="003963DC">
        <w:rPr>
          <w:rFonts w:eastAsia="Arial Unicode MS"/>
          <w:kern w:val="1"/>
          <w:szCs w:val="24"/>
        </w:rPr>
        <w:t>котор</w:t>
      </w:r>
      <w:r w:rsidR="003963DC" w:rsidRPr="003963DC">
        <w:rPr>
          <w:rFonts w:eastAsia="Arial Unicode MS"/>
          <w:kern w:val="1"/>
          <w:szCs w:val="24"/>
        </w:rPr>
        <w:t xml:space="preserve">ые </w:t>
      </w:r>
      <w:r w:rsidR="00620C2A" w:rsidRPr="003963DC">
        <w:rPr>
          <w:rFonts w:eastAsia="Arial Unicode MS"/>
          <w:kern w:val="1"/>
          <w:szCs w:val="24"/>
        </w:rPr>
        <w:t>явля</w:t>
      </w:r>
      <w:r w:rsidR="003963DC" w:rsidRPr="003963DC">
        <w:rPr>
          <w:rFonts w:eastAsia="Arial Unicode MS"/>
          <w:kern w:val="1"/>
          <w:szCs w:val="24"/>
        </w:rPr>
        <w:t>ю</w:t>
      </w:r>
      <w:r w:rsidR="00620C2A" w:rsidRPr="003963DC">
        <w:rPr>
          <w:rFonts w:eastAsia="Arial Unicode MS"/>
          <w:kern w:val="1"/>
          <w:szCs w:val="24"/>
        </w:rPr>
        <w:t xml:space="preserve">тся приложением </w:t>
      </w:r>
      <w:proofErr w:type="gramStart"/>
      <w:r w:rsidR="00620C2A" w:rsidRPr="003963DC">
        <w:rPr>
          <w:rFonts w:eastAsia="Arial Unicode MS"/>
          <w:kern w:val="1"/>
          <w:szCs w:val="24"/>
        </w:rPr>
        <w:t>к</w:t>
      </w:r>
      <w:proofErr w:type="gramEnd"/>
      <w:r w:rsidR="00620C2A" w:rsidRPr="003963DC">
        <w:rPr>
          <w:rFonts w:eastAsia="Arial Unicode MS"/>
          <w:kern w:val="1"/>
          <w:szCs w:val="24"/>
        </w:rPr>
        <w:t xml:space="preserve"> данной АО</w:t>
      </w:r>
      <w:r w:rsidR="00882E52" w:rsidRPr="003963DC">
        <w:rPr>
          <w:rFonts w:eastAsia="Arial Unicode MS"/>
          <w:kern w:val="1"/>
          <w:szCs w:val="24"/>
        </w:rPr>
        <w:t>П</w:t>
      </w:r>
      <w:r w:rsidR="00620C2A" w:rsidRPr="003963DC">
        <w:rPr>
          <w:rFonts w:eastAsia="Arial Unicode MS"/>
          <w:kern w:val="1"/>
          <w:szCs w:val="24"/>
        </w:rPr>
        <w:t xml:space="preserve"> НО</w:t>
      </w:r>
      <w:r w:rsidR="00882E52" w:rsidRPr="003963DC">
        <w:rPr>
          <w:rFonts w:eastAsia="Arial Unicode MS"/>
          <w:kern w:val="1"/>
          <w:szCs w:val="24"/>
        </w:rPr>
        <w:t>О.</w:t>
      </w:r>
    </w:p>
    <w:p w:rsidR="00882E52" w:rsidRPr="00CF6CCD" w:rsidRDefault="00882E52" w:rsidP="00CF6CCD">
      <w:pPr>
        <w:autoSpaceDE w:val="0"/>
        <w:autoSpaceDN w:val="0"/>
        <w:adjustRightInd w:val="0"/>
        <w:textAlignment w:val="center"/>
        <w:outlineLvl w:val="2"/>
        <w:rPr>
          <w:rFonts w:eastAsia="Times New Roman"/>
          <w:b/>
          <w:spacing w:val="2"/>
          <w:szCs w:val="24"/>
          <w:lang w:eastAsia="ru-RU"/>
        </w:rPr>
      </w:pPr>
      <w:bookmarkStart w:id="14" w:name="_Toc415833134"/>
    </w:p>
    <w:p w:rsidR="00E5483A" w:rsidRDefault="00E5483A" w:rsidP="00CF6CCD">
      <w:pPr>
        <w:autoSpaceDE w:val="0"/>
        <w:autoSpaceDN w:val="0"/>
        <w:adjustRightInd w:val="0"/>
        <w:textAlignment w:val="center"/>
        <w:outlineLvl w:val="2"/>
        <w:rPr>
          <w:rFonts w:eastAsia="Times New Roman"/>
          <w:b/>
          <w:spacing w:val="2"/>
          <w:szCs w:val="24"/>
          <w:lang w:eastAsia="ru-RU"/>
        </w:rPr>
      </w:pPr>
      <w:r w:rsidRPr="00CF6CCD">
        <w:rPr>
          <w:rFonts w:eastAsia="Times New Roman"/>
          <w:b/>
          <w:spacing w:val="2"/>
          <w:szCs w:val="24"/>
          <w:lang w:eastAsia="ru-RU"/>
        </w:rPr>
        <w:t>2.6. Программа внеурочной деятельности</w:t>
      </w:r>
      <w:bookmarkEnd w:id="14"/>
    </w:p>
    <w:p w:rsidR="00CF6CCD" w:rsidRPr="00CF6CCD" w:rsidRDefault="00CF6CCD" w:rsidP="00CF6CCD">
      <w:pPr>
        <w:autoSpaceDE w:val="0"/>
        <w:autoSpaceDN w:val="0"/>
        <w:adjustRightInd w:val="0"/>
        <w:textAlignment w:val="center"/>
        <w:outlineLvl w:val="2"/>
        <w:rPr>
          <w:rFonts w:eastAsia="Times New Roman"/>
          <w:b/>
          <w:spacing w:val="2"/>
          <w:szCs w:val="24"/>
          <w:lang w:eastAsia="ru-RU"/>
        </w:rPr>
      </w:pPr>
    </w:p>
    <w:p w:rsidR="00E5483A" w:rsidRPr="00CF6CCD" w:rsidRDefault="00E5483A" w:rsidP="00CF6CCD">
      <w:pPr>
        <w:ind w:firstLine="709"/>
        <w:jc w:val="both"/>
        <w:rPr>
          <w:rFonts w:eastAsia="Times New Roman"/>
          <w:color w:val="000000"/>
          <w:szCs w:val="24"/>
          <w:lang w:eastAsia="ru-RU"/>
        </w:rPr>
      </w:pPr>
      <w:r w:rsidRPr="00CF6CCD">
        <w:rPr>
          <w:rFonts w:eastAsia="Times New Roman"/>
          <w:color w:val="000000"/>
          <w:szCs w:val="24"/>
          <w:lang w:eastAsia="ru-RU"/>
        </w:rPr>
        <w:t xml:space="preserve">Программа внеурочной деятельности обеспечивает учет индивидуальных особенностей и </w:t>
      </w:r>
      <w:proofErr w:type="gramStart"/>
      <w:r w:rsidRPr="00CF6CCD">
        <w:rPr>
          <w:rFonts w:eastAsia="Times New Roman"/>
          <w:color w:val="000000"/>
          <w:szCs w:val="24"/>
          <w:lang w:eastAsia="ru-RU"/>
        </w:rPr>
        <w:t>потребностей</w:t>
      </w:r>
      <w:proofErr w:type="gramEnd"/>
      <w:r w:rsidRPr="00CF6CCD">
        <w:rPr>
          <w:rFonts w:eastAsia="Times New Roman"/>
          <w:color w:val="000000"/>
          <w:szCs w:val="24"/>
          <w:lang w:eastAsia="ru-RU"/>
        </w:rPr>
        <w:t xml:space="preserve"> обучающихся с ЗПР через организацию внеурочной деятельности.</w:t>
      </w:r>
    </w:p>
    <w:p w:rsidR="00882E52" w:rsidRPr="00CF6CCD" w:rsidRDefault="00882E52" w:rsidP="00CF6CCD">
      <w:pPr>
        <w:suppressAutoHyphens/>
        <w:ind w:firstLine="709"/>
        <w:jc w:val="both"/>
        <w:rPr>
          <w:rFonts w:eastAsia="Arial Unicode MS"/>
          <w:color w:val="00000A"/>
          <w:kern w:val="1"/>
          <w:szCs w:val="24"/>
        </w:rPr>
      </w:pPr>
      <w:r w:rsidRPr="00CF6CCD">
        <w:rPr>
          <w:rFonts w:eastAsia="Arial Unicode MS"/>
          <w:color w:val="00000A"/>
          <w:kern w:val="1"/>
          <w:szCs w:val="24"/>
        </w:rPr>
        <w:t>В условиях инклюзивного обучения программа внеурочной деятельности представлена в ООП НОО МБОУ «Масловская школа – детский сад»</w:t>
      </w:r>
    </w:p>
    <w:p w:rsidR="00FC7D3E" w:rsidRDefault="00FC7D3E" w:rsidP="00CF6CCD">
      <w:pPr>
        <w:tabs>
          <w:tab w:val="left" w:pos="-180"/>
        </w:tabs>
        <w:autoSpaceDE w:val="0"/>
        <w:autoSpaceDN w:val="0"/>
        <w:adjustRightInd w:val="0"/>
        <w:textAlignment w:val="center"/>
        <w:outlineLvl w:val="1"/>
        <w:rPr>
          <w:rFonts w:eastAsia="Times New Roman"/>
          <w:b/>
          <w:szCs w:val="24"/>
          <w:lang w:eastAsia="ru-RU"/>
        </w:rPr>
      </w:pPr>
      <w:bookmarkStart w:id="15" w:name="_Toc415833135"/>
    </w:p>
    <w:p w:rsidR="00E5483A" w:rsidRPr="00CF6CCD" w:rsidRDefault="00882E52" w:rsidP="00CF6CCD">
      <w:pPr>
        <w:tabs>
          <w:tab w:val="left" w:pos="-180"/>
        </w:tabs>
        <w:autoSpaceDE w:val="0"/>
        <w:autoSpaceDN w:val="0"/>
        <w:adjustRightInd w:val="0"/>
        <w:textAlignment w:val="center"/>
        <w:outlineLvl w:val="1"/>
        <w:rPr>
          <w:rFonts w:eastAsia="Times New Roman"/>
          <w:b/>
          <w:szCs w:val="24"/>
          <w:lang w:eastAsia="ru-RU"/>
        </w:rPr>
      </w:pPr>
      <w:r w:rsidRPr="00CF6CCD">
        <w:rPr>
          <w:rFonts w:eastAsia="Times New Roman"/>
          <w:b/>
          <w:szCs w:val="24"/>
          <w:lang w:eastAsia="ru-RU"/>
        </w:rPr>
        <w:t>3. ОРГАНИЗАЦИОННЫЙ РАЗДЕЛ</w:t>
      </w:r>
      <w:bookmarkEnd w:id="15"/>
    </w:p>
    <w:p w:rsidR="00882E52" w:rsidRPr="00CF6CCD" w:rsidRDefault="00882E52" w:rsidP="00CF6CCD">
      <w:pPr>
        <w:suppressAutoHyphens/>
        <w:autoSpaceDE w:val="0"/>
        <w:autoSpaceDN w:val="0"/>
        <w:adjustRightInd w:val="0"/>
        <w:outlineLvl w:val="2"/>
        <w:rPr>
          <w:rFonts w:eastAsia="Arial Unicode MS"/>
          <w:b/>
          <w:kern w:val="1"/>
          <w:szCs w:val="24"/>
        </w:rPr>
      </w:pPr>
      <w:bookmarkStart w:id="16" w:name="_Toc415833136"/>
    </w:p>
    <w:p w:rsidR="00E5483A" w:rsidRPr="00CF6CCD" w:rsidRDefault="00E5483A" w:rsidP="00CF6CCD">
      <w:pPr>
        <w:suppressAutoHyphens/>
        <w:autoSpaceDE w:val="0"/>
        <w:autoSpaceDN w:val="0"/>
        <w:adjustRightInd w:val="0"/>
        <w:outlineLvl w:val="2"/>
        <w:rPr>
          <w:rFonts w:eastAsia="Arial Unicode MS"/>
          <w:b/>
          <w:kern w:val="1"/>
          <w:szCs w:val="24"/>
        </w:rPr>
      </w:pPr>
      <w:r w:rsidRPr="00CF6CCD">
        <w:rPr>
          <w:rFonts w:eastAsia="Arial Unicode MS"/>
          <w:b/>
          <w:kern w:val="1"/>
          <w:szCs w:val="24"/>
        </w:rPr>
        <w:t>3.1. Учебный план</w:t>
      </w:r>
      <w:bookmarkEnd w:id="16"/>
    </w:p>
    <w:p w:rsidR="00882E52" w:rsidRPr="00CF6CCD" w:rsidRDefault="00882E52" w:rsidP="00CF6CCD">
      <w:pPr>
        <w:suppressAutoHyphens/>
        <w:autoSpaceDE w:val="0"/>
        <w:autoSpaceDN w:val="0"/>
        <w:adjustRightInd w:val="0"/>
        <w:outlineLvl w:val="2"/>
        <w:rPr>
          <w:rFonts w:eastAsia="Arial Unicode MS"/>
          <w:b/>
          <w:kern w:val="1"/>
          <w:szCs w:val="24"/>
        </w:rPr>
      </w:pPr>
    </w:p>
    <w:p w:rsidR="00CC3532" w:rsidRPr="00CC3532" w:rsidRDefault="00CC3532" w:rsidP="00CB4AC7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szCs w:val="24"/>
        </w:rPr>
      </w:pPr>
      <w:r w:rsidRPr="00CC3532">
        <w:rPr>
          <w:rFonts w:eastAsia="Times New Roman"/>
          <w:szCs w:val="24"/>
        </w:rPr>
        <w:t xml:space="preserve">В учебном плане представлены семь предметных областей и коррекционно-развивающая область. </w:t>
      </w:r>
      <w:r w:rsidRPr="00CC3532">
        <w:rPr>
          <w:rFonts w:eastAsia="Times New Roman"/>
          <w:spacing w:val="-4"/>
          <w:szCs w:val="24"/>
        </w:rPr>
        <w:t xml:space="preserve">Содержание учебных предметов, входящих в состав каждой предметной области, обеспечивает целостное восприятие мира, с учетом особых образовательных потребностей и возможностей обучающихся с ЗПР. Коррекционно-развивающая область включена в структуру учебного плана </w:t>
      </w:r>
      <w:r w:rsidRPr="00CC3532">
        <w:rPr>
          <w:rFonts w:eastAsia="Times New Roman"/>
          <w:szCs w:val="24"/>
        </w:rPr>
        <w:t>с целью коррекции недостатков психофизического развития обучающихся</w:t>
      </w:r>
      <w:r w:rsidRPr="00CC3532">
        <w:rPr>
          <w:rFonts w:eastAsia="Times New Roman"/>
          <w:spacing w:val="-4"/>
          <w:szCs w:val="24"/>
        </w:rPr>
        <w:t>.</w:t>
      </w:r>
    </w:p>
    <w:p w:rsidR="00CC3532" w:rsidRPr="00CC3532" w:rsidRDefault="00CC3532" w:rsidP="00CB4AC7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C3532">
        <w:rPr>
          <w:rFonts w:eastAsia="Times New Roman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</w:t>
      </w:r>
    </w:p>
    <w:p w:rsidR="00CC3532" w:rsidRPr="00CC3532" w:rsidRDefault="00CC3532" w:rsidP="00CB4AC7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C3532">
        <w:rPr>
          <w:rFonts w:eastAsia="Times New Roman"/>
          <w:b/>
          <w:i/>
          <w:color w:val="000000"/>
          <w:szCs w:val="24"/>
        </w:rPr>
        <w:t>Обязательная часть учебного плана</w:t>
      </w:r>
      <w:r w:rsidRPr="00CC3532">
        <w:rPr>
          <w:rFonts w:eastAsia="Times New Roman"/>
          <w:color w:val="000000"/>
          <w:szCs w:val="24"/>
        </w:rPr>
        <w:t xml:space="preserve"> определяет </w:t>
      </w:r>
      <w:r w:rsidRPr="00CC3532">
        <w:rPr>
          <w:rFonts w:eastAsia="Times New Roman"/>
          <w:color w:val="000000"/>
          <w:spacing w:val="2"/>
          <w:szCs w:val="24"/>
        </w:rPr>
        <w:t>состав учебных предметов обязательных предметных обла</w:t>
      </w:r>
      <w:r w:rsidRPr="00CC3532">
        <w:rPr>
          <w:rFonts w:eastAsia="Times New Roman"/>
          <w:color w:val="000000"/>
          <w:szCs w:val="24"/>
        </w:rPr>
        <w:t>стей</w:t>
      </w:r>
      <w:r w:rsidRPr="00CB4AC7">
        <w:rPr>
          <w:rFonts w:eastAsia="Times New Roman"/>
          <w:color w:val="000000"/>
          <w:szCs w:val="24"/>
        </w:rPr>
        <w:t xml:space="preserve"> </w:t>
      </w:r>
      <w:r w:rsidRPr="00CC3532">
        <w:rPr>
          <w:rFonts w:eastAsia="Times New Roman"/>
          <w:color w:val="000000"/>
          <w:szCs w:val="24"/>
        </w:rPr>
        <w:t>и учебное время, отводимое на их изучение по классам (годам) обучения.</w:t>
      </w:r>
    </w:p>
    <w:p w:rsidR="00CC3532" w:rsidRPr="00CC3532" w:rsidRDefault="00CC3532" w:rsidP="00CB4AC7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C3532">
        <w:rPr>
          <w:rFonts w:eastAsia="Times New Roman"/>
          <w:color w:val="000000"/>
          <w:spacing w:val="2"/>
          <w:szCs w:val="24"/>
        </w:rPr>
        <w:t>Обязательная часть учебного плана отражает содержание образования, которое обеспечивает достижение</w:t>
      </w:r>
      <w:r w:rsidRPr="00CC3532">
        <w:rPr>
          <w:rFonts w:eastAsia="Times New Roman"/>
          <w:color w:val="000000"/>
          <w:szCs w:val="24"/>
        </w:rPr>
        <w:t xml:space="preserve"> важнейших целей современного образования обучающихся с ЗПР</w:t>
      </w:r>
      <w:r w:rsidR="00CB4AC7" w:rsidRPr="00CB4AC7">
        <w:rPr>
          <w:rFonts w:eastAsia="Times New Roman"/>
          <w:color w:val="000000"/>
          <w:szCs w:val="24"/>
        </w:rPr>
        <w:t>.</w:t>
      </w:r>
    </w:p>
    <w:p w:rsidR="00CC3532" w:rsidRPr="00CC3532" w:rsidRDefault="00CC3532" w:rsidP="00CB4AC7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szCs w:val="24"/>
        </w:rPr>
      </w:pPr>
      <w:r w:rsidRPr="00CC3532">
        <w:rPr>
          <w:rFonts w:eastAsia="Times New Roman"/>
          <w:b/>
          <w:i/>
          <w:szCs w:val="24"/>
        </w:rPr>
        <w:lastRenderedPageBreak/>
        <w:t>Часть учебного плана, формируемая участниками образовательных отношений</w:t>
      </w:r>
      <w:r w:rsidRPr="00CC3532">
        <w:rPr>
          <w:rFonts w:eastAsia="Times New Roman"/>
          <w:b/>
          <w:szCs w:val="24"/>
        </w:rPr>
        <w:t>,</w:t>
      </w:r>
      <w:r w:rsidRPr="00CC3532">
        <w:rPr>
          <w:rFonts w:eastAsia="Times New Roman"/>
          <w:szCs w:val="24"/>
        </w:rPr>
        <w:t xml:space="preserve"> обеспечивает реализацию особых (специфических) образовательных потребностей, характерных для обучающихся с ЗПР, а также индивидуальных потребностей каждого обучающегося. В</w:t>
      </w:r>
      <w:r w:rsidRPr="00CC3532">
        <w:rPr>
          <w:rFonts w:eastAsia="Times New Roman"/>
          <w:spacing w:val="2"/>
          <w:szCs w:val="24"/>
        </w:rPr>
        <w:t xml:space="preserve"> 1 и 1</w:t>
      </w:r>
      <w:r w:rsidRPr="00CB4AC7">
        <w:rPr>
          <w:rFonts w:eastAsia="Times New Roman"/>
          <w:spacing w:val="2"/>
          <w:szCs w:val="24"/>
        </w:rPr>
        <w:t xml:space="preserve"> </w:t>
      </w:r>
      <w:proofErr w:type="gramStart"/>
      <w:r w:rsidRPr="00CC3532">
        <w:rPr>
          <w:rFonts w:eastAsia="Times New Roman"/>
          <w:spacing w:val="2"/>
          <w:szCs w:val="24"/>
        </w:rPr>
        <w:t>дополнительном</w:t>
      </w:r>
      <w:proofErr w:type="gramEnd"/>
      <w:r w:rsidRPr="00CC3532">
        <w:rPr>
          <w:rFonts w:eastAsia="Times New Roman"/>
          <w:spacing w:val="2"/>
          <w:szCs w:val="24"/>
        </w:rPr>
        <w:t xml:space="preserve"> классах </w:t>
      </w:r>
      <w:r w:rsidRPr="00CC3532">
        <w:rPr>
          <w:rFonts w:eastAsia="Times New Roman"/>
          <w:szCs w:val="24"/>
        </w:rPr>
        <w:t xml:space="preserve">эта часть отсутствует. Время, отводимое на данную часть, внутри максимально допустимой недельной нагрузки </w:t>
      </w:r>
      <w:proofErr w:type="gramStart"/>
      <w:r w:rsidRPr="00CC3532">
        <w:rPr>
          <w:rFonts w:eastAsia="Times New Roman"/>
          <w:szCs w:val="24"/>
        </w:rPr>
        <w:t>обучающихся</w:t>
      </w:r>
      <w:proofErr w:type="gramEnd"/>
      <w:r w:rsidRPr="00CC3532">
        <w:rPr>
          <w:rFonts w:eastAsia="Times New Roman"/>
          <w:szCs w:val="24"/>
        </w:rPr>
        <w:t xml:space="preserve"> может быть использовано:</w:t>
      </w:r>
    </w:p>
    <w:p w:rsidR="00CC3532" w:rsidRPr="00CC3532" w:rsidRDefault="00CC3532" w:rsidP="00CB4AC7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4"/>
          <w:lang w:eastAsia="ru-RU"/>
        </w:rPr>
      </w:pPr>
      <w:r w:rsidRPr="00CC3532">
        <w:rPr>
          <w:rFonts w:eastAsia="Times New Roman"/>
          <w:szCs w:val="24"/>
          <w:lang w:eastAsia="ru-RU"/>
        </w:rPr>
        <w:t xml:space="preserve">на увеличение учебных часов, отводимых на изучение отдельных учебных предметов обязательной части; </w:t>
      </w:r>
    </w:p>
    <w:p w:rsidR="00CC3532" w:rsidRPr="00CC3532" w:rsidRDefault="00CC3532" w:rsidP="00CB4AC7">
      <w:pPr>
        <w:tabs>
          <w:tab w:val="left" w:pos="1260"/>
        </w:tabs>
        <w:suppressAutoHyphens/>
        <w:adjustRightInd w:val="0"/>
        <w:ind w:firstLine="709"/>
        <w:jc w:val="both"/>
        <w:rPr>
          <w:rFonts w:eastAsia="Arial Unicode MS"/>
          <w:color w:val="00000A"/>
          <w:kern w:val="1"/>
          <w:szCs w:val="24"/>
        </w:rPr>
      </w:pPr>
      <w:r w:rsidRPr="00CC3532">
        <w:rPr>
          <w:rFonts w:eastAsia="Arial Unicode MS"/>
          <w:color w:val="00000A"/>
          <w:kern w:val="1"/>
          <w:szCs w:val="24"/>
        </w:rPr>
        <w:t xml:space="preserve">на </w:t>
      </w:r>
      <w:r w:rsidRPr="00CC3532">
        <w:rPr>
          <w:rFonts w:eastAsia="Times New Roman"/>
          <w:szCs w:val="24"/>
          <w:lang w:eastAsia="ru-RU"/>
        </w:rPr>
        <w:t>введение учебных курсов</w:t>
      </w:r>
      <w:r w:rsidRPr="00CC3532">
        <w:rPr>
          <w:rFonts w:eastAsia="Arial Unicode MS"/>
          <w:color w:val="00000A"/>
          <w:kern w:val="1"/>
          <w:szCs w:val="24"/>
        </w:rPr>
        <w:t xml:space="preserve">, обеспечивающих удовлетворение особых образовательных потребностей обучающихся с ЗПР и необходимую коррекцию недостатков в психическом и/или физическом развитии;  </w:t>
      </w:r>
    </w:p>
    <w:p w:rsidR="00CC3532" w:rsidRPr="00CC3532" w:rsidRDefault="00CC3532" w:rsidP="00CB4AC7">
      <w:pPr>
        <w:suppressAutoHyphens/>
        <w:adjustRightInd w:val="0"/>
        <w:ind w:firstLine="709"/>
        <w:jc w:val="both"/>
        <w:rPr>
          <w:rFonts w:eastAsia="Arial Unicode MS"/>
          <w:color w:val="00000A"/>
          <w:kern w:val="1"/>
          <w:szCs w:val="24"/>
        </w:rPr>
      </w:pPr>
      <w:proofErr w:type="gramStart"/>
      <w:r w:rsidRPr="00CC3532">
        <w:rPr>
          <w:rFonts w:eastAsia="Arial Unicode MS"/>
          <w:color w:val="00000A"/>
          <w:kern w:val="1"/>
          <w:szCs w:val="24"/>
        </w:rPr>
        <w:t xml:space="preserve">на </w:t>
      </w:r>
      <w:r w:rsidRPr="00CC3532">
        <w:rPr>
          <w:rFonts w:eastAsia="Times New Roman"/>
          <w:szCs w:val="24"/>
          <w:lang w:eastAsia="ru-RU"/>
        </w:rPr>
        <w:t>введение учебных курсов</w:t>
      </w:r>
      <w:r w:rsidRPr="00CC3532">
        <w:rPr>
          <w:rFonts w:eastAsia="Arial Unicode MS"/>
          <w:color w:val="00000A"/>
          <w:kern w:val="1"/>
          <w:szCs w:val="24"/>
        </w:rPr>
        <w:t>, обеспечивающих различные интересы обучающихся, в том числе этнокультурные (например: история и культура родного края и др.).</w:t>
      </w:r>
      <w:proofErr w:type="gramEnd"/>
    </w:p>
    <w:p w:rsidR="00CC3532" w:rsidRPr="00CC3532" w:rsidRDefault="00CC3532" w:rsidP="00CB4AC7">
      <w:pPr>
        <w:suppressAutoHyphens/>
        <w:ind w:firstLine="709"/>
        <w:jc w:val="both"/>
        <w:rPr>
          <w:rFonts w:eastAsia="Arial Unicode MS"/>
          <w:color w:val="00000A"/>
          <w:kern w:val="1"/>
          <w:szCs w:val="24"/>
        </w:rPr>
      </w:pPr>
      <w:r w:rsidRPr="00CC3532">
        <w:rPr>
          <w:rFonts w:eastAsia="Arial Unicode MS"/>
          <w:color w:val="00000A"/>
          <w:kern w:val="1"/>
          <w:szCs w:val="24"/>
        </w:rPr>
        <w:t xml:space="preserve">Количество часов, отведенных на освоение обучающимися с ЗПР учебного плана, состоящего из обязательной части и части, формируемой участниками образовательного процесса, в совокупности не превышает величину максимально допустимой недельной образовательной нагрузки </w:t>
      </w:r>
      <w:r w:rsidRPr="00CC3532">
        <w:rPr>
          <w:rFonts w:eastAsia="Arial Unicode MS"/>
          <w:spacing w:val="2"/>
          <w:kern w:val="1"/>
          <w:szCs w:val="24"/>
        </w:rPr>
        <w:t xml:space="preserve">обучающихся в соответствии с </w:t>
      </w:r>
      <w:proofErr w:type="spellStart"/>
      <w:r w:rsidRPr="00CC3532">
        <w:rPr>
          <w:rFonts w:eastAsia="Arial Unicode MS"/>
          <w:spacing w:val="2"/>
          <w:kern w:val="1"/>
          <w:szCs w:val="24"/>
        </w:rPr>
        <w:t>сани</w:t>
      </w:r>
      <w:r w:rsidRPr="00CC3532">
        <w:rPr>
          <w:rFonts w:eastAsia="Arial Unicode MS"/>
          <w:kern w:val="1"/>
          <w:szCs w:val="24"/>
        </w:rPr>
        <w:t>тарно­гигиеническими</w:t>
      </w:r>
      <w:proofErr w:type="spellEnd"/>
      <w:r w:rsidRPr="00CC3532">
        <w:rPr>
          <w:rFonts w:eastAsia="Arial Unicode MS"/>
          <w:kern w:val="1"/>
          <w:szCs w:val="24"/>
        </w:rPr>
        <w:t xml:space="preserve"> требованиями</w:t>
      </w:r>
      <w:r w:rsidRPr="00CC3532">
        <w:rPr>
          <w:rFonts w:eastAsia="Arial Unicode MS"/>
          <w:color w:val="00000A"/>
          <w:kern w:val="1"/>
          <w:szCs w:val="24"/>
        </w:rPr>
        <w:t>.</w:t>
      </w:r>
    </w:p>
    <w:p w:rsidR="00CC3532" w:rsidRPr="00CC3532" w:rsidRDefault="00CC3532" w:rsidP="00CB4AC7">
      <w:pPr>
        <w:tabs>
          <w:tab w:val="left" w:pos="1260"/>
        </w:tabs>
        <w:suppressAutoHyphens/>
        <w:autoSpaceDE w:val="0"/>
        <w:autoSpaceDN w:val="0"/>
        <w:adjustRightInd w:val="0"/>
        <w:ind w:firstLine="709"/>
        <w:jc w:val="both"/>
        <w:rPr>
          <w:rFonts w:eastAsia="Arial Unicode MS"/>
          <w:spacing w:val="2"/>
          <w:kern w:val="1"/>
          <w:szCs w:val="24"/>
        </w:rPr>
      </w:pPr>
      <w:r w:rsidRPr="00CC3532">
        <w:rPr>
          <w:rFonts w:eastAsia="Arial Unicode MS"/>
          <w:color w:val="00000A"/>
          <w:kern w:val="1"/>
          <w:szCs w:val="24"/>
        </w:rPr>
        <w:t xml:space="preserve">Обязательным компонентом учебного плана является </w:t>
      </w:r>
      <w:r w:rsidRPr="00CC3532">
        <w:rPr>
          <w:rFonts w:eastAsia="Arial Unicode MS"/>
          <w:b/>
          <w:i/>
          <w:color w:val="00000A"/>
          <w:kern w:val="1"/>
          <w:szCs w:val="24"/>
        </w:rPr>
        <w:t>внеурочная деятельность</w:t>
      </w:r>
      <w:r w:rsidRPr="00CC3532">
        <w:rPr>
          <w:rFonts w:eastAsia="Arial Unicode MS"/>
          <w:color w:val="00000A"/>
          <w:kern w:val="1"/>
          <w:szCs w:val="24"/>
        </w:rPr>
        <w:t xml:space="preserve">. В соответствии с требованиями ФГОС НОО </w:t>
      </w:r>
      <w:proofErr w:type="gramStart"/>
      <w:r w:rsidRPr="00CC3532">
        <w:rPr>
          <w:rFonts w:eastAsia="Arial Unicode MS"/>
          <w:color w:val="00000A"/>
          <w:kern w:val="1"/>
          <w:szCs w:val="24"/>
        </w:rPr>
        <w:t>обучающихся</w:t>
      </w:r>
      <w:proofErr w:type="gramEnd"/>
      <w:r w:rsidRPr="00CC3532">
        <w:rPr>
          <w:rFonts w:eastAsia="Arial Unicode MS"/>
          <w:color w:val="00000A"/>
          <w:kern w:val="1"/>
          <w:szCs w:val="24"/>
        </w:rPr>
        <w:t xml:space="preserve"> с ОВЗ</w:t>
      </w:r>
      <w:r w:rsidRPr="00CC3532">
        <w:rPr>
          <w:rFonts w:eastAsia="Arial Unicode MS"/>
          <w:b/>
          <w:bCs/>
          <w:color w:val="00000A"/>
          <w:kern w:val="1"/>
          <w:szCs w:val="24"/>
        </w:rPr>
        <w:t xml:space="preserve"> </w:t>
      </w:r>
      <w:r w:rsidRPr="00CC3532">
        <w:rPr>
          <w:rFonts w:eastAsia="Arial Unicode MS"/>
          <w:bCs/>
          <w:color w:val="00000A"/>
          <w:kern w:val="1"/>
          <w:szCs w:val="24"/>
        </w:rPr>
        <w:t>внеурочная деятельность</w:t>
      </w:r>
      <w:r w:rsidRPr="00CC3532">
        <w:rPr>
          <w:rFonts w:eastAsia="Arial Unicode MS"/>
          <w:b/>
          <w:bCs/>
          <w:color w:val="00000A"/>
          <w:kern w:val="1"/>
          <w:szCs w:val="24"/>
        </w:rPr>
        <w:t xml:space="preserve"> </w:t>
      </w:r>
      <w:r w:rsidRPr="00CC3532">
        <w:rPr>
          <w:rFonts w:eastAsia="Arial Unicode MS"/>
          <w:color w:val="00000A"/>
          <w:kern w:val="1"/>
          <w:szCs w:val="24"/>
        </w:rPr>
        <w:t>организ</w:t>
      </w:r>
      <w:r w:rsidRPr="00CC3532">
        <w:rPr>
          <w:rFonts w:eastAsia="Arial Unicode MS"/>
          <w:color w:val="00000A"/>
          <w:spacing w:val="2"/>
          <w:kern w:val="1"/>
          <w:szCs w:val="24"/>
        </w:rPr>
        <w:t>уется по направлениям развития личности (</w:t>
      </w:r>
      <w:proofErr w:type="spellStart"/>
      <w:r w:rsidRPr="00CC3532">
        <w:rPr>
          <w:rFonts w:eastAsia="Arial Unicode MS"/>
          <w:color w:val="00000A"/>
          <w:spacing w:val="2"/>
          <w:kern w:val="1"/>
          <w:szCs w:val="24"/>
        </w:rPr>
        <w:t>духовно­нравственное</w:t>
      </w:r>
      <w:proofErr w:type="spellEnd"/>
      <w:r w:rsidRPr="00CC3532">
        <w:rPr>
          <w:rFonts w:eastAsia="Arial Unicode MS"/>
          <w:color w:val="00000A"/>
          <w:spacing w:val="2"/>
          <w:kern w:val="1"/>
          <w:szCs w:val="24"/>
        </w:rPr>
        <w:t>, социальное, общеинтеллектуальное, общекультур</w:t>
      </w:r>
      <w:r w:rsidRPr="00CC3532">
        <w:rPr>
          <w:rFonts w:eastAsia="Arial Unicode MS"/>
          <w:color w:val="00000A"/>
          <w:kern w:val="1"/>
          <w:szCs w:val="24"/>
        </w:rPr>
        <w:t xml:space="preserve">ное, </w:t>
      </w:r>
      <w:proofErr w:type="spellStart"/>
      <w:r w:rsidRPr="00CC3532">
        <w:rPr>
          <w:rFonts w:eastAsia="Arial Unicode MS"/>
          <w:color w:val="00000A"/>
          <w:kern w:val="1"/>
          <w:szCs w:val="24"/>
        </w:rPr>
        <w:t>спортивно­оздоровительное</w:t>
      </w:r>
      <w:proofErr w:type="spellEnd"/>
      <w:r w:rsidRPr="00CC3532">
        <w:rPr>
          <w:rFonts w:eastAsia="Arial Unicode MS"/>
          <w:color w:val="00000A"/>
          <w:kern w:val="1"/>
          <w:szCs w:val="24"/>
        </w:rPr>
        <w:t xml:space="preserve">). </w:t>
      </w:r>
      <w:r w:rsidRPr="00CC3532">
        <w:rPr>
          <w:rFonts w:eastAsia="Arial Unicode MS"/>
          <w:spacing w:val="2"/>
          <w:kern w:val="1"/>
          <w:szCs w:val="24"/>
        </w:rPr>
        <w:t>Организация занятий по направлениям внеурочной деятельности является неотъемлемой частью образовательного процесса в образовательной организации.</w:t>
      </w:r>
    </w:p>
    <w:p w:rsidR="00CC3532" w:rsidRPr="00CB4AC7" w:rsidRDefault="00CC3532" w:rsidP="00CB4AC7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C3532">
        <w:rPr>
          <w:rFonts w:eastAsia="Times New Roman"/>
          <w:b/>
          <w:i/>
          <w:color w:val="000000"/>
          <w:szCs w:val="24"/>
        </w:rPr>
        <w:t>Коррекционно-развивающая область</w:t>
      </w:r>
      <w:r w:rsidRPr="00CC3532">
        <w:rPr>
          <w:rFonts w:eastAsia="Times New Roman"/>
          <w:color w:val="000000"/>
          <w:szCs w:val="24"/>
        </w:rPr>
        <w:t xml:space="preserve">, согласно требованиям Стандарта, является </w:t>
      </w:r>
      <w:r w:rsidRPr="00CC3532">
        <w:rPr>
          <w:rFonts w:eastAsia="Times New Roman"/>
          <w:b/>
          <w:color w:val="000000"/>
          <w:szCs w:val="24"/>
        </w:rPr>
        <w:t>обязательной частью внеурочной деятельности</w:t>
      </w:r>
      <w:r w:rsidRPr="00CC3532">
        <w:rPr>
          <w:rFonts w:eastAsia="Times New Roman"/>
          <w:color w:val="000000"/>
          <w:szCs w:val="24"/>
        </w:rPr>
        <w:t xml:space="preserve"> и представлен</w:t>
      </w:r>
      <w:r w:rsidRPr="00CB4AC7">
        <w:rPr>
          <w:rFonts w:eastAsia="Times New Roman"/>
          <w:color w:val="000000"/>
          <w:szCs w:val="24"/>
        </w:rPr>
        <w:t>а</w:t>
      </w:r>
      <w:r w:rsidRPr="00CC3532">
        <w:rPr>
          <w:rFonts w:eastAsia="Times New Roman"/>
          <w:color w:val="000000"/>
          <w:szCs w:val="24"/>
        </w:rPr>
        <w:t xml:space="preserve"> </w:t>
      </w:r>
      <w:r w:rsidRPr="00CC3532">
        <w:rPr>
          <w:rFonts w:eastAsia="Times New Roman"/>
          <w:color w:val="000000"/>
          <w:spacing w:val="1"/>
          <w:szCs w:val="24"/>
        </w:rPr>
        <w:t xml:space="preserve">и индивидуальными </w:t>
      </w:r>
      <w:r w:rsidRPr="00CC3532">
        <w:rPr>
          <w:rFonts w:eastAsia="Times New Roman"/>
          <w:color w:val="000000"/>
          <w:szCs w:val="24"/>
        </w:rPr>
        <w:t xml:space="preserve">коррекционно-развивающими занятиями (логопедическими и </w:t>
      </w:r>
      <w:proofErr w:type="spellStart"/>
      <w:r w:rsidRPr="00CC3532">
        <w:rPr>
          <w:rFonts w:eastAsia="Times New Roman"/>
          <w:color w:val="000000"/>
          <w:szCs w:val="24"/>
        </w:rPr>
        <w:t>психокоррекционными</w:t>
      </w:r>
      <w:proofErr w:type="spellEnd"/>
      <w:r w:rsidRPr="00CC3532">
        <w:rPr>
          <w:rFonts w:eastAsia="Times New Roman"/>
          <w:color w:val="000000"/>
          <w:szCs w:val="24"/>
        </w:rPr>
        <w:t xml:space="preserve">) и ритмикой, </w:t>
      </w:r>
      <w:r w:rsidRPr="00CC3532">
        <w:rPr>
          <w:rFonts w:eastAsia="Times New Roman"/>
          <w:color w:val="000000"/>
          <w:spacing w:val="1"/>
          <w:szCs w:val="24"/>
        </w:rPr>
        <w:t xml:space="preserve">направленными на </w:t>
      </w:r>
      <w:r w:rsidRPr="00CC3532">
        <w:rPr>
          <w:rFonts w:eastAsia="Times New Roman"/>
          <w:color w:val="000000"/>
          <w:szCs w:val="24"/>
        </w:rPr>
        <w:t xml:space="preserve">коррекцию дефекта и формирование навыков адаптации личности в современных жизненных условиях. Выбор коррекционно-развивающих курсов для индивидуальных занятий, их количественное соотношение, содержание может осуществляться, исходя из психофизических </w:t>
      </w:r>
      <w:proofErr w:type="gramStart"/>
      <w:r w:rsidRPr="00CC3532">
        <w:rPr>
          <w:rFonts w:eastAsia="Times New Roman"/>
          <w:color w:val="000000"/>
          <w:szCs w:val="24"/>
        </w:rPr>
        <w:t>особенностей</w:t>
      </w:r>
      <w:proofErr w:type="gramEnd"/>
      <w:r w:rsidRPr="00CC3532">
        <w:rPr>
          <w:rFonts w:eastAsia="Times New Roman"/>
          <w:color w:val="000000"/>
          <w:szCs w:val="24"/>
        </w:rPr>
        <w:t xml:space="preserve"> обучающихся с ЗПР на основании рекомендаций </w:t>
      </w:r>
      <w:r w:rsidRPr="00CB4AC7">
        <w:rPr>
          <w:rFonts w:eastAsia="Times New Roman"/>
          <w:color w:val="000000"/>
          <w:szCs w:val="24"/>
        </w:rPr>
        <w:t>Т</w:t>
      </w:r>
      <w:r w:rsidRPr="00CC3532">
        <w:rPr>
          <w:rFonts w:eastAsia="Times New Roman"/>
          <w:color w:val="000000"/>
          <w:szCs w:val="24"/>
        </w:rPr>
        <w:t>ПМПК</w:t>
      </w:r>
      <w:r w:rsidRPr="00CB4AC7">
        <w:rPr>
          <w:rFonts w:eastAsia="Times New Roman"/>
          <w:color w:val="000000"/>
          <w:szCs w:val="24"/>
        </w:rPr>
        <w:t>.</w:t>
      </w:r>
    </w:p>
    <w:p w:rsidR="00CC3532" w:rsidRPr="00CB4AC7" w:rsidRDefault="00CC3532" w:rsidP="00CB4AC7">
      <w:pPr>
        <w:ind w:firstLine="709"/>
        <w:jc w:val="both"/>
        <w:rPr>
          <w:szCs w:val="24"/>
        </w:rPr>
      </w:pPr>
      <w:r w:rsidRPr="00CB4AC7">
        <w:rPr>
          <w:szCs w:val="24"/>
        </w:rPr>
        <w:t>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Федерации, а также возможность их изучения, и устанавливает количество занятий, отводимых на их изучение, по классам (годам) обучения.</w:t>
      </w:r>
    </w:p>
    <w:p w:rsidR="00CC3532" w:rsidRPr="00CB4AC7" w:rsidRDefault="00CC3532" w:rsidP="00CB4AC7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4"/>
          <w:lang w:eastAsia="ru-RU"/>
        </w:rPr>
      </w:pPr>
      <w:r w:rsidRPr="00CB4AC7">
        <w:rPr>
          <w:rFonts w:eastAsia="Times New Roman"/>
          <w:szCs w:val="24"/>
          <w:lang w:eastAsia="ru-RU"/>
        </w:rPr>
        <w:t xml:space="preserve">Для </w:t>
      </w:r>
      <w:r w:rsidR="00CB4AC7" w:rsidRPr="00CB4AC7">
        <w:rPr>
          <w:rFonts w:eastAsia="Times New Roman"/>
          <w:szCs w:val="24"/>
          <w:lang w:eastAsia="ru-RU"/>
        </w:rPr>
        <w:t>уровня начального</w:t>
      </w:r>
      <w:r w:rsidRPr="00CB4AC7">
        <w:rPr>
          <w:rFonts w:eastAsia="Times New Roman"/>
          <w:szCs w:val="24"/>
          <w:lang w:eastAsia="ru-RU"/>
        </w:rPr>
        <w:t xml:space="preserve"> общего образования обучающихся с ЗПР представлены два варианта примерного учебного плана:</w:t>
      </w:r>
    </w:p>
    <w:p w:rsidR="00CC3532" w:rsidRPr="00CB4AC7" w:rsidRDefault="00CC3532" w:rsidP="00CB4AC7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4"/>
          <w:lang w:eastAsia="ru-RU"/>
        </w:rPr>
      </w:pPr>
      <w:r w:rsidRPr="00CB4AC7">
        <w:rPr>
          <w:rFonts w:eastAsia="Times New Roman"/>
          <w:szCs w:val="24"/>
          <w:lang w:eastAsia="ru-RU"/>
        </w:rPr>
        <w:t>вариант 1 — для образовательных организаций, в которых обучение ведётся на русском языке;</w:t>
      </w:r>
    </w:p>
    <w:p w:rsidR="00CC3532" w:rsidRPr="00CB4AC7" w:rsidRDefault="00CC3532" w:rsidP="00CB4AC7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4"/>
          <w:lang w:eastAsia="ru-RU"/>
        </w:rPr>
      </w:pPr>
      <w:r w:rsidRPr="00CB4AC7">
        <w:rPr>
          <w:rFonts w:eastAsia="Times New Roman"/>
          <w:szCs w:val="24"/>
          <w:lang w:eastAsia="ru-RU"/>
        </w:rPr>
        <w:t>вариант 2 — для образовательных организаций, в которых обучение ведётся на русском языке, но наряду с ним изучается один из языков народов России.</w:t>
      </w:r>
    </w:p>
    <w:p w:rsidR="00CC3532" w:rsidRPr="00CB4AC7" w:rsidRDefault="00CC3532" w:rsidP="00CB4AC7">
      <w:pPr>
        <w:pStyle w:val="af"/>
        <w:spacing w:line="240" w:lineRule="auto"/>
        <w:ind w:firstLine="709"/>
        <w:rPr>
          <w:rFonts w:ascii="Times New Roman" w:hAnsi="Times New Roman"/>
          <w:color w:val="auto"/>
          <w:spacing w:val="2"/>
          <w:sz w:val="24"/>
          <w:szCs w:val="24"/>
        </w:rPr>
      </w:pPr>
      <w:r w:rsidRPr="00CB4AC7">
        <w:rPr>
          <w:rFonts w:ascii="Times New Roman" w:hAnsi="Times New Roman"/>
          <w:color w:val="auto"/>
          <w:sz w:val="24"/>
          <w:szCs w:val="24"/>
        </w:rPr>
        <w:t xml:space="preserve">Сроки освоения АОП НОО (вариант 7.2) </w:t>
      </w:r>
      <w:proofErr w:type="gramStart"/>
      <w:r w:rsidRPr="00CB4AC7">
        <w:rPr>
          <w:rFonts w:ascii="Times New Roman" w:hAnsi="Times New Roman"/>
          <w:color w:val="auto"/>
          <w:sz w:val="24"/>
          <w:szCs w:val="24"/>
        </w:rPr>
        <w:t>обучающимися</w:t>
      </w:r>
      <w:proofErr w:type="gramEnd"/>
      <w:r w:rsidRPr="00CB4AC7">
        <w:rPr>
          <w:rFonts w:ascii="Times New Roman" w:hAnsi="Times New Roman"/>
          <w:color w:val="auto"/>
          <w:sz w:val="24"/>
          <w:szCs w:val="24"/>
        </w:rPr>
        <w:t xml:space="preserve"> с ЗПР составляют 5 лет, с обязательным введение 1 дополнительного класса.</w:t>
      </w:r>
    </w:p>
    <w:p w:rsidR="00CC3532" w:rsidRPr="00CB4AC7" w:rsidRDefault="00CC3532" w:rsidP="00CB4AC7">
      <w:pPr>
        <w:pStyle w:val="Default"/>
        <w:ind w:firstLine="709"/>
        <w:jc w:val="both"/>
        <w:rPr>
          <w:color w:val="auto"/>
        </w:rPr>
      </w:pPr>
      <w:r w:rsidRPr="00CB4AC7">
        <w:rPr>
          <w:color w:val="auto"/>
        </w:rPr>
        <w:lastRenderedPageBreak/>
        <w:t>Продолжительность учебной недели в течение всех лет обучения – 5 дней. Пятидневная рабочая неделя устанавливается в целях сохранения и укрепления здоровья обучающихся. Обучение проходит в одну смену.</w:t>
      </w:r>
    </w:p>
    <w:p w:rsidR="00CC3532" w:rsidRPr="00CC3532" w:rsidRDefault="00CC3532" w:rsidP="00CB4AC7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zCs w:val="24"/>
        </w:rPr>
      </w:pPr>
      <w:r w:rsidRPr="00CC3532">
        <w:rPr>
          <w:rFonts w:eastAsia="Times New Roman"/>
          <w:color w:val="000000"/>
          <w:szCs w:val="24"/>
        </w:rPr>
        <w:t xml:space="preserve">Продолжительность учебного года на первой </w:t>
      </w:r>
      <w:r w:rsidR="00CB4AC7" w:rsidRPr="00CB4AC7">
        <w:rPr>
          <w:rFonts w:eastAsia="Times New Roman"/>
          <w:color w:val="000000"/>
          <w:szCs w:val="24"/>
        </w:rPr>
        <w:t>уровне</w:t>
      </w:r>
      <w:r w:rsidRPr="00CC3532">
        <w:rPr>
          <w:rFonts w:eastAsia="Times New Roman"/>
          <w:color w:val="000000"/>
          <w:szCs w:val="24"/>
        </w:rPr>
        <w:t xml:space="preserve"> общего образования составляет 34 недели, в 1 и 1 дополнительном классах  — 33 недели. </w:t>
      </w:r>
      <w:r w:rsidRPr="00CC3532">
        <w:rPr>
          <w:rFonts w:eastAsia="Times New Roman"/>
          <w:color w:val="000000"/>
          <w:spacing w:val="2"/>
          <w:szCs w:val="24"/>
        </w:rPr>
        <w:t>Для обучающихся в 1 и 1 дополнительном</w:t>
      </w:r>
      <w:proofErr w:type="gramStart"/>
      <w:r w:rsidRPr="00CC3532">
        <w:rPr>
          <w:rFonts w:eastAsia="Times New Roman"/>
          <w:color w:val="000000"/>
          <w:spacing w:val="2"/>
          <w:szCs w:val="24"/>
          <w:vertAlign w:val="superscript"/>
        </w:rPr>
        <w:t>1</w:t>
      </w:r>
      <w:proofErr w:type="gramEnd"/>
      <w:r w:rsidRPr="00CC3532">
        <w:rPr>
          <w:rFonts w:eastAsia="Times New Roman"/>
          <w:color w:val="000000"/>
          <w:spacing w:val="2"/>
          <w:szCs w:val="24"/>
        </w:rPr>
        <w:t xml:space="preserve"> классов устанавливаются в </w:t>
      </w:r>
      <w:r w:rsidRPr="00CC3532">
        <w:rPr>
          <w:rFonts w:eastAsia="Times New Roman"/>
          <w:color w:val="000000"/>
          <w:szCs w:val="24"/>
        </w:rPr>
        <w:t xml:space="preserve">течение года дополнительные недельные каникулы. </w:t>
      </w:r>
    </w:p>
    <w:p w:rsidR="00CC3532" w:rsidRPr="00CC3532" w:rsidRDefault="00CC3532" w:rsidP="00CB4AC7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szCs w:val="24"/>
        </w:rPr>
      </w:pPr>
      <w:r w:rsidRPr="00CC3532">
        <w:rPr>
          <w:rFonts w:eastAsia="Times New Roman"/>
          <w:color w:val="000000"/>
          <w:szCs w:val="24"/>
        </w:rPr>
        <w:t xml:space="preserve">Продолжительность учебных занятий составляет 40 минут. </w:t>
      </w:r>
      <w:proofErr w:type="gramStart"/>
      <w:r w:rsidRPr="00CC3532">
        <w:rPr>
          <w:rFonts w:eastAsia="Times New Roman"/>
          <w:szCs w:val="24"/>
        </w:rPr>
        <w:t>При определении продолжительности занятий в 1 и 1 дополнительном классах используется «ступенчатый» режим обучения: в первом полугодии (в сентябре, октябре − по 3 урока в день по 35 минут каждый, в ноябре-декабре − по 4 урока по 35 минут каждый; январь-май − по 4 урока по 40 минут каждый);</w:t>
      </w:r>
      <w:proofErr w:type="gramEnd"/>
    </w:p>
    <w:p w:rsidR="00CC3532" w:rsidRPr="00CC3532" w:rsidRDefault="00CC3532" w:rsidP="00CB4AC7">
      <w:pPr>
        <w:suppressAutoHyphens/>
        <w:ind w:firstLine="709"/>
        <w:jc w:val="both"/>
        <w:rPr>
          <w:rFonts w:eastAsia="Arial Unicode MS"/>
          <w:color w:val="00000A"/>
          <w:kern w:val="1"/>
          <w:szCs w:val="24"/>
        </w:rPr>
      </w:pPr>
      <w:r w:rsidRPr="00CC3532">
        <w:rPr>
          <w:rFonts w:eastAsia="Arial Unicode MS"/>
          <w:color w:val="00000A"/>
          <w:kern w:val="1"/>
          <w:szCs w:val="24"/>
        </w:rPr>
        <w:t>Количество часов, отводимых на изучение учебных предметов «Русский язык», «Литературное чтение» и «</w:t>
      </w:r>
      <w:r w:rsidRPr="00CC3532">
        <w:rPr>
          <w:rFonts w:eastAsia="Arial Unicode MS"/>
          <w:kern w:val="1"/>
          <w:szCs w:val="24"/>
        </w:rPr>
        <w:t>Родной язык и литературное чтение</w:t>
      </w:r>
      <w:r w:rsidRPr="00CC3532">
        <w:rPr>
          <w:rFonts w:eastAsia="Arial Unicode MS"/>
          <w:color w:val="00000A"/>
          <w:kern w:val="1"/>
          <w:szCs w:val="24"/>
        </w:rPr>
        <w:t>» может корректироваться в рамках предметной области «Филология» с учётом психофизических особенностей обучающихся с ЗПР.</w:t>
      </w:r>
    </w:p>
    <w:p w:rsidR="00CC3532" w:rsidRPr="00CC3532" w:rsidRDefault="00CC3532" w:rsidP="00CB4AC7">
      <w:pPr>
        <w:autoSpaceDE w:val="0"/>
        <w:autoSpaceDN w:val="0"/>
        <w:adjustRightInd w:val="0"/>
        <w:ind w:firstLine="709"/>
        <w:jc w:val="both"/>
        <w:textAlignment w:val="center"/>
        <w:rPr>
          <w:rFonts w:eastAsia="Times New Roman"/>
          <w:color w:val="000000"/>
          <w:spacing w:val="1"/>
          <w:szCs w:val="24"/>
        </w:rPr>
      </w:pPr>
      <w:proofErr w:type="gramStart"/>
      <w:r w:rsidRPr="00CB4AC7">
        <w:rPr>
          <w:rFonts w:eastAsia="Arial Unicode MS"/>
          <w:color w:val="00000A"/>
          <w:kern w:val="1"/>
          <w:szCs w:val="24"/>
        </w:rPr>
        <w:t>В предметную область «Филология» введен учебный предмет «Иностранный язык», в результате изучения которого у обучающихся с ЗПР будут сформированы первоначальные представления о роли и значимости иностранного языка в жизни современного человека и поликультурного мира.</w:t>
      </w:r>
      <w:proofErr w:type="gramEnd"/>
      <w:r w:rsidRPr="00CB4AC7">
        <w:rPr>
          <w:rFonts w:eastAsia="Arial Unicode MS"/>
          <w:color w:val="00000A"/>
          <w:kern w:val="1"/>
          <w:szCs w:val="24"/>
        </w:rPr>
        <w:t xml:space="preserve"> Обучающиеся с ЗПР </w:t>
      </w:r>
      <w:r w:rsidRPr="00CB4AC7">
        <w:rPr>
          <w:rFonts w:eastAsia="Times New Roman"/>
          <w:szCs w:val="24"/>
          <w:lang w:eastAsia="ru-RU"/>
        </w:rPr>
        <w:t>приобретут начальный опыт использования иностранного языка как средства межкультурного общения, как нового инструмента познания мира и культуры других народов, осознают личностный смысл овладения иностранным языком. Изучение учебного предмета «Иностранный язык» начинается со 3-го класса. На его изучение отводится 1 час в неделю</w:t>
      </w:r>
    </w:p>
    <w:p w:rsidR="00CB4AC7" w:rsidRDefault="00CB4AC7" w:rsidP="00CF6CCD">
      <w:pPr>
        <w:ind w:firstLine="708"/>
        <w:jc w:val="both"/>
        <w:rPr>
          <w:szCs w:val="24"/>
        </w:rPr>
      </w:pPr>
      <w:r>
        <w:rPr>
          <w:szCs w:val="24"/>
        </w:rPr>
        <w:t xml:space="preserve">Для </w:t>
      </w:r>
      <w:proofErr w:type="gramStart"/>
      <w:r>
        <w:rPr>
          <w:szCs w:val="24"/>
        </w:rPr>
        <w:t>обучающихся</w:t>
      </w:r>
      <w:proofErr w:type="gramEnd"/>
      <w:r>
        <w:rPr>
          <w:szCs w:val="24"/>
        </w:rPr>
        <w:t xml:space="preserve"> с ЗПР, получающих образование инклюзивно или на дому составляется индивидуальный учебный план на основе АОП НОО.</w:t>
      </w:r>
    </w:p>
    <w:p w:rsidR="00882E52" w:rsidRPr="00CF6CCD" w:rsidRDefault="00882E52" w:rsidP="00CF6CCD">
      <w:pPr>
        <w:ind w:firstLine="708"/>
        <w:jc w:val="both"/>
        <w:rPr>
          <w:szCs w:val="24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51"/>
        <w:gridCol w:w="2693"/>
        <w:gridCol w:w="1134"/>
        <w:gridCol w:w="709"/>
        <w:gridCol w:w="709"/>
        <w:gridCol w:w="709"/>
        <w:gridCol w:w="708"/>
        <w:gridCol w:w="1276"/>
      </w:tblGrid>
      <w:tr w:rsidR="00B064D2" w:rsidRPr="00B064D2" w:rsidTr="00B064D2">
        <w:tc>
          <w:tcPr>
            <w:tcW w:w="98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b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b/>
                <w:color w:val="00000A"/>
                <w:kern w:val="1"/>
                <w:szCs w:val="24"/>
              </w:rPr>
              <w:t>Примерный недельный учебный план начального общего образования</w:t>
            </w:r>
            <w:r w:rsidRPr="00B064D2">
              <w:rPr>
                <w:rFonts w:eastAsia="Arial Unicode MS"/>
                <w:b/>
                <w:color w:val="00000A"/>
                <w:kern w:val="1"/>
                <w:szCs w:val="24"/>
              </w:rPr>
              <w:br/>
            </w:r>
            <w:r w:rsidRPr="00B064D2">
              <w:rPr>
                <w:rFonts w:eastAsia="Arial Unicode MS"/>
                <w:b/>
                <w:kern w:val="1"/>
                <w:szCs w:val="24"/>
              </w:rPr>
              <w:t>обучающихся с задержкой психического развития (вариант 7.2)</w:t>
            </w:r>
            <w:r w:rsidRPr="00B064D2">
              <w:rPr>
                <w:rFonts w:eastAsia="Arial Unicode MS"/>
                <w:b/>
                <w:kern w:val="1"/>
                <w:szCs w:val="24"/>
              </w:rPr>
              <w:br/>
            </w:r>
            <w:r w:rsidRPr="00B064D2">
              <w:rPr>
                <w:rFonts w:eastAsia="Arial Unicode MS"/>
                <w:b/>
                <w:color w:val="00000A"/>
                <w:kern w:val="1"/>
                <w:szCs w:val="24"/>
              </w:rPr>
              <w:t>(вариант 1)</w:t>
            </w:r>
          </w:p>
        </w:tc>
      </w:tr>
      <w:tr w:rsidR="00B064D2" w:rsidRPr="00B064D2" w:rsidTr="00B064D2">
        <w:trPr>
          <w:trHeight w:val="472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b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b/>
                <w:color w:val="00000A"/>
                <w:kern w:val="1"/>
                <w:szCs w:val="24"/>
              </w:rPr>
              <w:t xml:space="preserve">Предметные </w:t>
            </w:r>
            <w:r w:rsidRPr="00B064D2">
              <w:rPr>
                <w:rFonts w:eastAsia="Arial Unicode MS"/>
                <w:b/>
                <w:color w:val="00000A"/>
                <w:kern w:val="1"/>
                <w:szCs w:val="24"/>
              </w:rPr>
              <w:br/>
              <w:t>области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  <w:tr2bl w:val="nil"/>
            </w:tcBorders>
          </w:tcPr>
          <w:p w:rsidR="00B064D2" w:rsidRPr="00B064D2" w:rsidRDefault="00B064D2" w:rsidP="00B064D2">
            <w:pPr>
              <w:suppressAutoHyphens/>
              <w:jc w:val="right"/>
              <w:rPr>
                <w:rFonts w:eastAsia="Arial Unicode MS"/>
                <w:b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b/>
                <w:color w:val="00000A"/>
                <w:kern w:val="1"/>
                <w:szCs w:val="24"/>
              </w:rPr>
              <w:t xml:space="preserve">Классы </w:t>
            </w:r>
          </w:p>
          <w:p w:rsidR="00B064D2" w:rsidRPr="00B064D2" w:rsidRDefault="00B064D2" w:rsidP="00B064D2">
            <w:pPr>
              <w:suppressAutoHyphens/>
              <w:jc w:val="left"/>
              <w:rPr>
                <w:rFonts w:eastAsia="Arial Unicode MS"/>
                <w:b/>
                <w:color w:val="00000A"/>
                <w:kern w:val="1"/>
                <w:szCs w:val="24"/>
              </w:rPr>
            </w:pPr>
          </w:p>
          <w:p w:rsidR="00B064D2" w:rsidRPr="00B064D2" w:rsidRDefault="00B064D2" w:rsidP="00B064D2">
            <w:pPr>
              <w:suppressAutoHyphens/>
              <w:jc w:val="left"/>
              <w:rPr>
                <w:rFonts w:eastAsia="Arial Unicode MS"/>
                <w:b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b/>
                <w:color w:val="00000A"/>
                <w:kern w:val="1"/>
                <w:szCs w:val="24"/>
              </w:rPr>
              <w:t>Учебные предметы</w:t>
            </w:r>
          </w:p>
          <w:p w:rsidR="00B064D2" w:rsidRPr="00B064D2" w:rsidRDefault="00B064D2" w:rsidP="00B064D2">
            <w:pPr>
              <w:suppressAutoHyphens/>
              <w:jc w:val="right"/>
              <w:rPr>
                <w:rFonts w:eastAsia="Arial Unicode MS"/>
                <w:b/>
                <w:color w:val="00000A"/>
                <w:kern w:val="1"/>
                <w:szCs w:val="24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b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b/>
                <w:color w:val="00000A"/>
                <w:kern w:val="1"/>
                <w:szCs w:val="24"/>
              </w:rPr>
              <w:t xml:space="preserve">Количество часов </w:t>
            </w:r>
            <w:r w:rsidRPr="00B064D2">
              <w:rPr>
                <w:rFonts w:eastAsia="Arial Unicode MS"/>
                <w:b/>
                <w:color w:val="00000A"/>
                <w:kern w:val="1"/>
                <w:szCs w:val="24"/>
              </w:rPr>
              <w:br/>
              <w:t>в неделю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tabs>
                <w:tab w:val="left" w:pos="525"/>
              </w:tabs>
              <w:suppressAutoHyphens/>
              <w:rPr>
                <w:rFonts w:eastAsia="Arial Unicode MS"/>
                <w:b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b/>
                <w:color w:val="00000A"/>
                <w:kern w:val="1"/>
                <w:szCs w:val="24"/>
              </w:rPr>
              <w:t>Всего</w:t>
            </w:r>
          </w:p>
          <w:p w:rsidR="00B064D2" w:rsidRPr="00B064D2" w:rsidRDefault="00B064D2" w:rsidP="00B064D2">
            <w:pPr>
              <w:tabs>
                <w:tab w:val="left" w:pos="525"/>
              </w:tabs>
              <w:suppressAutoHyphens/>
              <w:jc w:val="left"/>
              <w:rPr>
                <w:rFonts w:eastAsia="Arial Unicode MS"/>
                <w:b/>
                <w:color w:val="00000A"/>
                <w:kern w:val="1"/>
                <w:szCs w:val="24"/>
              </w:rPr>
            </w:pPr>
          </w:p>
        </w:tc>
      </w:tr>
      <w:tr w:rsidR="00B064D2" w:rsidRPr="00B064D2" w:rsidTr="00B064D2">
        <w:trPr>
          <w:trHeight w:val="299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D2" w:rsidRPr="00B064D2" w:rsidRDefault="00B064D2" w:rsidP="00B064D2">
            <w:pPr>
              <w:suppressAutoHyphens/>
              <w:jc w:val="left"/>
              <w:rPr>
                <w:rFonts w:eastAsia="Arial Unicode MS"/>
                <w:color w:val="00000A"/>
                <w:kern w:val="1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  <w:tr2bl w:val="nil"/>
            </w:tcBorders>
          </w:tcPr>
          <w:p w:rsidR="00B064D2" w:rsidRPr="00B064D2" w:rsidRDefault="00B064D2" w:rsidP="00B064D2">
            <w:pPr>
              <w:suppressAutoHyphens/>
              <w:jc w:val="left"/>
              <w:rPr>
                <w:rFonts w:eastAsia="Arial Unicode MS"/>
                <w:noProof/>
                <w:color w:val="00000A"/>
                <w:kern w:val="1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  <w:vertAlign w:val="superscript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1</w:t>
            </w:r>
            <w:r w:rsidRPr="00B064D2">
              <w:rPr>
                <w:rFonts w:eastAsia="Arial Unicode MS"/>
                <w:color w:val="00000A"/>
                <w:kern w:val="1"/>
                <w:szCs w:val="24"/>
                <w:vertAlign w:val="superscript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4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D2" w:rsidRPr="00B064D2" w:rsidRDefault="00B064D2" w:rsidP="00B064D2">
            <w:pPr>
              <w:suppressAutoHyphens/>
              <w:jc w:val="left"/>
              <w:rPr>
                <w:rFonts w:eastAsia="Arial Unicode MS"/>
                <w:color w:val="00000A"/>
                <w:kern w:val="1"/>
                <w:szCs w:val="24"/>
              </w:rPr>
            </w:pPr>
          </w:p>
        </w:tc>
      </w:tr>
      <w:tr w:rsidR="00B064D2" w:rsidRPr="00B064D2" w:rsidTr="00B064D2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b/>
                <w:i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b/>
                <w:i/>
                <w:color w:val="00000A"/>
                <w:kern w:val="1"/>
                <w:szCs w:val="24"/>
              </w:rPr>
              <w:t>Обязательная часть</w:t>
            </w:r>
          </w:p>
        </w:tc>
        <w:tc>
          <w:tcPr>
            <w:tcW w:w="5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jc w:val="left"/>
              <w:rPr>
                <w:rFonts w:eastAsia="Arial Unicode MS"/>
                <w:color w:val="00000A"/>
                <w:kern w:val="1"/>
                <w:szCs w:val="24"/>
              </w:rPr>
            </w:pPr>
          </w:p>
        </w:tc>
      </w:tr>
      <w:tr w:rsidR="00B064D2" w:rsidRPr="00B064D2" w:rsidTr="00B064D2">
        <w:trPr>
          <w:trHeight w:val="503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jc w:val="left"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Филология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jc w:val="left"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23</w:t>
            </w:r>
          </w:p>
        </w:tc>
      </w:tr>
      <w:tr w:rsidR="00B064D2" w:rsidRPr="00B064D2" w:rsidTr="00B064D2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jc w:val="left"/>
              <w:rPr>
                <w:rFonts w:eastAsia="Arial Unicode MS"/>
                <w:color w:val="00000A"/>
                <w:kern w:val="1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jc w:val="left"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19</w:t>
            </w:r>
          </w:p>
        </w:tc>
      </w:tr>
      <w:tr w:rsidR="00B064D2" w:rsidRPr="00B064D2" w:rsidTr="00B064D2">
        <w:trPr>
          <w:trHeight w:val="516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jc w:val="left"/>
              <w:rPr>
                <w:rFonts w:eastAsia="Arial Unicode MS"/>
                <w:color w:val="00000A"/>
                <w:kern w:val="1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jc w:val="left"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Иностранный язык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2</w:t>
            </w:r>
          </w:p>
        </w:tc>
      </w:tr>
      <w:tr w:rsidR="00B064D2" w:rsidRPr="00B064D2" w:rsidTr="00B064D2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jc w:val="left"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Математика</w:t>
            </w:r>
          </w:p>
          <w:p w:rsidR="00B064D2" w:rsidRPr="00B064D2" w:rsidRDefault="00B064D2" w:rsidP="00B064D2">
            <w:pPr>
              <w:suppressAutoHyphens/>
              <w:jc w:val="left"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и информатика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jc w:val="left"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20</w:t>
            </w:r>
          </w:p>
        </w:tc>
      </w:tr>
      <w:tr w:rsidR="00B064D2" w:rsidRPr="00B064D2" w:rsidTr="00B064D2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jc w:val="left"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Обществознание и естествознание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jc w:val="left"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Окружающий мир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10</w:t>
            </w:r>
          </w:p>
        </w:tc>
      </w:tr>
      <w:tr w:rsidR="00B064D2" w:rsidRPr="00B064D2" w:rsidTr="00B064D2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jc w:val="left"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jc w:val="left"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sym w:font="Symbol" w:char="F02D"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sym w:font="Symbol" w:char="F02D"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sym w:font="Symbol" w:char="F02D"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sym w:font="Symbol" w:char="F02D"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1</w:t>
            </w:r>
          </w:p>
        </w:tc>
      </w:tr>
      <w:tr w:rsidR="00B064D2" w:rsidRPr="00B064D2" w:rsidTr="00B064D2">
        <w:trPr>
          <w:trHeight w:val="441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jc w:val="left"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lastRenderedPageBreak/>
              <w:t>Искусство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jc w:val="left"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5</w:t>
            </w:r>
          </w:p>
        </w:tc>
      </w:tr>
      <w:tr w:rsidR="00B064D2" w:rsidRPr="00B064D2" w:rsidTr="00B064D2">
        <w:trPr>
          <w:trHeight w:val="647"/>
        </w:trPr>
        <w:tc>
          <w:tcPr>
            <w:tcW w:w="19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jc w:val="left"/>
              <w:rPr>
                <w:rFonts w:eastAsia="Arial Unicode MS"/>
                <w:color w:val="00000A"/>
                <w:kern w:val="1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jc w:val="left"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Изобразительное искусство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spacing w:after="200" w:line="276" w:lineRule="auto"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spacing w:after="200" w:line="276" w:lineRule="auto"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spacing w:after="200" w:line="276" w:lineRule="auto"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B064D2" w:rsidRPr="00B064D2" w:rsidRDefault="00B064D2" w:rsidP="00B064D2">
            <w:pPr>
              <w:suppressAutoHyphens/>
              <w:spacing w:after="200" w:line="276" w:lineRule="auto"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spacing w:after="200" w:line="276" w:lineRule="auto"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spacing w:after="200" w:line="276" w:lineRule="auto"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5</w:t>
            </w:r>
          </w:p>
        </w:tc>
      </w:tr>
      <w:tr w:rsidR="00B064D2" w:rsidRPr="00B064D2" w:rsidTr="00B064D2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jc w:val="left"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Технология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jc w:val="left"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5</w:t>
            </w:r>
          </w:p>
        </w:tc>
      </w:tr>
      <w:tr w:rsidR="00B064D2" w:rsidRPr="00B064D2" w:rsidTr="00B064D2">
        <w:trPr>
          <w:trHeight w:val="759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jc w:val="left"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jc w:val="left"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 xml:space="preserve">Физическая культура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15</w:t>
            </w:r>
          </w:p>
        </w:tc>
      </w:tr>
      <w:tr w:rsidR="00B064D2" w:rsidRPr="00B064D2" w:rsidTr="00B064D2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jc w:val="right"/>
              <w:rPr>
                <w:rFonts w:eastAsia="Arial Unicode MS"/>
                <w:b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b/>
                <w:color w:val="00000A"/>
                <w:kern w:val="1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b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b/>
                <w:color w:val="00000A"/>
                <w:kern w:val="1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b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b/>
                <w:color w:val="00000A"/>
                <w:kern w:val="1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b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b/>
                <w:color w:val="00000A"/>
                <w:kern w:val="1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b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b/>
                <w:color w:val="00000A"/>
                <w:kern w:val="1"/>
                <w:szCs w:val="24"/>
              </w:rPr>
              <w:t>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b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b/>
                <w:color w:val="00000A"/>
                <w:kern w:val="1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b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b/>
                <w:color w:val="00000A"/>
                <w:kern w:val="1"/>
                <w:szCs w:val="24"/>
              </w:rPr>
              <w:t>105</w:t>
            </w:r>
          </w:p>
        </w:tc>
      </w:tr>
      <w:tr w:rsidR="00B064D2" w:rsidRPr="00B064D2" w:rsidTr="00B064D2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jc w:val="both"/>
              <w:rPr>
                <w:rFonts w:eastAsia="Arial Unicode MS"/>
                <w:b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b/>
                <w:i/>
                <w:color w:val="00000A"/>
                <w:kern w:val="1"/>
                <w:szCs w:val="24"/>
              </w:rPr>
              <w:t>Часть, формируемая участниками образовательного процесса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6</w:t>
            </w:r>
          </w:p>
        </w:tc>
      </w:tr>
      <w:tr w:rsidR="00B064D2" w:rsidRPr="00B064D2" w:rsidTr="00B064D2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jc w:val="both"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b/>
                <w:color w:val="00000A"/>
                <w:kern w:val="1"/>
                <w:szCs w:val="24"/>
              </w:rPr>
              <w:t>Максимально допустимая недельная нагрузка</w:t>
            </w:r>
            <w:r w:rsidRPr="00B064D2">
              <w:rPr>
                <w:rFonts w:eastAsia="Arial Unicode MS"/>
                <w:color w:val="00000A"/>
                <w:kern w:val="1"/>
                <w:szCs w:val="24"/>
              </w:rPr>
              <w:t xml:space="preserve"> (при 5-дневной учебной неделе)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b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b/>
                <w:color w:val="00000A"/>
                <w:kern w:val="1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b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b/>
                <w:color w:val="00000A"/>
                <w:kern w:val="1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b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b/>
                <w:color w:val="00000A"/>
                <w:kern w:val="1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b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b/>
                <w:color w:val="00000A"/>
                <w:kern w:val="1"/>
                <w:szCs w:val="24"/>
              </w:rPr>
              <w:t>23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b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b/>
                <w:color w:val="00000A"/>
                <w:kern w:val="1"/>
                <w:szCs w:val="24"/>
              </w:rPr>
              <w:t>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b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b/>
                <w:color w:val="00000A"/>
                <w:kern w:val="1"/>
                <w:szCs w:val="24"/>
              </w:rPr>
              <w:t>111</w:t>
            </w:r>
          </w:p>
        </w:tc>
      </w:tr>
      <w:tr w:rsidR="00B064D2" w:rsidRPr="00B064D2" w:rsidTr="00B064D2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jc w:val="both"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b/>
                <w:color w:val="00000A"/>
                <w:kern w:val="1"/>
                <w:szCs w:val="24"/>
              </w:rPr>
              <w:t>Внеурочная деятельность</w:t>
            </w:r>
            <w:r w:rsidRPr="00B064D2">
              <w:rPr>
                <w:rFonts w:eastAsia="Arial Unicode MS"/>
                <w:color w:val="00000A"/>
                <w:kern w:val="1"/>
                <w:szCs w:val="24"/>
              </w:rPr>
              <w:t xml:space="preserve"> (включая коррекционно-развивающую область):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b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b/>
                <w:color w:val="00000A"/>
                <w:kern w:val="1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b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b/>
                <w:color w:val="00000A"/>
                <w:kern w:val="1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b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b/>
                <w:color w:val="00000A"/>
                <w:kern w:val="1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b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b/>
                <w:color w:val="00000A"/>
                <w:kern w:val="1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b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b/>
                <w:color w:val="00000A"/>
                <w:kern w:val="1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b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b/>
                <w:color w:val="00000A"/>
                <w:kern w:val="1"/>
                <w:szCs w:val="24"/>
              </w:rPr>
              <w:t>50</w:t>
            </w:r>
          </w:p>
        </w:tc>
      </w:tr>
      <w:tr w:rsidR="00B064D2" w:rsidRPr="00B064D2" w:rsidTr="00B064D2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jc w:val="both"/>
              <w:rPr>
                <w:rFonts w:eastAsia="Arial Unicode MS"/>
                <w:b/>
                <w:i/>
                <w:color w:val="00000A"/>
                <w:kern w:val="1"/>
                <w:szCs w:val="24"/>
              </w:rPr>
            </w:pPr>
            <w:r w:rsidRPr="00B064D2">
              <w:rPr>
                <w:rFonts w:eastAsia="Times New Roman"/>
                <w:i/>
                <w:color w:val="00000A"/>
                <w:kern w:val="1"/>
                <w:szCs w:val="24"/>
              </w:rPr>
              <w:t>коррекционно-развивающая область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i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i/>
                <w:color w:val="00000A"/>
                <w:kern w:val="1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i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i/>
                <w:color w:val="00000A"/>
                <w:kern w:val="1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i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i/>
                <w:color w:val="00000A"/>
                <w:kern w:val="1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i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i/>
                <w:color w:val="00000A"/>
                <w:kern w:val="1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i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i/>
                <w:color w:val="00000A"/>
                <w:kern w:val="1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i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i/>
                <w:color w:val="00000A"/>
                <w:kern w:val="1"/>
                <w:szCs w:val="24"/>
              </w:rPr>
              <w:t>35</w:t>
            </w:r>
          </w:p>
        </w:tc>
      </w:tr>
      <w:tr w:rsidR="00B064D2" w:rsidRPr="00B064D2" w:rsidTr="00B064D2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jc w:val="both"/>
              <w:rPr>
                <w:rFonts w:eastAsia="Times New Roman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2"/>
                <w:szCs w:val="24"/>
              </w:rPr>
              <w:t>коррекционно-развивающие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30</w:t>
            </w:r>
          </w:p>
        </w:tc>
      </w:tr>
      <w:tr w:rsidR="00B064D2" w:rsidRPr="00B064D2" w:rsidTr="00B064D2">
        <w:tc>
          <w:tcPr>
            <w:tcW w:w="46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jc w:val="both"/>
              <w:rPr>
                <w:rFonts w:eastAsia="Times New Roman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2"/>
                <w:szCs w:val="24"/>
              </w:rPr>
              <w:t>ритмика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5</w:t>
            </w:r>
          </w:p>
        </w:tc>
      </w:tr>
      <w:tr w:rsidR="00B064D2" w:rsidRPr="00B064D2" w:rsidTr="00B064D2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jc w:val="both"/>
              <w:rPr>
                <w:rFonts w:eastAsia="Arial Unicode MS"/>
                <w:i/>
                <w:color w:val="00000A"/>
                <w:kern w:val="1"/>
                <w:szCs w:val="24"/>
              </w:rPr>
            </w:pPr>
            <w:r w:rsidRPr="00B064D2">
              <w:rPr>
                <w:rFonts w:eastAsia="Times New Roman"/>
                <w:i/>
                <w:color w:val="00000A"/>
                <w:kern w:val="1"/>
                <w:szCs w:val="24"/>
              </w:rPr>
              <w:t>направления внеурочной деятельности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i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i/>
                <w:color w:val="00000A"/>
                <w:kern w:val="1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i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i/>
                <w:color w:val="00000A"/>
                <w:kern w:val="1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i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i/>
                <w:color w:val="00000A"/>
                <w:kern w:val="1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i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i/>
                <w:color w:val="00000A"/>
                <w:kern w:val="1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i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i/>
                <w:color w:val="00000A"/>
                <w:kern w:val="1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i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i/>
                <w:color w:val="00000A"/>
                <w:kern w:val="1"/>
                <w:szCs w:val="24"/>
              </w:rPr>
              <w:t>15</w:t>
            </w:r>
          </w:p>
        </w:tc>
      </w:tr>
      <w:tr w:rsidR="00B064D2" w:rsidRPr="00B064D2" w:rsidTr="00B064D2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jc w:val="right"/>
              <w:rPr>
                <w:rFonts w:eastAsia="Arial Unicode MS" w:cs="Calibri"/>
                <w:b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b/>
                <w:color w:val="00000A"/>
                <w:kern w:val="1"/>
                <w:szCs w:val="24"/>
              </w:rPr>
              <w:t>Всего к финансированию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 w:cs="Calibri"/>
                <w:b/>
                <w:color w:val="00000A"/>
                <w:kern w:val="1"/>
                <w:szCs w:val="24"/>
              </w:rPr>
            </w:pPr>
            <w:r w:rsidRPr="00B064D2">
              <w:rPr>
                <w:rFonts w:eastAsia="Arial Unicode MS" w:cs="Calibri"/>
                <w:b/>
                <w:color w:val="00000A"/>
                <w:kern w:val="1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 w:cs="Calibri"/>
                <w:b/>
                <w:color w:val="00000A"/>
                <w:kern w:val="1"/>
                <w:szCs w:val="24"/>
              </w:rPr>
            </w:pPr>
            <w:r w:rsidRPr="00B064D2">
              <w:rPr>
                <w:rFonts w:eastAsia="Arial Unicode MS" w:cs="Calibri"/>
                <w:b/>
                <w:color w:val="00000A"/>
                <w:kern w:val="1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 w:cs="Calibri"/>
                <w:b/>
                <w:color w:val="00000A"/>
                <w:kern w:val="1"/>
                <w:szCs w:val="24"/>
              </w:rPr>
            </w:pPr>
            <w:r w:rsidRPr="00B064D2">
              <w:rPr>
                <w:rFonts w:eastAsia="Arial Unicode MS" w:cs="Calibri"/>
                <w:b/>
                <w:color w:val="00000A"/>
                <w:kern w:val="1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 w:cs="Calibri"/>
                <w:b/>
                <w:color w:val="00000A"/>
                <w:kern w:val="1"/>
                <w:szCs w:val="24"/>
              </w:rPr>
            </w:pPr>
            <w:r w:rsidRPr="00B064D2">
              <w:rPr>
                <w:rFonts w:eastAsia="Arial Unicode MS" w:cs="Calibri"/>
                <w:b/>
                <w:color w:val="00000A"/>
                <w:kern w:val="1"/>
                <w:szCs w:val="24"/>
              </w:rPr>
              <w:t>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 w:cs="Calibri"/>
                <w:b/>
                <w:color w:val="00000A"/>
                <w:kern w:val="1"/>
                <w:szCs w:val="24"/>
              </w:rPr>
            </w:pPr>
            <w:r w:rsidRPr="00B064D2">
              <w:rPr>
                <w:rFonts w:eastAsia="Arial Unicode MS" w:cs="Calibri"/>
                <w:b/>
                <w:color w:val="00000A"/>
                <w:kern w:val="1"/>
                <w:szCs w:val="24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 w:cs="Calibri"/>
                <w:b/>
                <w:color w:val="00000A"/>
                <w:kern w:val="1"/>
                <w:szCs w:val="24"/>
              </w:rPr>
            </w:pPr>
            <w:r w:rsidRPr="00B064D2">
              <w:rPr>
                <w:rFonts w:eastAsia="Arial Unicode MS" w:cs="Calibri"/>
                <w:b/>
                <w:color w:val="00000A"/>
                <w:kern w:val="1"/>
                <w:szCs w:val="24"/>
              </w:rPr>
              <w:t>161</w:t>
            </w:r>
          </w:p>
        </w:tc>
      </w:tr>
    </w:tbl>
    <w:p w:rsidR="00E5483A" w:rsidRDefault="00E5483A" w:rsidP="00CF6CCD">
      <w:pPr>
        <w:suppressAutoHyphens/>
        <w:jc w:val="left"/>
        <w:rPr>
          <w:rFonts w:eastAsia="Arial Unicode MS"/>
          <w:color w:val="00000A"/>
          <w:kern w:val="1"/>
          <w:szCs w:val="24"/>
        </w:rPr>
      </w:pPr>
    </w:p>
    <w:p w:rsidR="00B064D2" w:rsidRDefault="00B064D2" w:rsidP="00CF6CCD">
      <w:pPr>
        <w:suppressAutoHyphens/>
        <w:jc w:val="left"/>
        <w:rPr>
          <w:rFonts w:eastAsia="Arial Unicode MS"/>
          <w:color w:val="00000A"/>
          <w:kern w:val="1"/>
          <w:szCs w:val="24"/>
        </w:rPr>
      </w:pPr>
    </w:p>
    <w:p w:rsidR="00B064D2" w:rsidRDefault="00B064D2" w:rsidP="00CF6CCD">
      <w:pPr>
        <w:suppressAutoHyphens/>
        <w:jc w:val="left"/>
        <w:rPr>
          <w:rFonts w:eastAsia="Arial Unicode MS"/>
          <w:color w:val="00000A"/>
          <w:kern w:val="1"/>
          <w:szCs w:val="24"/>
        </w:rPr>
      </w:pPr>
    </w:p>
    <w:p w:rsidR="00B064D2" w:rsidRDefault="00B064D2" w:rsidP="00CF6CCD">
      <w:pPr>
        <w:suppressAutoHyphens/>
        <w:jc w:val="left"/>
        <w:rPr>
          <w:rFonts w:eastAsia="Arial Unicode MS"/>
          <w:color w:val="00000A"/>
          <w:kern w:val="1"/>
          <w:szCs w:val="24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51"/>
        <w:gridCol w:w="2977"/>
        <w:gridCol w:w="850"/>
        <w:gridCol w:w="709"/>
        <w:gridCol w:w="709"/>
        <w:gridCol w:w="709"/>
        <w:gridCol w:w="708"/>
        <w:gridCol w:w="1276"/>
      </w:tblGrid>
      <w:tr w:rsidR="00B064D2" w:rsidRPr="00B064D2" w:rsidTr="00B064D2">
        <w:tc>
          <w:tcPr>
            <w:tcW w:w="98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D2" w:rsidRPr="00B064D2" w:rsidRDefault="00B064D2" w:rsidP="00B064D2">
            <w:pPr>
              <w:suppressAutoHyphens/>
              <w:spacing w:after="120"/>
              <w:rPr>
                <w:rFonts w:eastAsia="Arial Unicode MS"/>
                <w:b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br w:type="page"/>
            </w:r>
            <w:r w:rsidRPr="00B064D2">
              <w:rPr>
                <w:rFonts w:eastAsia="Arial Unicode MS"/>
                <w:b/>
                <w:color w:val="00000A"/>
                <w:kern w:val="1"/>
                <w:szCs w:val="24"/>
              </w:rPr>
              <w:t>Примерный недельный учебный план начального общего образования</w:t>
            </w:r>
            <w:r w:rsidRPr="00B064D2">
              <w:rPr>
                <w:rFonts w:eastAsia="Arial Unicode MS"/>
                <w:b/>
                <w:color w:val="00000A"/>
                <w:kern w:val="1"/>
                <w:szCs w:val="24"/>
              </w:rPr>
              <w:br/>
            </w:r>
            <w:r w:rsidRPr="00B064D2">
              <w:rPr>
                <w:rFonts w:eastAsia="Arial Unicode MS"/>
                <w:b/>
                <w:kern w:val="1"/>
                <w:szCs w:val="24"/>
              </w:rPr>
              <w:t>обучающихся с задержкой психического развития (вариант 7.2)</w:t>
            </w:r>
            <w:r w:rsidRPr="00B064D2">
              <w:rPr>
                <w:rFonts w:eastAsia="Arial Unicode MS"/>
                <w:b/>
                <w:color w:val="00000A"/>
                <w:kern w:val="1"/>
                <w:szCs w:val="24"/>
              </w:rPr>
              <w:br/>
              <w:t>(вариант 2)</w:t>
            </w:r>
          </w:p>
        </w:tc>
      </w:tr>
      <w:tr w:rsidR="00B064D2" w:rsidRPr="00B064D2" w:rsidTr="00B064D2">
        <w:trPr>
          <w:trHeight w:val="472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b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b/>
                <w:color w:val="00000A"/>
                <w:kern w:val="1"/>
                <w:szCs w:val="24"/>
              </w:rPr>
              <w:t xml:space="preserve">Предметные </w:t>
            </w:r>
            <w:r w:rsidRPr="00B064D2">
              <w:rPr>
                <w:rFonts w:eastAsia="Arial Unicode MS"/>
                <w:b/>
                <w:color w:val="00000A"/>
                <w:kern w:val="1"/>
                <w:szCs w:val="24"/>
              </w:rPr>
              <w:br/>
              <w:t>области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  <w:tr2bl w:val="nil"/>
            </w:tcBorders>
          </w:tcPr>
          <w:p w:rsidR="00B064D2" w:rsidRPr="00B064D2" w:rsidRDefault="00B064D2" w:rsidP="00B064D2">
            <w:pPr>
              <w:suppressAutoHyphens/>
              <w:jc w:val="right"/>
              <w:rPr>
                <w:rFonts w:eastAsia="Arial Unicode MS"/>
                <w:b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b/>
                <w:color w:val="00000A"/>
                <w:kern w:val="1"/>
                <w:szCs w:val="24"/>
              </w:rPr>
              <w:t xml:space="preserve">Классы </w:t>
            </w:r>
          </w:p>
          <w:p w:rsidR="00B064D2" w:rsidRPr="00B064D2" w:rsidRDefault="00B064D2" w:rsidP="00B064D2">
            <w:pPr>
              <w:suppressAutoHyphens/>
              <w:jc w:val="left"/>
              <w:rPr>
                <w:rFonts w:eastAsia="Arial Unicode MS"/>
                <w:b/>
                <w:color w:val="00000A"/>
                <w:kern w:val="1"/>
                <w:szCs w:val="24"/>
              </w:rPr>
            </w:pPr>
          </w:p>
          <w:p w:rsidR="00B064D2" w:rsidRPr="00B064D2" w:rsidRDefault="00B064D2" w:rsidP="00B064D2">
            <w:pPr>
              <w:suppressAutoHyphens/>
              <w:jc w:val="left"/>
              <w:rPr>
                <w:rFonts w:eastAsia="Arial Unicode MS"/>
                <w:b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b/>
                <w:color w:val="00000A"/>
                <w:kern w:val="1"/>
                <w:szCs w:val="24"/>
              </w:rPr>
              <w:t>Учебные предметы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b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b/>
                <w:color w:val="00000A"/>
                <w:kern w:val="1"/>
                <w:szCs w:val="24"/>
              </w:rPr>
              <w:t xml:space="preserve">Количество часов </w:t>
            </w:r>
            <w:r w:rsidRPr="00B064D2">
              <w:rPr>
                <w:rFonts w:eastAsia="Arial Unicode MS"/>
                <w:b/>
                <w:color w:val="00000A"/>
                <w:kern w:val="1"/>
                <w:szCs w:val="24"/>
              </w:rPr>
              <w:br/>
              <w:t>в неделю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tabs>
                <w:tab w:val="left" w:pos="525"/>
              </w:tabs>
              <w:suppressAutoHyphens/>
              <w:rPr>
                <w:rFonts w:eastAsia="Arial Unicode MS"/>
                <w:b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b/>
                <w:color w:val="00000A"/>
                <w:kern w:val="1"/>
                <w:szCs w:val="24"/>
              </w:rPr>
              <w:t>Всего</w:t>
            </w:r>
          </w:p>
          <w:p w:rsidR="00B064D2" w:rsidRPr="00B064D2" w:rsidRDefault="00B064D2" w:rsidP="00B064D2">
            <w:pPr>
              <w:tabs>
                <w:tab w:val="left" w:pos="525"/>
              </w:tabs>
              <w:suppressAutoHyphens/>
              <w:jc w:val="left"/>
              <w:rPr>
                <w:rFonts w:eastAsia="Arial Unicode MS"/>
                <w:b/>
                <w:color w:val="00000A"/>
                <w:kern w:val="1"/>
                <w:szCs w:val="24"/>
              </w:rPr>
            </w:pPr>
          </w:p>
        </w:tc>
      </w:tr>
      <w:tr w:rsidR="00B064D2" w:rsidRPr="00B064D2" w:rsidTr="00B064D2">
        <w:trPr>
          <w:trHeight w:val="299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D2" w:rsidRPr="00B064D2" w:rsidRDefault="00B064D2" w:rsidP="00B064D2">
            <w:pPr>
              <w:suppressAutoHyphens/>
              <w:jc w:val="left"/>
              <w:rPr>
                <w:rFonts w:eastAsia="Arial Unicode MS"/>
                <w:color w:val="00000A"/>
                <w:kern w:val="1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  <w:tr2bl w:val="nil"/>
            </w:tcBorders>
          </w:tcPr>
          <w:p w:rsidR="00B064D2" w:rsidRPr="00B064D2" w:rsidRDefault="00B064D2" w:rsidP="00B064D2">
            <w:pPr>
              <w:suppressAutoHyphens/>
              <w:jc w:val="left"/>
              <w:rPr>
                <w:rFonts w:eastAsia="Arial Unicode MS"/>
                <w:noProof/>
                <w:color w:val="00000A"/>
                <w:kern w:val="1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  <w:vertAlign w:val="superscript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1</w:t>
            </w:r>
            <w:r w:rsidRPr="00B064D2">
              <w:rPr>
                <w:rFonts w:eastAsia="Arial Unicode MS"/>
                <w:color w:val="00000A"/>
                <w:kern w:val="1"/>
                <w:szCs w:val="24"/>
                <w:vertAlign w:val="superscript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4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64D2" w:rsidRPr="00B064D2" w:rsidRDefault="00B064D2" w:rsidP="00B064D2">
            <w:pPr>
              <w:suppressAutoHyphens/>
              <w:jc w:val="left"/>
              <w:rPr>
                <w:rFonts w:eastAsia="Arial Unicode MS"/>
                <w:color w:val="00000A"/>
                <w:kern w:val="1"/>
                <w:szCs w:val="24"/>
              </w:rPr>
            </w:pPr>
          </w:p>
        </w:tc>
      </w:tr>
      <w:tr w:rsidR="00B064D2" w:rsidRPr="00B064D2" w:rsidTr="00B064D2"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b/>
                <w:i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b/>
                <w:i/>
                <w:color w:val="00000A"/>
                <w:kern w:val="1"/>
                <w:szCs w:val="24"/>
              </w:rPr>
              <w:t>Обязательная часть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jc w:val="left"/>
              <w:rPr>
                <w:rFonts w:eastAsia="Arial Unicode MS"/>
                <w:color w:val="00000A"/>
                <w:kern w:val="1"/>
                <w:szCs w:val="24"/>
              </w:rPr>
            </w:pPr>
          </w:p>
        </w:tc>
      </w:tr>
      <w:tr w:rsidR="00B064D2" w:rsidRPr="00B064D2" w:rsidTr="00B064D2">
        <w:trPr>
          <w:trHeight w:val="503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jc w:val="left"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Филология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jc w:val="left"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19</w:t>
            </w:r>
          </w:p>
        </w:tc>
      </w:tr>
      <w:tr w:rsidR="00B064D2" w:rsidRPr="00B064D2" w:rsidTr="00B064D2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jc w:val="left"/>
              <w:rPr>
                <w:rFonts w:eastAsia="Arial Unicode MS"/>
                <w:color w:val="00000A"/>
                <w:kern w:val="1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jc w:val="left"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Литературное чтение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10</w:t>
            </w:r>
          </w:p>
        </w:tc>
      </w:tr>
      <w:tr w:rsidR="00B064D2" w:rsidRPr="00B064D2" w:rsidTr="00B064D2"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jc w:val="left"/>
              <w:rPr>
                <w:rFonts w:eastAsia="Arial Unicode MS"/>
                <w:color w:val="00000A"/>
                <w:kern w:val="1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jc w:val="left"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Times New Roman"/>
                <w:szCs w:val="24"/>
                <w:lang w:eastAsia="ru-RU"/>
              </w:rPr>
              <w:t>Родной язык и литературное чтение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13</w:t>
            </w:r>
          </w:p>
        </w:tc>
      </w:tr>
      <w:tr w:rsidR="00B064D2" w:rsidRPr="00B064D2" w:rsidTr="00B064D2">
        <w:trPr>
          <w:trHeight w:val="516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jc w:val="left"/>
              <w:rPr>
                <w:rFonts w:eastAsia="Arial Unicode MS"/>
                <w:color w:val="00000A"/>
                <w:kern w:val="1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jc w:val="left"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Иностранный 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2</w:t>
            </w:r>
          </w:p>
        </w:tc>
      </w:tr>
      <w:tr w:rsidR="00B064D2" w:rsidRPr="00B064D2" w:rsidTr="00B064D2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jc w:val="left"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Математика</w:t>
            </w:r>
          </w:p>
          <w:p w:rsidR="00B064D2" w:rsidRPr="00B064D2" w:rsidRDefault="00B064D2" w:rsidP="00B064D2">
            <w:pPr>
              <w:suppressAutoHyphens/>
              <w:jc w:val="left"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и информатика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jc w:val="left"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20</w:t>
            </w:r>
          </w:p>
        </w:tc>
      </w:tr>
      <w:tr w:rsidR="00B064D2" w:rsidRPr="00B064D2" w:rsidTr="00B064D2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jc w:val="left"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Обществознание и естествознание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jc w:val="left"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Окружающий мир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10</w:t>
            </w:r>
          </w:p>
        </w:tc>
      </w:tr>
      <w:tr w:rsidR="00B064D2" w:rsidRPr="00B064D2" w:rsidTr="00B064D2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jc w:val="left"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jc w:val="left"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sym w:font="Symbol" w:char="F02D"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sym w:font="Symbol" w:char="F02D"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sym w:font="Symbol" w:char="F02D"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sym w:font="Symbol" w:char="F02D"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1</w:t>
            </w:r>
          </w:p>
        </w:tc>
      </w:tr>
      <w:tr w:rsidR="00B064D2" w:rsidRPr="00B064D2" w:rsidTr="00B064D2">
        <w:trPr>
          <w:trHeight w:val="441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jc w:val="left"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Искусство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jc w:val="left"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5</w:t>
            </w:r>
          </w:p>
        </w:tc>
      </w:tr>
      <w:tr w:rsidR="00B064D2" w:rsidRPr="00B064D2" w:rsidTr="00B064D2">
        <w:trPr>
          <w:trHeight w:val="647"/>
        </w:trPr>
        <w:tc>
          <w:tcPr>
            <w:tcW w:w="19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jc w:val="left"/>
              <w:rPr>
                <w:rFonts w:eastAsia="Arial Unicode MS"/>
                <w:color w:val="00000A"/>
                <w:kern w:val="1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jc w:val="left"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Изобразительное искусство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spacing w:after="200" w:line="276" w:lineRule="auto"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spacing w:after="200" w:line="276" w:lineRule="auto"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spacing w:after="200" w:line="276" w:lineRule="auto"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B064D2" w:rsidRPr="00B064D2" w:rsidRDefault="00B064D2" w:rsidP="00B064D2">
            <w:pPr>
              <w:suppressAutoHyphens/>
              <w:spacing w:after="200" w:line="276" w:lineRule="auto"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spacing w:after="200" w:line="276" w:lineRule="auto"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spacing w:after="200" w:line="276" w:lineRule="auto"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5</w:t>
            </w:r>
          </w:p>
        </w:tc>
      </w:tr>
      <w:tr w:rsidR="00B064D2" w:rsidRPr="00B064D2" w:rsidTr="00B064D2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jc w:val="left"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Технология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jc w:val="left"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Технология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5</w:t>
            </w:r>
          </w:p>
        </w:tc>
      </w:tr>
      <w:tr w:rsidR="00B064D2" w:rsidRPr="00B064D2" w:rsidTr="00B064D2">
        <w:trPr>
          <w:trHeight w:val="759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jc w:val="left"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Физическая культура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jc w:val="left"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 xml:space="preserve">Физическая культура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15</w:t>
            </w:r>
          </w:p>
        </w:tc>
      </w:tr>
      <w:tr w:rsidR="00B064D2" w:rsidRPr="00B064D2" w:rsidTr="00B064D2"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jc w:val="right"/>
              <w:rPr>
                <w:rFonts w:eastAsia="Arial Unicode MS"/>
                <w:b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b/>
                <w:color w:val="00000A"/>
                <w:kern w:val="1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b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b/>
                <w:color w:val="00000A"/>
                <w:kern w:val="1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b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b/>
                <w:color w:val="00000A"/>
                <w:kern w:val="1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b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b/>
                <w:color w:val="00000A"/>
                <w:kern w:val="1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b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b/>
                <w:color w:val="00000A"/>
                <w:kern w:val="1"/>
                <w:szCs w:val="24"/>
              </w:rPr>
              <w:t>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b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b/>
                <w:color w:val="00000A"/>
                <w:kern w:val="1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b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b/>
                <w:color w:val="00000A"/>
                <w:kern w:val="1"/>
                <w:szCs w:val="24"/>
              </w:rPr>
              <w:t>105</w:t>
            </w:r>
          </w:p>
        </w:tc>
      </w:tr>
      <w:tr w:rsidR="00B064D2" w:rsidRPr="00B064D2" w:rsidTr="00B064D2"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jc w:val="both"/>
              <w:rPr>
                <w:rFonts w:eastAsia="Arial Unicode MS"/>
                <w:b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b/>
                <w:i/>
                <w:color w:val="00000A"/>
                <w:kern w:val="1"/>
                <w:szCs w:val="24"/>
              </w:rPr>
              <w:t>Часть, формируемая участниками образовательного процесса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6</w:t>
            </w:r>
          </w:p>
        </w:tc>
      </w:tr>
      <w:tr w:rsidR="00B064D2" w:rsidRPr="00B064D2" w:rsidTr="00B064D2"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jc w:val="both"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b/>
                <w:color w:val="00000A"/>
                <w:kern w:val="1"/>
                <w:szCs w:val="24"/>
              </w:rPr>
              <w:t>Максимально допустимая недельная нагрузка</w:t>
            </w:r>
            <w:r w:rsidRPr="00B064D2">
              <w:rPr>
                <w:rFonts w:eastAsia="Arial Unicode MS"/>
                <w:color w:val="00000A"/>
                <w:kern w:val="1"/>
                <w:szCs w:val="24"/>
              </w:rPr>
              <w:t xml:space="preserve"> (при 5-дневной учебной неделе)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b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b/>
                <w:color w:val="00000A"/>
                <w:kern w:val="1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b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b/>
                <w:color w:val="00000A"/>
                <w:kern w:val="1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b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b/>
                <w:color w:val="00000A"/>
                <w:kern w:val="1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b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b/>
                <w:color w:val="00000A"/>
                <w:kern w:val="1"/>
                <w:szCs w:val="24"/>
              </w:rPr>
              <w:t>23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b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b/>
                <w:color w:val="00000A"/>
                <w:kern w:val="1"/>
                <w:szCs w:val="24"/>
              </w:rPr>
              <w:t>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b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b/>
                <w:color w:val="00000A"/>
                <w:kern w:val="1"/>
                <w:szCs w:val="24"/>
              </w:rPr>
              <w:t>111</w:t>
            </w:r>
          </w:p>
        </w:tc>
      </w:tr>
      <w:tr w:rsidR="00B064D2" w:rsidRPr="00B064D2" w:rsidTr="00B064D2"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jc w:val="both"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b/>
                <w:color w:val="00000A"/>
                <w:kern w:val="1"/>
                <w:szCs w:val="24"/>
              </w:rPr>
              <w:t>Внеурочная деятельность</w:t>
            </w:r>
            <w:r w:rsidRPr="00B064D2">
              <w:rPr>
                <w:rFonts w:eastAsia="Arial Unicode MS"/>
                <w:color w:val="00000A"/>
                <w:kern w:val="1"/>
                <w:szCs w:val="24"/>
              </w:rPr>
              <w:t xml:space="preserve"> (включая коррекционно-развивающую область):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50</w:t>
            </w:r>
          </w:p>
        </w:tc>
      </w:tr>
      <w:tr w:rsidR="00B064D2" w:rsidRPr="00B064D2" w:rsidTr="00B064D2"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jc w:val="both"/>
              <w:rPr>
                <w:rFonts w:eastAsia="Arial Unicode MS"/>
                <w:b/>
                <w:i/>
                <w:color w:val="00000A"/>
                <w:kern w:val="1"/>
                <w:szCs w:val="24"/>
              </w:rPr>
            </w:pPr>
            <w:r w:rsidRPr="00B064D2">
              <w:rPr>
                <w:rFonts w:eastAsia="Times New Roman"/>
                <w:i/>
                <w:color w:val="00000A"/>
                <w:kern w:val="1"/>
                <w:szCs w:val="24"/>
              </w:rPr>
              <w:t>коррекционно-развивающая область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i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i/>
                <w:color w:val="00000A"/>
                <w:kern w:val="1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i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i/>
                <w:color w:val="00000A"/>
                <w:kern w:val="1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i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i/>
                <w:color w:val="00000A"/>
                <w:kern w:val="1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i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i/>
                <w:color w:val="00000A"/>
                <w:kern w:val="1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i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i/>
                <w:color w:val="00000A"/>
                <w:kern w:val="1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i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i/>
                <w:color w:val="00000A"/>
                <w:kern w:val="1"/>
                <w:szCs w:val="24"/>
              </w:rPr>
              <w:t>35</w:t>
            </w:r>
          </w:p>
        </w:tc>
      </w:tr>
      <w:tr w:rsidR="00B064D2" w:rsidRPr="00B064D2" w:rsidTr="00B064D2"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jc w:val="both"/>
              <w:rPr>
                <w:rFonts w:eastAsia="Times New Roman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2"/>
                <w:szCs w:val="24"/>
              </w:rPr>
              <w:t>коррекционно-развивающие занятия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30</w:t>
            </w:r>
          </w:p>
        </w:tc>
      </w:tr>
      <w:tr w:rsidR="00B064D2" w:rsidRPr="00B064D2" w:rsidTr="00B064D2">
        <w:tc>
          <w:tcPr>
            <w:tcW w:w="49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jc w:val="both"/>
              <w:rPr>
                <w:rFonts w:eastAsia="Times New Roman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2"/>
                <w:szCs w:val="24"/>
              </w:rPr>
              <w:t>ритмика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color w:val="00000A"/>
                <w:kern w:val="1"/>
                <w:szCs w:val="24"/>
              </w:rPr>
              <w:t>5</w:t>
            </w:r>
          </w:p>
        </w:tc>
      </w:tr>
      <w:tr w:rsidR="00B064D2" w:rsidRPr="00B064D2" w:rsidTr="00B064D2"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jc w:val="both"/>
              <w:rPr>
                <w:rFonts w:eastAsia="Arial Unicode MS"/>
                <w:i/>
                <w:color w:val="00000A"/>
                <w:kern w:val="1"/>
                <w:szCs w:val="24"/>
              </w:rPr>
            </w:pPr>
            <w:r w:rsidRPr="00B064D2">
              <w:rPr>
                <w:rFonts w:eastAsia="Times New Roman"/>
                <w:i/>
                <w:color w:val="00000A"/>
                <w:kern w:val="1"/>
                <w:szCs w:val="24"/>
              </w:rPr>
              <w:t>направления внеурочной деятельности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i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i/>
                <w:color w:val="00000A"/>
                <w:kern w:val="1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i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i/>
                <w:color w:val="00000A"/>
                <w:kern w:val="1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i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i/>
                <w:color w:val="00000A"/>
                <w:kern w:val="1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i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i/>
                <w:color w:val="00000A"/>
                <w:kern w:val="1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i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i/>
                <w:color w:val="00000A"/>
                <w:kern w:val="1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/>
                <w:i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i/>
                <w:color w:val="00000A"/>
                <w:kern w:val="1"/>
                <w:szCs w:val="24"/>
              </w:rPr>
              <w:t>15</w:t>
            </w:r>
          </w:p>
        </w:tc>
      </w:tr>
      <w:tr w:rsidR="00B064D2" w:rsidRPr="00B064D2" w:rsidTr="00B064D2">
        <w:tc>
          <w:tcPr>
            <w:tcW w:w="4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jc w:val="right"/>
              <w:rPr>
                <w:rFonts w:eastAsia="Arial Unicode MS" w:cs="Calibri"/>
                <w:b/>
                <w:color w:val="00000A"/>
                <w:kern w:val="1"/>
                <w:szCs w:val="24"/>
              </w:rPr>
            </w:pPr>
            <w:r w:rsidRPr="00B064D2">
              <w:rPr>
                <w:rFonts w:eastAsia="Arial Unicode MS"/>
                <w:b/>
                <w:color w:val="00000A"/>
                <w:kern w:val="1"/>
                <w:szCs w:val="24"/>
              </w:rPr>
              <w:t>Всего к финансированию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 w:cs="Calibri"/>
                <w:b/>
                <w:color w:val="00000A"/>
                <w:kern w:val="1"/>
                <w:szCs w:val="24"/>
              </w:rPr>
            </w:pPr>
            <w:r w:rsidRPr="00B064D2">
              <w:rPr>
                <w:rFonts w:eastAsia="Arial Unicode MS" w:cs="Calibri"/>
                <w:b/>
                <w:color w:val="00000A"/>
                <w:kern w:val="1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 w:cs="Calibri"/>
                <w:b/>
                <w:color w:val="00000A"/>
                <w:kern w:val="1"/>
                <w:szCs w:val="24"/>
              </w:rPr>
            </w:pPr>
            <w:r w:rsidRPr="00B064D2">
              <w:rPr>
                <w:rFonts w:eastAsia="Arial Unicode MS" w:cs="Calibri"/>
                <w:b/>
                <w:color w:val="00000A"/>
                <w:kern w:val="1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 w:cs="Calibri"/>
                <w:b/>
                <w:color w:val="00000A"/>
                <w:kern w:val="1"/>
                <w:szCs w:val="24"/>
              </w:rPr>
            </w:pPr>
            <w:r w:rsidRPr="00B064D2">
              <w:rPr>
                <w:rFonts w:eastAsia="Arial Unicode MS" w:cs="Calibri"/>
                <w:b/>
                <w:color w:val="00000A"/>
                <w:kern w:val="1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 w:cs="Calibri"/>
                <w:b/>
                <w:color w:val="00000A"/>
                <w:kern w:val="1"/>
                <w:szCs w:val="24"/>
              </w:rPr>
            </w:pPr>
            <w:r w:rsidRPr="00B064D2">
              <w:rPr>
                <w:rFonts w:eastAsia="Arial Unicode MS" w:cs="Calibri"/>
                <w:b/>
                <w:color w:val="00000A"/>
                <w:kern w:val="1"/>
                <w:szCs w:val="24"/>
              </w:rPr>
              <w:t>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 w:cs="Calibri"/>
                <w:b/>
                <w:color w:val="00000A"/>
                <w:kern w:val="1"/>
                <w:szCs w:val="24"/>
              </w:rPr>
            </w:pPr>
            <w:r w:rsidRPr="00B064D2">
              <w:rPr>
                <w:rFonts w:eastAsia="Arial Unicode MS" w:cs="Calibri"/>
                <w:b/>
                <w:color w:val="00000A"/>
                <w:kern w:val="1"/>
                <w:szCs w:val="24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64D2" w:rsidRPr="00B064D2" w:rsidRDefault="00B064D2" w:rsidP="00B064D2">
            <w:pPr>
              <w:suppressAutoHyphens/>
              <w:rPr>
                <w:rFonts w:eastAsia="Arial Unicode MS" w:cs="Calibri"/>
                <w:color w:val="00000A"/>
                <w:kern w:val="1"/>
                <w:szCs w:val="24"/>
              </w:rPr>
            </w:pPr>
            <w:r w:rsidRPr="00B064D2">
              <w:rPr>
                <w:rFonts w:eastAsia="Arial Unicode MS" w:cs="Calibri"/>
                <w:b/>
                <w:color w:val="00000A"/>
                <w:kern w:val="1"/>
                <w:szCs w:val="24"/>
              </w:rPr>
              <w:t>161</w:t>
            </w:r>
          </w:p>
        </w:tc>
      </w:tr>
    </w:tbl>
    <w:p w:rsidR="00B064D2" w:rsidRPr="00CF6CCD" w:rsidRDefault="00B064D2" w:rsidP="00CF6CCD">
      <w:pPr>
        <w:suppressAutoHyphens/>
        <w:jc w:val="left"/>
        <w:rPr>
          <w:rFonts w:eastAsia="Arial Unicode MS"/>
          <w:color w:val="00000A"/>
          <w:kern w:val="1"/>
          <w:szCs w:val="24"/>
        </w:rPr>
      </w:pPr>
    </w:p>
    <w:p w:rsidR="00CF6CCD" w:rsidRDefault="00CF6CCD" w:rsidP="00CF6CCD">
      <w:pPr>
        <w:suppressAutoHyphens/>
        <w:outlineLvl w:val="2"/>
        <w:rPr>
          <w:rFonts w:eastAsia="Arial Unicode MS"/>
          <w:b/>
          <w:kern w:val="1"/>
          <w:szCs w:val="24"/>
        </w:rPr>
      </w:pPr>
      <w:bookmarkStart w:id="17" w:name="_Toc415833137"/>
    </w:p>
    <w:p w:rsidR="00E5483A" w:rsidRPr="00CF6CCD" w:rsidRDefault="0035154F" w:rsidP="00CF6CCD">
      <w:pPr>
        <w:suppressAutoHyphens/>
        <w:outlineLvl w:val="2"/>
        <w:rPr>
          <w:rFonts w:eastAsia="Arial Unicode MS"/>
          <w:b/>
          <w:kern w:val="1"/>
          <w:szCs w:val="24"/>
        </w:rPr>
      </w:pPr>
      <w:r w:rsidRPr="00CF6CCD">
        <w:rPr>
          <w:rFonts w:eastAsia="Arial Unicode MS"/>
          <w:b/>
          <w:kern w:val="1"/>
          <w:szCs w:val="24"/>
        </w:rPr>
        <w:t>3.</w:t>
      </w:r>
      <w:r w:rsidR="00E5483A" w:rsidRPr="00CF6CCD">
        <w:rPr>
          <w:rFonts w:eastAsia="Arial Unicode MS"/>
          <w:b/>
          <w:kern w:val="1"/>
          <w:szCs w:val="24"/>
        </w:rPr>
        <w:t xml:space="preserve">2. Система условий реализации </w:t>
      </w:r>
      <w:r w:rsidR="00E5483A" w:rsidRPr="00CF6CCD">
        <w:rPr>
          <w:rFonts w:eastAsia="Arial Unicode MS"/>
          <w:b/>
          <w:spacing w:val="2"/>
          <w:kern w:val="1"/>
          <w:szCs w:val="24"/>
        </w:rPr>
        <w:t>адаптированной общеобразовательной программы начального общего образования</w:t>
      </w:r>
      <w:bookmarkEnd w:id="17"/>
      <w:r w:rsidR="00E5483A" w:rsidRPr="00CF6CCD">
        <w:rPr>
          <w:rFonts w:eastAsia="Arial Unicode MS"/>
          <w:b/>
          <w:kern w:val="28"/>
          <w:szCs w:val="24"/>
        </w:rPr>
        <w:t xml:space="preserve"> </w:t>
      </w:r>
    </w:p>
    <w:p w:rsidR="0035154F" w:rsidRPr="00CF6CCD" w:rsidRDefault="0035154F" w:rsidP="00CF6CCD">
      <w:pPr>
        <w:suppressAutoHyphens/>
        <w:rPr>
          <w:rFonts w:eastAsia="Arial Unicode MS"/>
          <w:b/>
          <w:color w:val="00000A"/>
          <w:kern w:val="28"/>
          <w:szCs w:val="24"/>
        </w:rPr>
      </w:pPr>
    </w:p>
    <w:p w:rsidR="00E5483A" w:rsidRPr="00CF6CCD" w:rsidRDefault="00E5483A" w:rsidP="00CF6CCD">
      <w:pPr>
        <w:suppressAutoHyphens/>
        <w:rPr>
          <w:rFonts w:eastAsia="Arial Unicode MS"/>
          <w:b/>
          <w:kern w:val="1"/>
          <w:szCs w:val="24"/>
        </w:rPr>
      </w:pPr>
      <w:r w:rsidRPr="00CF6CCD">
        <w:rPr>
          <w:rFonts w:eastAsia="Arial Unicode MS"/>
          <w:b/>
          <w:color w:val="00000A"/>
          <w:kern w:val="28"/>
          <w:szCs w:val="24"/>
        </w:rPr>
        <w:t>Кадровые условия</w:t>
      </w:r>
    </w:p>
    <w:p w:rsidR="0035154F" w:rsidRPr="00CF6CCD" w:rsidRDefault="0035154F" w:rsidP="00FC7D3E">
      <w:pPr>
        <w:pStyle w:val="1a"/>
        <w:keepNext/>
        <w:keepLines/>
        <w:shd w:val="clear" w:color="auto" w:fill="auto"/>
        <w:spacing w:after="0" w:line="240" w:lineRule="auto"/>
        <w:ind w:left="20" w:right="19" w:firstLine="540"/>
        <w:rPr>
          <w:sz w:val="24"/>
          <w:szCs w:val="24"/>
        </w:rPr>
      </w:pPr>
      <w:r w:rsidRPr="00CF6CCD">
        <w:rPr>
          <w:sz w:val="24"/>
          <w:szCs w:val="24"/>
        </w:rPr>
        <w:t>Уровень квалификации работников МБОУ «Масловская школа – детский сад», реализующих  АОП НОО, для каждой занимаемой должности соответствует квалификационным характеристикам по соответствующей должности, а также квалификационной категории.</w:t>
      </w:r>
    </w:p>
    <w:p w:rsidR="0035154F" w:rsidRPr="00CF6CCD" w:rsidRDefault="0035154F" w:rsidP="00FC7D3E">
      <w:pPr>
        <w:pStyle w:val="2c"/>
        <w:shd w:val="clear" w:color="auto" w:fill="auto"/>
        <w:spacing w:line="240" w:lineRule="auto"/>
        <w:ind w:left="120" w:right="19" w:firstLine="460"/>
        <w:jc w:val="both"/>
        <w:rPr>
          <w:sz w:val="24"/>
          <w:szCs w:val="24"/>
        </w:rPr>
      </w:pPr>
      <w:r w:rsidRPr="00CF6CCD">
        <w:rPr>
          <w:sz w:val="24"/>
          <w:szCs w:val="24"/>
        </w:rPr>
        <w:t xml:space="preserve">Непрерывность профессионального развития работников школы, реализующих АОП НОО, обеспечивается освоением работниками образовательного учреждения дополнительных профессиональных образовательных программ не реже чем каждые три года в образовательных учреждениях, имеющих лицензию на </w:t>
      </w:r>
      <w:proofErr w:type="gramStart"/>
      <w:r w:rsidRPr="00CF6CCD">
        <w:rPr>
          <w:sz w:val="24"/>
          <w:szCs w:val="24"/>
        </w:rPr>
        <w:t>право ведения</w:t>
      </w:r>
      <w:proofErr w:type="gramEnd"/>
      <w:r w:rsidRPr="00CF6CCD">
        <w:rPr>
          <w:sz w:val="24"/>
          <w:szCs w:val="24"/>
        </w:rPr>
        <w:t xml:space="preserve"> данного вида образовательной деятельности.</w:t>
      </w:r>
    </w:p>
    <w:p w:rsidR="0035154F" w:rsidRPr="00CF6CCD" w:rsidRDefault="0035154F" w:rsidP="00CF6CCD">
      <w:pPr>
        <w:pStyle w:val="2c"/>
        <w:shd w:val="clear" w:color="auto" w:fill="auto"/>
        <w:spacing w:line="240" w:lineRule="auto"/>
        <w:ind w:left="120" w:right="140" w:firstLine="460"/>
        <w:jc w:val="both"/>
        <w:rPr>
          <w:b/>
          <w:bCs/>
          <w:sz w:val="24"/>
          <w:szCs w:val="24"/>
          <w:lang w:val="ru"/>
        </w:rPr>
      </w:pPr>
      <w:r w:rsidRPr="00CF6CCD">
        <w:rPr>
          <w:b/>
          <w:bCs/>
          <w:sz w:val="24"/>
          <w:szCs w:val="24"/>
          <w:lang w:val="ru"/>
        </w:rPr>
        <w:t>Кадровое обеспечение реализации АОП НОО</w:t>
      </w:r>
    </w:p>
    <w:tbl>
      <w:tblPr>
        <w:tblW w:w="0" w:type="auto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6"/>
        <w:gridCol w:w="3882"/>
        <w:gridCol w:w="751"/>
        <w:gridCol w:w="2590"/>
      </w:tblGrid>
      <w:tr w:rsidR="0035154F" w:rsidRPr="00CF6CCD" w:rsidTr="00E60F5D">
        <w:tc>
          <w:tcPr>
            <w:tcW w:w="0" w:type="auto"/>
            <w:shd w:val="clear" w:color="auto" w:fill="auto"/>
            <w:vAlign w:val="center"/>
          </w:tcPr>
          <w:p w:rsidR="0035154F" w:rsidRPr="00CF6CCD" w:rsidRDefault="0035154F" w:rsidP="00CF6CCD">
            <w:pPr>
              <w:ind w:left="142" w:right="141"/>
              <w:rPr>
                <w:color w:val="000000"/>
                <w:szCs w:val="24"/>
                <w:lang w:val="ru"/>
              </w:rPr>
            </w:pPr>
            <w:r w:rsidRPr="00CF6CCD">
              <w:rPr>
                <w:color w:val="000000"/>
                <w:szCs w:val="24"/>
                <w:lang w:val="ru"/>
              </w:rPr>
              <w:t>Должность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5154F" w:rsidRPr="00CF6CCD" w:rsidRDefault="0035154F" w:rsidP="00CF6CCD">
            <w:pPr>
              <w:ind w:left="142" w:right="141"/>
              <w:rPr>
                <w:color w:val="000000"/>
                <w:szCs w:val="24"/>
                <w:lang w:val="ru"/>
              </w:rPr>
            </w:pPr>
            <w:r w:rsidRPr="00CF6CCD">
              <w:rPr>
                <w:color w:val="000000"/>
                <w:szCs w:val="24"/>
                <w:lang w:val="ru"/>
              </w:rPr>
              <w:t>Должностные обязанности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5154F" w:rsidRPr="00CF6CCD" w:rsidRDefault="0035154F" w:rsidP="00CF6CCD">
            <w:pPr>
              <w:ind w:left="142" w:right="141"/>
              <w:rPr>
                <w:color w:val="000000"/>
                <w:szCs w:val="24"/>
                <w:lang w:val="ru"/>
              </w:rPr>
            </w:pPr>
            <w:proofErr w:type="gramStart"/>
            <w:r w:rsidRPr="00CF6CCD">
              <w:rPr>
                <w:color w:val="000000"/>
                <w:szCs w:val="24"/>
                <w:lang w:val="ru"/>
              </w:rPr>
              <w:t>К-во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:rsidR="0035154F" w:rsidRPr="00CF6CCD" w:rsidRDefault="0035154F" w:rsidP="00CF6CCD">
            <w:pPr>
              <w:ind w:left="142" w:right="141"/>
              <w:rPr>
                <w:color w:val="000000"/>
                <w:szCs w:val="24"/>
                <w:lang w:val="ru"/>
              </w:rPr>
            </w:pPr>
            <w:r w:rsidRPr="00CF6CCD">
              <w:rPr>
                <w:color w:val="000000"/>
                <w:szCs w:val="24"/>
                <w:lang w:val="ru"/>
              </w:rPr>
              <w:t>Уровень квалификации работников ОУ</w:t>
            </w:r>
          </w:p>
        </w:tc>
      </w:tr>
      <w:tr w:rsidR="0035154F" w:rsidRPr="00CF6CCD" w:rsidTr="00E60F5D">
        <w:tc>
          <w:tcPr>
            <w:tcW w:w="0" w:type="auto"/>
            <w:shd w:val="clear" w:color="auto" w:fill="auto"/>
          </w:tcPr>
          <w:p w:rsidR="0035154F" w:rsidRPr="00CF6CCD" w:rsidRDefault="0035154F" w:rsidP="00CF6CCD">
            <w:pPr>
              <w:ind w:left="142" w:right="141"/>
              <w:rPr>
                <w:color w:val="000000"/>
                <w:szCs w:val="24"/>
                <w:lang w:val="ru"/>
              </w:rPr>
            </w:pPr>
            <w:r w:rsidRPr="00CF6CCD">
              <w:rPr>
                <w:color w:val="000000"/>
                <w:szCs w:val="24"/>
                <w:lang w:val="ru"/>
              </w:rPr>
              <w:t>Директор</w:t>
            </w:r>
          </w:p>
        </w:tc>
        <w:tc>
          <w:tcPr>
            <w:tcW w:w="0" w:type="auto"/>
            <w:shd w:val="clear" w:color="auto" w:fill="auto"/>
          </w:tcPr>
          <w:p w:rsidR="0035154F" w:rsidRPr="00CF6CCD" w:rsidRDefault="0035154F" w:rsidP="00B064D2">
            <w:pPr>
              <w:ind w:left="142" w:right="141"/>
              <w:jc w:val="left"/>
              <w:rPr>
                <w:color w:val="000000"/>
                <w:szCs w:val="24"/>
                <w:lang w:val="ru"/>
              </w:rPr>
            </w:pPr>
            <w:r w:rsidRPr="00CF6CCD">
              <w:rPr>
                <w:color w:val="000000"/>
                <w:szCs w:val="24"/>
                <w:lang w:val="ru"/>
              </w:rPr>
              <w:t>обеспечивает системную образовательную и административно- хозяйственную работу образовательного учреждения</w:t>
            </w:r>
          </w:p>
        </w:tc>
        <w:tc>
          <w:tcPr>
            <w:tcW w:w="0" w:type="auto"/>
            <w:shd w:val="clear" w:color="auto" w:fill="auto"/>
          </w:tcPr>
          <w:p w:rsidR="0035154F" w:rsidRPr="00CF6CCD" w:rsidRDefault="0035154F" w:rsidP="00CF6CCD">
            <w:pPr>
              <w:ind w:left="142" w:right="141"/>
              <w:jc w:val="both"/>
              <w:rPr>
                <w:color w:val="000000"/>
                <w:szCs w:val="24"/>
                <w:lang w:val="ru"/>
              </w:rPr>
            </w:pPr>
            <w:r w:rsidRPr="00CF6CCD">
              <w:rPr>
                <w:color w:val="000000"/>
                <w:szCs w:val="24"/>
                <w:lang w:val="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35154F" w:rsidRPr="00CF6CCD" w:rsidRDefault="0035154F" w:rsidP="00CF6CCD">
            <w:pPr>
              <w:ind w:left="142" w:right="141"/>
              <w:rPr>
                <w:color w:val="000000"/>
                <w:szCs w:val="24"/>
                <w:lang w:val="ru"/>
              </w:rPr>
            </w:pPr>
            <w:r w:rsidRPr="00CF6CCD">
              <w:rPr>
                <w:color w:val="000000"/>
                <w:szCs w:val="24"/>
                <w:lang w:val="ru"/>
              </w:rPr>
              <w:t>Высшее</w:t>
            </w:r>
          </w:p>
          <w:p w:rsidR="0035154F" w:rsidRPr="00CF6CCD" w:rsidRDefault="0035154F" w:rsidP="00CF6CCD">
            <w:pPr>
              <w:ind w:left="142" w:right="141"/>
              <w:rPr>
                <w:color w:val="000000"/>
                <w:szCs w:val="24"/>
                <w:lang w:val="ru"/>
              </w:rPr>
            </w:pPr>
            <w:r w:rsidRPr="00CF6CCD">
              <w:rPr>
                <w:color w:val="000000"/>
                <w:szCs w:val="24"/>
                <w:lang w:val="ru"/>
              </w:rPr>
              <w:t>профессиональное образование категория</w:t>
            </w:r>
          </w:p>
        </w:tc>
      </w:tr>
      <w:tr w:rsidR="0035154F" w:rsidRPr="00CF6CCD" w:rsidTr="00E60F5D">
        <w:tc>
          <w:tcPr>
            <w:tcW w:w="0" w:type="auto"/>
            <w:shd w:val="clear" w:color="auto" w:fill="auto"/>
          </w:tcPr>
          <w:p w:rsidR="0035154F" w:rsidRPr="00CF6CCD" w:rsidRDefault="0035154F" w:rsidP="00CF6CCD">
            <w:pPr>
              <w:ind w:left="142" w:right="141"/>
              <w:rPr>
                <w:color w:val="000000"/>
                <w:szCs w:val="24"/>
                <w:lang w:val="ru"/>
              </w:rPr>
            </w:pPr>
            <w:r w:rsidRPr="00CF6CCD">
              <w:rPr>
                <w:color w:val="000000"/>
                <w:szCs w:val="24"/>
                <w:lang w:val="ru"/>
              </w:rPr>
              <w:t xml:space="preserve">заместитель директора </w:t>
            </w:r>
          </w:p>
        </w:tc>
        <w:tc>
          <w:tcPr>
            <w:tcW w:w="0" w:type="auto"/>
            <w:shd w:val="clear" w:color="auto" w:fill="auto"/>
          </w:tcPr>
          <w:p w:rsidR="0035154F" w:rsidRPr="00CF6CCD" w:rsidRDefault="0035154F" w:rsidP="00CF6CCD">
            <w:pPr>
              <w:ind w:left="142" w:right="141"/>
              <w:jc w:val="both"/>
              <w:rPr>
                <w:color w:val="000000"/>
                <w:szCs w:val="24"/>
                <w:lang w:val="ru"/>
              </w:rPr>
            </w:pPr>
            <w:r w:rsidRPr="00CF6CCD">
              <w:rPr>
                <w:color w:val="000000"/>
                <w:szCs w:val="24"/>
                <w:lang w:val="ru"/>
              </w:rPr>
              <w:t>координирует работу преподавателей, разработку учебно-методической и иной документации. Обеспечивает совершенствование методов организации</w:t>
            </w:r>
          </w:p>
          <w:p w:rsidR="0035154F" w:rsidRPr="00CF6CCD" w:rsidRDefault="0035154F" w:rsidP="00CF6CCD">
            <w:pPr>
              <w:ind w:left="142" w:right="141"/>
              <w:jc w:val="both"/>
              <w:rPr>
                <w:color w:val="000000"/>
                <w:szCs w:val="24"/>
                <w:lang w:val="ru"/>
              </w:rPr>
            </w:pPr>
            <w:r w:rsidRPr="00CF6CCD">
              <w:rPr>
                <w:color w:val="000000"/>
                <w:szCs w:val="24"/>
                <w:lang w:val="ru"/>
              </w:rPr>
              <w:t xml:space="preserve">образовательного процесса. </w:t>
            </w:r>
            <w:r w:rsidRPr="00CF6CCD">
              <w:rPr>
                <w:color w:val="000000"/>
                <w:szCs w:val="24"/>
                <w:lang w:val="ru"/>
              </w:rPr>
              <w:lastRenderedPageBreak/>
              <w:t>Осуществляет контроль качества образовательного процесса.</w:t>
            </w:r>
          </w:p>
        </w:tc>
        <w:tc>
          <w:tcPr>
            <w:tcW w:w="0" w:type="auto"/>
            <w:shd w:val="clear" w:color="auto" w:fill="auto"/>
          </w:tcPr>
          <w:p w:rsidR="0035154F" w:rsidRPr="00CF6CCD" w:rsidRDefault="0035154F" w:rsidP="00CF6CCD">
            <w:pPr>
              <w:ind w:left="142" w:right="141"/>
              <w:jc w:val="both"/>
              <w:rPr>
                <w:color w:val="000000"/>
                <w:szCs w:val="24"/>
                <w:lang w:val="ru"/>
              </w:rPr>
            </w:pPr>
            <w:r w:rsidRPr="00CF6CCD">
              <w:rPr>
                <w:color w:val="000000"/>
                <w:szCs w:val="24"/>
                <w:lang w:val="ru"/>
              </w:rPr>
              <w:lastRenderedPageBreak/>
              <w:t>2</w:t>
            </w:r>
          </w:p>
        </w:tc>
        <w:tc>
          <w:tcPr>
            <w:tcW w:w="0" w:type="auto"/>
            <w:shd w:val="clear" w:color="auto" w:fill="auto"/>
          </w:tcPr>
          <w:p w:rsidR="0035154F" w:rsidRPr="00CF6CCD" w:rsidRDefault="0035154F" w:rsidP="00CF6CCD">
            <w:pPr>
              <w:ind w:left="142" w:right="141"/>
              <w:rPr>
                <w:color w:val="000000"/>
                <w:szCs w:val="24"/>
                <w:lang w:val="ru"/>
              </w:rPr>
            </w:pPr>
            <w:r w:rsidRPr="00CF6CCD">
              <w:rPr>
                <w:color w:val="000000"/>
                <w:szCs w:val="24"/>
                <w:lang w:val="ru"/>
              </w:rPr>
              <w:t>Высшее</w:t>
            </w:r>
          </w:p>
          <w:p w:rsidR="0035154F" w:rsidRPr="00CF6CCD" w:rsidRDefault="0035154F" w:rsidP="00CF6CCD">
            <w:pPr>
              <w:ind w:left="142" w:right="141"/>
              <w:rPr>
                <w:color w:val="000000"/>
                <w:szCs w:val="24"/>
                <w:lang w:val="ru"/>
              </w:rPr>
            </w:pPr>
            <w:r w:rsidRPr="00CF6CCD">
              <w:rPr>
                <w:color w:val="000000"/>
                <w:szCs w:val="24"/>
                <w:lang w:val="ru"/>
              </w:rPr>
              <w:t>профессиональное образование</w:t>
            </w:r>
          </w:p>
        </w:tc>
      </w:tr>
      <w:tr w:rsidR="0035154F" w:rsidRPr="00CF6CCD" w:rsidTr="00E60F5D">
        <w:tc>
          <w:tcPr>
            <w:tcW w:w="0" w:type="auto"/>
            <w:shd w:val="clear" w:color="auto" w:fill="auto"/>
          </w:tcPr>
          <w:p w:rsidR="0035154F" w:rsidRPr="00CF6CCD" w:rsidRDefault="0035154F" w:rsidP="00CF6CCD">
            <w:pPr>
              <w:ind w:left="142" w:right="141"/>
              <w:rPr>
                <w:color w:val="000000"/>
                <w:szCs w:val="24"/>
                <w:lang w:val="ru"/>
              </w:rPr>
            </w:pPr>
            <w:r w:rsidRPr="00CF6CCD">
              <w:rPr>
                <w:color w:val="000000"/>
                <w:szCs w:val="24"/>
                <w:lang w:val="ru"/>
              </w:rPr>
              <w:lastRenderedPageBreak/>
              <w:t>Учитель</w:t>
            </w:r>
          </w:p>
        </w:tc>
        <w:tc>
          <w:tcPr>
            <w:tcW w:w="0" w:type="auto"/>
            <w:shd w:val="clear" w:color="auto" w:fill="auto"/>
          </w:tcPr>
          <w:p w:rsidR="0035154F" w:rsidRPr="00CF6CCD" w:rsidRDefault="0035154F" w:rsidP="00CF6CCD">
            <w:pPr>
              <w:ind w:left="142" w:right="141"/>
              <w:jc w:val="both"/>
              <w:rPr>
                <w:color w:val="000000"/>
                <w:szCs w:val="24"/>
                <w:lang w:val="ru"/>
              </w:rPr>
            </w:pPr>
            <w:r w:rsidRPr="00CF6CCD">
              <w:rPr>
                <w:color w:val="000000"/>
                <w:szCs w:val="24"/>
                <w:lang w:val="ru"/>
              </w:rPr>
              <w:t>осуществляет обучение и воспитание учащихся, способствует формированию общей культуры личности, социализации, осознанного выбора и освоения образовательных программ.</w:t>
            </w:r>
          </w:p>
        </w:tc>
        <w:tc>
          <w:tcPr>
            <w:tcW w:w="0" w:type="auto"/>
            <w:shd w:val="clear" w:color="auto" w:fill="auto"/>
          </w:tcPr>
          <w:p w:rsidR="0035154F" w:rsidRPr="00CF6CCD" w:rsidRDefault="0035154F" w:rsidP="00CF6CCD">
            <w:pPr>
              <w:ind w:left="142" w:right="141"/>
              <w:jc w:val="both"/>
              <w:rPr>
                <w:color w:val="000000"/>
                <w:szCs w:val="24"/>
                <w:lang w:val="ru"/>
              </w:rPr>
            </w:pPr>
          </w:p>
        </w:tc>
        <w:tc>
          <w:tcPr>
            <w:tcW w:w="0" w:type="auto"/>
            <w:shd w:val="clear" w:color="auto" w:fill="auto"/>
          </w:tcPr>
          <w:p w:rsidR="0035154F" w:rsidRPr="00CF6CCD" w:rsidRDefault="0035154F" w:rsidP="00CF6CCD">
            <w:pPr>
              <w:ind w:left="142" w:right="141"/>
              <w:rPr>
                <w:color w:val="000000"/>
                <w:szCs w:val="24"/>
                <w:lang w:val="ru"/>
              </w:rPr>
            </w:pPr>
            <w:r w:rsidRPr="00CF6CCD">
              <w:rPr>
                <w:color w:val="000000"/>
                <w:szCs w:val="24"/>
                <w:lang w:val="ru"/>
              </w:rPr>
              <w:t>высшее</w:t>
            </w:r>
          </w:p>
          <w:p w:rsidR="0035154F" w:rsidRPr="00CF6CCD" w:rsidRDefault="0035154F" w:rsidP="00CF6CCD">
            <w:pPr>
              <w:ind w:left="142" w:right="141"/>
              <w:rPr>
                <w:color w:val="000000"/>
                <w:szCs w:val="24"/>
                <w:lang w:val="ru"/>
              </w:rPr>
            </w:pPr>
            <w:r w:rsidRPr="00CF6CCD">
              <w:rPr>
                <w:color w:val="000000"/>
                <w:szCs w:val="24"/>
                <w:lang w:val="ru"/>
              </w:rPr>
              <w:t xml:space="preserve">профессиональное образование </w:t>
            </w:r>
          </w:p>
        </w:tc>
      </w:tr>
      <w:tr w:rsidR="0035154F" w:rsidRPr="00CF6CCD" w:rsidTr="00E60F5D">
        <w:tc>
          <w:tcPr>
            <w:tcW w:w="0" w:type="auto"/>
            <w:shd w:val="clear" w:color="auto" w:fill="auto"/>
          </w:tcPr>
          <w:p w:rsidR="0035154F" w:rsidRPr="00CF6CCD" w:rsidRDefault="0035154F" w:rsidP="00CF6CCD">
            <w:pPr>
              <w:ind w:left="142" w:right="141"/>
              <w:rPr>
                <w:color w:val="000000"/>
                <w:szCs w:val="24"/>
                <w:lang w:val="ru"/>
              </w:rPr>
            </w:pPr>
            <w:r w:rsidRPr="00CF6CCD">
              <w:rPr>
                <w:color w:val="000000"/>
                <w:szCs w:val="24"/>
                <w:lang w:val="ru"/>
              </w:rPr>
              <w:t>Педагог-психолог</w:t>
            </w:r>
          </w:p>
        </w:tc>
        <w:tc>
          <w:tcPr>
            <w:tcW w:w="0" w:type="auto"/>
            <w:shd w:val="clear" w:color="auto" w:fill="auto"/>
          </w:tcPr>
          <w:p w:rsidR="0035154F" w:rsidRPr="00CF6CCD" w:rsidRDefault="0035154F" w:rsidP="00CF6CCD">
            <w:pPr>
              <w:ind w:left="142" w:right="141"/>
              <w:rPr>
                <w:rFonts w:eastAsia="Arial Unicode MS"/>
                <w:color w:val="000000"/>
                <w:szCs w:val="24"/>
                <w:lang w:val="ru"/>
              </w:rPr>
            </w:pPr>
            <w:r w:rsidRPr="00CF6CCD">
              <w:rPr>
                <w:szCs w:val="24"/>
              </w:rPr>
              <w:t xml:space="preserve">Определяет </w:t>
            </w:r>
            <w:proofErr w:type="gramStart"/>
            <w:r w:rsidRPr="00CF6CCD">
              <w:rPr>
                <w:szCs w:val="24"/>
              </w:rPr>
              <w:t>факторы, препятствующие развитию личности учащихся и принимает</w:t>
            </w:r>
            <w:proofErr w:type="gramEnd"/>
            <w:r w:rsidRPr="00CF6CCD">
              <w:rPr>
                <w:szCs w:val="24"/>
              </w:rPr>
              <w:t xml:space="preserve"> меры по оказанию им различных видов психологической помощи</w:t>
            </w:r>
          </w:p>
        </w:tc>
        <w:tc>
          <w:tcPr>
            <w:tcW w:w="0" w:type="auto"/>
            <w:shd w:val="clear" w:color="auto" w:fill="auto"/>
          </w:tcPr>
          <w:p w:rsidR="0035154F" w:rsidRPr="00CF6CCD" w:rsidRDefault="0035154F" w:rsidP="00CF6CCD">
            <w:pPr>
              <w:ind w:left="142" w:right="141"/>
              <w:jc w:val="both"/>
              <w:rPr>
                <w:color w:val="000000"/>
                <w:szCs w:val="24"/>
                <w:lang w:val="ru"/>
              </w:rPr>
            </w:pPr>
            <w:r w:rsidRPr="00CF6CCD">
              <w:rPr>
                <w:color w:val="000000"/>
                <w:szCs w:val="24"/>
                <w:lang w:val="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35154F" w:rsidRPr="00CF6CCD" w:rsidRDefault="0035154F" w:rsidP="00CF6CCD">
            <w:pPr>
              <w:ind w:left="142" w:right="141"/>
              <w:rPr>
                <w:color w:val="000000"/>
                <w:szCs w:val="24"/>
                <w:lang w:val="ru"/>
              </w:rPr>
            </w:pPr>
            <w:r w:rsidRPr="00CF6CCD">
              <w:rPr>
                <w:color w:val="000000"/>
                <w:szCs w:val="24"/>
                <w:lang w:val="ru"/>
              </w:rPr>
              <w:t>высшее</w:t>
            </w:r>
          </w:p>
          <w:p w:rsidR="0035154F" w:rsidRPr="00CF6CCD" w:rsidRDefault="0035154F" w:rsidP="00CF6CCD">
            <w:pPr>
              <w:ind w:left="142" w:right="141"/>
              <w:rPr>
                <w:color w:val="000000"/>
                <w:szCs w:val="24"/>
                <w:lang w:val="ru"/>
              </w:rPr>
            </w:pPr>
            <w:r w:rsidRPr="00CF6CCD">
              <w:rPr>
                <w:color w:val="000000"/>
                <w:szCs w:val="24"/>
                <w:lang w:val="ru"/>
              </w:rPr>
              <w:t>профессиональное образование</w:t>
            </w:r>
          </w:p>
        </w:tc>
      </w:tr>
      <w:tr w:rsidR="0035154F" w:rsidRPr="00CF6CCD" w:rsidTr="00E60F5D">
        <w:tc>
          <w:tcPr>
            <w:tcW w:w="0" w:type="auto"/>
            <w:shd w:val="clear" w:color="auto" w:fill="auto"/>
          </w:tcPr>
          <w:p w:rsidR="0035154F" w:rsidRPr="00CF6CCD" w:rsidRDefault="0035154F" w:rsidP="00CF6CCD">
            <w:pPr>
              <w:ind w:right="141"/>
              <w:rPr>
                <w:rFonts w:eastAsia="Calibri"/>
                <w:color w:val="000000"/>
                <w:szCs w:val="24"/>
                <w:lang w:val="ru"/>
              </w:rPr>
            </w:pPr>
            <w:r w:rsidRPr="00CF6CCD">
              <w:rPr>
                <w:rFonts w:eastAsia="Calibri"/>
                <w:color w:val="000000"/>
                <w:szCs w:val="24"/>
                <w:lang w:val="ru"/>
              </w:rPr>
              <w:t>Библиотекарь</w:t>
            </w:r>
          </w:p>
        </w:tc>
        <w:tc>
          <w:tcPr>
            <w:tcW w:w="0" w:type="auto"/>
            <w:shd w:val="clear" w:color="auto" w:fill="auto"/>
          </w:tcPr>
          <w:p w:rsidR="0035154F" w:rsidRPr="00CF6CCD" w:rsidRDefault="0035154F" w:rsidP="00CF6CCD">
            <w:pPr>
              <w:ind w:left="142" w:right="141"/>
              <w:rPr>
                <w:rFonts w:eastAsia="Calibri"/>
                <w:color w:val="000000"/>
                <w:szCs w:val="24"/>
                <w:lang w:val="ru"/>
              </w:rPr>
            </w:pPr>
            <w:r w:rsidRPr="00CF6CCD">
              <w:rPr>
                <w:rFonts w:eastAsia="Calibri"/>
                <w:color w:val="000000"/>
                <w:szCs w:val="24"/>
                <w:lang w:val="ru"/>
              </w:rPr>
              <w:t>обеспечивает доступ учащихся к информационным ресурсам, участвует в их духовно- нравственном воспитании, профориентации и социализации</w:t>
            </w:r>
          </w:p>
        </w:tc>
        <w:tc>
          <w:tcPr>
            <w:tcW w:w="0" w:type="auto"/>
            <w:shd w:val="clear" w:color="auto" w:fill="auto"/>
          </w:tcPr>
          <w:p w:rsidR="0035154F" w:rsidRPr="00CF6CCD" w:rsidRDefault="0035154F" w:rsidP="00CF6CCD">
            <w:pPr>
              <w:ind w:left="142" w:right="141"/>
              <w:rPr>
                <w:rFonts w:eastAsia="Calibri"/>
                <w:color w:val="000000"/>
                <w:szCs w:val="24"/>
                <w:lang w:val="ru"/>
              </w:rPr>
            </w:pPr>
            <w:r w:rsidRPr="00CF6CCD">
              <w:rPr>
                <w:rFonts w:eastAsia="Calibri"/>
                <w:color w:val="000000"/>
                <w:szCs w:val="24"/>
                <w:lang w:val="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35154F" w:rsidRPr="00CF6CCD" w:rsidRDefault="0035154F" w:rsidP="00CF6CCD">
            <w:pPr>
              <w:ind w:left="142" w:right="141"/>
              <w:rPr>
                <w:rFonts w:eastAsia="Calibri"/>
                <w:color w:val="000000"/>
                <w:szCs w:val="24"/>
                <w:lang w:val="ru"/>
              </w:rPr>
            </w:pPr>
            <w:r w:rsidRPr="00CF6CCD">
              <w:rPr>
                <w:rFonts w:eastAsia="Calibri"/>
                <w:color w:val="000000"/>
                <w:szCs w:val="24"/>
                <w:lang w:val="ru"/>
              </w:rPr>
              <w:t>среднее</w:t>
            </w:r>
          </w:p>
          <w:p w:rsidR="0035154F" w:rsidRPr="00CF6CCD" w:rsidRDefault="0035154F" w:rsidP="00CF6CCD">
            <w:pPr>
              <w:ind w:left="142" w:right="141"/>
              <w:rPr>
                <w:rFonts w:eastAsia="Calibri"/>
                <w:color w:val="000000"/>
                <w:szCs w:val="24"/>
                <w:lang w:val="ru"/>
              </w:rPr>
            </w:pPr>
            <w:r w:rsidRPr="00CF6CCD">
              <w:rPr>
                <w:rFonts w:eastAsia="Calibri"/>
                <w:color w:val="000000"/>
                <w:szCs w:val="24"/>
                <w:lang w:val="ru"/>
              </w:rPr>
              <w:t xml:space="preserve">профессиональное образование </w:t>
            </w:r>
          </w:p>
        </w:tc>
      </w:tr>
      <w:tr w:rsidR="0035154F" w:rsidRPr="00CF6CCD" w:rsidTr="00E60F5D">
        <w:tc>
          <w:tcPr>
            <w:tcW w:w="0" w:type="auto"/>
            <w:shd w:val="clear" w:color="auto" w:fill="auto"/>
          </w:tcPr>
          <w:p w:rsidR="0035154F" w:rsidRPr="00CF6CCD" w:rsidRDefault="0035154F" w:rsidP="00CF6CCD">
            <w:pPr>
              <w:ind w:right="141"/>
              <w:rPr>
                <w:rFonts w:eastAsia="Calibri"/>
                <w:color w:val="000000"/>
                <w:szCs w:val="24"/>
                <w:lang w:val="ru"/>
              </w:rPr>
            </w:pPr>
            <w:r w:rsidRPr="00CF6CCD">
              <w:rPr>
                <w:rFonts w:eastAsia="Calibri"/>
                <w:color w:val="000000"/>
                <w:szCs w:val="24"/>
                <w:lang w:val="ru"/>
              </w:rPr>
              <w:t>Медицинский персонал</w:t>
            </w:r>
          </w:p>
        </w:tc>
        <w:tc>
          <w:tcPr>
            <w:tcW w:w="0" w:type="auto"/>
            <w:shd w:val="clear" w:color="auto" w:fill="auto"/>
          </w:tcPr>
          <w:p w:rsidR="0035154F" w:rsidRPr="00CF6CCD" w:rsidRDefault="0035154F" w:rsidP="00CF6CCD">
            <w:pPr>
              <w:ind w:left="142" w:right="141"/>
              <w:rPr>
                <w:rFonts w:eastAsia="Calibri"/>
                <w:color w:val="000000"/>
                <w:szCs w:val="24"/>
                <w:lang w:val="ru"/>
              </w:rPr>
            </w:pPr>
            <w:r w:rsidRPr="00CF6CCD">
              <w:rPr>
                <w:rFonts w:eastAsia="Calibri"/>
                <w:color w:val="000000"/>
                <w:szCs w:val="24"/>
                <w:lang w:val="ru"/>
              </w:rPr>
              <w:t>Обеспечивает первую</w:t>
            </w:r>
          </w:p>
          <w:p w:rsidR="0035154F" w:rsidRPr="00CF6CCD" w:rsidRDefault="0035154F" w:rsidP="00CF6CCD">
            <w:pPr>
              <w:ind w:left="142" w:right="141"/>
              <w:rPr>
                <w:rFonts w:eastAsia="Calibri"/>
                <w:color w:val="000000"/>
                <w:szCs w:val="24"/>
                <w:lang w:val="ru"/>
              </w:rPr>
            </w:pPr>
            <w:r w:rsidRPr="00CF6CCD">
              <w:rPr>
                <w:rFonts w:eastAsia="Calibri"/>
                <w:color w:val="000000"/>
                <w:szCs w:val="24"/>
                <w:lang w:val="ru"/>
              </w:rPr>
              <w:t>медицинскую помощь и диагностику, функционирование автоматизированной информационной системы мониторинга здоровья учащихся и выработку рекомендаций по сохранению и укреплению здоровья, организует диспансеризацию и вакцинацию школьников</w:t>
            </w:r>
          </w:p>
        </w:tc>
        <w:tc>
          <w:tcPr>
            <w:tcW w:w="0" w:type="auto"/>
            <w:shd w:val="clear" w:color="auto" w:fill="auto"/>
          </w:tcPr>
          <w:p w:rsidR="0035154F" w:rsidRPr="00CF6CCD" w:rsidRDefault="0035154F" w:rsidP="00CF6CCD">
            <w:pPr>
              <w:ind w:left="142" w:right="141"/>
              <w:rPr>
                <w:rFonts w:eastAsia="Calibri"/>
                <w:color w:val="000000"/>
                <w:szCs w:val="24"/>
                <w:lang w:val="ru"/>
              </w:rPr>
            </w:pPr>
            <w:r w:rsidRPr="00CF6CCD">
              <w:rPr>
                <w:rFonts w:eastAsia="Calibri"/>
                <w:color w:val="000000"/>
                <w:szCs w:val="24"/>
                <w:lang w:val="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35154F" w:rsidRPr="00CF6CCD" w:rsidRDefault="0035154F" w:rsidP="00CF6CCD">
            <w:pPr>
              <w:ind w:left="142" w:right="141"/>
              <w:rPr>
                <w:rFonts w:eastAsia="Calibri"/>
                <w:color w:val="000000"/>
                <w:szCs w:val="24"/>
                <w:lang w:val="ru"/>
              </w:rPr>
            </w:pPr>
            <w:r w:rsidRPr="00CF6CCD">
              <w:rPr>
                <w:rFonts w:eastAsia="Calibri"/>
                <w:color w:val="000000"/>
                <w:szCs w:val="24"/>
                <w:lang w:val="ru"/>
              </w:rPr>
              <w:t>медицинская сестра по договору с Джанкойской ЦРБ</w:t>
            </w:r>
          </w:p>
        </w:tc>
      </w:tr>
    </w:tbl>
    <w:p w:rsidR="0035154F" w:rsidRPr="00CF6CCD" w:rsidRDefault="0035154F" w:rsidP="00CF6CCD">
      <w:pPr>
        <w:keepNext/>
        <w:keepLines/>
        <w:ind w:right="240"/>
        <w:outlineLvl w:val="0"/>
        <w:rPr>
          <w:b/>
          <w:bCs/>
          <w:color w:val="000000"/>
          <w:szCs w:val="24"/>
          <w:lang w:val="ru"/>
        </w:rPr>
      </w:pPr>
      <w:bookmarkStart w:id="18" w:name="bookmark12"/>
    </w:p>
    <w:p w:rsidR="0035154F" w:rsidRPr="00CF6CCD" w:rsidRDefault="0035154F" w:rsidP="00CF6CCD">
      <w:pPr>
        <w:keepNext/>
        <w:keepLines/>
        <w:ind w:right="240"/>
        <w:outlineLvl w:val="0"/>
        <w:rPr>
          <w:b/>
          <w:bCs/>
          <w:color w:val="000000"/>
          <w:szCs w:val="24"/>
          <w:lang w:val="ru"/>
        </w:rPr>
      </w:pPr>
      <w:r w:rsidRPr="00CF6CCD">
        <w:rPr>
          <w:b/>
          <w:bCs/>
          <w:color w:val="000000"/>
          <w:szCs w:val="24"/>
          <w:lang w:val="ru"/>
        </w:rPr>
        <w:t>Финансовые условия реализации программы</w:t>
      </w:r>
      <w:bookmarkEnd w:id="18"/>
    </w:p>
    <w:p w:rsidR="0035154F" w:rsidRPr="00CF6CCD" w:rsidRDefault="0035154F" w:rsidP="00CF6CCD">
      <w:pPr>
        <w:ind w:right="-1" w:firstLine="567"/>
        <w:jc w:val="both"/>
        <w:rPr>
          <w:color w:val="000000"/>
          <w:szCs w:val="24"/>
          <w:lang w:val="ru"/>
        </w:rPr>
      </w:pPr>
      <w:bookmarkStart w:id="19" w:name="bookmark14"/>
      <w:r w:rsidRPr="00CF6CCD">
        <w:rPr>
          <w:color w:val="000000"/>
          <w:szCs w:val="24"/>
          <w:lang w:val="ru"/>
        </w:rPr>
        <w:t>Финансовое обеспечение реализации образовательных программ МБОУ «Масловская школа – детский сад» Джанкойского района Республика Крым опирается на исполнение расходных обязательств, обеспечивающих конституционное право граждан на бесплатное и общедоступное общее образование. Объём действующих расходных обязательств отражается в задании учредителя по оказанию государственных (муниципальных) образовательных услуг в соответствии с требованиями федеральных государственных образовательных стандартов общего образования.</w:t>
      </w:r>
    </w:p>
    <w:p w:rsidR="0035154F" w:rsidRPr="00CF6CCD" w:rsidRDefault="0035154F" w:rsidP="00CF6CCD">
      <w:pPr>
        <w:ind w:right="-1" w:firstLine="567"/>
        <w:jc w:val="both"/>
        <w:rPr>
          <w:color w:val="000000"/>
          <w:szCs w:val="24"/>
          <w:lang w:val="ru"/>
        </w:rPr>
      </w:pPr>
      <w:r w:rsidRPr="00CF6CCD">
        <w:rPr>
          <w:color w:val="000000"/>
          <w:szCs w:val="24"/>
          <w:lang w:val="ru"/>
        </w:rPr>
        <w:t xml:space="preserve">Финансовое обеспечение задания учредителя по реализации АОП НОО МБОУ «Масловская школа – детский сад» Джанкойского района Республика Крым осуществляется на основе нормативного финансирования. </w:t>
      </w:r>
    </w:p>
    <w:p w:rsidR="0035154F" w:rsidRPr="00CF6CCD" w:rsidRDefault="0035154F" w:rsidP="00CF6CCD">
      <w:pPr>
        <w:ind w:right="-1" w:firstLine="567"/>
        <w:jc w:val="both"/>
        <w:rPr>
          <w:color w:val="000000"/>
          <w:szCs w:val="24"/>
          <w:lang w:val="ru"/>
        </w:rPr>
      </w:pPr>
      <w:r w:rsidRPr="00CF6CCD">
        <w:rPr>
          <w:color w:val="000000"/>
          <w:szCs w:val="24"/>
          <w:lang w:val="ru"/>
        </w:rPr>
        <w:t xml:space="preserve">Применение принципа нормативного финансирования на уровне МБОУ «Масловская школа – детский сад» Джанкойского района Республика Крым заключается в определении стоимости стандартной (базовой) бюджетной </w:t>
      </w:r>
      <w:r w:rsidRPr="00CF6CCD">
        <w:rPr>
          <w:color w:val="000000"/>
          <w:szCs w:val="24"/>
          <w:lang w:val="ru"/>
        </w:rPr>
        <w:lastRenderedPageBreak/>
        <w:t>образовательной услуги в образовательном учреждении не ниже уровня фактически сложившейся стоимости в предыдущем финансовом году.</w:t>
      </w:r>
    </w:p>
    <w:p w:rsidR="0035154F" w:rsidRPr="00CF6CCD" w:rsidRDefault="0035154F" w:rsidP="00CF6CCD">
      <w:pPr>
        <w:keepNext/>
        <w:keepLines/>
        <w:ind w:left="40" w:firstLine="400"/>
        <w:outlineLvl w:val="0"/>
        <w:rPr>
          <w:b/>
          <w:bCs/>
          <w:color w:val="000000"/>
          <w:szCs w:val="24"/>
          <w:lang w:val="ru"/>
        </w:rPr>
      </w:pPr>
      <w:r w:rsidRPr="00CF6CCD">
        <w:rPr>
          <w:b/>
          <w:bCs/>
          <w:color w:val="000000"/>
          <w:szCs w:val="24"/>
          <w:lang w:val="ru"/>
        </w:rPr>
        <w:t>Материально-технические условия реализации программы</w:t>
      </w:r>
    </w:p>
    <w:p w:rsidR="0035154F" w:rsidRPr="00CF6CCD" w:rsidRDefault="0035154F" w:rsidP="00FC7D3E">
      <w:pPr>
        <w:keepNext/>
        <w:keepLines/>
        <w:ind w:left="40" w:firstLine="400"/>
        <w:jc w:val="both"/>
        <w:outlineLvl w:val="0"/>
        <w:rPr>
          <w:color w:val="000000"/>
          <w:szCs w:val="24"/>
          <w:lang w:val="ru"/>
        </w:rPr>
      </w:pPr>
      <w:r w:rsidRPr="00CF6CCD">
        <w:rPr>
          <w:b/>
          <w:bCs/>
          <w:color w:val="000000"/>
          <w:szCs w:val="24"/>
          <w:lang w:val="ru"/>
        </w:rPr>
        <w:t xml:space="preserve"> </w:t>
      </w:r>
      <w:r w:rsidRPr="00CF6CCD">
        <w:rPr>
          <w:bCs/>
          <w:color w:val="000000"/>
          <w:szCs w:val="24"/>
          <w:lang w:val="ru"/>
        </w:rPr>
        <w:t>соответствуют возрастным особенностям</w:t>
      </w:r>
      <w:r w:rsidRPr="00CF6CCD">
        <w:rPr>
          <w:color w:val="000000"/>
          <w:szCs w:val="24"/>
          <w:lang w:val="ru"/>
        </w:rPr>
        <w:t xml:space="preserve"> и</w:t>
      </w:r>
      <w:bookmarkEnd w:id="19"/>
      <w:r w:rsidRPr="00CF6CCD">
        <w:rPr>
          <w:color w:val="000000"/>
          <w:szCs w:val="24"/>
          <w:lang w:val="ru"/>
        </w:rPr>
        <w:t xml:space="preserve"> возможностям учащихся, позволяют обеспечить реализацию образовательных и иных потребностей и возможностей учащихся (по жизнеобеспечению и безопасности, сохранению и укреплению здоровья, развитию профессионального, социального и творческого опыта учащихся и др.). Материально- технические</w:t>
      </w:r>
      <w:r w:rsidRPr="00CF6CCD">
        <w:rPr>
          <w:b/>
          <w:bCs/>
          <w:color w:val="000000"/>
          <w:szCs w:val="24"/>
          <w:lang w:val="ru"/>
        </w:rPr>
        <w:t xml:space="preserve"> условия обеспечивают:</w:t>
      </w:r>
    </w:p>
    <w:p w:rsidR="0035154F" w:rsidRPr="00CF6CCD" w:rsidRDefault="0035154F" w:rsidP="00FC7D3E">
      <w:pPr>
        <w:numPr>
          <w:ilvl w:val="1"/>
          <w:numId w:val="43"/>
        </w:numPr>
        <w:tabs>
          <w:tab w:val="left" w:pos="328"/>
        </w:tabs>
        <w:ind w:left="40" w:right="20"/>
        <w:jc w:val="both"/>
        <w:rPr>
          <w:color w:val="000000"/>
          <w:szCs w:val="24"/>
          <w:lang w:val="ru"/>
        </w:rPr>
      </w:pPr>
      <w:r w:rsidRPr="00CF6CCD">
        <w:rPr>
          <w:color w:val="000000"/>
          <w:szCs w:val="24"/>
          <w:lang w:val="ru"/>
        </w:rPr>
        <w:t>возможность достижения учащимися установленных Стандартом требований к результатам освоения ОП;</w:t>
      </w:r>
    </w:p>
    <w:p w:rsidR="0035154F" w:rsidRPr="00CF6CCD" w:rsidRDefault="0035154F" w:rsidP="00FC7D3E">
      <w:pPr>
        <w:numPr>
          <w:ilvl w:val="1"/>
          <w:numId w:val="43"/>
        </w:numPr>
        <w:tabs>
          <w:tab w:val="left" w:pos="328"/>
        </w:tabs>
        <w:ind w:left="40"/>
        <w:jc w:val="both"/>
        <w:rPr>
          <w:color w:val="000000"/>
          <w:szCs w:val="24"/>
          <w:lang w:val="ru"/>
        </w:rPr>
      </w:pPr>
      <w:r w:rsidRPr="00CF6CCD">
        <w:rPr>
          <w:color w:val="000000"/>
          <w:szCs w:val="24"/>
          <w:lang w:val="ru"/>
        </w:rPr>
        <w:t>соблюдение:</w:t>
      </w:r>
    </w:p>
    <w:p w:rsidR="0035154F" w:rsidRPr="00CF6CCD" w:rsidRDefault="0035154F" w:rsidP="00FC7D3E">
      <w:pPr>
        <w:numPr>
          <w:ilvl w:val="0"/>
          <w:numId w:val="43"/>
        </w:numPr>
        <w:tabs>
          <w:tab w:val="left" w:pos="323"/>
        </w:tabs>
        <w:ind w:left="40" w:right="20"/>
        <w:jc w:val="both"/>
        <w:rPr>
          <w:color w:val="000000"/>
          <w:szCs w:val="24"/>
          <w:lang w:val="ru"/>
        </w:rPr>
      </w:pPr>
      <w:r w:rsidRPr="00CF6CCD">
        <w:rPr>
          <w:color w:val="000000"/>
          <w:szCs w:val="24"/>
          <w:lang w:val="ru"/>
        </w:rPr>
        <w:t>санитарно-гигиенических норм образовательного процесса (требования к водоснабжению, воздушно-тепловому режиму, канализации, освещению);</w:t>
      </w:r>
    </w:p>
    <w:p w:rsidR="0035154F" w:rsidRPr="00CF6CCD" w:rsidRDefault="0035154F" w:rsidP="00FC7D3E">
      <w:pPr>
        <w:numPr>
          <w:ilvl w:val="0"/>
          <w:numId w:val="43"/>
        </w:numPr>
        <w:tabs>
          <w:tab w:val="left" w:pos="174"/>
        </w:tabs>
        <w:ind w:left="40"/>
        <w:jc w:val="both"/>
        <w:rPr>
          <w:color w:val="000000"/>
          <w:szCs w:val="24"/>
          <w:lang w:val="ru"/>
        </w:rPr>
      </w:pPr>
      <w:r w:rsidRPr="00CF6CCD">
        <w:rPr>
          <w:color w:val="000000"/>
          <w:szCs w:val="24"/>
          <w:lang w:val="ru"/>
        </w:rPr>
        <w:t>санитарно-бытовых условий;</w:t>
      </w:r>
    </w:p>
    <w:p w:rsidR="0035154F" w:rsidRPr="00CF6CCD" w:rsidRDefault="0035154F" w:rsidP="00FC7D3E">
      <w:pPr>
        <w:numPr>
          <w:ilvl w:val="0"/>
          <w:numId w:val="43"/>
        </w:numPr>
        <w:tabs>
          <w:tab w:val="left" w:pos="174"/>
        </w:tabs>
        <w:ind w:left="40"/>
        <w:jc w:val="both"/>
        <w:rPr>
          <w:color w:val="000000"/>
          <w:szCs w:val="24"/>
          <w:lang w:val="ru"/>
        </w:rPr>
      </w:pPr>
      <w:r w:rsidRPr="00CF6CCD">
        <w:rPr>
          <w:color w:val="000000"/>
          <w:szCs w:val="24"/>
          <w:lang w:val="ru"/>
        </w:rPr>
        <w:t>социально-бытовых условий (наличие оборудованного рабочего места, учительской);</w:t>
      </w:r>
    </w:p>
    <w:p w:rsidR="0035154F" w:rsidRPr="00CF6CCD" w:rsidRDefault="0035154F" w:rsidP="00FC7D3E">
      <w:pPr>
        <w:numPr>
          <w:ilvl w:val="0"/>
          <w:numId w:val="43"/>
        </w:numPr>
        <w:tabs>
          <w:tab w:val="left" w:pos="174"/>
        </w:tabs>
        <w:ind w:left="40"/>
        <w:jc w:val="both"/>
        <w:rPr>
          <w:color w:val="000000"/>
          <w:szCs w:val="24"/>
          <w:lang w:val="ru"/>
        </w:rPr>
      </w:pPr>
      <w:r w:rsidRPr="00CF6CCD">
        <w:rPr>
          <w:color w:val="000000"/>
          <w:szCs w:val="24"/>
          <w:lang w:val="ru"/>
        </w:rPr>
        <w:t>пожарной и электробезопасности;</w:t>
      </w:r>
    </w:p>
    <w:p w:rsidR="0035154F" w:rsidRPr="00CF6CCD" w:rsidRDefault="0035154F" w:rsidP="00FC7D3E">
      <w:pPr>
        <w:numPr>
          <w:ilvl w:val="0"/>
          <w:numId w:val="43"/>
        </w:numPr>
        <w:tabs>
          <w:tab w:val="left" w:pos="165"/>
        </w:tabs>
        <w:ind w:left="40"/>
        <w:jc w:val="both"/>
        <w:rPr>
          <w:color w:val="000000"/>
          <w:szCs w:val="24"/>
          <w:lang w:val="ru"/>
        </w:rPr>
      </w:pPr>
      <w:r w:rsidRPr="00CF6CCD">
        <w:rPr>
          <w:color w:val="000000"/>
          <w:szCs w:val="24"/>
          <w:lang w:val="ru"/>
        </w:rPr>
        <w:t>требований охраны труда;</w:t>
      </w:r>
    </w:p>
    <w:p w:rsidR="0035154F" w:rsidRPr="00CF6CCD" w:rsidRDefault="0035154F" w:rsidP="00FC7D3E">
      <w:pPr>
        <w:numPr>
          <w:ilvl w:val="0"/>
          <w:numId w:val="43"/>
        </w:numPr>
        <w:tabs>
          <w:tab w:val="left" w:pos="333"/>
        </w:tabs>
        <w:ind w:left="40" w:right="20"/>
        <w:jc w:val="both"/>
        <w:rPr>
          <w:color w:val="000000"/>
          <w:szCs w:val="24"/>
          <w:lang w:val="ru"/>
        </w:rPr>
      </w:pPr>
      <w:r w:rsidRPr="00CF6CCD">
        <w:rPr>
          <w:color w:val="000000"/>
          <w:szCs w:val="24"/>
          <w:lang w:val="ru"/>
        </w:rPr>
        <w:t>своевременных сроков и необходимых объемов текущего и капитального ремонта.</w:t>
      </w:r>
    </w:p>
    <w:p w:rsidR="0035154F" w:rsidRPr="00CF6CCD" w:rsidRDefault="0035154F" w:rsidP="00FC7D3E">
      <w:pPr>
        <w:numPr>
          <w:ilvl w:val="0"/>
          <w:numId w:val="43"/>
        </w:numPr>
        <w:tabs>
          <w:tab w:val="left" w:pos="333"/>
        </w:tabs>
        <w:ind w:left="40" w:right="20"/>
        <w:jc w:val="both"/>
        <w:rPr>
          <w:color w:val="000000"/>
          <w:szCs w:val="24"/>
          <w:lang w:val="ru"/>
        </w:rPr>
      </w:pPr>
      <w:r w:rsidRPr="00CF6CCD">
        <w:rPr>
          <w:color w:val="000000"/>
          <w:szCs w:val="24"/>
          <w:lang w:val="ru"/>
        </w:rPr>
        <w:t xml:space="preserve"> </w:t>
      </w:r>
      <w:r w:rsidRPr="00CF6CCD">
        <w:rPr>
          <w:b/>
          <w:bCs/>
          <w:color w:val="000000"/>
          <w:szCs w:val="24"/>
          <w:lang w:val="ru"/>
        </w:rPr>
        <w:t>Каждый класс</w:t>
      </w:r>
      <w:r w:rsidRPr="00CF6CCD">
        <w:rPr>
          <w:color w:val="000000"/>
          <w:szCs w:val="24"/>
          <w:lang w:val="ru"/>
        </w:rPr>
        <w:t xml:space="preserve"> начальной школы имеет закрепленное за ним учебное помещение (кабинет), учебное пространство которого предназначается для осуществления образовательного процесса, внеурочной деятельности и обеспечивается столами для индивидуальной работы и центральной доской</w:t>
      </w:r>
    </w:p>
    <w:p w:rsidR="0035154F" w:rsidRPr="00CF6CCD" w:rsidRDefault="0035154F" w:rsidP="00FC7D3E">
      <w:pPr>
        <w:ind w:left="460" w:right="20"/>
        <w:jc w:val="both"/>
        <w:rPr>
          <w:color w:val="000000"/>
          <w:szCs w:val="24"/>
          <w:lang w:val="ru"/>
        </w:rPr>
      </w:pPr>
      <w:r w:rsidRPr="00CF6CCD">
        <w:rPr>
          <w:color w:val="000000"/>
          <w:szCs w:val="24"/>
          <w:lang w:val="ru"/>
        </w:rPr>
        <w:t>Для организации всех видов деятельности младших школьников в рамках ООП класс имеет</w:t>
      </w:r>
      <w:r w:rsidRPr="00CF6CCD">
        <w:rPr>
          <w:b/>
          <w:bCs/>
          <w:color w:val="000000"/>
          <w:szCs w:val="24"/>
          <w:lang w:val="ru"/>
        </w:rPr>
        <w:t xml:space="preserve"> частичный доступ</w:t>
      </w:r>
      <w:r w:rsidRPr="00CF6CCD">
        <w:rPr>
          <w:color w:val="000000"/>
          <w:szCs w:val="24"/>
          <w:lang w:val="ru"/>
        </w:rPr>
        <w:t xml:space="preserve"> по расписанию в следующие помещения:</w:t>
      </w:r>
    </w:p>
    <w:p w:rsidR="0035154F" w:rsidRPr="00CF6CCD" w:rsidRDefault="0035154F" w:rsidP="00FC7D3E">
      <w:pPr>
        <w:numPr>
          <w:ilvl w:val="0"/>
          <w:numId w:val="43"/>
        </w:numPr>
        <w:tabs>
          <w:tab w:val="left" w:pos="853"/>
        </w:tabs>
        <w:ind w:left="40" w:firstLine="400"/>
        <w:jc w:val="both"/>
        <w:rPr>
          <w:color w:val="000000"/>
          <w:szCs w:val="24"/>
          <w:lang w:val="ru"/>
        </w:rPr>
      </w:pPr>
      <w:r w:rsidRPr="00CF6CCD">
        <w:rPr>
          <w:color w:val="000000"/>
          <w:szCs w:val="24"/>
          <w:lang w:val="ru"/>
        </w:rPr>
        <w:t>компьютерный кабинет, имеющий выход в интернет</w:t>
      </w:r>
    </w:p>
    <w:p w:rsidR="0035154F" w:rsidRPr="00CF6CCD" w:rsidRDefault="0035154F" w:rsidP="00FC7D3E">
      <w:pPr>
        <w:numPr>
          <w:ilvl w:val="0"/>
          <w:numId w:val="43"/>
        </w:numPr>
        <w:tabs>
          <w:tab w:val="left" w:pos="853"/>
        </w:tabs>
        <w:ind w:left="40" w:firstLine="400"/>
        <w:jc w:val="both"/>
        <w:rPr>
          <w:color w:val="000000"/>
          <w:szCs w:val="24"/>
          <w:lang w:val="ru"/>
        </w:rPr>
      </w:pPr>
      <w:r w:rsidRPr="00CF6CCD">
        <w:rPr>
          <w:color w:val="000000"/>
          <w:szCs w:val="24"/>
          <w:lang w:val="ru"/>
        </w:rPr>
        <w:t>библиотека</w:t>
      </w:r>
    </w:p>
    <w:p w:rsidR="0035154F" w:rsidRPr="00CF6CCD" w:rsidRDefault="0035154F" w:rsidP="00FC7D3E">
      <w:pPr>
        <w:numPr>
          <w:ilvl w:val="0"/>
          <w:numId w:val="43"/>
        </w:numPr>
        <w:tabs>
          <w:tab w:val="left" w:pos="853"/>
        </w:tabs>
        <w:ind w:left="40" w:firstLine="400"/>
        <w:jc w:val="both"/>
        <w:rPr>
          <w:color w:val="000000"/>
          <w:szCs w:val="24"/>
          <w:lang w:val="ru"/>
        </w:rPr>
      </w:pPr>
      <w:r w:rsidRPr="00CF6CCD">
        <w:rPr>
          <w:color w:val="000000"/>
          <w:szCs w:val="24"/>
          <w:lang w:val="ru"/>
        </w:rPr>
        <w:t>спортивный зал</w:t>
      </w:r>
    </w:p>
    <w:p w:rsidR="0035154F" w:rsidRPr="00CF6CCD" w:rsidRDefault="0035154F" w:rsidP="00FC7D3E">
      <w:pPr>
        <w:ind w:left="40" w:right="20" w:firstLine="400"/>
        <w:jc w:val="both"/>
        <w:rPr>
          <w:color w:val="000000"/>
          <w:szCs w:val="24"/>
          <w:lang w:val="ru"/>
        </w:rPr>
      </w:pPr>
      <w:r w:rsidRPr="00CF6CCD">
        <w:rPr>
          <w:color w:val="000000"/>
          <w:szCs w:val="24"/>
          <w:lang w:val="ru"/>
        </w:rPr>
        <w:t xml:space="preserve">При реализации программы предусматриваются специально организованные места, постоянно доступные младшим школьникам и предназначенные </w:t>
      </w:r>
      <w:proofErr w:type="gramStart"/>
      <w:r w:rsidRPr="00CF6CCD">
        <w:rPr>
          <w:color w:val="000000"/>
          <w:szCs w:val="24"/>
          <w:lang w:val="ru"/>
        </w:rPr>
        <w:t>для</w:t>
      </w:r>
      <w:proofErr w:type="gramEnd"/>
      <w:r w:rsidRPr="00CF6CCD">
        <w:rPr>
          <w:color w:val="000000"/>
          <w:szCs w:val="24"/>
          <w:lang w:val="ru"/>
        </w:rPr>
        <w:t>:</w:t>
      </w:r>
    </w:p>
    <w:p w:rsidR="0035154F" w:rsidRPr="00CF6CCD" w:rsidRDefault="0035154F" w:rsidP="00FC7D3E">
      <w:pPr>
        <w:numPr>
          <w:ilvl w:val="0"/>
          <w:numId w:val="43"/>
        </w:numPr>
        <w:tabs>
          <w:tab w:val="left" w:pos="0"/>
        </w:tabs>
        <w:ind w:left="142" w:right="20"/>
        <w:jc w:val="both"/>
        <w:rPr>
          <w:color w:val="000000"/>
          <w:szCs w:val="24"/>
          <w:lang w:val="ru"/>
        </w:rPr>
      </w:pPr>
      <w:r w:rsidRPr="00CF6CCD">
        <w:rPr>
          <w:color w:val="000000"/>
          <w:szCs w:val="24"/>
          <w:lang w:val="ru"/>
        </w:rPr>
        <w:t xml:space="preserve">общения (пока только классная комната). </w:t>
      </w:r>
    </w:p>
    <w:p w:rsidR="0035154F" w:rsidRPr="00CF6CCD" w:rsidRDefault="0035154F" w:rsidP="00FC7D3E">
      <w:pPr>
        <w:numPr>
          <w:ilvl w:val="0"/>
          <w:numId w:val="43"/>
        </w:numPr>
        <w:tabs>
          <w:tab w:val="left" w:pos="0"/>
        </w:tabs>
        <w:ind w:left="142" w:right="20"/>
        <w:jc w:val="both"/>
        <w:rPr>
          <w:color w:val="000000"/>
          <w:szCs w:val="24"/>
          <w:lang w:val="ru"/>
        </w:rPr>
      </w:pPr>
      <w:r w:rsidRPr="00CF6CCD">
        <w:rPr>
          <w:color w:val="000000"/>
          <w:szCs w:val="24"/>
          <w:lang w:val="ru"/>
        </w:rPr>
        <w:t>подвижных занятий (спортивный зал, спортивная площадка на пришкольном участке)</w:t>
      </w:r>
    </w:p>
    <w:p w:rsidR="0035154F" w:rsidRPr="00CF6CCD" w:rsidRDefault="0035154F" w:rsidP="00FC7D3E">
      <w:pPr>
        <w:numPr>
          <w:ilvl w:val="0"/>
          <w:numId w:val="43"/>
        </w:numPr>
        <w:tabs>
          <w:tab w:val="left" w:pos="0"/>
        </w:tabs>
        <w:ind w:left="142" w:right="20"/>
        <w:jc w:val="both"/>
        <w:rPr>
          <w:color w:val="000000"/>
          <w:szCs w:val="24"/>
          <w:lang w:val="ru"/>
        </w:rPr>
      </w:pPr>
      <w:r w:rsidRPr="00CF6CCD">
        <w:rPr>
          <w:color w:val="000000"/>
          <w:szCs w:val="24"/>
          <w:lang w:val="ru"/>
        </w:rPr>
        <w:t>спокойной групповой работы (пока только классная комната);</w:t>
      </w:r>
    </w:p>
    <w:p w:rsidR="0035154F" w:rsidRPr="00CF6CCD" w:rsidRDefault="0035154F" w:rsidP="00FC7D3E">
      <w:pPr>
        <w:numPr>
          <w:ilvl w:val="0"/>
          <w:numId w:val="43"/>
        </w:numPr>
        <w:tabs>
          <w:tab w:val="left" w:pos="0"/>
        </w:tabs>
        <w:ind w:left="142" w:right="20"/>
        <w:jc w:val="both"/>
        <w:rPr>
          <w:color w:val="000000"/>
          <w:szCs w:val="24"/>
          <w:lang w:val="ru"/>
        </w:rPr>
      </w:pPr>
      <w:r w:rsidRPr="00CF6CCD">
        <w:rPr>
          <w:color w:val="000000"/>
          <w:szCs w:val="24"/>
          <w:lang w:val="ru"/>
        </w:rPr>
        <w:t>индивидуальной работы (практически отсутствуют);</w:t>
      </w:r>
    </w:p>
    <w:p w:rsidR="0035154F" w:rsidRPr="00CF6CCD" w:rsidRDefault="0035154F" w:rsidP="00FC7D3E">
      <w:pPr>
        <w:numPr>
          <w:ilvl w:val="0"/>
          <w:numId w:val="43"/>
        </w:numPr>
        <w:tabs>
          <w:tab w:val="left" w:pos="0"/>
        </w:tabs>
        <w:ind w:left="142" w:right="20"/>
        <w:jc w:val="both"/>
        <w:rPr>
          <w:color w:val="000000"/>
          <w:szCs w:val="24"/>
          <w:lang w:val="ru"/>
        </w:rPr>
      </w:pPr>
      <w:proofErr w:type="gramStart"/>
      <w:r w:rsidRPr="00CF6CCD">
        <w:rPr>
          <w:color w:val="000000"/>
          <w:szCs w:val="24"/>
          <w:lang w:val="ru"/>
        </w:rPr>
        <w:t>демонстрации своих достижений (выставки в классной комнатах).</w:t>
      </w:r>
      <w:proofErr w:type="gramEnd"/>
    </w:p>
    <w:p w:rsidR="0035154F" w:rsidRPr="00CF6CCD" w:rsidRDefault="0035154F" w:rsidP="00FC7D3E">
      <w:pPr>
        <w:keepNext/>
        <w:keepLines/>
        <w:tabs>
          <w:tab w:val="left" w:pos="0"/>
        </w:tabs>
        <w:ind w:left="142" w:right="20"/>
        <w:jc w:val="both"/>
        <w:outlineLvl w:val="0"/>
        <w:rPr>
          <w:b/>
          <w:bCs/>
          <w:color w:val="000000"/>
          <w:szCs w:val="24"/>
          <w:lang w:val="ru"/>
        </w:rPr>
      </w:pPr>
      <w:bookmarkStart w:id="20" w:name="bookmark16"/>
      <w:r w:rsidRPr="00CF6CCD">
        <w:rPr>
          <w:b/>
          <w:bCs/>
          <w:color w:val="000000"/>
          <w:szCs w:val="24"/>
          <w:lang w:val="ru"/>
        </w:rPr>
        <w:t>Использование современных информационных и коммуникационных технологий при реализации основной образовательной программы начальной школы.</w:t>
      </w:r>
      <w:bookmarkEnd w:id="20"/>
    </w:p>
    <w:p w:rsidR="0035154F" w:rsidRPr="00CF6CCD" w:rsidRDefault="0035154F" w:rsidP="00FC7D3E">
      <w:pPr>
        <w:tabs>
          <w:tab w:val="left" w:pos="0"/>
          <w:tab w:val="left" w:pos="8163"/>
        </w:tabs>
        <w:ind w:left="142" w:right="20"/>
        <w:jc w:val="both"/>
        <w:rPr>
          <w:color w:val="000000"/>
          <w:szCs w:val="24"/>
          <w:lang w:val="ru"/>
        </w:rPr>
      </w:pPr>
      <w:r w:rsidRPr="00CF6CCD">
        <w:rPr>
          <w:color w:val="000000"/>
          <w:szCs w:val="24"/>
          <w:lang w:val="ru"/>
        </w:rPr>
        <w:t>Информационно-образовательная среда школы обеспечивает возможность</w:t>
      </w:r>
    </w:p>
    <w:p w:rsidR="0035154F" w:rsidRPr="00CF6CCD" w:rsidRDefault="0035154F" w:rsidP="00FC7D3E">
      <w:pPr>
        <w:tabs>
          <w:tab w:val="left" w:pos="0"/>
        </w:tabs>
        <w:ind w:left="142" w:right="20"/>
        <w:jc w:val="both"/>
        <w:rPr>
          <w:color w:val="000000"/>
          <w:szCs w:val="24"/>
          <w:lang w:val="ru"/>
        </w:rPr>
      </w:pPr>
      <w:r w:rsidRPr="00CF6CCD">
        <w:rPr>
          <w:color w:val="000000"/>
          <w:szCs w:val="24"/>
          <w:lang w:val="ru"/>
        </w:rPr>
        <w:t>осуществлять в электронной (цифровой) форме следующие виды деятельности:</w:t>
      </w:r>
    </w:p>
    <w:p w:rsidR="0035154F" w:rsidRPr="00CF6CCD" w:rsidRDefault="0035154F" w:rsidP="00FC7D3E">
      <w:pPr>
        <w:numPr>
          <w:ilvl w:val="0"/>
          <w:numId w:val="44"/>
        </w:numPr>
        <w:tabs>
          <w:tab w:val="left" w:pos="0"/>
          <w:tab w:val="left" w:pos="159"/>
        </w:tabs>
        <w:ind w:left="142" w:right="20"/>
        <w:jc w:val="both"/>
        <w:rPr>
          <w:color w:val="000000"/>
          <w:szCs w:val="24"/>
          <w:lang w:val="ru"/>
        </w:rPr>
      </w:pPr>
      <w:r w:rsidRPr="00CF6CCD">
        <w:rPr>
          <w:color w:val="000000"/>
          <w:szCs w:val="24"/>
          <w:lang w:val="ru"/>
        </w:rPr>
        <w:t>планирование образовательного процесса;</w:t>
      </w:r>
    </w:p>
    <w:p w:rsidR="0035154F" w:rsidRPr="00CF6CCD" w:rsidRDefault="0035154F" w:rsidP="00FC7D3E">
      <w:pPr>
        <w:numPr>
          <w:ilvl w:val="0"/>
          <w:numId w:val="44"/>
        </w:numPr>
        <w:tabs>
          <w:tab w:val="left" w:pos="0"/>
          <w:tab w:val="left" w:pos="188"/>
        </w:tabs>
        <w:ind w:left="142" w:right="20"/>
        <w:jc w:val="both"/>
        <w:rPr>
          <w:color w:val="000000"/>
          <w:szCs w:val="24"/>
          <w:lang w:val="ru"/>
        </w:rPr>
      </w:pPr>
      <w:r w:rsidRPr="00CF6CCD">
        <w:rPr>
          <w:color w:val="000000"/>
          <w:szCs w:val="24"/>
          <w:lang w:val="ru"/>
        </w:rPr>
        <w:t>размещение и сохранение материалов образовательного процесса, в том числе - работ учащихся и педагогов, используемых участниками образовательного процесса информационных ресурсов;</w:t>
      </w:r>
    </w:p>
    <w:p w:rsidR="0035154F" w:rsidRPr="00CF6CCD" w:rsidRDefault="0035154F" w:rsidP="00FC7D3E">
      <w:pPr>
        <w:numPr>
          <w:ilvl w:val="0"/>
          <w:numId w:val="44"/>
        </w:numPr>
        <w:tabs>
          <w:tab w:val="left" w:pos="0"/>
          <w:tab w:val="left" w:pos="318"/>
        </w:tabs>
        <w:ind w:left="142" w:right="20"/>
        <w:jc w:val="both"/>
        <w:rPr>
          <w:color w:val="000000"/>
          <w:szCs w:val="24"/>
          <w:lang w:val="ru"/>
        </w:rPr>
      </w:pPr>
      <w:r w:rsidRPr="00CF6CCD">
        <w:rPr>
          <w:color w:val="000000"/>
          <w:szCs w:val="24"/>
          <w:lang w:val="ru"/>
        </w:rPr>
        <w:t>фиксацию хода образовательного процесса и результатов освоения основной образовательной программы начального общего образования;</w:t>
      </w:r>
    </w:p>
    <w:p w:rsidR="0035154F" w:rsidRPr="00CF6CCD" w:rsidRDefault="0035154F" w:rsidP="00FC7D3E">
      <w:pPr>
        <w:numPr>
          <w:ilvl w:val="0"/>
          <w:numId w:val="44"/>
        </w:numPr>
        <w:tabs>
          <w:tab w:val="left" w:pos="0"/>
          <w:tab w:val="left" w:pos="327"/>
        </w:tabs>
        <w:ind w:left="142" w:right="20"/>
        <w:jc w:val="both"/>
        <w:rPr>
          <w:color w:val="000000"/>
          <w:szCs w:val="24"/>
          <w:lang w:val="ru"/>
        </w:rPr>
      </w:pPr>
      <w:r w:rsidRPr="00CF6CCD">
        <w:rPr>
          <w:color w:val="000000"/>
          <w:szCs w:val="24"/>
          <w:lang w:val="ru"/>
        </w:rPr>
        <w:t>взаимодействие между участниками образовательного процесса, возможность использования данных, формируемых в ходе образовательного процесса для решения задач управления образовательной деятельностью;</w:t>
      </w:r>
    </w:p>
    <w:p w:rsidR="0035154F" w:rsidRPr="00CF6CCD" w:rsidRDefault="0035154F" w:rsidP="00FC7D3E">
      <w:pPr>
        <w:numPr>
          <w:ilvl w:val="0"/>
          <w:numId w:val="44"/>
        </w:numPr>
        <w:tabs>
          <w:tab w:val="left" w:pos="0"/>
          <w:tab w:val="left" w:pos="236"/>
        </w:tabs>
        <w:ind w:left="142" w:right="20"/>
        <w:jc w:val="both"/>
        <w:rPr>
          <w:color w:val="000000"/>
          <w:szCs w:val="24"/>
          <w:lang w:val="ru"/>
        </w:rPr>
      </w:pPr>
      <w:r w:rsidRPr="00CF6CCD">
        <w:rPr>
          <w:color w:val="000000"/>
          <w:szCs w:val="24"/>
          <w:lang w:val="ru"/>
        </w:rPr>
        <w:lastRenderedPageBreak/>
        <w:t>контролируемый доступ участников образовательного процесса к информационным образовательным ресурсам в сети Интернет (ограничение доступа к информации, несовместимой с задачами духовно-нравственного развития и воспитания учащихся);</w:t>
      </w:r>
    </w:p>
    <w:p w:rsidR="0035154F" w:rsidRPr="00CF6CCD" w:rsidRDefault="0035154F" w:rsidP="00FC7D3E">
      <w:pPr>
        <w:numPr>
          <w:ilvl w:val="0"/>
          <w:numId w:val="44"/>
        </w:numPr>
        <w:tabs>
          <w:tab w:val="left" w:pos="0"/>
          <w:tab w:val="left" w:pos="207"/>
        </w:tabs>
        <w:ind w:left="142" w:right="20"/>
        <w:jc w:val="both"/>
        <w:rPr>
          <w:color w:val="000000"/>
          <w:szCs w:val="24"/>
          <w:lang w:val="ru"/>
        </w:rPr>
      </w:pPr>
      <w:r w:rsidRPr="00CF6CCD">
        <w:rPr>
          <w:color w:val="000000"/>
          <w:szCs w:val="24"/>
          <w:lang w:val="ru"/>
        </w:rPr>
        <w:t>проведения мониторинга здоровья учащихся и сохранение результатов мониторинга в ИС;</w:t>
      </w:r>
    </w:p>
    <w:p w:rsidR="0035154F" w:rsidRPr="00CF6CCD" w:rsidRDefault="0035154F" w:rsidP="00FC7D3E">
      <w:pPr>
        <w:numPr>
          <w:ilvl w:val="0"/>
          <w:numId w:val="44"/>
        </w:numPr>
        <w:tabs>
          <w:tab w:val="left" w:pos="0"/>
          <w:tab w:val="left" w:pos="159"/>
        </w:tabs>
        <w:ind w:left="142" w:right="20"/>
        <w:jc w:val="both"/>
        <w:rPr>
          <w:color w:val="000000"/>
          <w:szCs w:val="24"/>
          <w:lang w:val="ru"/>
        </w:rPr>
      </w:pPr>
      <w:r w:rsidRPr="00CF6CCD">
        <w:rPr>
          <w:color w:val="000000"/>
          <w:szCs w:val="24"/>
          <w:lang w:val="ru"/>
        </w:rPr>
        <w:t>сделать прозрачным образовательный процесс для родителей и общества;</w:t>
      </w:r>
    </w:p>
    <w:p w:rsidR="0035154F" w:rsidRPr="00CF6CCD" w:rsidRDefault="0035154F" w:rsidP="00FC7D3E">
      <w:pPr>
        <w:numPr>
          <w:ilvl w:val="0"/>
          <w:numId w:val="44"/>
        </w:numPr>
        <w:tabs>
          <w:tab w:val="left" w:pos="0"/>
          <w:tab w:val="left" w:pos="361"/>
        </w:tabs>
        <w:ind w:left="142" w:right="20"/>
        <w:jc w:val="both"/>
        <w:rPr>
          <w:color w:val="000000"/>
          <w:szCs w:val="24"/>
          <w:lang w:val="ru"/>
        </w:rPr>
      </w:pPr>
      <w:r w:rsidRPr="00CF6CCD">
        <w:rPr>
          <w:color w:val="000000"/>
          <w:szCs w:val="24"/>
          <w:lang w:val="ru"/>
        </w:rPr>
        <w:t>взаимодействие образовательного учреждения с органами, осуществляющими управление в сфере образования и с другими образовательными учреждениями, организациями.</w:t>
      </w:r>
    </w:p>
    <w:p w:rsidR="008A51DB" w:rsidRPr="00CF6CCD" w:rsidRDefault="00CF6CCD" w:rsidP="00CF6CCD">
      <w:pPr>
        <w:pStyle w:val="afb"/>
        <w:jc w:val="center"/>
        <w:rPr>
          <w:rStyle w:val="Zag11"/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Учебно-методическое</w:t>
      </w:r>
      <w:r w:rsidR="008A51DB" w:rsidRPr="00CF6CCD">
        <w:rPr>
          <w:rFonts w:ascii="Times New Roman" w:hAnsi="Times New Roman"/>
          <w:b/>
          <w:sz w:val="24"/>
          <w:szCs w:val="24"/>
        </w:rPr>
        <w:t xml:space="preserve"> обеспечение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7230"/>
      </w:tblGrid>
      <w:tr w:rsidR="00CB4AC7" w:rsidRPr="00CB4AC7" w:rsidTr="00CB4AC7">
        <w:tc>
          <w:tcPr>
            <w:tcW w:w="1809" w:type="dxa"/>
            <w:shd w:val="clear" w:color="auto" w:fill="auto"/>
          </w:tcPr>
          <w:p w:rsidR="00CB4AC7" w:rsidRPr="00CB4AC7" w:rsidRDefault="00CB4AC7" w:rsidP="00CB4AC7">
            <w:pPr>
              <w:rPr>
                <w:rFonts w:eastAsia="Times New Roman"/>
                <w:szCs w:val="24"/>
                <w:lang w:eastAsia="ru-RU"/>
              </w:rPr>
            </w:pPr>
            <w:r w:rsidRPr="00CB4AC7">
              <w:rPr>
                <w:rFonts w:eastAsia="Times New Roman"/>
                <w:szCs w:val="24"/>
                <w:lang w:eastAsia="ru-RU"/>
              </w:rPr>
              <w:t>Предмет</w:t>
            </w:r>
          </w:p>
        </w:tc>
        <w:tc>
          <w:tcPr>
            <w:tcW w:w="7230" w:type="dxa"/>
            <w:shd w:val="clear" w:color="auto" w:fill="auto"/>
          </w:tcPr>
          <w:p w:rsidR="00CB4AC7" w:rsidRPr="00CB4AC7" w:rsidRDefault="00CB4AC7" w:rsidP="00CB4AC7">
            <w:pPr>
              <w:rPr>
                <w:rFonts w:eastAsia="Times New Roman"/>
                <w:szCs w:val="24"/>
                <w:lang w:eastAsia="ru-RU"/>
              </w:rPr>
            </w:pPr>
            <w:r w:rsidRPr="00CB4AC7">
              <w:rPr>
                <w:rFonts w:eastAsia="Times New Roman"/>
                <w:szCs w:val="24"/>
                <w:lang w:eastAsia="ru-RU"/>
              </w:rPr>
              <w:t>Учебники, учебные пособия</w:t>
            </w:r>
          </w:p>
          <w:p w:rsidR="00CB4AC7" w:rsidRPr="00CB4AC7" w:rsidRDefault="00CB4AC7" w:rsidP="00CB4AC7">
            <w:pPr>
              <w:rPr>
                <w:rFonts w:eastAsia="Times New Roman"/>
                <w:szCs w:val="24"/>
                <w:lang w:eastAsia="ru-RU"/>
              </w:rPr>
            </w:pPr>
            <w:r w:rsidRPr="00CB4AC7">
              <w:rPr>
                <w:rFonts w:eastAsia="Times New Roman"/>
                <w:szCs w:val="24"/>
                <w:lang w:eastAsia="ru-RU"/>
              </w:rPr>
              <w:t>(автор, класс)</w:t>
            </w:r>
          </w:p>
        </w:tc>
      </w:tr>
      <w:tr w:rsidR="00CB4AC7" w:rsidRPr="00CB4AC7" w:rsidTr="00CB4AC7">
        <w:tc>
          <w:tcPr>
            <w:tcW w:w="1809" w:type="dxa"/>
            <w:shd w:val="clear" w:color="auto" w:fill="auto"/>
          </w:tcPr>
          <w:p w:rsidR="00CB4AC7" w:rsidRPr="00CB4AC7" w:rsidRDefault="00CB4AC7" w:rsidP="00CB4AC7">
            <w:pPr>
              <w:rPr>
                <w:rFonts w:eastAsia="Times New Roman"/>
                <w:b/>
                <w:szCs w:val="24"/>
                <w:lang w:eastAsia="ru-RU"/>
              </w:rPr>
            </w:pPr>
            <w:r w:rsidRPr="00CB4AC7">
              <w:rPr>
                <w:rFonts w:eastAsia="Times New Roman"/>
                <w:b/>
                <w:szCs w:val="24"/>
                <w:lang w:eastAsia="ru-RU"/>
              </w:rPr>
              <w:t>Русский язык</w:t>
            </w:r>
          </w:p>
          <w:p w:rsidR="00CB4AC7" w:rsidRPr="00CB4AC7" w:rsidRDefault="00CB4AC7" w:rsidP="00CB4AC7">
            <w:pPr>
              <w:rPr>
                <w:rFonts w:eastAsia="Times New Roman"/>
                <w:b/>
                <w:szCs w:val="24"/>
                <w:lang w:eastAsia="ru-RU"/>
              </w:rPr>
            </w:pPr>
          </w:p>
          <w:p w:rsidR="00CB4AC7" w:rsidRPr="00CB4AC7" w:rsidRDefault="00CB4AC7" w:rsidP="00CB4AC7">
            <w:pPr>
              <w:rPr>
                <w:rFonts w:eastAsia="Times New Roman"/>
                <w:b/>
                <w:szCs w:val="24"/>
                <w:lang w:eastAsia="ru-RU"/>
              </w:rPr>
            </w:pPr>
            <w:r w:rsidRPr="00CB4AC7">
              <w:rPr>
                <w:rFonts w:eastAsia="Times New Roman"/>
                <w:b/>
                <w:szCs w:val="24"/>
                <w:lang w:eastAsia="ru-RU"/>
              </w:rPr>
              <w:t>УМК «Школа России»</w:t>
            </w:r>
          </w:p>
        </w:tc>
        <w:tc>
          <w:tcPr>
            <w:tcW w:w="7230" w:type="dxa"/>
            <w:shd w:val="clear" w:color="auto" w:fill="auto"/>
          </w:tcPr>
          <w:p w:rsidR="00CB4AC7" w:rsidRPr="00CB4AC7" w:rsidRDefault="00CB4AC7" w:rsidP="00CB4AC7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CB4AC7">
              <w:rPr>
                <w:rFonts w:eastAsia="Times New Roman"/>
                <w:szCs w:val="24"/>
                <w:lang w:eastAsia="ru-RU"/>
              </w:rPr>
              <w:t xml:space="preserve">Горецкий В.Г. Азбука.1,2 ч </w:t>
            </w:r>
            <w:proofErr w:type="gramStart"/>
            <w:r w:rsidRPr="00CB4AC7">
              <w:rPr>
                <w:rFonts w:eastAsia="Times New Roman"/>
                <w:szCs w:val="24"/>
                <w:lang w:eastAsia="ru-RU"/>
              </w:rPr>
              <w:t>–М</w:t>
            </w:r>
            <w:proofErr w:type="gramEnd"/>
            <w:r w:rsidRPr="00CB4AC7">
              <w:rPr>
                <w:rFonts w:eastAsia="Times New Roman"/>
                <w:szCs w:val="24"/>
                <w:lang w:eastAsia="ru-RU"/>
              </w:rPr>
              <w:t>.: Просвещение, 2014</w:t>
            </w:r>
          </w:p>
          <w:p w:rsidR="00CB4AC7" w:rsidRPr="00CB4AC7" w:rsidRDefault="00CB4AC7" w:rsidP="00CB4AC7">
            <w:pPr>
              <w:jc w:val="left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CB4AC7">
              <w:rPr>
                <w:rFonts w:eastAsia="Times New Roman"/>
                <w:szCs w:val="24"/>
                <w:lang w:eastAsia="ru-RU"/>
              </w:rPr>
              <w:t>Канакина</w:t>
            </w:r>
            <w:proofErr w:type="spellEnd"/>
            <w:r w:rsidRPr="00CB4AC7">
              <w:rPr>
                <w:rFonts w:eastAsia="Times New Roman"/>
                <w:szCs w:val="24"/>
                <w:lang w:eastAsia="ru-RU"/>
              </w:rPr>
              <w:t xml:space="preserve"> В.П. Русский язык 1 </w:t>
            </w:r>
            <w:proofErr w:type="spellStart"/>
            <w:r w:rsidRPr="00CB4AC7">
              <w:rPr>
                <w:rFonts w:eastAsia="Times New Roman"/>
                <w:szCs w:val="24"/>
                <w:lang w:eastAsia="ru-RU"/>
              </w:rPr>
              <w:t>кл</w:t>
            </w:r>
            <w:proofErr w:type="spellEnd"/>
            <w:r w:rsidRPr="00CB4AC7">
              <w:rPr>
                <w:rFonts w:eastAsia="Times New Roman"/>
                <w:szCs w:val="24"/>
                <w:lang w:eastAsia="ru-RU"/>
              </w:rPr>
              <w:t xml:space="preserve"> 1,2 ч – М. Просвещение,2014;+DVD;</w:t>
            </w:r>
          </w:p>
          <w:p w:rsidR="00CB4AC7" w:rsidRPr="00CB4AC7" w:rsidRDefault="00CB4AC7" w:rsidP="00CB4AC7">
            <w:pPr>
              <w:jc w:val="left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CB4AC7">
              <w:rPr>
                <w:rFonts w:eastAsia="Times New Roman"/>
                <w:szCs w:val="24"/>
                <w:lang w:eastAsia="ru-RU"/>
              </w:rPr>
              <w:t>Канакина</w:t>
            </w:r>
            <w:proofErr w:type="spellEnd"/>
            <w:r w:rsidRPr="00CB4AC7">
              <w:rPr>
                <w:rFonts w:eastAsia="Times New Roman"/>
                <w:szCs w:val="24"/>
                <w:lang w:eastAsia="ru-RU"/>
              </w:rPr>
              <w:t xml:space="preserve"> В.П. Русский </w:t>
            </w:r>
            <w:proofErr w:type="spellStart"/>
            <w:r w:rsidRPr="00CB4AC7">
              <w:rPr>
                <w:rFonts w:eastAsia="Times New Roman"/>
                <w:szCs w:val="24"/>
                <w:lang w:eastAsia="ru-RU"/>
              </w:rPr>
              <w:t>язик</w:t>
            </w:r>
            <w:proofErr w:type="spellEnd"/>
            <w:r w:rsidRPr="00CB4AC7">
              <w:rPr>
                <w:rFonts w:eastAsia="Times New Roman"/>
                <w:szCs w:val="24"/>
                <w:lang w:eastAsia="ru-RU"/>
              </w:rPr>
              <w:t xml:space="preserve"> 2 </w:t>
            </w:r>
            <w:proofErr w:type="spellStart"/>
            <w:r w:rsidRPr="00CB4AC7">
              <w:rPr>
                <w:rFonts w:eastAsia="Times New Roman"/>
                <w:szCs w:val="24"/>
                <w:lang w:eastAsia="ru-RU"/>
              </w:rPr>
              <w:t>кл</w:t>
            </w:r>
            <w:proofErr w:type="spellEnd"/>
            <w:r w:rsidRPr="00CB4AC7">
              <w:rPr>
                <w:rFonts w:eastAsia="Times New Roman"/>
                <w:szCs w:val="24"/>
                <w:lang w:eastAsia="ru-RU"/>
              </w:rPr>
              <w:t xml:space="preserve"> 1,2 ч – М. Просвещение,2014;+DVD;</w:t>
            </w:r>
          </w:p>
          <w:p w:rsidR="00CB4AC7" w:rsidRPr="00CB4AC7" w:rsidRDefault="00CB4AC7" w:rsidP="00CB4AC7">
            <w:pPr>
              <w:jc w:val="left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CB4AC7">
              <w:rPr>
                <w:rFonts w:eastAsia="Times New Roman"/>
                <w:szCs w:val="24"/>
                <w:lang w:eastAsia="ru-RU"/>
              </w:rPr>
              <w:t>Канакина</w:t>
            </w:r>
            <w:proofErr w:type="spellEnd"/>
            <w:r w:rsidRPr="00CB4AC7">
              <w:rPr>
                <w:rFonts w:eastAsia="Times New Roman"/>
                <w:szCs w:val="24"/>
                <w:lang w:eastAsia="ru-RU"/>
              </w:rPr>
              <w:t xml:space="preserve"> В.П. Русский </w:t>
            </w:r>
            <w:proofErr w:type="spellStart"/>
            <w:r w:rsidRPr="00CB4AC7">
              <w:rPr>
                <w:rFonts w:eastAsia="Times New Roman"/>
                <w:szCs w:val="24"/>
                <w:lang w:eastAsia="ru-RU"/>
              </w:rPr>
              <w:t>язик</w:t>
            </w:r>
            <w:proofErr w:type="spellEnd"/>
            <w:r w:rsidRPr="00CB4AC7">
              <w:rPr>
                <w:rFonts w:eastAsia="Times New Roman"/>
                <w:szCs w:val="24"/>
                <w:lang w:eastAsia="ru-RU"/>
              </w:rPr>
              <w:t xml:space="preserve"> 3 </w:t>
            </w:r>
            <w:proofErr w:type="spellStart"/>
            <w:r w:rsidRPr="00CB4AC7">
              <w:rPr>
                <w:rFonts w:eastAsia="Times New Roman"/>
                <w:szCs w:val="24"/>
                <w:lang w:eastAsia="ru-RU"/>
              </w:rPr>
              <w:t>кл</w:t>
            </w:r>
            <w:proofErr w:type="spellEnd"/>
            <w:r w:rsidRPr="00CB4AC7">
              <w:rPr>
                <w:rFonts w:eastAsia="Times New Roman"/>
                <w:szCs w:val="24"/>
                <w:lang w:eastAsia="ru-RU"/>
              </w:rPr>
              <w:t xml:space="preserve"> 1,2</w:t>
            </w:r>
            <w:proofErr w:type="gramStart"/>
            <w:r w:rsidRPr="00CB4AC7">
              <w:rPr>
                <w:rFonts w:eastAsia="Times New Roman"/>
                <w:szCs w:val="24"/>
                <w:lang w:eastAsia="ru-RU"/>
              </w:rPr>
              <w:t>ч–</w:t>
            </w:r>
            <w:proofErr w:type="gramEnd"/>
            <w:r w:rsidRPr="00CB4AC7">
              <w:rPr>
                <w:rFonts w:eastAsia="Times New Roman"/>
                <w:szCs w:val="24"/>
                <w:lang w:eastAsia="ru-RU"/>
              </w:rPr>
              <w:t xml:space="preserve"> М. Просвещение,2014;+DVD;</w:t>
            </w:r>
          </w:p>
          <w:p w:rsidR="00CB4AC7" w:rsidRPr="00CB4AC7" w:rsidRDefault="00CB4AC7" w:rsidP="00CB4AC7">
            <w:pPr>
              <w:jc w:val="left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CB4AC7">
              <w:rPr>
                <w:rFonts w:eastAsia="Times New Roman"/>
                <w:szCs w:val="24"/>
                <w:lang w:eastAsia="ru-RU"/>
              </w:rPr>
              <w:t>Канакина</w:t>
            </w:r>
            <w:proofErr w:type="spellEnd"/>
            <w:r w:rsidRPr="00CB4AC7">
              <w:rPr>
                <w:rFonts w:eastAsia="Times New Roman"/>
                <w:szCs w:val="24"/>
                <w:lang w:eastAsia="ru-RU"/>
              </w:rPr>
              <w:t xml:space="preserve"> В.П. Русский </w:t>
            </w:r>
            <w:proofErr w:type="spellStart"/>
            <w:r w:rsidRPr="00CB4AC7">
              <w:rPr>
                <w:rFonts w:eastAsia="Times New Roman"/>
                <w:szCs w:val="24"/>
                <w:lang w:eastAsia="ru-RU"/>
              </w:rPr>
              <w:t>язик</w:t>
            </w:r>
            <w:proofErr w:type="spellEnd"/>
            <w:r w:rsidRPr="00CB4AC7">
              <w:rPr>
                <w:rFonts w:eastAsia="Times New Roman"/>
                <w:szCs w:val="24"/>
                <w:lang w:eastAsia="ru-RU"/>
              </w:rPr>
              <w:t xml:space="preserve"> 4 </w:t>
            </w:r>
            <w:proofErr w:type="spellStart"/>
            <w:r w:rsidRPr="00CB4AC7">
              <w:rPr>
                <w:rFonts w:eastAsia="Times New Roman"/>
                <w:szCs w:val="24"/>
                <w:lang w:eastAsia="ru-RU"/>
              </w:rPr>
              <w:t>кл</w:t>
            </w:r>
            <w:proofErr w:type="spellEnd"/>
            <w:r w:rsidRPr="00CB4AC7">
              <w:rPr>
                <w:rFonts w:eastAsia="Times New Roman"/>
                <w:szCs w:val="24"/>
                <w:lang w:eastAsia="ru-RU"/>
              </w:rPr>
              <w:t xml:space="preserve"> 1,2 – М. Просвещение,2014;+DVD;</w:t>
            </w:r>
          </w:p>
        </w:tc>
      </w:tr>
      <w:tr w:rsidR="00CB4AC7" w:rsidRPr="00CB4AC7" w:rsidTr="00CB4AC7">
        <w:tc>
          <w:tcPr>
            <w:tcW w:w="1809" w:type="dxa"/>
            <w:shd w:val="clear" w:color="auto" w:fill="auto"/>
          </w:tcPr>
          <w:p w:rsidR="00CB4AC7" w:rsidRPr="00CB4AC7" w:rsidRDefault="00CB4AC7" w:rsidP="00CB4AC7">
            <w:pPr>
              <w:rPr>
                <w:rFonts w:eastAsia="Times New Roman"/>
                <w:b/>
                <w:szCs w:val="24"/>
                <w:lang w:eastAsia="ru-RU"/>
              </w:rPr>
            </w:pPr>
            <w:r w:rsidRPr="00CB4AC7">
              <w:rPr>
                <w:rFonts w:eastAsia="Times New Roman"/>
                <w:b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7230" w:type="dxa"/>
            <w:shd w:val="clear" w:color="auto" w:fill="auto"/>
          </w:tcPr>
          <w:p w:rsidR="00CB4AC7" w:rsidRPr="00CB4AC7" w:rsidRDefault="00CB4AC7" w:rsidP="00CB4AC7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CB4AC7">
              <w:rPr>
                <w:rFonts w:eastAsia="Times New Roman"/>
                <w:szCs w:val="24"/>
                <w:lang w:eastAsia="ru-RU"/>
              </w:rPr>
              <w:t xml:space="preserve">Климова Л.Ф. Литературное чтение.1 </w:t>
            </w:r>
            <w:proofErr w:type="spellStart"/>
            <w:r w:rsidRPr="00CB4AC7">
              <w:rPr>
                <w:rFonts w:eastAsia="Times New Roman"/>
                <w:szCs w:val="24"/>
                <w:lang w:eastAsia="ru-RU"/>
              </w:rPr>
              <w:t>кл</w:t>
            </w:r>
            <w:proofErr w:type="spellEnd"/>
            <w:r w:rsidRPr="00CB4AC7">
              <w:rPr>
                <w:rFonts w:eastAsia="Times New Roman"/>
                <w:szCs w:val="24"/>
                <w:lang w:eastAsia="ru-RU"/>
              </w:rPr>
              <w:t xml:space="preserve">. 1, 2.ч </w:t>
            </w:r>
            <w:proofErr w:type="gramStart"/>
            <w:r w:rsidRPr="00CB4AC7">
              <w:rPr>
                <w:rFonts w:eastAsia="Times New Roman"/>
                <w:szCs w:val="24"/>
                <w:lang w:eastAsia="ru-RU"/>
              </w:rPr>
              <w:t>-М</w:t>
            </w:r>
            <w:proofErr w:type="gramEnd"/>
            <w:r w:rsidRPr="00CB4AC7">
              <w:rPr>
                <w:rFonts w:eastAsia="Times New Roman"/>
                <w:szCs w:val="24"/>
                <w:lang w:eastAsia="ru-RU"/>
              </w:rPr>
              <w:t>. Просвещение, 2014;+DVD;</w:t>
            </w:r>
          </w:p>
          <w:p w:rsidR="00CB4AC7" w:rsidRPr="00CB4AC7" w:rsidRDefault="00CB4AC7" w:rsidP="00CB4AC7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CB4AC7">
              <w:rPr>
                <w:rFonts w:eastAsia="Times New Roman"/>
                <w:szCs w:val="24"/>
                <w:lang w:eastAsia="ru-RU"/>
              </w:rPr>
              <w:t xml:space="preserve">Климова Л.Ф. Литературное чтение.2 </w:t>
            </w:r>
            <w:proofErr w:type="spellStart"/>
            <w:r w:rsidRPr="00CB4AC7">
              <w:rPr>
                <w:rFonts w:eastAsia="Times New Roman"/>
                <w:szCs w:val="24"/>
                <w:lang w:eastAsia="ru-RU"/>
              </w:rPr>
              <w:t>кл</w:t>
            </w:r>
            <w:proofErr w:type="spellEnd"/>
            <w:r w:rsidRPr="00CB4AC7">
              <w:rPr>
                <w:rFonts w:eastAsia="Times New Roman"/>
                <w:szCs w:val="24"/>
                <w:lang w:eastAsia="ru-RU"/>
              </w:rPr>
              <w:t xml:space="preserve">. 1, 2.ч </w:t>
            </w:r>
            <w:proofErr w:type="gramStart"/>
            <w:r w:rsidRPr="00CB4AC7">
              <w:rPr>
                <w:rFonts w:eastAsia="Times New Roman"/>
                <w:szCs w:val="24"/>
                <w:lang w:eastAsia="ru-RU"/>
              </w:rPr>
              <w:t>-М</w:t>
            </w:r>
            <w:proofErr w:type="gramEnd"/>
            <w:r w:rsidRPr="00CB4AC7">
              <w:rPr>
                <w:rFonts w:eastAsia="Times New Roman"/>
                <w:szCs w:val="24"/>
                <w:lang w:eastAsia="ru-RU"/>
              </w:rPr>
              <w:t>. Просвещение, 2014;+DVD;</w:t>
            </w:r>
          </w:p>
          <w:p w:rsidR="00CB4AC7" w:rsidRPr="00CB4AC7" w:rsidRDefault="00CB4AC7" w:rsidP="00CB4AC7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CB4AC7">
              <w:rPr>
                <w:rFonts w:eastAsia="Times New Roman"/>
                <w:szCs w:val="24"/>
                <w:lang w:eastAsia="ru-RU"/>
              </w:rPr>
              <w:t xml:space="preserve">Климова Л.Ф. Литературное чтение.3 </w:t>
            </w:r>
            <w:proofErr w:type="spellStart"/>
            <w:r w:rsidRPr="00CB4AC7">
              <w:rPr>
                <w:rFonts w:eastAsia="Times New Roman"/>
                <w:szCs w:val="24"/>
                <w:lang w:eastAsia="ru-RU"/>
              </w:rPr>
              <w:t>кл</w:t>
            </w:r>
            <w:proofErr w:type="spellEnd"/>
            <w:r w:rsidRPr="00CB4AC7">
              <w:rPr>
                <w:rFonts w:eastAsia="Times New Roman"/>
                <w:szCs w:val="24"/>
                <w:lang w:eastAsia="ru-RU"/>
              </w:rPr>
              <w:t xml:space="preserve">. 1, 2.ч </w:t>
            </w:r>
            <w:proofErr w:type="gramStart"/>
            <w:r w:rsidRPr="00CB4AC7">
              <w:rPr>
                <w:rFonts w:eastAsia="Times New Roman"/>
                <w:szCs w:val="24"/>
                <w:lang w:eastAsia="ru-RU"/>
              </w:rPr>
              <w:t>-М</w:t>
            </w:r>
            <w:proofErr w:type="gramEnd"/>
            <w:r w:rsidRPr="00CB4AC7">
              <w:rPr>
                <w:rFonts w:eastAsia="Times New Roman"/>
                <w:szCs w:val="24"/>
                <w:lang w:eastAsia="ru-RU"/>
              </w:rPr>
              <w:t>. Просвещение, 2014;+DVD;</w:t>
            </w:r>
          </w:p>
          <w:p w:rsidR="00CB4AC7" w:rsidRPr="00CB4AC7" w:rsidRDefault="00CB4AC7" w:rsidP="00CB4AC7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CB4AC7">
              <w:rPr>
                <w:rFonts w:eastAsia="Times New Roman"/>
                <w:szCs w:val="24"/>
                <w:lang w:eastAsia="ru-RU"/>
              </w:rPr>
              <w:t xml:space="preserve">Климова Л.Ф. Литературное чтение.4 </w:t>
            </w:r>
            <w:proofErr w:type="spellStart"/>
            <w:r w:rsidRPr="00CB4AC7">
              <w:rPr>
                <w:rFonts w:eastAsia="Times New Roman"/>
                <w:szCs w:val="24"/>
                <w:lang w:eastAsia="ru-RU"/>
              </w:rPr>
              <w:t>кл</w:t>
            </w:r>
            <w:proofErr w:type="spellEnd"/>
            <w:r w:rsidRPr="00CB4AC7">
              <w:rPr>
                <w:rFonts w:eastAsia="Times New Roman"/>
                <w:szCs w:val="24"/>
                <w:lang w:eastAsia="ru-RU"/>
              </w:rPr>
              <w:t xml:space="preserve">. 1, 2.ч </w:t>
            </w:r>
            <w:proofErr w:type="gramStart"/>
            <w:r w:rsidRPr="00CB4AC7">
              <w:rPr>
                <w:rFonts w:eastAsia="Times New Roman"/>
                <w:szCs w:val="24"/>
                <w:lang w:eastAsia="ru-RU"/>
              </w:rPr>
              <w:t>-М</w:t>
            </w:r>
            <w:proofErr w:type="gramEnd"/>
            <w:r w:rsidRPr="00CB4AC7">
              <w:rPr>
                <w:rFonts w:eastAsia="Times New Roman"/>
                <w:szCs w:val="24"/>
                <w:lang w:eastAsia="ru-RU"/>
              </w:rPr>
              <w:t>. Просвещение, 2014;+DVD;</w:t>
            </w:r>
          </w:p>
        </w:tc>
      </w:tr>
      <w:tr w:rsidR="00CB4AC7" w:rsidRPr="00CB4AC7" w:rsidTr="00CB4AC7">
        <w:tc>
          <w:tcPr>
            <w:tcW w:w="1809" w:type="dxa"/>
            <w:shd w:val="clear" w:color="auto" w:fill="auto"/>
          </w:tcPr>
          <w:p w:rsidR="00CB4AC7" w:rsidRPr="00CB4AC7" w:rsidRDefault="00CB4AC7" w:rsidP="00CB4AC7">
            <w:pPr>
              <w:rPr>
                <w:rFonts w:eastAsia="Times New Roman"/>
                <w:b/>
                <w:szCs w:val="24"/>
                <w:lang w:eastAsia="ru-RU"/>
              </w:rPr>
            </w:pPr>
            <w:r w:rsidRPr="00CB4AC7">
              <w:rPr>
                <w:rFonts w:eastAsia="Times New Roman"/>
                <w:b/>
                <w:szCs w:val="24"/>
                <w:lang w:eastAsia="ru-RU"/>
              </w:rPr>
              <w:t>Английский язык</w:t>
            </w:r>
          </w:p>
          <w:p w:rsidR="00CB4AC7" w:rsidRPr="00CB4AC7" w:rsidRDefault="00CB4AC7" w:rsidP="00CB4AC7">
            <w:pPr>
              <w:rPr>
                <w:rFonts w:eastAsia="Times New Roman"/>
                <w:b/>
                <w:szCs w:val="24"/>
                <w:lang w:eastAsia="ru-RU"/>
              </w:rPr>
            </w:pPr>
          </w:p>
        </w:tc>
        <w:tc>
          <w:tcPr>
            <w:tcW w:w="7230" w:type="dxa"/>
            <w:shd w:val="clear" w:color="auto" w:fill="auto"/>
          </w:tcPr>
          <w:p w:rsidR="00CB4AC7" w:rsidRPr="00CB4AC7" w:rsidRDefault="00CB4AC7" w:rsidP="00CB4AC7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CB4AC7">
              <w:rPr>
                <w:rFonts w:eastAsia="Times New Roman"/>
                <w:b/>
                <w:szCs w:val="24"/>
                <w:lang w:eastAsia="ru-RU"/>
              </w:rPr>
              <w:t xml:space="preserve"> </w:t>
            </w:r>
            <w:r w:rsidRPr="00CB4AC7">
              <w:rPr>
                <w:rFonts w:eastAsia="Times New Roman"/>
                <w:szCs w:val="24"/>
                <w:lang w:eastAsia="ru-RU"/>
              </w:rPr>
              <w:t xml:space="preserve">Быкова Н.И. Английский язык.   2 </w:t>
            </w:r>
            <w:proofErr w:type="spellStart"/>
            <w:r w:rsidRPr="00CB4AC7">
              <w:rPr>
                <w:rFonts w:eastAsia="Times New Roman"/>
                <w:szCs w:val="24"/>
                <w:lang w:eastAsia="ru-RU"/>
              </w:rPr>
              <w:t>кл</w:t>
            </w:r>
            <w:proofErr w:type="spellEnd"/>
            <w:r w:rsidRPr="00CB4AC7">
              <w:rPr>
                <w:rFonts w:eastAsia="Times New Roman"/>
                <w:szCs w:val="24"/>
                <w:lang w:eastAsia="ru-RU"/>
              </w:rPr>
              <w:t>.- М. Просвещение, 2014;+DVD;</w:t>
            </w:r>
          </w:p>
          <w:p w:rsidR="00CB4AC7" w:rsidRPr="00CB4AC7" w:rsidRDefault="00CB4AC7" w:rsidP="00CB4AC7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CB4AC7">
              <w:rPr>
                <w:rFonts w:eastAsia="Times New Roman"/>
                <w:szCs w:val="24"/>
                <w:lang w:eastAsia="ru-RU"/>
              </w:rPr>
              <w:t>Быкова Н.И. Английский язык.   3кл.- М. Просвещение, 2014;+DVD;</w:t>
            </w:r>
          </w:p>
          <w:p w:rsidR="00CB4AC7" w:rsidRPr="00CB4AC7" w:rsidRDefault="00CB4AC7" w:rsidP="00CB4AC7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CB4AC7">
              <w:rPr>
                <w:rFonts w:eastAsia="Times New Roman"/>
                <w:szCs w:val="24"/>
                <w:lang w:eastAsia="ru-RU"/>
              </w:rPr>
              <w:t xml:space="preserve">Быкова Н.И. </w:t>
            </w:r>
            <w:proofErr w:type="spellStart"/>
            <w:r w:rsidRPr="00CB4AC7">
              <w:rPr>
                <w:rFonts w:eastAsia="Times New Roman"/>
                <w:szCs w:val="24"/>
                <w:lang w:eastAsia="ru-RU"/>
              </w:rPr>
              <w:t>Английскийязик</w:t>
            </w:r>
            <w:proofErr w:type="spellEnd"/>
            <w:r w:rsidRPr="00CB4AC7">
              <w:rPr>
                <w:rFonts w:eastAsia="Times New Roman"/>
                <w:szCs w:val="24"/>
                <w:lang w:eastAsia="ru-RU"/>
              </w:rPr>
              <w:t>.    4кл.- М. Просвещение, 2014;+DVD;</w:t>
            </w:r>
          </w:p>
        </w:tc>
      </w:tr>
      <w:tr w:rsidR="00CB4AC7" w:rsidRPr="00CB4AC7" w:rsidTr="00CB4AC7">
        <w:tc>
          <w:tcPr>
            <w:tcW w:w="1809" w:type="dxa"/>
            <w:shd w:val="clear" w:color="auto" w:fill="auto"/>
          </w:tcPr>
          <w:p w:rsidR="00CB4AC7" w:rsidRPr="00CB4AC7" w:rsidRDefault="00CB4AC7" w:rsidP="00CB4AC7">
            <w:pPr>
              <w:rPr>
                <w:rFonts w:eastAsia="Times New Roman"/>
                <w:b/>
                <w:szCs w:val="24"/>
                <w:lang w:eastAsia="ru-RU"/>
              </w:rPr>
            </w:pPr>
            <w:r w:rsidRPr="00CB4AC7">
              <w:rPr>
                <w:rFonts w:eastAsia="Times New Roman"/>
                <w:b/>
                <w:szCs w:val="24"/>
                <w:lang w:eastAsia="ru-RU"/>
              </w:rPr>
              <w:t>Математика</w:t>
            </w:r>
          </w:p>
        </w:tc>
        <w:tc>
          <w:tcPr>
            <w:tcW w:w="7230" w:type="dxa"/>
            <w:shd w:val="clear" w:color="auto" w:fill="auto"/>
          </w:tcPr>
          <w:p w:rsidR="00CB4AC7" w:rsidRPr="00CB4AC7" w:rsidRDefault="00CB4AC7" w:rsidP="00CB4AC7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CB4AC7">
              <w:rPr>
                <w:rFonts w:eastAsia="Times New Roman"/>
                <w:b/>
                <w:szCs w:val="24"/>
                <w:lang w:eastAsia="ru-RU"/>
              </w:rPr>
              <w:t xml:space="preserve"> </w:t>
            </w:r>
            <w:r w:rsidRPr="00CB4AC7">
              <w:rPr>
                <w:rFonts w:eastAsia="Times New Roman"/>
                <w:szCs w:val="24"/>
                <w:lang w:eastAsia="ru-RU"/>
              </w:rPr>
              <w:t xml:space="preserve">Моро М.И. Математика 1 </w:t>
            </w:r>
            <w:proofErr w:type="spellStart"/>
            <w:r w:rsidRPr="00CB4AC7">
              <w:rPr>
                <w:rFonts w:eastAsia="Times New Roman"/>
                <w:szCs w:val="24"/>
                <w:lang w:eastAsia="ru-RU"/>
              </w:rPr>
              <w:t>кл</w:t>
            </w:r>
            <w:proofErr w:type="spellEnd"/>
            <w:r w:rsidRPr="00CB4AC7">
              <w:rPr>
                <w:rFonts w:eastAsia="Times New Roman"/>
                <w:szCs w:val="24"/>
                <w:lang w:eastAsia="ru-RU"/>
              </w:rPr>
              <w:t xml:space="preserve"> 1,2 ч – М. Просвещение, 2014;+DVD;</w:t>
            </w:r>
          </w:p>
          <w:p w:rsidR="00CB4AC7" w:rsidRPr="00CB4AC7" w:rsidRDefault="00CB4AC7" w:rsidP="00CB4AC7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CB4AC7">
              <w:rPr>
                <w:rFonts w:eastAsia="Times New Roman"/>
                <w:szCs w:val="24"/>
                <w:lang w:eastAsia="ru-RU"/>
              </w:rPr>
              <w:t>Моро М.И. Математика  2 кл</w:t>
            </w:r>
            <w:proofErr w:type="gramStart"/>
            <w:r w:rsidRPr="00CB4AC7">
              <w:rPr>
                <w:rFonts w:eastAsia="Times New Roman"/>
                <w:szCs w:val="24"/>
                <w:lang w:eastAsia="ru-RU"/>
              </w:rPr>
              <w:t>1</w:t>
            </w:r>
            <w:proofErr w:type="gramEnd"/>
            <w:r w:rsidRPr="00CB4AC7">
              <w:rPr>
                <w:rFonts w:eastAsia="Times New Roman"/>
                <w:szCs w:val="24"/>
                <w:lang w:eastAsia="ru-RU"/>
              </w:rPr>
              <w:t>,2 ч – М. Просвещение,  2014;+DVD;</w:t>
            </w:r>
          </w:p>
          <w:p w:rsidR="00CB4AC7" w:rsidRPr="00CB4AC7" w:rsidRDefault="00CB4AC7" w:rsidP="00CB4AC7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CB4AC7">
              <w:rPr>
                <w:rFonts w:eastAsia="Times New Roman"/>
                <w:szCs w:val="24"/>
                <w:lang w:eastAsia="ru-RU"/>
              </w:rPr>
              <w:t>Моро М.И. Математика  3 кл</w:t>
            </w:r>
            <w:proofErr w:type="gramStart"/>
            <w:r w:rsidRPr="00CB4AC7">
              <w:rPr>
                <w:rFonts w:eastAsia="Times New Roman"/>
                <w:szCs w:val="24"/>
                <w:lang w:eastAsia="ru-RU"/>
              </w:rPr>
              <w:t>1</w:t>
            </w:r>
            <w:proofErr w:type="gramEnd"/>
            <w:r w:rsidRPr="00CB4AC7">
              <w:rPr>
                <w:rFonts w:eastAsia="Times New Roman"/>
                <w:szCs w:val="24"/>
                <w:lang w:eastAsia="ru-RU"/>
              </w:rPr>
              <w:t>,2 ч – М. Просвещение,  2014;+DVD;</w:t>
            </w:r>
          </w:p>
          <w:p w:rsidR="00CB4AC7" w:rsidRPr="00CB4AC7" w:rsidRDefault="00CB4AC7" w:rsidP="00CB4AC7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CB4AC7">
              <w:rPr>
                <w:rFonts w:eastAsia="Times New Roman"/>
                <w:szCs w:val="24"/>
                <w:lang w:eastAsia="ru-RU"/>
              </w:rPr>
              <w:t>Моро М.И. Математика  4 кл</w:t>
            </w:r>
            <w:proofErr w:type="gramStart"/>
            <w:r w:rsidRPr="00CB4AC7">
              <w:rPr>
                <w:rFonts w:eastAsia="Times New Roman"/>
                <w:szCs w:val="24"/>
                <w:lang w:eastAsia="ru-RU"/>
              </w:rPr>
              <w:t>1</w:t>
            </w:r>
            <w:proofErr w:type="gramEnd"/>
            <w:r w:rsidRPr="00CB4AC7">
              <w:rPr>
                <w:rFonts w:eastAsia="Times New Roman"/>
                <w:szCs w:val="24"/>
                <w:lang w:eastAsia="ru-RU"/>
              </w:rPr>
              <w:t>,2 ч – М. Просвещение,  2014;+DVD;</w:t>
            </w:r>
          </w:p>
        </w:tc>
      </w:tr>
      <w:tr w:rsidR="00CB4AC7" w:rsidRPr="00CB4AC7" w:rsidTr="00CB4AC7">
        <w:tc>
          <w:tcPr>
            <w:tcW w:w="1809" w:type="dxa"/>
            <w:shd w:val="clear" w:color="auto" w:fill="auto"/>
          </w:tcPr>
          <w:p w:rsidR="00CB4AC7" w:rsidRPr="00CB4AC7" w:rsidRDefault="00CB4AC7" w:rsidP="00CB4AC7">
            <w:pPr>
              <w:rPr>
                <w:rFonts w:eastAsia="Times New Roman"/>
                <w:b/>
                <w:szCs w:val="24"/>
                <w:lang w:eastAsia="ru-RU"/>
              </w:rPr>
            </w:pPr>
            <w:r w:rsidRPr="00CB4AC7">
              <w:rPr>
                <w:rFonts w:eastAsia="Times New Roman"/>
                <w:b/>
                <w:szCs w:val="24"/>
                <w:lang w:eastAsia="ru-RU"/>
              </w:rPr>
              <w:t>Окружающий мир</w:t>
            </w:r>
          </w:p>
        </w:tc>
        <w:tc>
          <w:tcPr>
            <w:tcW w:w="7230" w:type="dxa"/>
            <w:shd w:val="clear" w:color="auto" w:fill="auto"/>
          </w:tcPr>
          <w:p w:rsidR="00CB4AC7" w:rsidRPr="00CB4AC7" w:rsidRDefault="00CB4AC7" w:rsidP="00CB4AC7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CB4AC7">
              <w:rPr>
                <w:rFonts w:eastAsia="Times New Roman"/>
                <w:b/>
                <w:szCs w:val="24"/>
                <w:lang w:eastAsia="ru-RU"/>
              </w:rPr>
              <w:t xml:space="preserve"> </w:t>
            </w:r>
            <w:r w:rsidRPr="00CB4AC7">
              <w:rPr>
                <w:rFonts w:eastAsia="Times New Roman"/>
                <w:szCs w:val="24"/>
                <w:lang w:eastAsia="ru-RU"/>
              </w:rPr>
              <w:t>Плешаков А.А Окружающий мир. 1Кл. 1, 2 ч М. Просвещение, 2014;+DVD;</w:t>
            </w:r>
          </w:p>
          <w:p w:rsidR="00CB4AC7" w:rsidRPr="00CB4AC7" w:rsidRDefault="00CB4AC7" w:rsidP="00CB4AC7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CB4AC7">
              <w:rPr>
                <w:rFonts w:eastAsia="Times New Roman"/>
                <w:szCs w:val="24"/>
                <w:lang w:eastAsia="ru-RU"/>
              </w:rPr>
              <w:t xml:space="preserve">Плешаков А.А Окружающий мир.2  Кл. 1, 2 ч </w:t>
            </w:r>
            <w:proofErr w:type="gramStart"/>
            <w:r w:rsidRPr="00CB4AC7">
              <w:rPr>
                <w:rFonts w:eastAsia="Times New Roman"/>
                <w:szCs w:val="24"/>
                <w:lang w:eastAsia="ru-RU"/>
              </w:rPr>
              <w:t>-М</w:t>
            </w:r>
            <w:proofErr w:type="gramEnd"/>
            <w:r w:rsidRPr="00CB4AC7">
              <w:rPr>
                <w:rFonts w:eastAsia="Times New Roman"/>
                <w:szCs w:val="24"/>
                <w:lang w:eastAsia="ru-RU"/>
              </w:rPr>
              <w:t>. Просвещение, 2014;+DVD;</w:t>
            </w:r>
          </w:p>
          <w:p w:rsidR="00CB4AC7" w:rsidRPr="00CB4AC7" w:rsidRDefault="00CB4AC7" w:rsidP="00CB4AC7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CB4AC7">
              <w:rPr>
                <w:rFonts w:eastAsia="Times New Roman"/>
                <w:szCs w:val="24"/>
                <w:lang w:eastAsia="ru-RU"/>
              </w:rPr>
              <w:t xml:space="preserve">Плешаков А.А Окружающий мир. 3 Кл. 1, 2 ч </w:t>
            </w:r>
            <w:proofErr w:type="gramStart"/>
            <w:r w:rsidRPr="00CB4AC7">
              <w:rPr>
                <w:rFonts w:eastAsia="Times New Roman"/>
                <w:szCs w:val="24"/>
                <w:lang w:eastAsia="ru-RU"/>
              </w:rPr>
              <w:t>-М</w:t>
            </w:r>
            <w:proofErr w:type="gramEnd"/>
            <w:r w:rsidRPr="00CB4AC7">
              <w:rPr>
                <w:rFonts w:eastAsia="Times New Roman"/>
                <w:szCs w:val="24"/>
                <w:lang w:eastAsia="ru-RU"/>
              </w:rPr>
              <w:t>. Просвещение, 2014;+DVD;</w:t>
            </w:r>
          </w:p>
          <w:p w:rsidR="00CB4AC7" w:rsidRPr="00CB4AC7" w:rsidRDefault="00CB4AC7" w:rsidP="00CB4AC7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CB4AC7">
              <w:rPr>
                <w:rFonts w:eastAsia="Times New Roman"/>
                <w:szCs w:val="24"/>
                <w:lang w:eastAsia="ru-RU"/>
              </w:rPr>
              <w:t xml:space="preserve">Плешаков А.А Окружающий мир. 4 Кл. 1, 2 </w:t>
            </w:r>
            <w:proofErr w:type="gramStart"/>
            <w:r w:rsidRPr="00CB4AC7">
              <w:rPr>
                <w:rFonts w:eastAsia="Times New Roman"/>
                <w:szCs w:val="24"/>
                <w:lang w:eastAsia="ru-RU"/>
              </w:rPr>
              <w:t>ч-</w:t>
            </w:r>
            <w:proofErr w:type="gramEnd"/>
            <w:r w:rsidRPr="00CB4AC7">
              <w:rPr>
                <w:rFonts w:eastAsia="Times New Roman"/>
                <w:szCs w:val="24"/>
                <w:lang w:eastAsia="ru-RU"/>
              </w:rPr>
              <w:t xml:space="preserve"> М. Просвещение, 2014;+DVD;</w:t>
            </w:r>
          </w:p>
        </w:tc>
      </w:tr>
      <w:tr w:rsidR="00CB4AC7" w:rsidRPr="00CB4AC7" w:rsidTr="00CB4AC7">
        <w:tc>
          <w:tcPr>
            <w:tcW w:w="1809" w:type="dxa"/>
            <w:shd w:val="clear" w:color="auto" w:fill="auto"/>
          </w:tcPr>
          <w:p w:rsidR="00CB4AC7" w:rsidRPr="00CB4AC7" w:rsidRDefault="00CB4AC7" w:rsidP="00CB4AC7">
            <w:pPr>
              <w:rPr>
                <w:rFonts w:eastAsia="Times New Roman"/>
                <w:b/>
                <w:szCs w:val="24"/>
                <w:lang w:eastAsia="ru-RU"/>
              </w:rPr>
            </w:pPr>
            <w:r w:rsidRPr="00CB4AC7">
              <w:rPr>
                <w:rFonts w:eastAsia="Times New Roman"/>
                <w:b/>
                <w:szCs w:val="24"/>
                <w:lang w:eastAsia="ru-RU"/>
              </w:rPr>
              <w:t>Музыка</w:t>
            </w:r>
          </w:p>
        </w:tc>
        <w:tc>
          <w:tcPr>
            <w:tcW w:w="7230" w:type="dxa"/>
            <w:shd w:val="clear" w:color="auto" w:fill="auto"/>
          </w:tcPr>
          <w:p w:rsidR="00CB4AC7" w:rsidRPr="00CB4AC7" w:rsidRDefault="00CB4AC7" w:rsidP="00CB4AC7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CB4AC7">
              <w:rPr>
                <w:rFonts w:eastAsia="Times New Roman"/>
                <w:szCs w:val="24"/>
                <w:lang w:eastAsia="ru-RU"/>
              </w:rPr>
              <w:t xml:space="preserve">Критская Е.Д. Музыка. 1 </w:t>
            </w:r>
            <w:proofErr w:type="spellStart"/>
            <w:r w:rsidRPr="00CB4AC7">
              <w:rPr>
                <w:rFonts w:eastAsia="Times New Roman"/>
                <w:szCs w:val="24"/>
                <w:lang w:eastAsia="ru-RU"/>
              </w:rPr>
              <w:t>кл</w:t>
            </w:r>
            <w:proofErr w:type="spellEnd"/>
            <w:r w:rsidRPr="00CB4AC7">
              <w:rPr>
                <w:rFonts w:eastAsia="Times New Roman"/>
                <w:szCs w:val="24"/>
                <w:lang w:eastAsia="ru-RU"/>
              </w:rPr>
              <w:t>. - М. Просвещение, 2014.</w:t>
            </w:r>
          </w:p>
          <w:p w:rsidR="00CB4AC7" w:rsidRPr="00CB4AC7" w:rsidRDefault="00CB4AC7" w:rsidP="00CB4AC7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CB4AC7">
              <w:rPr>
                <w:rFonts w:eastAsia="Times New Roman"/>
                <w:szCs w:val="24"/>
                <w:lang w:eastAsia="ru-RU"/>
              </w:rPr>
              <w:t>Критская Е.Д. Музыка. 2кл. - М. Просвещение, 2014.</w:t>
            </w:r>
          </w:p>
          <w:p w:rsidR="00CB4AC7" w:rsidRPr="00CB4AC7" w:rsidRDefault="00CB4AC7" w:rsidP="00CB4AC7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CB4AC7">
              <w:rPr>
                <w:rFonts w:eastAsia="Times New Roman"/>
                <w:szCs w:val="24"/>
                <w:lang w:eastAsia="ru-RU"/>
              </w:rPr>
              <w:t xml:space="preserve">Критская Е.Д. Музыка. 3 </w:t>
            </w:r>
            <w:proofErr w:type="spellStart"/>
            <w:r w:rsidRPr="00CB4AC7">
              <w:rPr>
                <w:rFonts w:eastAsia="Times New Roman"/>
                <w:szCs w:val="24"/>
                <w:lang w:eastAsia="ru-RU"/>
              </w:rPr>
              <w:t>кл</w:t>
            </w:r>
            <w:proofErr w:type="spellEnd"/>
            <w:r w:rsidRPr="00CB4AC7">
              <w:rPr>
                <w:rFonts w:eastAsia="Times New Roman"/>
                <w:szCs w:val="24"/>
                <w:lang w:eastAsia="ru-RU"/>
              </w:rPr>
              <w:t>. - М. Просвещение, 2014.</w:t>
            </w:r>
          </w:p>
          <w:p w:rsidR="00CB4AC7" w:rsidRPr="00CB4AC7" w:rsidRDefault="00CB4AC7" w:rsidP="00CB4AC7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CB4AC7">
              <w:rPr>
                <w:rFonts w:eastAsia="Times New Roman"/>
                <w:szCs w:val="24"/>
                <w:lang w:eastAsia="ru-RU"/>
              </w:rPr>
              <w:lastRenderedPageBreak/>
              <w:t xml:space="preserve">Критская Е.Д. Музыка. 4 </w:t>
            </w:r>
            <w:proofErr w:type="spellStart"/>
            <w:r w:rsidRPr="00CB4AC7">
              <w:rPr>
                <w:rFonts w:eastAsia="Times New Roman"/>
                <w:szCs w:val="24"/>
                <w:lang w:eastAsia="ru-RU"/>
              </w:rPr>
              <w:t>кл</w:t>
            </w:r>
            <w:proofErr w:type="spellEnd"/>
            <w:r w:rsidRPr="00CB4AC7">
              <w:rPr>
                <w:rFonts w:eastAsia="Times New Roman"/>
                <w:szCs w:val="24"/>
                <w:lang w:eastAsia="ru-RU"/>
              </w:rPr>
              <w:t>. - М. Просвещение, 2014.</w:t>
            </w:r>
          </w:p>
        </w:tc>
      </w:tr>
      <w:tr w:rsidR="00CB4AC7" w:rsidRPr="00CB4AC7" w:rsidTr="00CB4AC7">
        <w:tc>
          <w:tcPr>
            <w:tcW w:w="1809" w:type="dxa"/>
            <w:shd w:val="clear" w:color="auto" w:fill="auto"/>
          </w:tcPr>
          <w:p w:rsidR="00CB4AC7" w:rsidRPr="00CB4AC7" w:rsidRDefault="00CB4AC7" w:rsidP="00CB4AC7">
            <w:pPr>
              <w:rPr>
                <w:rFonts w:eastAsia="Times New Roman"/>
                <w:b/>
                <w:szCs w:val="24"/>
                <w:lang w:eastAsia="ru-RU"/>
              </w:rPr>
            </w:pPr>
            <w:r w:rsidRPr="00CB4AC7">
              <w:rPr>
                <w:rFonts w:eastAsia="Times New Roman"/>
                <w:b/>
                <w:szCs w:val="24"/>
                <w:lang w:eastAsia="ru-RU"/>
              </w:rPr>
              <w:lastRenderedPageBreak/>
              <w:t>Изобразительное искусство</w:t>
            </w:r>
          </w:p>
          <w:p w:rsidR="00CB4AC7" w:rsidRPr="00CB4AC7" w:rsidRDefault="00CB4AC7" w:rsidP="00CB4AC7">
            <w:pPr>
              <w:jc w:val="left"/>
              <w:rPr>
                <w:rFonts w:eastAsia="Times New Roman"/>
                <w:b/>
                <w:szCs w:val="24"/>
                <w:lang w:eastAsia="ru-RU"/>
              </w:rPr>
            </w:pPr>
            <w:r w:rsidRPr="00CB4AC7">
              <w:rPr>
                <w:rFonts w:eastAsia="Times New Roman"/>
                <w:b/>
                <w:szCs w:val="24"/>
                <w:lang w:eastAsia="ru-RU"/>
              </w:rPr>
              <w:t xml:space="preserve">УМК «Школа </w:t>
            </w:r>
            <w:proofErr w:type="spellStart"/>
            <w:r w:rsidRPr="00CB4AC7">
              <w:rPr>
                <w:rFonts w:eastAsia="Times New Roman"/>
                <w:b/>
                <w:szCs w:val="24"/>
                <w:lang w:eastAsia="ru-RU"/>
              </w:rPr>
              <w:t>Неменского</w:t>
            </w:r>
            <w:proofErr w:type="spellEnd"/>
            <w:r w:rsidRPr="00CB4AC7">
              <w:rPr>
                <w:rFonts w:eastAsia="Times New Roman"/>
                <w:b/>
                <w:szCs w:val="24"/>
                <w:lang w:eastAsia="ru-RU"/>
              </w:rPr>
              <w:t>»</w:t>
            </w:r>
          </w:p>
        </w:tc>
        <w:tc>
          <w:tcPr>
            <w:tcW w:w="7230" w:type="dxa"/>
            <w:shd w:val="clear" w:color="auto" w:fill="auto"/>
          </w:tcPr>
          <w:p w:rsidR="00CB4AC7" w:rsidRPr="00CB4AC7" w:rsidRDefault="00CB4AC7" w:rsidP="00CB4AC7">
            <w:pPr>
              <w:jc w:val="left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CB4AC7">
              <w:rPr>
                <w:rFonts w:eastAsia="Times New Roman"/>
                <w:szCs w:val="24"/>
                <w:lang w:eastAsia="ru-RU"/>
              </w:rPr>
              <w:t>Неменская</w:t>
            </w:r>
            <w:proofErr w:type="spellEnd"/>
            <w:r w:rsidRPr="00CB4AC7">
              <w:rPr>
                <w:rFonts w:eastAsia="Times New Roman"/>
                <w:szCs w:val="24"/>
                <w:lang w:eastAsia="ru-RU"/>
              </w:rPr>
              <w:t xml:space="preserve"> Л.А.  ИЗО.1 </w:t>
            </w:r>
            <w:proofErr w:type="spellStart"/>
            <w:r w:rsidRPr="00CB4AC7">
              <w:rPr>
                <w:rFonts w:eastAsia="Times New Roman"/>
                <w:szCs w:val="24"/>
                <w:lang w:eastAsia="ru-RU"/>
              </w:rPr>
              <w:t>кл</w:t>
            </w:r>
            <w:proofErr w:type="spellEnd"/>
            <w:r w:rsidRPr="00CB4AC7">
              <w:rPr>
                <w:rFonts w:eastAsia="Times New Roman"/>
                <w:szCs w:val="24"/>
                <w:lang w:eastAsia="ru-RU"/>
              </w:rPr>
              <w:t>.-М. Просвещение, 2014.</w:t>
            </w:r>
          </w:p>
          <w:p w:rsidR="00CB4AC7" w:rsidRPr="00CB4AC7" w:rsidRDefault="00CB4AC7" w:rsidP="00CB4AC7">
            <w:pPr>
              <w:jc w:val="left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CB4AC7">
              <w:rPr>
                <w:rFonts w:eastAsia="Times New Roman"/>
                <w:szCs w:val="24"/>
                <w:lang w:eastAsia="ru-RU"/>
              </w:rPr>
              <w:t>Коротеева</w:t>
            </w:r>
            <w:proofErr w:type="spellEnd"/>
            <w:r w:rsidRPr="00CB4AC7">
              <w:rPr>
                <w:rFonts w:eastAsia="Times New Roman"/>
                <w:szCs w:val="24"/>
                <w:lang w:eastAsia="ru-RU"/>
              </w:rPr>
              <w:t xml:space="preserve"> Е.И.  ИЗО.2кл.- М. Просвещение, 2014.;</w:t>
            </w:r>
          </w:p>
          <w:p w:rsidR="00CB4AC7" w:rsidRPr="00CB4AC7" w:rsidRDefault="00CB4AC7" w:rsidP="00CB4AC7">
            <w:pPr>
              <w:jc w:val="left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CB4AC7">
              <w:rPr>
                <w:rFonts w:eastAsia="Times New Roman"/>
                <w:szCs w:val="24"/>
                <w:lang w:eastAsia="ru-RU"/>
              </w:rPr>
              <w:t>Гореева</w:t>
            </w:r>
            <w:proofErr w:type="spellEnd"/>
            <w:r w:rsidRPr="00CB4AC7">
              <w:rPr>
                <w:rFonts w:eastAsia="Times New Roman"/>
                <w:szCs w:val="24"/>
                <w:lang w:eastAsia="ru-RU"/>
              </w:rPr>
              <w:t xml:space="preserve"> Н.А. ИЗО.3кл.- М. Просвещение, 2014.</w:t>
            </w:r>
          </w:p>
          <w:p w:rsidR="00CB4AC7" w:rsidRPr="00CB4AC7" w:rsidRDefault="00CB4AC7" w:rsidP="00CB4AC7">
            <w:pPr>
              <w:jc w:val="left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CB4AC7">
              <w:rPr>
                <w:rFonts w:eastAsia="Times New Roman"/>
                <w:szCs w:val="24"/>
                <w:lang w:eastAsia="ru-RU"/>
              </w:rPr>
              <w:t>Неменская</w:t>
            </w:r>
            <w:proofErr w:type="spellEnd"/>
            <w:r w:rsidRPr="00CB4AC7">
              <w:rPr>
                <w:rFonts w:eastAsia="Times New Roman"/>
                <w:szCs w:val="24"/>
                <w:lang w:eastAsia="ru-RU"/>
              </w:rPr>
              <w:t xml:space="preserve"> Л.А.  ИЗО.4 </w:t>
            </w:r>
            <w:proofErr w:type="spellStart"/>
            <w:r w:rsidRPr="00CB4AC7">
              <w:rPr>
                <w:rFonts w:eastAsia="Times New Roman"/>
                <w:szCs w:val="24"/>
                <w:lang w:eastAsia="ru-RU"/>
              </w:rPr>
              <w:t>кл</w:t>
            </w:r>
            <w:proofErr w:type="spellEnd"/>
            <w:r w:rsidRPr="00CB4AC7">
              <w:rPr>
                <w:rFonts w:eastAsia="Times New Roman"/>
                <w:szCs w:val="24"/>
                <w:lang w:eastAsia="ru-RU"/>
              </w:rPr>
              <w:t>.- М. Просвещение, 2014</w:t>
            </w:r>
          </w:p>
        </w:tc>
      </w:tr>
      <w:tr w:rsidR="00CB4AC7" w:rsidRPr="00CB4AC7" w:rsidTr="00CB4AC7">
        <w:tc>
          <w:tcPr>
            <w:tcW w:w="1809" w:type="dxa"/>
            <w:shd w:val="clear" w:color="auto" w:fill="auto"/>
          </w:tcPr>
          <w:p w:rsidR="00CB4AC7" w:rsidRPr="00CB4AC7" w:rsidRDefault="00CB4AC7" w:rsidP="00CB4AC7">
            <w:pPr>
              <w:rPr>
                <w:rFonts w:eastAsia="Times New Roman"/>
                <w:b/>
                <w:szCs w:val="24"/>
                <w:lang w:eastAsia="ru-RU"/>
              </w:rPr>
            </w:pPr>
            <w:r w:rsidRPr="00CB4AC7">
              <w:rPr>
                <w:rFonts w:eastAsia="Times New Roman"/>
                <w:b/>
                <w:szCs w:val="24"/>
                <w:lang w:eastAsia="ru-RU"/>
              </w:rPr>
              <w:t>Технология</w:t>
            </w:r>
          </w:p>
        </w:tc>
        <w:tc>
          <w:tcPr>
            <w:tcW w:w="7230" w:type="dxa"/>
            <w:shd w:val="clear" w:color="auto" w:fill="auto"/>
          </w:tcPr>
          <w:p w:rsidR="00CB4AC7" w:rsidRPr="00CB4AC7" w:rsidRDefault="00CB4AC7" w:rsidP="00CB4AC7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CB4AC7">
              <w:rPr>
                <w:rFonts w:eastAsia="Times New Roman"/>
                <w:b/>
                <w:szCs w:val="24"/>
                <w:lang w:eastAsia="ru-RU"/>
              </w:rPr>
              <w:t xml:space="preserve"> </w:t>
            </w:r>
            <w:proofErr w:type="spellStart"/>
            <w:r w:rsidRPr="00CB4AC7">
              <w:rPr>
                <w:rFonts w:eastAsia="Times New Roman"/>
                <w:szCs w:val="24"/>
                <w:lang w:eastAsia="ru-RU"/>
              </w:rPr>
              <w:t>Лутцева</w:t>
            </w:r>
            <w:proofErr w:type="spellEnd"/>
            <w:r w:rsidRPr="00CB4AC7">
              <w:rPr>
                <w:rFonts w:eastAsia="Times New Roman"/>
                <w:szCs w:val="24"/>
                <w:lang w:eastAsia="ru-RU"/>
              </w:rPr>
              <w:t xml:space="preserve"> Е.А., Т. П. Зуева Технология 1 </w:t>
            </w:r>
            <w:proofErr w:type="spellStart"/>
            <w:r w:rsidRPr="00CB4AC7">
              <w:rPr>
                <w:rFonts w:eastAsia="Times New Roman"/>
                <w:szCs w:val="24"/>
                <w:lang w:eastAsia="ru-RU"/>
              </w:rPr>
              <w:t>кл</w:t>
            </w:r>
            <w:proofErr w:type="spellEnd"/>
            <w:r w:rsidRPr="00CB4AC7">
              <w:rPr>
                <w:rFonts w:eastAsia="Times New Roman"/>
                <w:szCs w:val="24"/>
                <w:lang w:eastAsia="ru-RU"/>
              </w:rPr>
              <w:t>,- М. Просвещение, 2014</w:t>
            </w:r>
          </w:p>
          <w:p w:rsidR="00CB4AC7" w:rsidRPr="00CB4AC7" w:rsidRDefault="00CB4AC7" w:rsidP="00CB4AC7">
            <w:pPr>
              <w:jc w:val="left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CB4AC7">
              <w:rPr>
                <w:rFonts w:eastAsia="Times New Roman"/>
                <w:szCs w:val="24"/>
                <w:lang w:eastAsia="ru-RU"/>
              </w:rPr>
              <w:t>Лутцева</w:t>
            </w:r>
            <w:proofErr w:type="spellEnd"/>
            <w:r w:rsidRPr="00CB4AC7">
              <w:rPr>
                <w:rFonts w:eastAsia="Times New Roman"/>
                <w:szCs w:val="24"/>
                <w:lang w:eastAsia="ru-RU"/>
              </w:rPr>
              <w:t xml:space="preserve"> Е.А., Т. П. Зуева Технология 2 </w:t>
            </w:r>
            <w:proofErr w:type="spellStart"/>
            <w:r w:rsidRPr="00CB4AC7">
              <w:rPr>
                <w:rFonts w:eastAsia="Times New Roman"/>
                <w:szCs w:val="24"/>
                <w:lang w:eastAsia="ru-RU"/>
              </w:rPr>
              <w:t>кл</w:t>
            </w:r>
            <w:proofErr w:type="spellEnd"/>
            <w:r w:rsidRPr="00CB4AC7">
              <w:rPr>
                <w:rFonts w:eastAsia="Times New Roman"/>
                <w:szCs w:val="24"/>
                <w:lang w:eastAsia="ru-RU"/>
              </w:rPr>
              <w:t>,- М. Просвещение, 2014</w:t>
            </w:r>
          </w:p>
          <w:p w:rsidR="00CB4AC7" w:rsidRPr="00CB4AC7" w:rsidRDefault="00CB4AC7" w:rsidP="00CB4AC7">
            <w:pPr>
              <w:jc w:val="left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CB4AC7">
              <w:rPr>
                <w:rFonts w:eastAsia="Times New Roman"/>
                <w:szCs w:val="24"/>
                <w:lang w:eastAsia="ru-RU"/>
              </w:rPr>
              <w:t>Лутцева</w:t>
            </w:r>
            <w:proofErr w:type="spellEnd"/>
            <w:r w:rsidRPr="00CB4AC7">
              <w:rPr>
                <w:rFonts w:eastAsia="Times New Roman"/>
                <w:szCs w:val="24"/>
                <w:lang w:eastAsia="ru-RU"/>
              </w:rPr>
              <w:t xml:space="preserve"> Е.А., Т. П. Зуева Технология 3кл,- М. Просвещение, 2014</w:t>
            </w:r>
          </w:p>
          <w:p w:rsidR="00CB4AC7" w:rsidRPr="00CB4AC7" w:rsidRDefault="00CB4AC7" w:rsidP="00CB4AC7">
            <w:pPr>
              <w:jc w:val="left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CB4AC7">
              <w:rPr>
                <w:rFonts w:eastAsia="Times New Roman"/>
                <w:szCs w:val="24"/>
                <w:lang w:eastAsia="ru-RU"/>
              </w:rPr>
              <w:t>Лутцева</w:t>
            </w:r>
            <w:proofErr w:type="spellEnd"/>
            <w:r w:rsidRPr="00CB4AC7">
              <w:rPr>
                <w:rFonts w:eastAsia="Times New Roman"/>
                <w:szCs w:val="24"/>
                <w:lang w:eastAsia="ru-RU"/>
              </w:rPr>
              <w:t xml:space="preserve"> Е.А., Т. П. Зуева Технология 4 </w:t>
            </w:r>
            <w:proofErr w:type="spellStart"/>
            <w:r w:rsidRPr="00CB4AC7">
              <w:rPr>
                <w:rFonts w:eastAsia="Times New Roman"/>
                <w:szCs w:val="24"/>
                <w:lang w:eastAsia="ru-RU"/>
              </w:rPr>
              <w:t>кл</w:t>
            </w:r>
            <w:proofErr w:type="spellEnd"/>
            <w:r w:rsidRPr="00CB4AC7">
              <w:rPr>
                <w:rFonts w:eastAsia="Times New Roman"/>
                <w:szCs w:val="24"/>
                <w:lang w:eastAsia="ru-RU"/>
              </w:rPr>
              <w:t>,- М. Просвещение, 2014</w:t>
            </w:r>
          </w:p>
        </w:tc>
      </w:tr>
      <w:tr w:rsidR="00CB4AC7" w:rsidRPr="00CB4AC7" w:rsidTr="00CB4AC7">
        <w:tc>
          <w:tcPr>
            <w:tcW w:w="1809" w:type="dxa"/>
            <w:shd w:val="clear" w:color="auto" w:fill="auto"/>
          </w:tcPr>
          <w:p w:rsidR="00CB4AC7" w:rsidRPr="00CB4AC7" w:rsidRDefault="00CB4AC7" w:rsidP="00CB4AC7">
            <w:pPr>
              <w:rPr>
                <w:rFonts w:eastAsia="Times New Roman"/>
                <w:b/>
                <w:szCs w:val="24"/>
                <w:lang w:eastAsia="ru-RU"/>
              </w:rPr>
            </w:pPr>
            <w:r w:rsidRPr="00CB4AC7">
              <w:rPr>
                <w:rFonts w:eastAsia="Times New Roman"/>
                <w:b/>
                <w:szCs w:val="24"/>
                <w:lang w:eastAsia="ru-RU"/>
              </w:rPr>
              <w:t>ОРКСЭ</w:t>
            </w:r>
          </w:p>
        </w:tc>
        <w:tc>
          <w:tcPr>
            <w:tcW w:w="7230" w:type="dxa"/>
            <w:shd w:val="clear" w:color="auto" w:fill="auto"/>
          </w:tcPr>
          <w:p w:rsidR="00CB4AC7" w:rsidRPr="00CB4AC7" w:rsidRDefault="00CB4AC7" w:rsidP="00CB4AC7">
            <w:pPr>
              <w:jc w:val="left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CB4AC7">
              <w:rPr>
                <w:rFonts w:eastAsia="Times New Roman"/>
                <w:szCs w:val="24"/>
                <w:lang w:eastAsia="ru-RU"/>
              </w:rPr>
              <w:t>Шемшурина</w:t>
            </w:r>
            <w:proofErr w:type="spellEnd"/>
            <w:r w:rsidRPr="00CB4AC7">
              <w:rPr>
                <w:rFonts w:eastAsia="Times New Roman"/>
                <w:szCs w:val="24"/>
                <w:lang w:eastAsia="ru-RU"/>
              </w:rPr>
              <w:t xml:space="preserve"> А.И. Основы светской этики 4 </w:t>
            </w:r>
            <w:proofErr w:type="spellStart"/>
            <w:r w:rsidRPr="00CB4AC7">
              <w:rPr>
                <w:rFonts w:eastAsia="Times New Roman"/>
                <w:szCs w:val="24"/>
                <w:lang w:eastAsia="ru-RU"/>
              </w:rPr>
              <w:t>кл</w:t>
            </w:r>
            <w:proofErr w:type="spellEnd"/>
            <w:r w:rsidRPr="00CB4AC7">
              <w:rPr>
                <w:rFonts w:eastAsia="Times New Roman"/>
                <w:szCs w:val="24"/>
                <w:lang w:eastAsia="ru-RU"/>
              </w:rPr>
              <w:t>. - М. Просвещение, 2014;</w:t>
            </w:r>
          </w:p>
          <w:p w:rsidR="00CB4AC7" w:rsidRPr="00CB4AC7" w:rsidRDefault="00CB4AC7" w:rsidP="00CB4AC7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CB4AC7">
              <w:rPr>
                <w:rFonts w:eastAsia="Times New Roman"/>
                <w:szCs w:val="24"/>
                <w:lang w:eastAsia="ru-RU"/>
              </w:rPr>
              <w:t xml:space="preserve">А. </w:t>
            </w:r>
            <w:proofErr w:type="spellStart"/>
            <w:r w:rsidRPr="00CB4AC7">
              <w:rPr>
                <w:rFonts w:eastAsia="Times New Roman"/>
                <w:szCs w:val="24"/>
                <w:lang w:eastAsia="ru-RU"/>
              </w:rPr>
              <w:t>В.Кураева</w:t>
            </w:r>
            <w:proofErr w:type="spellEnd"/>
            <w:r w:rsidRPr="00CB4AC7">
              <w:rPr>
                <w:rFonts w:eastAsia="Times New Roman"/>
                <w:szCs w:val="24"/>
                <w:lang w:eastAsia="ru-RU"/>
              </w:rPr>
              <w:t xml:space="preserve"> «Основы духовно-нравственной культуры народов России. Основы православной культуры 4-5 класс. М., «Просвещение»,  2014 год</w:t>
            </w:r>
          </w:p>
          <w:p w:rsidR="00CB4AC7" w:rsidRPr="00CB4AC7" w:rsidRDefault="00CB4AC7" w:rsidP="00CB4AC7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CB4AC7">
              <w:rPr>
                <w:rFonts w:eastAsia="Times New Roman"/>
                <w:szCs w:val="24"/>
                <w:lang w:eastAsia="ru-RU"/>
              </w:rPr>
              <w:t xml:space="preserve">Д.И </w:t>
            </w:r>
            <w:proofErr w:type="spellStart"/>
            <w:r w:rsidRPr="00CB4AC7">
              <w:rPr>
                <w:rFonts w:eastAsia="Times New Roman"/>
                <w:szCs w:val="24"/>
                <w:lang w:eastAsia="ru-RU"/>
              </w:rPr>
              <w:t>Латышина</w:t>
            </w:r>
            <w:proofErr w:type="gramStart"/>
            <w:r w:rsidRPr="00CB4AC7">
              <w:rPr>
                <w:rFonts w:eastAsia="Times New Roman"/>
                <w:szCs w:val="24"/>
                <w:lang w:eastAsia="ru-RU"/>
              </w:rPr>
              <w:t>,М</w:t>
            </w:r>
            <w:proofErr w:type="gramEnd"/>
            <w:r w:rsidRPr="00CB4AC7">
              <w:rPr>
                <w:rFonts w:eastAsia="Times New Roman"/>
                <w:szCs w:val="24"/>
                <w:lang w:eastAsia="ru-RU"/>
              </w:rPr>
              <w:t>.Ф,Муртазина</w:t>
            </w:r>
            <w:proofErr w:type="spellEnd"/>
            <w:r w:rsidRPr="00CB4AC7">
              <w:rPr>
                <w:rFonts w:eastAsia="Times New Roman"/>
                <w:szCs w:val="24"/>
                <w:lang w:eastAsia="ru-RU"/>
              </w:rPr>
              <w:t xml:space="preserve">. Основы </w:t>
            </w:r>
            <w:proofErr w:type="gramStart"/>
            <w:r w:rsidRPr="00CB4AC7">
              <w:rPr>
                <w:rFonts w:eastAsia="Times New Roman"/>
                <w:szCs w:val="24"/>
                <w:lang w:eastAsia="ru-RU"/>
              </w:rPr>
              <w:t>религиозных</w:t>
            </w:r>
            <w:proofErr w:type="gramEnd"/>
            <w:r w:rsidRPr="00CB4AC7">
              <w:rPr>
                <w:rFonts w:eastAsia="Times New Roman"/>
                <w:szCs w:val="24"/>
                <w:lang w:eastAsia="ru-RU"/>
              </w:rPr>
              <w:t xml:space="preserve"> куль-тур и светской этики. Основы исламской культуры. 4класс: учебное пособие для общеобразовательных учреждений. – М.: Просвещение,2014</w:t>
            </w:r>
          </w:p>
          <w:p w:rsidR="00CB4AC7" w:rsidRPr="00CB4AC7" w:rsidRDefault="00CB4AC7" w:rsidP="00CB4AC7">
            <w:pPr>
              <w:jc w:val="left"/>
              <w:rPr>
                <w:rFonts w:eastAsia="Times New Roman"/>
                <w:szCs w:val="24"/>
                <w:lang w:eastAsia="ru-RU"/>
              </w:rPr>
            </w:pPr>
          </w:p>
        </w:tc>
      </w:tr>
      <w:tr w:rsidR="00CB4AC7" w:rsidRPr="00CB4AC7" w:rsidTr="00CB4AC7">
        <w:tc>
          <w:tcPr>
            <w:tcW w:w="1809" w:type="dxa"/>
            <w:shd w:val="clear" w:color="auto" w:fill="auto"/>
          </w:tcPr>
          <w:p w:rsidR="00CB4AC7" w:rsidRPr="00CB4AC7" w:rsidRDefault="00CB4AC7" w:rsidP="00CB4AC7">
            <w:pPr>
              <w:rPr>
                <w:rFonts w:eastAsia="Times New Roman"/>
                <w:b/>
                <w:szCs w:val="24"/>
                <w:lang w:eastAsia="ru-RU"/>
              </w:rPr>
            </w:pPr>
            <w:r w:rsidRPr="00CB4AC7">
              <w:rPr>
                <w:rFonts w:eastAsia="Times New Roman"/>
                <w:b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230" w:type="dxa"/>
            <w:shd w:val="clear" w:color="auto" w:fill="auto"/>
          </w:tcPr>
          <w:p w:rsidR="00CB4AC7" w:rsidRPr="00CB4AC7" w:rsidRDefault="00CB4AC7" w:rsidP="00CB4AC7">
            <w:pPr>
              <w:jc w:val="left"/>
              <w:rPr>
                <w:rFonts w:eastAsia="Times New Roman"/>
                <w:szCs w:val="24"/>
                <w:lang w:eastAsia="ru-RU"/>
              </w:rPr>
            </w:pPr>
            <w:r w:rsidRPr="00CB4AC7">
              <w:rPr>
                <w:rFonts w:eastAsia="Times New Roman"/>
                <w:szCs w:val="24"/>
                <w:lang w:eastAsia="ru-RU"/>
              </w:rPr>
              <w:t xml:space="preserve">Лях В.И. Физическая культура.1-4 </w:t>
            </w:r>
            <w:proofErr w:type="spellStart"/>
            <w:r w:rsidRPr="00CB4AC7">
              <w:rPr>
                <w:rFonts w:eastAsia="Times New Roman"/>
                <w:szCs w:val="24"/>
                <w:lang w:eastAsia="ru-RU"/>
              </w:rPr>
              <w:t>кл</w:t>
            </w:r>
            <w:proofErr w:type="spellEnd"/>
            <w:r w:rsidRPr="00CB4AC7">
              <w:rPr>
                <w:rFonts w:eastAsia="Times New Roman"/>
                <w:szCs w:val="24"/>
                <w:lang w:eastAsia="ru-RU"/>
              </w:rPr>
              <w:t>.</w:t>
            </w:r>
            <w:proofErr w:type="gramStart"/>
            <w:r w:rsidRPr="00CB4AC7">
              <w:rPr>
                <w:rFonts w:eastAsia="Times New Roman"/>
                <w:szCs w:val="24"/>
                <w:lang w:eastAsia="ru-RU"/>
              </w:rPr>
              <w:t xml:space="preserve"> .</w:t>
            </w:r>
            <w:proofErr w:type="gramEnd"/>
            <w:r w:rsidRPr="00CB4AC7">
              <w:rPr>
                <w:rFonts w:eastAsia="Times New Roman"/>
                <w:szCs w:val="24"/>
                <w:lang w:eastAsia="ru-RU"/>
              </w:rPr>
              <w:t>- М. Просвещение, 2014;</w:t>
            </w:r>
          </w:p>
        </w:tc>
      </w:tr>
    </w:tbl>
    <w:p w:rsidR="0071587C" w:rsidRPr="00CF6CCD" w:rsidRDefault="0071587C" w:rsidP="00A12545">
      <w:pPr>
        <w:autoSpaceDE w:val="0"/>
        <w:autoSpaceDN w:val="0"/>
        <w:adjustRightInd w:val="0"/>
        <w:ind w:firstLine="709"/>
        <w:jc w:val="both"/>
        <w:textAlignment w:val="center"/>
        <w:rPr>
          <w:szCs w:val="24"/>
        </w:rPr>
      </w:pPr>
    </w:p>
    <w:sectPr w:rsidR="0071587C" w:rsidRPr="00CF6CCD" w:rsidSect="004B16C7">
      <w:headerReference w:type="default" r:id="rId8"/>
      <w:footerReference w:type="default" r:id="rId9"/>
      <w:pgSz w:w="11906" w:h="16838"/>
      <w:pgMar w:top="1440" w:right="1133" w:bottom="1440" w:left="1800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420" w:rsidRDefault="00266420" w:rsidP="00E5483A">
      <w:r>
        <w:separator/>
      </w:r>
    </w:p>
  </w:endnote>
  <w:endnote w:type="continuationSeparator" w:id="0">
    <w:p w:rsidR="00266420" w:rsidRDefault="00266420" w:rsidP="00E54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uturis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64D2" w:rsidRDefault="00B064D2">
    <w:pPr>
      <w:pStyle w:val="af7"/>
      <w:jc w:val="center"/>
    </w:pPr>
  </w:p>
  <w:p w:rsidR="00B064D2" w:rsidRDefault="00B064D2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420" w:rsidRDefault="00266420" w:rsidP="00E5483A">
      <w:r>
        <w:separator/>
      </w:r>
    </w:p>
  </w:footnote>
  <w:footnote w:type="continuationSeparator" w:id="0">
    <w:p w:rsidR="00266420" w:rsidRDefault="00266420" w:rsidP="00E5483A">
      <w:r>
        <w:continuationSeparator/>
      </w:r>
    </w:p>
  </w:footnote>
  <w:footnote w:id="1">
    <w:p w:rsidR="00B064D2" w:rsidRPr="00271F9B" w:rsidRDefault="00B064D2" w:rsidP="00E5483A">
      <w:pPr>
        <w:pStyle w:val="af3"/>
        <w:ind w:firstLine="0"/>
        <w:rPr>
          <w:sz w:val="20"/>
          <w:szCs w:val="20"/>
        </w:rPr>
      </w:pPr>
      <w:r w:rsidRPr="00271F9B">
        <w:rPr>
          <w:sz w:val="20"/>
          <w:szCs w:val="20"/>
          <w:vertAlign w:val="superscript"/>
        </w:rPr>
        <w:footnoteRef/>
      </w:r>
      <w:r w:rsidRPr="00271F9B">
        <w:rPr>
          <w:rFonts w:ascii="MS Mincho" w:eastAsia="MS Mincho" w:hAnsi="MS Mincho" w:cs="MS Mincho" w:hint="eastAsia"/>
          <w:sz w:val="20"/>
          <w:szCs w:val="20"/>
        </w:rPr>
        <w:t> </w:t>
      </w:r>
      <w:r w:rsidRPr="00271F9B">
        <w:rPr>
          <w:rFonts w:ascii="MS Mincho" w:eastAsia="MS Mincho" w:hAnsi="MS Mincho" w:cs="MS Mincho"/>
          <w:sz w:val="20"/>
          <w:szCs w:val="20"/>
        </w:rPr>
        <w:t xml:space="preserve"> </w:t>
      </w:r>
      <w:r w:rsidRPr="00271F9B">
        <w:rPr>
          <w:rFonts w:ascii="MS Mincho" w:eastAsia="MS Mincho" w:hAnsi="MS Mincho" w:cs="MS Mincho"/>
          <w:sz w:val="20"/>
          <w:szCs w:val="20"/>
        </w:rPr>
        <w:tab/>
      </w:r>
      <w:proofErr w:type="gramStart"/>
      <w:r w:rsidRPr="00271F9B">
        <w:rPr>
          <w:sz w:val="20"/>
          <w:szCs w:val="20"/>
        </w:rPr>
        <w:t>Изучается во всех разделах курса.</w:t>
      </w:r>
      <w:proofErr w:type="gramEnd"/>
    </w:p>
    <w:p w:rsidR="00B064D2" w:rsidRDefault="00B064D2" w:rsidP="00E5483A">
      <w:pPr>
        <w:pStyle w:val="af3"/>
      </w:pPr>
    </w:p>
  </w:footnote>
  <w:footnote w:id="2">
    <w:p w:rsidR="00B064D2" w:rsidRDefault="00B064D2" w:rsidP="00E5483A">
      <w:pPr>
        <w:pStyle w:val="af3"/>
        <w:ind w:firstLine="0"/>
      </w:pPr>
      <w:r>
        <w:rPr>
          <w:vertAlign w:val="superscript"/>
        </w:rPr>
        <w:footnoteRef/>
      </w:r>
      <w:r>
        <w:rPr>
          <w:rFonts w:ascii="MS Mincho" w:eastAsia="MS Mincho" w:hAnsi="MS Mincho" w:cs="MS Mincho" w:hint="eastAsia"/>
        </w:rPr>
        <w:t> </w:t>
      </w:r>
      <w:r>
        <w:rPr>
          <w:rFonts w:ascii="MS Mincho" w:eastAsia="MS Mincho" w:hAnsi="MS Mincho" w:cs="MS Mincho"/>
        </w:rPr>
        <w:t xml:space="preserve"> </w:t>
      </w:r>
      <w:r>
        <w:rPr>
          <w:rFonts w:ascii="MS Mincho" w:eastAsia="MS Mincho" w:hAnsi="MS Mincho" w:cs="MS Mincho"/>
        </w:rPr>
        <w:tab/>
      </w:r>
      <w:proofErr w:type="gramStart"/>
      <w:r>
        <w:t>Для предупреждения ошибок при письме целесообразно предусмотреть случаи типа «желток», «железный».</w:t>
      </w:r>
      <w:proofErr w:type="gramEnd"/>
    </w:p>
    <w:p w:rsidR="00B064D2" w:rsidRDefault="00B064D2" w:rsidP="00E5483A">
      <w:pPr>
        <w:pStyle w:val="af3"/>
      </w:pPr>
    </w:p>
  </w:footnote>
  <w:footnote w:id="3">
    <w:p w:rsidR="00B064D2" w:rsidRPr="004B4FBB" w:rsidRDefault="00B064D2" w:rsidP="00E5483A">
      <w:pPr>
        <w:pStyle w:val="af3"/>
        <w:spacing w:line="240" w:lineRule="auto"/>
        <w:ind w:firstLine="454"/>
        <w:rPr>
          <w:rFonts w:ascii="Times New Roman" w:hAnsi="Times New Roman"/>
          <w:sz w:val="20"/>
          <w:szCs w:val="20"/>
        </w:rPr>
      </w:pPr>
      <w:r w:rsidRPr="004B4FBB">
        <w:rPr>
          <w:rFonts w:ascii="Times New Roman" w:hAnsi="Times New Roman"/>
          <w:sz w:val="20"/>
          <w:szCs w:val="20"/>
          <w:vertAlign w:val="superscript"/>
        </w:rPr>
        <w:footnoteRef/>
      </w:r>
      <w:r w:rsidRPr="004B4FBB">
        <w:rPr>
          <w:rFonts w:ascii="Times New Roman" w:eastAsia="MS Mincho" w:hAnsi="Times New Roman"/>
          <w:sz w:val="20"/>
          <w:szCs w:val="20"/>
        </w:rPr>
        <w:t> </w:t>
      </w:r>
      <w:r w:rsidRPr="004B4FBB">
        <w:rPr>
          <w:rFonts w:ascii="Times New Roman" w:hAnsi="Times New Roman"/>
          <w:sz w:val="20"/>
          <w:szCs w:val="20"/>
        </w:rPr>
        <w:t>В начальной школе могут использоваться любые доступные в обработке учащимся экологически безопасные материалы (природные, бумажные, текстильные, синтетические и</w:t>
      </w:r>
      <w:r w:rsidRPr="004B4FBB">
        <w:rPr>
          <w:rFonts w:ascii="Times New Roman" w:hAnsi="Times New Roman"/>
          <w:sz w:val="20"/>
          <w:szCs w:val="20"/>
        </w:rPr>
        <w:t> </w:t>
      </w:r>
      <w:r w:rsidRPr="004B4FBB">
        <w:rPr>
          <w:rFonts w:ascii="Times New Roman" w:hAnsi="Times New Roman"/>
          <w:sz w:val="20"/>
          <w:szCs w:val="20"/>
        </w:rPr>
        <w:t xml:space="preserve">др.), материалы, используемые в </w:t>
      </w:r>
      <w:proofErr w:type="spellStart"/>
      <w:r w:rsidRPr="004B4FBB">
        <w:rPr>
          <w:rFonts w:ascii="Times New Roman" w:hAnsi="Times New Roman"/>
          <w:sz w:val="20"/>
          <w:szCs w:val="20"/>
        </w:rPr>
        <w:t>декоративно­прикладном</w:t>
      </w:r>
      <w:proofErr w:type="spellEnd"/>
      <w:r w:rsidRPr="004B4FBB">
        <w:rPr>
          <w:rFonts w:ascii="Times New Roman" w:hAnsi="Times New Roman"/>
          <w:sz w:val="20"/>
          <w:szCs w:val="20"/>
        </w:rPr>
        <w:t xml:space="preserve"> творчестве региона, в котором проживают школьники.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3298399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B064D2" w:rsidRPr="00E5483A" w:rsidRDefault="00B064D2">
        <w:pPr>
          <w:pStyle w:val="af5"/>
          <w:jc w:val="center"/>
          <w:rPr>
            <w:rFonts w:ascii="Times New Roman" w:hAnsi="Times New Roman"/>
            <w:sz w:val="24"/>
            <w:szCs w:val="24"/>
          </w:rPr>
        </w:pPr>
        <w:r w:rsidRPr="00E5483A">
          <w:rPr>
            <w:rFonts w:ascii="Times New Roman" w:hAnsi="Times New Roman"/>
            <w:sz w:val="24"/>
            <w:szCs w:val="24"/>
          </w:rPr>
          <w:fldChar w:fldCharType="begin"/>
        </w:r>
        <w:r w:rsidRPr="00E5483A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E5483A">
          <w:rPr>
            <w:rFonts w:ascii="Times New Roman" w:hAnsi="Times New Roman"/>
            <w:sz w:val="24"/>
            <w:szCs w:val="24"/>
          </w:rPr>
          <w:fldChar w:fldCharType="separate"/>
        </w:r>
        <w:r w:rsidR="006B5060">
          <w:rPr>
            <w:rFonts w:ascii="Times New Roman" w:hAnsi="Times New Roman"/>
            <w:noProof/>
            <w:sz w:val="24"/>
            <w:szCs w:val="24"/>
          </w:rPr>
          <w:t>47</w:t>
        </w:r>
        <w:r w:rsidRPr="00E5483A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3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>
    <w:nsid w:val="0000000B"/>
    <w:multiLevelType w:val="multilevel"/>
    <w:tmpl w:val="0000000A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5">
    <w:nsid w:val="00000010"/>
    <w:multiLevelType w:val="singleLevel"/>
    <w:tmpl w:val="00000010"/>
    <w:name w:val="WW8Num18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color w:val="auto"/>
        <w:kern w:val="1"/>
      </w:rPr>
    </w:lvl>
  </w:abstractNum>
  <w:abstractNum w:abstractNumId="6">
    <w:nsid w:val="00000012"/>
    <w:multiLevelType w:val="singleLevel"/>
    <w:tmpl w:val="00000012"/>
    <w:name w:val="WW8Num20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color w:val="auto"/>
        <w:kern w:val="1"/>
      </w:rPr>
    </w:lvl>
  </w:abstractNum>
  <w:abstractNum w:abstractNumId="7">
    <w:nsid w:val="00000016"/>
    <w:multiLevelType w:val="singleLevel"/>
    <w:tmpl w:val="00000016"/>
    <w:name w:val="WW8Num72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hint="default"/>
      </w:rPr>
    </w:lvl>
  </w:abstractNum>
  <w:abstractNum w:abstractNumId="8">
    <w:nsid w:val="00000019"/>
    <w:multiLevelType w:val="singleLevel"/>
    <w:tmpl w:val="00000019"/>
    <w:name w:val="WW8Num76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hint="default"/>
      </w:rPr>
    </w:lvl>
  </w:abstractNum>
  <w:abstractNum w:abstractNumId="9">
    <w:nsid w:val="0000001E"/>
    <w:multiLevelType w:val="singleLevel"/>
    <w:tmpl w:val="0000001E"/>
    <w:name w:val="WW8Num32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color w:val="auto"/>
        <w:kern w:val="1"/>
      </w:rPr>
    </w:lvl>
  </w:abstractNum>
  <w:abstractNum w:abstractNumId="10">
    <w:nsid w:val="0000001F"/>
    <w:multiLevelType w:val="singleLevel"/>
    <w:tmpl w:val="0000001F"/>
    <w:name w:val="WW8Num33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color w:val="auto"/>
        <w:kern w:val="1"/>
      </w:rPr>
    </w:lvl>
  </w:abstractNum>
  <w:abstractNum w:abstractNumId="11">
    <w:nsid w:val="00000022"/>
    <w:multiLevelType w:val="multilevel"/>
    <w:tmpl w:val="00000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2">
    <w:nsid w:val="00000025"/>
    <w:multiLevelType w:val="multilevel"/>
    <w:tmpl w:val="00000025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  <w:caps w:val="0"/>
        <w:smallCaps w:val="0"/>
        <w:sz w:val="28"/>
        <w:szCs w:val="28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  <w:caps w:val="0"/>
        <w:smallCaps w:val="0"/>
        <w:sz w:val="28"/>
        <w:szCs w:val="28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  <w:caps w:val="0"/>
        <w:smallCaps w:val="0"/>
        <w:sz w:val="28"/>
        <w:szCs w:val="28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</w:abstractNum>
  <w:abstractNum w:abstractNumId="13">
    <w:nsid w:val="00000027"/>
    <w:multiLevelType w:val="singleLevel"/>
    <w:tmpl w:val="00000027"/>
    <w:name w:val="WW8Num41"/>
    <w:lvl w:ilvl="0">
      <w:start w:val="1"/>
      <w:numFmt w:val="decimal"/>
      <w:lvlText w:val="%1)"/>
      <w:lvlJc w:val="left"/>
      <w:pPr>
        <w:tabs>
          <w:tab w:val="num" w:pos="708"/>
        </w:tabs>
        <w:ind w:left="0" w:firstLine="992"/>
      </w:pPr>
      <w:rPr>
        <w:rFonts w:hint="default"/>
        <w:b w:val="0"/>
        <w:kern w:val="1"/>
      </w:rPr>
    </w:lvl>
  </w:abstractNum>
  <w:abstractNum w:abstractNumId="14">
    <w:nsid w:val="00000028"/>
    <w:multiLevelType w:val="multilevel"/>
    <w:tmpl w:val="235CE27A"/>
    <w:lvl w:ilvl="0">
      <w:start w:val="1"/>
      <w:numFmt w:val="decimal"/>
      <w:lvlText w:val="%1."/>
      <w:lvlJc w:val="left"/>
      <w:pPr>
        <w:tabs>
          <w:tab w:val="num" w:pos="708"/>
        </w:tabs>
        <w:ind w:left="0" w:firstLine="0"/>
      </w:pPr>
      <w:rPr>
        <w:rFonts w:ascii="Times New Roman" w:hAnsi="Times New Roman" w:hint="default"/>
        <w:caps w:val="0"/>
        <w:smallCaps w:val="0"/>
        <w:sz w:val="28"/>
        <w:szCs w:val="28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</w:abstractNum>
  <w:abstractNum w:abstractNumId="15">
    <w:nsid w:val="0000002D"/>
    <w:multiLevelType w:val="singleLevel"/>
    <w:tmpl w:val="9BC685F4"/>
    <w:name w:val="WW8Num47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b w:val="0"/>
        <w:color w:val="auto"/>
        <w:kern w:val="1"/>
      </w:rPr>
    </w:lvl>
  </w:abstractNum>
  <w:abstractNum w:abstractNumId="16">
    <w:nsid w:val="00000038"/>
    <w:multiLevelType w:val="singleLevel"/>
    <w:tmpl w:val="00000038"/>
    <w:name w:val="WW8Num59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color w:val="auto"/>
        <w:kern w:val="1"/>
      </w:rPr>
    </w:lvl>
  </w:abstractNum>
  <w:abstractNum w:abstractNumId="17">
    <w:nsid w:val="005E3BE8"/>
    <w:multiLevelType w:val="hybridMultilevel"/>
    <w:tmpl w:val="0B980222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>
    <w:nsid w:val="008B7E7C"/>
    <w:multiLevelType w:val="hybridMultilevel"/>
    <w:tmpl w:val="3B768D66"/>
    <w:lvl w:ilvl="0" w:tplc="FFFFFFFF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102B673F"/>
    <w:multiLevelType w:val="hybridMultilevel"/>
    <w:tmpl w:val="664015B4"/>
    <w:lvl w:ilvl="0" w:tplc="BA8E86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1604377"/>
    <w:multiLevelType w:val="hybridMultilevel"/>
    <w:tmpl w:val="EEBE7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81C268D"/>
    <w:multiLevelType w:val="hybridMultilevel"/>
    <w:tmpl w:val="42AE73D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>
    <w:nsid w:val="21BC61A5"/>
    <w:multiLevelType w:val="hybridMultilevel"/>
    <w:tmpl w:val="848A49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2182A9A"/>
    <w:multiLevelType w:val="multilevel"/>
    <w:tmpl w:val="00B22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9B30023"/>
    <w:multiLevelType w:val="hybridMultilevel"/>
    <w:tmpl w:val="4476DEA0"/>
    <w:lvl w:ilvl="0" w:tplc="BA8E86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2A1D4EB9"/>
    <w:multiLevelType w:val="hybridMultilevel"/>
    <w:tmpl w:val="B674F9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2AD01FFD"/>
    <w:multiLevelType w:val="hybridMultilevel"/>
    <w:tmpl w:val="FE220868"/>
    <w:lvl w:ilvl="0" w:tplc="107CA9EA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7">
    <w:nsid w:val="33A752CF"/>
    <w:multiLevelType w:val="hybridMultilevel"/>
    <w:tmpl w:val="4B14AC6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34A56439"/>
    <w:multiLevelType w:val="multilevel"/>
    <w:tmpl w:val="63A66A9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35A42568"/>
    <w:multiLevelType w:val="hybridMultilevel"/>
    <w:tmpl w:val="5F6E752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0">
    <w:nsid w:val="37F86677"/>
    <w:multiLevelType w:val="hybridMultilevel"/>
    <w:tmpl w:val="426EC150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38106C60"/>
    <w:multiLevelType w:val="hybridMultilevel"/>
    <w:tmpl w:val="BEA07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9471448"/>
    <w:multiLevelType w:val="singleLevel"/>
    <w:tmpl w:val="00000012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hint="default"/>
        <w:color w:val="auto"/>
        <w:kern w:val="1"/>
      </w:rPr>
    </w:lvl>
  </w:abstractNum>
  <w:abstractNum w:abstractNumId="33">
    <w:nsid w:val="3F5F54A0"/>
    <w:multiLevelType w:val="hybridMultilevel"/>
    <w:tmpl w:val="3EC4313E"/>
    <w:lvl w:ilvl="0" w:tplc="61324D88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44FB100D"/>
    <w:multiLevelType w:val="hybridMultilevel"/>
    <w:tmpl w:val="E3DE7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CD718EC"/>
    <w:multiLevelType w:val="multilevel"/>
    <w:tmpl w:val="A96043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25B35EC"/>
    <w:multiLevelType w:val="singleLevel"/>
    <w:tmpl w:val="00000027"/>
    <w:lvl w:ilvl="0">
      <w:start w:val="1"/>
      <w:numFmt w:val="decimal"/>
      <w:lvlText w:val="%1)"/>
      <w:lvlJc w:val="left"/>
      <w:pPr>
        <w:tabs>
          <w:tab w:val="num" w:pos="708"/>
        </w:tabs>
        <w:ind w:left="0" w:firstLine="992"/>
      </w:pPr>
      <w:rPr>
        <w:rFonts w:hint="default"/>
        <w:b w:val="0"/>
        <w:kern w:val="1"/>
      </w:rPr>
    </w:lvl>
  </w:abstractNum>
  <w:abstractNum w:abstractNumId="37">
    <w:nsid w:val="544B18BD"/>
    <w:multiLevelType w:val="hybridMultilevel"/>
    <w:tmpl w:val="84D8FB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58C07678"/>
    <w:multiLevelType w:val="hybridMultilevel"/>
    <w:tmpl w:val="CDFE210A"/>
    <w:lvl w:ilvl="0" w:tplc="E676C21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598518C3"/>
    <w:multiLevelType w:val="singleLevel"/>
    <w:tmpl w:val="00000027"/>
    <w:lvl w:ilvl="0">
      <w:start w:val="1"/>
      <w:numFmt w:val="decimal"/>
      <w:lvlText w:val="%1)"/>
      <w:lvlJc w:val="left"/>
      <w:pPr>
        <w:tabs>
          <w:tab w:val="num" w:pos="708"/>
        </w:tabs>
        <w:ind w:left="0" w:firstLine="992"/>
      </w:pPr>
      <w:rPr>
        <w:rFonts w:hint="default"/>
        <w:b w:val="0"/>
        <w:kern w:val="1"/>
      </w:rPr>
    </w:lvl>
  </w:abstractNum>
  <w:abstractNum w:abstractNumId="40">
    <w:nsid w:val="74C7574E"/>
    <w:multiLevelType w:val="hybridMultilevel"/>
    <w:tmpl w:val="B48047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6672B1C"/>
    <w:multiLevelType w:val="hybridMultilevel"/>
    <w:tmpl w:val="012C58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75F4F07"/>
    <w:multiLevelType w:val="hybridMultilevel"/>
    <w:tmpl w:val="FDFA1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CB3203F"/>
    <w:multiLevelType w:val="hybridMultilevel"/>
    <w:tmpl w:val="B7F6DC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FCC19C5"/>
    <w:multiLevelType w:val="hybridMultilevel"/>
    <w:tmpl w:val="17E29D7C"/>
    <w:lvl w:ilvl="0" w:tplc="BA8E867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8"/>
  </w:num>
  <w:num w:numId="3">
    <w:abstractNumId w:val="17"/>
  </w:num>
  <w:num w:numId="4">
    <w:abstractNumId w:val="40"/>
  </w:num>
  <w:num w:numId="5">
    <w:abstractNumId w:val="27"/>
  </w:num>
  <w:num w:numId="6">
    <w:abstractNumId w:val="37"/>
  </w:num>
  <w:num w:numId="7">
    <w:abstractNumId w:val="25"/>
  </w:num>
  <w:num w:numId="8">
    <w:abstractNumId w:val="5"/>
  </w:num>
  <w:num w:numId="9">
    <w:abstractNumId w:val="6"/>
  </w:num>
  <w:num w:numId="10">
    <w:abstractNumId w:val="9"/>
  </w:num>
  <w:num w:numId="11">
    <w:abstractNumId w:val="10"/>
  </w:num>
  <w:num w:numId="12">
    <w:abstractNumId w:val="13"/>
  </w:num>
  <w:num w:numId="13">
    <w:abstractNumId w:val="15"/>
  </w:num>
  <w:num w:numId="14">
    <w:abstractNumId w:val="16"/>
  </w:num>
  <w:num w:numId="15">
    <w:abstractNumId w:val="39"/>
  </w:num>
  <w:num w:numId="16">
    <w:abstractNumId w:val="36"/>
  </w:num>
  <w:num w:numId="17">
    <w:abstractNumId w:val="41"/>
  </w:num>
  <w:num w:numId="18">
    <w:abstractNumId w:val="30"/>
  </w:num>
  <w:num w:numId="19">
    <w:abstractNumId w:val="12"/>
  </w:num>
  <w:num w:numId="20">
    <w:abstractNumId w:val="32"/>
  </w:num>
  <w:num w:numId="21">
    <w:abstractNumId w:val="7"/>
  </w:num>
  <w:num w:numId="22">
    <w:abstractNumId w:val="8"/>
  </w:num>
  <w:num w:numId="23">
    <w:abstractNumId w:val="43"/>
  </w:num>
  <w:num w:numId="24">
    <w:abstractNumId w:val="2"/>
  </w:num>
  <w:num w:numId="25">
    <w:abstractNumId w:val="11"/>
  </w:num>
  <w:num w:numId="26">
    <w:abstractNumId w:val="1"/>
  </w:num>
  <w:num w:numId="27">
    <w:abstractNumId w:val="14"/>
  </w:num>
  <w:num w:numId="28">
    <w:abstractNumId w:val="33"/>
  </w:num>
  <w:num w:numId="29">
    <w:abstractNumId w:val="26"/>
  </w:num>
  <w:num w:numId="30">
    <w:abstractNumId w:val="0"/>
  </w:num>
  <w:num w:numId="31">
    <w:abstractNumId w:val="42"/>
  </w:num>
  <w:num w:numId="32">
    <w:abstractNumId w:val="34"/>
  </w:num>
  <w:num w:numId="33">
    <w:abstractNumId w:val="21"/>
  </w:num>
  <w:num w:numId="34">
    <w:abstractNumId w:val="20"/>
  </w:num>
  <w:num w:numId="35">
    <w:abstractNumId w:val="29"/>
  </w:num>
  <w:num w:numId="36">
    <w:abstractNumId w:val="31"/>
  </w:num>
  <w:num w:numId="37">
    <w:abstractNumId w:val="22"/>
  </w:num>
  <w:num w:numId="38">
    <w:abstractNumId w:val="38"/>
  </w:num>
  <w:num w:numId="39">
    <w:abstractNumId w:val="3"/>
  </w:num>
  <w:num w:numId="40">
    <w:abstractNumId w:val="4"/>
  </w:num>
  <w:num w:numId="41">
    <w:abstractNumId w:val="44"/>
  </w:num>
  <w:num w:numId="42">
    <w:abstractNumId w:val="19"/>
  </w:num>
  <w:num w:numId="43">
    <w:abstractNumId w:val="28"/>
  </w:num>
  <w:num w:numId="44">
    <w:abstractNumId w:val="3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66A"/>
    <w:rsid w:val="000010D4"/>
    <w:rsid w:val="0000124A"/>
    <w:rsid w:val="000013CE"/>
    <w:rsid w:val="000014DE"/>
    <w:rsid w:val="00001EE6"/>
    <w:rsid w:val="000021B8"/>
    <w:rsid w:val="00003729"/>
    <w:rsid w:val="00003AA3"/>
    <w:rsid w:val="000046B1"/>
    <w:rsid w:val="00005B3F"/>
    <w:rsid w:val="00006888"/>
    <w:rsid w:val="00006AE8"/>
    <w:rsid w:val="0001029A"/>
    <w:rsid w:val="00010569"/>
    <w:rsid w:val="00011549"/>
    <w:rsid w:val="0001208C"/>
    <w:rsid w:val="0001248B"/>
    <w:rsid w:val="000125E2"/>
    <w:rsid w:val="00012716"/>
    <w:rsid w:val="0001423D"/>
    <w:rsid w:val="000147B2"/>
    <w:rsid w:val="00014C8F"/>
    <w:rsid w:val="00015152"/>
    <w:rsid w:val="00015405"/>
    <w:rsid w:val="0001545F"/>
    <w:rsid w:val="000161B6"/>
    <w:rsid w:val="0001667B"/>
    <w:rsid w:val="000172C3"/>
    <w:rsid w:val="000174F9"/>
    <w:rsid w:val="00017694"/>
    <w:rsid w:val="00017A08"/>
    <w:rsid w:val="000206DC"/>
    <w:rsid w:val="00021559"/>
    <w:rsid w:val="000218D6"/>
    <w:rsid w:val="00021D30"/>
    <w:rsid w:val="00022767"/>
    <w:rsid w:val="00022D60"/>
    <w:rsid w:val="00023980"/>
    <w:rsid w:val="00023DFD"/>
    <w:rsid w:val="00024EFE"/>
    <w:rsid w:val="00024F7E"/>
    <w:rsid w:val="00025709"/>
    <w:rsid w:val="000258BB"/>
    <w:rsid w:val="00025B98"/>
    <w:rsid w:val="00025D2D"/>
    <w:rsid w:val="00026134"/>
    <w:rsid w:val="00027578"/>
    <w:rsid w:val="000315E2"/>
    <w:rsid w:val="0003184A"/>
    <w:rsid w:val="0003226A"/>
    <w:rsid w:val="00032C2F"/>
    <w:rsid w:val="00032DCA"/>
    <w:rsid w:val="00033C86"/>
    <w:rsid w:val="00035826"/>
    <w:rsid w:val="00035DB1"/>
    <w:rsid w:val="000364D0"/>
    <w:rsid w:val="000368CA"/>
    <w:rsid w:val="00036C55"/>
    <w:rsid w:val="000373D3"/>
    <w:rsid w:val="0004242C"/>
    <w:rsid w:val="0004272C"/>
    <w:rsid w:val="00043A56"/>
    <w:rsid w:val="0004503B"/>
    <w:rsid w:val="00045911"/>
    <w:rsid w:val="000459ED"/>
    <w:rsid w:val="00046EF4"/>
    <w:rsid w:val="000500E7"/>
    <w:rsid w:val="00050239"/>
    <w:rsid w:val="00050F2F"/>
    <w:rsid w:val="00051891"/>
    <w:rsid w:val="00052B51"/>
    <w:rsid w:val="0005342F"/>
    <w:rsid w:val="00053B57"/>
    <w:rsid w:val="000546B0"/>
    <w:rsid w:val="00054E61"/>
    <w:rsid w:val="00056150"/>
    <w:rsid w:val="000564AD"/>
    <w:rsid w:val="00056B58"/>
    <w:rsid w:val="00056B70"/>
    <w:rsid w:val="000574DF"/>
    <w:rsid w:val="0005767D"/>
    <w:rsid w:val="00057E0C"/>
    <w:rsid w:val="00061A46"/>
    <w:rsid w:val="0006213D"/>
    <w:rsid w:val="0006274A"/>
    <w:rsid w:val="0006283C"/>
    <w:rsid w:val="00062F5C"/>
    <w:rsid w:val="00063052"/>
    <w:rsid w:val="00063C08"/>
    <w:rsid w:val="00064615"/>
    <w:rsid w:val="000646BF"/>
    <w:rsid w:val="00064AA9"/>
    <w:rsid w:val="00064D02"/>
    <w:rsid w:val="00064FB9"/>
    <w:rsid w:val="000651E8"/>
    <w:rsid w:val="00065719"/>
    <w:rsid w:val="00065BF5"/>
    <w:rsid w:val="0006651F"/>
    <w:rsid w:val="00066A60"/>
    <w:rsid w:val="0007006E"/>
    <w:rsid w:val="00071321"/>
    <w:rsid w:val="00072680"/>
    <w:rsid w:val="00073EB5"/>
    <w:rsid w:val="00073F61"/>
    <w:rsid w:val="0007402A"/>
    <w:rsid w:val="00074E0E"/>
    <w:rsid w:val="0007558D"/>
    <w:rsid w:val="00077330"/>
    <w:rsid w:val="000773B5"/>
    <w:rsid w:val="00077E06"/>
    <w:rsid w:val="000800DA"/>
    <w:rsid w:val="000809DD"/>
    <w:rsid w:val="000813AB"/>
    <w:rsid w:val="00081458"/>
    <w:rsid w:val="000820B5"/>
    <w:rsid w:val="000822F2"/>
    <w:rsid w:val="00083811"/>
    <w:rsid w:val="000839C6"/>
    <w:rsid w:val="0008475B"/>
    <w:rsid w:val="00084B80"/>
    <w:rsid w:val="00084DD0"/>
    <w:rsid w:val="00085068"/>
    <w:rsid w:val="000856AD"/>
    <w:rsid w:val="00085A0D"/>
    <w:rsid w:val="000868F5"/>
    <w:rsid w:val="00086FFC"/>
    <w:rsid w:val="0008720B"/>
    <w:rsid w:val="000876DF"/>
    <w:rsid w:val="00087B1A"/>
    <w:rsid w:val="00087C2A"/>
    <w:rsid w:val="00087C85"/>
    <w:rsid w:val="00087DC9"/>
    <w:rsid w:val="00087FAD"/>
    <w:rsid w:val="00090B23"/>
    <w:rsid w:val="00090E02"/>
    <w:rsid w:val="00090E3A"/>
    <w:rsid w:val="00091628"/>
    <w:rsid w:val="00091E18"/>
    <w:rsid w:val="000923A6"/>
    <w:rsid w:val="0009271C"/>
    <w:rsid w:val="00092E47"/>
    <w:rsid w:val="00093804"/>
    <w:rsid w:val="000944E7"/>
    <w:rsid w:val="0009562F"/>
    <w:rsid w:val="00096242"/>
    <w:rsid w:val="00096B1B"/>
    <w:rsid w:val="000A150A"/>
    <w:rsid w:val="000A1FA8"/>
    <w:rsid w:val="000A2907"/>
    <w:rsid w:val="000A29B3"/>
    <w:rsid w:val="000A33E4"/>
    <w:rsid w:val="000A374E"/>
    <w:rsid w:val="000A380D"/>
    <w:rsid w:val="000A56A7"/>
    <w:rsid w:val="000A5946"/>
    <w:rsid w:val="000A5FAD"/>
    <w:rsid w:val="000A60C3"/>
    <w:rsid w:val="000A7FA2"/>
    <w:rsid w:val="000B108A"/>
    <w:rsid w:val="000B172F"/>
    <w:rsid w:val="000B18FF"/>
    <w:rsid w:val="000B26B6"/>
    <w:rsid w:val="000B28BC"/>
    <w:rsid w:val="000B298F"/>
    <w:rsid w:val="000B2DCC"/>
    <w:rsid w:val="000B3188"/>
    <w:rsid w:val="000B3AE4"/>
    <w:rsid w:val="000B5540"/>
    <w:rsid w:val="000B5543"/>
    <w:rsid w:val="000B595C"/>
    <w:rsid w:val="000B6D48"/>
    <w:rsid w:val="000B7840"/>
    <w:rsid w:val="000C1CC9"/>
    <w:rsid w:val="000C23C3"/>
    <w:rsid w:val="000C2DE3"/>
    <w:rsid w:val="000C3102"/>
    <w:rsid w:val="000C34E9"/>
    <w:rsid w:val="000C395C"/>
    <w:rsid w:val="000C3F2D"/>
    <w:rsid w:val="000C44DF"/>
    <w:rsid w:val="000C47E5"/>
    <w:rsid w:val="000C49A8"/>
    <w:rsid w:val="000C580A"/>
    <w:rsid w:val="000C6CF8"/>
    <w:rsid w:val="000C6D1B"/>
    <w:rsid w:val="000D08D3"/>
    <w:rsid w:val="000D194A"/>
    <w:rsid w:val="000D1F70"/>
    <w:rsid w:val="000D26F0"/>
    <w:rsid w:val="000D2863"/>
    <w:rsid w:val="000D2A64"/>
    <w:rsid w:val="000D3015"/>
    <w:rsid w:val="000D45CD"/>
    <w:rsid w:val="000D50C6"/>
    <w:rsid w:val="000D53AD"/>
    <w:rsid w:val="000D6469"/>
    <w:rsid w:val="000D65E2"/>
    <w:rsid w:val="000D6626"/>
    <w:rsid w:val="000D67D6"/>
    <w:rsid w:val="000D702A"/>
    <w:rsid w:val="000D7AF4"/>
    <w:rsid w:val="000E0A4D"/>
    <w:rsid w:val="000E0C2B"/>
    <w:rsid w:val="000E0E64"/>
    <w:rsid w:val="000E168F"/>
    <w:rsid w:val="000E1699"/>
    <w:rsid w:val="000E1749"/>
    <w:rsid w:val="000E24FB"/>
    <w:rsid w:val="000E3B40"/>
    <w:rsid w:val="000E3FC9"/>
    <w:rsid w:val="000E4D34"/>
    <w:rsid w:val="000E4D48"/>
    <w:rsid w:val="000E5562"/>
    <w:rsid w:val="000E5BA0"/>
    <w:rsid w:val="000E5F7E"/>
    <w:rsid w:val="000F13C8"/>
    <w:rsid w:val="000F19B0"/>
    <w:rsid w:val="000F33C5"/>
    <w:rsid w:val="000F39A5"/>
    <w:rsid w:val="000F4758"/>
    <w:rsid w:val="000F5022"/>
    <w:rsid w:val="000F5C65"/>
    <w:rsid w:val="000F6BD7"/>
    <w:rsid w:val="00100161"/>
    <w:rsid w:val="00100898"/>
    <w:rsid w:val="00100BDA"/>
    <w:rsid w:val="00102083"/>
    <w:rsid w:val="00102166"/>
    <w:rsid w:val="001024FB"/>
    <w:rsid w:val="00102FA8"/>
    <w:rsid w:val="0010364C"/>
    <w:rsid w:val="00103F6E"/>
    <w:rsid w:val="00104408"/>
    <w:rsid w:val="0010471E"/>
    <w:rsid w:val="00104841"/>
    <w:rsid w:val="00104BDD"/>
    <w:rsid w:val="00104E3C"/>
    <w:rsid w:val="00105A11"/>
    <w:rsid w:val="001067AC"/>
    <w:rsid w:val="00107C03"/>
    <w:rsid w:val="00110B83"/>
    <w:rsid w:val="00110B93"/>
    <w:rsid w:val="00110E5E"/>
    <w:rsid w:val="0011172D"/>
    <w:rsid w:val="00112545"/>
    <w:rsid w:val="00112982"/>
    <w:rsid w:val="00113756"/>
    <w:rsid w:val="00113C46"/>
    <w:rsid w:val="00114A20"/>
    <w:rsid w:val="0011648A"/>
    <w:rsid w:val="00116CE2"/>
    <w:rsid w:val="001170A1"/>
    <w:rsid w:val="00120FB6"/>
    <w:rsid w:val="00121165"/>
    <w:rsid w:val="001215BD"/>
    <w:rsid w:val="00121677"/>
    <w:rsid w:val="00121B89"/>
    <w:rsid w:val="00123B5C"/>
    <w:rsid w:val="00126287"/>
    <w:rsid w:val="0012642F"/>
    <w:rsid w:val="00126711"/>
    <w:rsid w:val="001268BE"/>
    <w:rsid w:val="00127442"/>
    <w:rsid w:val="00127972"/>
    <w:rsid w:val="001300AA"/>
    <w:rsid w:val="0013099E"/>
    <w:rsid w:val="0013150F"/>
    <w:rsid w:val="00131C6E"/>
    <w:rsid w:val="00131EAB"/>
    <w:rsid w:val="00132694"/>
    <w:rsid w:val="00134947"/>
    <w:rsid w:val="00134B5A"/>
    <w:rsid w:val="00134BF1"/>
    <w:rsid w:val="00134C71"/>
    <w:rsid w:val="00134CE5"/>
    <w:rsid w:val="0013521D"/>
    <w:rsid w:val="00136094"/>
    <w:rsid w:val="00136936"/>
    <w:rsid w:val="001376E3"/>
    <w:rsid w:val="0014015D"/>
    <w:rsid w:val="001410ED"/>
    <w:rsid w:val="00142151"/>
    <w:rsid w:val="00144396"/>
    <w:rsid w:val="001449B0"/>
    <w:rsid w:val="00145235"/>
    <w:rsid w:val="00145A99"/>
    <w:rsid w:val="0014683A"/>
    <w:rsid w:val="00147843"/>
    <w:rsid w:val="00147AC0"/>
    <w:rsid w:val="00147EAB"/>
    <w:rsid w:val="0015052A"/>
    <w:rsid w:val="00151E94"/>
    <w:rsid w:val="00152041"/>
    <w:rsid w:val="001532D7"/>
    <w:rsid w:val="00153AA1"/>
    <w:rsid w:val="00153D7D"/>
    <w:rsid w:val="0015416B"/>
    <w:rsid w:val="00154618"/>
    <w:rsid w:val="00154DA1"/>
    <w:rsid w:val="00155071"/>
    <w:rsid w:val="001551A5"/>
    <w:rsid w:val="0015549F"/>
    <w:rsid w:val="00155C20"/>
    <w:rsid w:val="00155D73"/>
    <w:rsid w:val="00155D78"/>
    <w:rsid w:val="00155E58"/>
    <w:rsid w:val="00160B23"/>
    <w:rsid w:val="00160D6B"/>
    <w:rsid w:val="001612F7"/>
    <w:rsid w:val="001627B7"/>
    <w:rsid w:val="00162DCC"/>
    <w:rsid w:val="00162FD1"/>
    <w:rsid w:val="001638C7"/>
    <w:rsid w:val="00163FD8"/>
    <w:rsid w:val="00164CA7"/>
    <w:rsid w:val="00164D12"/>
    <w:rsid w:val="00164F96"/>
    <w:rsid w:val="001664C4"/>
    <w:rsid w:val="00166A91"/>
    <w:rsid w:val="00166FE7"/>
    <w:rsid w:val="001676E9"/>
    <w:rsid w:val="00170887"/>
    <w:rsid w:val="00170B34"/>
    <w:rsid w:val="001719BE"/>
    <w:rsid w:val="001734F5"/>
    <w:rsid w:val="00173C0E"/>
    <w:rsid w:val="001740FF"/>
    <w:rsid w:val="001754B1"/>
    <w:rsid w:val="0017686E"/>
    <w:rsid w:val="001771B2"/>
    <w:rsid w:val="00177CCC"/>
    <w:rsid w:val="0018074E"/>
    <w:rsid w:val="001808FC"/>
    <w:rsid w:val="00180A95"/>
    <w:rsid w:val="00180DBF"/>
    <w:rsid w:val="0018102A"/>
    <w:rsid w:val="001810F4"/>
    <w:rsid w:val="00181388"/>
    <w:rsid w:val="00181E52"/>
    <w:rsid w:val="00182FAD"/>
    <w:rsid w:val="001834E1"/>
    <w:rsid w:val="00183EA1"/>
    <w:rsid w:val="001842FF"/>
    <w:rsid w:val="00184B49"/>
    <w:rsid w:val="00184C8F"/>
    <w:rsid w:val="00186036"/>
    <w:rsid w:val="0018641B"/>
    <w:rsid w:val="0018649D"/>
    <w:rsid w:val="001866C7"/>
    <w:rsid w:val="00186EB0"/>
    <w:rsid w:val="00186ECA"/>
    <w:rsid w:val="00187182"/>
    <w:rsid w:val="00187382"/>
    <w:rsid w:val="001874CC"/>
    <w:rsid w:val="00187AF1"/>
    <w:rsid w:val="00191FC8"/>
    <w:rsid w:val="001923DC"/>
    <w:rsid w:val="0019298D"/>
    <w:rsid w:val="00192BA8"/>
    <w:rsid w:val="00192E86"/>
    <w:rsid w:val="001932BF"/>
    <w:rsid w:val="00193353"/>
    <w:rsid w:val="00193566"/>
    <w:rsid w:val="00193C6E"/>
    <w:rsid w:val="00194D81"/>
    <w:rsid w:val="0019751A"/>
    <w:rsid w:val="0019795F"/>
    <w:rsid w:val="001A03E2"/>
    <w:rsid w:val="001A0690"/>
    <w:rsid w:val="001A0AD5"/>
    <w:rsid w:val="001A159D"/>
    <w:rsid w:val="001A1CC5"/>
    <w:rsid w:val="001A1E80"/>
    <w:rsid w:val="001A1F49"/>
    <w:rsid w:val="001A23D8"/>
    <w:rsid w:val="001A31AF"/>
    <w:rsid w:val="001A378B"/>
    <w:rsid w:val="001A4227"/>
    <w:rsid w:val="001A4570"/>
    <w:rsid w:val="001A5269"/>
    <w:rsid w:val="001A6A18"/>
    <w:rsid w:val="001A6B1F"/>
    <w:rsid w:val="001A7048"/>
    <w:rsid w:val="001A70B3"/>
    <w:rsid w:val="001B029A"/>
    <w:rsid w:val="001B2500"/>
    <w:rsid w:val="001B351E"/>
    <w:rsid w:val="001B4586"/>
    <w:rsid w:val="001B55AF"/>
    <w:rsid w:val="001B5E01"/>
    <w:rsid w:val="001B6136"/>
    <w:rsid w:val="001B6397"/>
    <w:rsid w:val="001B6F41"/>
    <w:rsid w:val="001C0863"/>
    <w:rsid w:val="001C0CF6"/>
    <w:rsid w:val="001C21EC"/>
    <w:rsid w:val="001C3965"/>
    <w:rsid w:val="001C421C"/>
    <w:rsid w:val="001C4B69"/>
    <w:rsid w:val="001C6014"/>
    <w:rsid w:val="001C63B2"/>
    <w:rsid w:val="001C6785"/>
    <w:rsid w:val="001C7472"/>
    <w:rsid w:val="001D1066"/>
    <w:rsid w:val="001D1319"/>
    <w:rsid w:val="001D1573"/>
    <w:rsid w:val="001D2F45"/>
    <w:rsid w:val="001D309D"/>
    <w:rsid w:val="001D33F9"/>
    <w:rsid w:val="001D3A52"/>
    <w:rsid w:val="001D4BC6"/>
    <w:rsid w:val="001D4D96"/>
    <w:rsid w:val="001D4E51"/>
    <w:rsid w:val="001D53D7"/>
    <w:rsid w:val="001D585D"/>
    <w:rsid w:val="001D5F56"/>
    <w:rsid w:val="001D6187"/>
    <w:rsid w:val="001D654D"/>
    <w:rsid w:val="001D65FB"/>
    <w:rsid w:val="001D661A"/>
    <w:rsid w:val="001E0484"/>
    <w:rsid w:val="001E0EFA"/>
    <w:rsid w:val="001E118F"/>
    <w:rsid w:val="001E2929"/>
    <w:rsid w:val="001E2E7F"/>
    <w:rsid w:val="001E3735"/>
    <w:rsid w:val="001E3999"/>
    <w:rsid w:val="001E3B1C"/>
    <w:rsid w:val="001E3BC0"/>
    <w:rsid w:val="001E46CE"/>
    <w:rsid w:val="001E4BEF"/>
    <w:rsid w:val="001E6508"/>
    <w:rsid w:val="001E74B2"/>
    <w:rsid w:val="001F03D3"/>
    <w:rsid w:val="001F0BF6"/>
    <w:rsid w:val="001F1614"/>
    <w:rsid w:val="001F23DD"/>
    <w:rsid w:val="001F2805"/>
    <w:rsid w:val="001F2DC3"/>
    <w:rsid w:val="001F4091"/>
    <w:rsid w:val="001F42CD"/>
    <w:rsid w:val="001F44C1"/>
    <w:rsid w:val="001F4799"/>
    <w:rsid w:val="001F53C4"/>
    <w:rsid w:val="001F58A0"/>
    <w:rsid w:val="001F79A7"/>
    <w:rsid w:val="001F7B39"/>
    <w:rsid w:val="001F7C7F"/>
    <w:rsid w:val="001F7EF3"/>
    <w:rsid w:val="00201361"/>
    <w:rsid w:val="00201E99"/>
    <w:rsid w:val="00202173"/>
    <w:rsid w:val="00202288"/>
    <w:rsid w:val="00203A45"/>
    <w:rsid w:val="00203F1C"/>
    <w:rsid w:val="0020489D"/>
    <w:rsid w:val="00205904"/>
    <w:rsid w:val="002066F3"/>
    <w:rsid w:val="002067F3"/>
    <w:rsid w:val="00206DD0"/>
    <w:rsid w:val="00206EAF"/>
    <w:rsid w:val="002100B8"/>
    <w:rsid w:val="0021049C"/>
    <w:rsid w:val="00211A67"/>
    <w:rsid w:val="00211AF9"/>
    <w:rsid w:val="00211B92"/>
    <w:rsid w:val="00211CA8"/>
    <w:rsid w:val="00212D6D"/>
    <w:rsid w:val="00212F06"/>
    <w:rsid w:val="002130D0"/>
    <w:rsid w:val="00213837"/>
    <w:rsid w:val="002159A6"/>
    <w:rsid w:val="00215BAF"/>
    <w:rsid w:val="00216742"/>
    <w:rsid w:val="00216E78"/>
    <w:rsid w:val="00217B23"/>
    <w:rsid w:val="00220236"/>
    <w:rsid w:val="00220A8C"/>
    <w:rsid w:val="002211EE"/>
    <w:rsid w:val="002212CA"/>
    <w:rsid w:val="00221E4F"/>
    <w:rsid w:val="00222281"/>
    <w:rsid w:val="00223510"/>
    <w:rsid w:val="00223D37"/>
    <w:rsid w:val="00223F1A"/>
    <w:rsid w:val="00224928"/>
    <w:rsid w:val="00225A91"/>
    <w:rsid w:val="00227252"/>
    <w:rsid w:val="002274C6"/>
    <w:rsid w:val="00230B07"/>
    <w:rsid w:val="00231447"/>
    <w:rsid w:val="002332E4"/>
    <w:rsid w:val="002333A1"/>
    <w:rsid w:val="00233AA5"/>
    <w:rsid w:val="00233AF0"/>
    <w:rsid w:val="00233DCB"/>
    <w:rsid w:val="00234961"/>
    <w:rsid w:val="00235872"/>
    <w:rsid w:val="002369FC"/>
    <w:rsid w:val="00236D2B"/>
    <w:rsid w:val="00237340"/>
    <w:rsid w:val="00237F48"/>
    <w:rsid w:val="00240315"/>
    <w:rsid w:val="00240954"/>
    <w:rsid w:val="00241138"/>
    <w:rsid w:val="002414B8"/>
    <w:rsid w:val="002414F6"/>
    <w:rsid w:val="00241ACA"/>
    <w:rsid w:val="00241E33"/>
    <w:rsid w:val="00242A3F"/>
    <w:rsid w:val="00242F83"/>
    <w:rsid w:val="002443B4"/>
    <w:rsid w:val="002454A0"/>
    <w:rsid w:val="00245CEE"/>
    <w:rsid w:val="00246509"/>
    <w:rsid w:val="00246831"/>
    <w:rsid w:val="0024683B"/>
    <w:rsid w:val="00246FFE"/>
    <w:rsid w:val="002477E7"/>
    <w:rsid w:val="0025042B"/>
    <w:rsid w:val="00252BEE"/>
    <w:rsid w:val="00252EDA"/>
    <w:rsid w:val="00252FAA"/>
    <w:rsid w:val="002536BE"/>
    <w:rsid w:val="00253743"/>
    <w:rsid w:val="00253E10"/>
    <w:rsid w:val="0025586A"/>
    <w:rsid w:val="00255DFD"/>
    <w:rsid w:val="0025639D"/>
    <w:rsid w:val="0026066A"/>
    <w:rsid w:val="00260D96"/>
    <w:rsid w:val="00261098"/>
    <w:rsid w:val="002637DE"/>
    <w:rsid w:val="00263B5E"/>
    <w:rsid w:val="00264098"/>
    <w:rsid w:val="00264E41"/>
    <w:rsid w:val="00265919"/>
    <w:rsid w:val="00265E1B"/>
    <w:rsid w:val="00266183"/>
    <w:rsid w:val="00266420"/>
    <w:rsid w:val="00266525"/>
    <w:rsid w:val="002701F3"/>
    <w:rsid w:val="0027106B"/>
    <w:rsid w:val="00271804"/>
    <w:rsid w:val="00271A0A"/>
    <w:rsid w:val="00271B22"/>
    <w:rsid w:val="00271B9A"/>
    <w:rsid w:val="002720A8"/>
    <w:rsid w:val="002722E2"/>
    <w:rsid w:val="002729AA"/>
    <w:rsid w:val="00272D9D"/>
    <w:rsid w:val="00272F1E"/>
    <w:rsid w:val="00277752"/>
    <w:rsid w:val="00280348"/>
    <w:rsid w:val="002804F0"/>
    <w:rsid w:val="00280525"/>
    <w:rsid w:val="002829AD"/>
    <w:rsid w:val="00282F43"/>
    <w:rsid w:val="0028403A"/>
    <w:rsid w:val="00284A59"/>
    <w:rsid w:val="00284CDF"/>
    <w:rsid w:val="00284FBD"/>
    <w:rsid w:val="0028555C"/>
    <w:rsid w:val="002869E0"/>
    <w:rsid w:val="00286C55"/>
    <w:rsid w:val="00286E48"/>
    <w:rsid w:val="00286E4F"/>
    <w:rsid w:val="0028723D"/>
    <w:rsid w:val="00287781"/>
    <w:rsid w:val="00287ED2"/>
    <w:rsid w:val="00287F35"/>
    <w:rsid w:val="002909AE"/>
    <w:rsid w:val="00291508"/>
    <w:rsid w:val="00291781"/>
    <w:rsid w:val="00291A5F"/>
    <w:rsid w:val="00291D65"/>
    <w:rsid w:val="002935B4"/>
    <w:rsid w:val="002964DB"/>
    <w:rsid w:val="002967A3"/>
    <w:rsid w:val="00296EBF"/>
    <w:rsid w:val="00296EC2"/>
    <w:rsid w:val="002A0DD8"/>
    <w:rsid w:val="002A1CD7"/>
    <w:rsid w:val="002A26CB"/>
    <w:rsid w:val="002A26E3"/>
    <w:rsid w:val="002A3ECB"/>
    <w:rsid w:val="002A5804"/>
    <w:rsid w:val="002A6B2F"/>
    <w:rsid w:val="002A76AD"/>
    <w:rsid w:val="002A7F1D"/>
    <w:rsid w:val="002B256D"/>
    <w:rsid w:val="002B2A29"/>
    <w:rsid w:val="002B2CDC"/>
    <w:rsid w:val="002B3E58"/>
    <w:rsid w:val="002B408A"/>
    <w:rsid w:val="002B408E"/>
    <w:rsid w:val="002B456B"/>
    <w:rsid w:val="002B520A"/>
    <w:rsid w:val="002B5357"/>
    <w:rsid w:val="002B5541"/>
    <w:rsid w:val="002B566D"/>
    <w:rsid w:val="002B5B74"/>
    <w:rsid w:val="002B5C0B"/>
    <w:rsid w:val="002B6148"/>
    <w:rsid w:val="002B6946"/>
    <w:rsid w:val="002B7DD8"/>
    <w:rsid w:val="002C0FC7"/>
    <w:rsid w:val="002C1CA9"/>
    <w:rsid w:val="002C1DA0"/>
    <w:rsid w:val="002C2278"/>
    <w:rsid w:val="002C33D4"/>
    <w:rsid w:val="002C35A8"/>
    <w:rsid w:val="002C3F88"/>
    <w:rsid w:val="002C41F0"/>
    <w:rsid w:val="002C49E5"/>
    <w:rsid w:val="002C50FB"/>
    <w:rsid w:val="002C5206"/>
    <w:rsid w:val="002C545C"/>
    <w:rsid w:val="002C6BEF"/>
    <w:rsid w:val="002C71F7"/>
    <w:rsid w:val="002D0DDC"/>
    <w:rsid w:val="002D102E"/>
    <w:rsid w:val="002D27EE"/>
    <w:rsid w:val="002D30AC"/>
    <w:rsid w:val="002D3B55"/>
    <w:rsid w:val="002D4270"/>
    <w:rsid w:val="002D4A23"/>
    <w:rsid w:val="002D5746"/>
    <w:rsid w:val="002D5E39"/>
    <w:rsid w:val="002D6298"/>
    <w:rsid w:val="002D724E"/>
    <w:rsid w:val="002E06C1"/>
    <w:rsid w:val="002E1635"/>
    <w:rsid w:val="002E1D23"/>
    <w:rsid w:val="002E2984"/>
    <w:rsid w:val="002E2DCD"/>
    <w:rsid w:val="002E4434"/>
    <w:rsid w:val="002E4AEB"/>
    <w:rsid w:val="002E56A0"/>
    <w:rsid w:val="002E5799"/>
    <w:rsid w:val="002E611F"/>
    <w:rsid w:val="002E6E13"/>
    <w:rsid w:val="002E7200"/>
    <w:rsid w:val="002E7A70"/>
    <w:rsid w:val="002E7CEE"/>
    <w:rsid w:val="002E7D12"/>
    <w:rsid w:val="002F2130"/>
    <w:rsid w:val="002F21FC"/>
    <w:rsid w:val="002F3369"/>
    <w:rsid w:val="002F355A"/>
    <w:rsid w:val="002F3C6F"/>
    <w:rsid w:val="002F3EA4"/>
    <w:rsid w:val="002F40B4"/>
    <w:rsid w:val="002F41A7"/>
    <w:rsid w:val="002F422A"/>
    <w:rsid w:val="002F4489"/>
    <w:rsid w:val="002F4F26"/>
    <w:rsid w:val="002F51DF"/>
    <w:rsid w:val="002F59FB"/>
    <w:rsid w:val="002F5EB6"/>
    <w:rsid w:val="002F61D8"/>
    <w:rsid w:val="003002BF"/>
    <w:rsid w:val="003009BA"/>
    <w:rsid w:val="00300BB9"/>
    <w:rsid w:val="00300EB5"/>
    <w:rsid w:val="00301769"/>
    <w:rsid w:val="0030195B"/>
    <w:rsid w:val="0030293B"/>
    <w:rsid w:val="00302D4E"/>
    <w:rsid w:val="00302F35"/>
    <w:rsid w:val="003039F8"/>
    <w:rsid w:val="00303DC3"/>
    <w:rsid w:val="003058DF"/>
    <w:rsid w:val="00305D05"/>
    <w:rsid w:val="00305FAA"/>
    <w:rsid w:val="00306129"/>
    <w:rsid w:val="00306E78"/>
    <w:rsid w:val="003074FB"/>
    <w:rsid w:val="003075BB"/>
    <w:rsid w:val="00310131"/>
    <w:rsid w:val="00310257"/>
    <w:rsid w:val="00314345"/>
    <w:rsid w:val="0031442B"/>
    <w:rsid w:val="00314488"/>
    <w:rsid w:val="0031505C"/>
    <w:rsid w:val="003155FE"/>
    <w:rsid w:val="00315BCC"/>
    <w:rsid w:val="00315EE4"/>
    <w:rsid w:val="003160E6"/>
    <w:rsid w:val="003166D0"/>
    <w:rsid w:val="00316EB6"/>
    <w:rsid w:val="00317896"/>
    <w:rsid w:val="003179F4"/>
    <w:rsid w:val="00317CC7"/>
    <w:rsid w:val="00320657"/>
    <w:rsid w:val="00320672"/>
    <w:rsid w:val="003212F0"/>
    <w:rsid w:val="00321A44"/>
    <w:rsid w:val="003230BA"/>
    <w:rsid w:val="00323737"/>
    <w:rsid w:val="003237F2"/>
    <w:rsid w:val="003248C0"/>
    <w:rsid w:val="00324E5B"/>
    <w:rsid w:val="00325D12"/>
    <w:rsid w:val="0032625A"/>
    <w:rsid w:val="0032679C"/>
    <w:rsid w:val="003278C1"/>
    <w:rsid w:val="00327DB6"/>
    <w:rsid w:val="0033094C"/>
    <w:rsid w:val="0033104B"/>
    <w:rsid w:val="00334214"/>
    <w:rsid w:val="003352AA"/>
    <w:rsid w:val="003355E2"/>
    <w:rsid w:val="00335BF8"/>
    <w:rsid w:val="00336467"/>
    <w:rsid w:val="00336B09"/>
    <w:rsid w:val="0033703C"/>
    <w:rsid w:val="0033744D"/>
    <w:rsid w:val="00337691"/>
    <w:rsid w:val="003405E7"/>
    <w:rsid w:val="003408C8"/>
    <w:rsid w:val="0034105B"/>
    <w:rsid w:val="00342680"/>
    <w:rsid w:val="00344E70"/>
    <w:rsid w:val="00345362"/>
    <w:rsid w:val="00345572"/>
    <w:rsid w:val="003461B7"/>
    <w:rsid w:val="003464A1"/>
    <w:rsid w:val="00346857"/>
    <w:rsid w:val="00346AFA"/>
    <w:rsid w:val="00347F0B"/>
    <w:rsid w:val="00350689"/>
    <w:rsid w:val="00350B32"/>
    <w:rsid w:val="00350F34"/>
    <w:rsid w:val="003511F6"/>
    <w:rsid w:val="0035154F"/>
    <w:rsid w:val="00351E23"/>
    <w:rsid w:val="003526D0"/>
    <w:rsid w:val="00353F52"/>
    <w:rsid w:val="003552B0"/>
    <w:rsid w:val="0035632A"/>
    <w:rsid w:val="00357391"/>
    <w:rsid w:val="003602C6"/>
    <w:rsid w:val="003603BC"/>
    <w:rsid w:val="00360E2B"/>
    <w:rsid w:val="00360E60"/>
    <w:rsid w:val="00362537"/>
    <w:rsid w:val="00362CB2"/>
    <w:rsid w:val="00363021"/>
    <w:rsid w:val="003630BB"/>
    <w:rsid w:val="003643BA"/>
    <w:rsid w:val="00364944"/>
    <w:rsid w:val="00364D6B"/>
    <w:rsid w:val="00367EDD"/>
    <w:rsid w:val="003706ED"/>
    <w:rsid w:val="00370C3A"/>
    <w:rsid w:val="00370F94"/>
    <w:rsid w:val="003715F0"/>
    <w:rsid w:val="00371BD6"/>
    <w:rsid w:val="00371C26"/>
    <w:rsid w:val="00372BA7"/>
    <w:rsid w:val="00373263"/>
    <w:rsid w:val="00373585"/>
    <w:rsid w:val="003743BD"/>
    <w:rsid w:val="0037488A"/>
    <w:rsid w:val="00374926"/>
    <w:rsid w:val="00375329"/>
    <w:rsid w:val="00375884"/>
    <w:rsid w:val="00375E46"/>
    <w:rsid w:val="00375EB5"/>
    <w:rsid w:val="00375F89"/>
    <w:rsid w:val="003768F0"/>
    <w:rsid w:val="003773DE"/>
    <w:rsid w:val="00377E10"/>
    <w:rsid w:val="00380268"/>
    <w:rsid w:val="003805EB"/>
    <w:rsid w:val="00381723"/>
    <w:rsid w:val="00381855"/>
    <w:rsid w:val="00382512"/>
    <w:rsid w:val="00382604"/>
    <w:rsid w:val="00382F53"/>
    <w:rsid w:val="003836E2"/>
    <w:rsid w:val="00384D80"/>
    <w:rsid w:val="00384EA1"/>
    <w:rsid w:val="003864DA"/>
    <w:rsid w:val="00386644"/>
    <w:rsid w:val="00386AC4"/>
    <w:rsid w:val="00387671"/>
    <w:rsid w:val="00392558"/>
    <w:rsid w:val="0039288B"/>
    <w:rsid w:val="00393538"/>
    <w:rsid w:val="003937A9"/>
    <w:rsid w:val="003939A5"/>
    <w:rsid w:val="00393B25"/>
    <w:rsid w:val="0039401A"/>
    <w:rsid w:val="0039402B"/>
    <w:rsid w:val="0039424F"/>
    <w:rsid w:val="00394431"/>
    <w:rsid w:val="00394585"/>
    <w:rsid w:val="003946AD"/>
    <w:rsid w:val="003963DC"/>
    <w:rsid w:val="0039650D"/>
    <w:rsid w:val="00396A59"/>
    <w:rsid w:val="00396D3B"/>
    <w:rsid w:val="003971D1"/>
    <w:rsid w:val="003972E5"/>
    <w:rsid w:val="003A0605"/>
    <w:rsid w:val="003A145A"/>
    <w:rsid w:val="003A19BD"/>
    <w:rsid w:val="003A30B3"/>
    <w:rsid w:val="003A334A"/>
    <w:rsid w:val="003A5F44"/>
    <w:rsid w:val="003A6ADC"/>
    <w:rsid w:val="003A6CB4"/>
    <w:rsid w:val="003A6F4C"/>
    <w:rsid w:val="003A76DE"/>
    <w:rsid w:val="003A7AF0"/>
    <w:rsid w:val="003B025E"/>
    <w:rsid w:val="003B0306"/>
    <w:rsid w:val="003B10CD"/>
    <w:rsid w:val="003B12B6"/>
    <w:rsid w:val="003B134E"/>
    <w:rsid w:val="003B2631"/>
    <w:rsid w:val="003B28D4"/>
    <w:rsid w:val="003B31EA"/>
    <w:rsid w:val="003B4816"/>
    <w:rsid w:val="003B4B5F"/>
    <w:rsid w:val="003B6157"/>
    <w:rsid w:val="003B66BB"/>
    <w:rsid w:val="003B6F29"/>
    <w:rsid w:val="003B757C"/>
    <w:rsid w:val="003B7E8C"/>
    <w:rsid w:val="003C1405"/>
    <w:rsid w:val="003C21D6"/>
    <w:rsid w:val="003C306D"/>
    <w:rsid w:val="003C32C5"/>
    <w:rsid w:val="003C3454"/>
    <w:rsid w:val="003C3752"/>
    <w:rsid w:val="003C37D9"/>
    <w:rsid w:val="003C39FB"/>
    <w:rsid w:val="003C415E"/>
    <w:rsid w:val="003C4813"/>
    <w:rsid w:val="003C4B27"/>
    <w:rsid w:val="003C4FC3"/>
    <w:rsid w:val="003C58F3"/>
    <w:rsid w:val="003C794B"/>
    <w:rsid w:val="003C7BFA"/>
    <w:rsid w:val="003D0500"/>
    <w:rsid w:val="003D097C"/>
    <w:rsid w:val="003D1FBA"/>
    <w:rsid w:val="003D24A9"/>
    <w:rsid w:val="003D25CC"/>
    <w:rsid w:val="003D29C1"/>
    <w:rsid w:val="003D2B46"/>
    <w:rsid w:val="003D32EF"/>
    <w:rsid w:val="003D3782"/>
    <w:rsid w:val="003D3789"/>
    <w:rsid w:val="003D3C55"/>
    <w:rsid w:val="003D4880"/>
    <w:rsid w:val="003D541A"/>
    <w:rsid w:val="003D5C21"/>
    <w:rsid w:val="003D65C3"/>
    <w:rsid w:val="003D6A8D"/>
    <w:rsid w:val="003D6B25"/>
    <w:rsid w:val="003E2467"/>
    <w:rsid w:val="003E2A68"/>
    <w:rsid w:val="003E2F97"/>
    <w:rsid w:val="003E3E31"/>
    <w:rsid w:val="003E6B6D"/>
    <w:rsid w:val="003E6F9D"/>
    <w:rsid w:val="003E7191"/>
    <w:rsid w:val="003F09EE"/>
    <w:rsid w:val="003F13F9"/>
    <w:rsid w:val="003F20A5"/>
    <w:rsid w:val="003F20C7"/>
    <w:rsid w:val="003F22DC"/>
    <w:rsid w:val="003F3505"/>
    <w:rsid w:val="003F3B0E"/>
    <w:rsid w:val="003F3B94"/>
    <w:rsid w:val="003F5493"/>
    <w:rsid w:val="003F551E"/>
    <w:rsid w:val="003F5717"/>
    <w:rsid w:val="003F7349"/>
    <w:rsid w:val="003F76CD"/>
    <w:rsid w:val="003F78B2"/>
    <w:rsid w:val="004030CB"/>
    <w:rsid w:val="004034CA"/>
    <w:rsid w:val="004043C3"/>
    <w:rsid w:val="00404F4D"/>
    <w:rsid w:val="00406D5B"/>
    <w:rsid w:val="00406E27"/>
    <w:rsid w:val="00406EA8"/>
    <w:rsid w:val="00407055"/>
    <w:rsid w:val="00407072"/>
    <w:rsid w:val="00407153"/>
    <w:rsid w:val="00407B8F"/>
    <w:rsid w:val="00407DB0"/>
    <w:rsid w:val="0041002B"/>
    <w:rsid w:val="00410818"/>
    <w:rsid w:val="00411D31"/>
    <w:rsid w:val="00411F4D"/>
    <w:rsid w:val="00412034"/>
    <w:rsid w:val="00412DBA"/>
    <w:rsid w:val="00412EA3"/>
    <w:rsid w:val="00413646"/>
    <w:rsid w:val="004137E1"/>
    <w:rsid w:val="00413DEB"/>
    <w:rsid w:val="004141C8"/>
    <w:rsid w:val="00416019"/>
    <w:rsid w:val="00416840"/>
    <w:rsid w:val="00416B00"/>
    <w:rsid w:val="0041780A"/>
    <w:rsid w:val="00417E23"/>
    <w:rsid w:val="00420B90"/>
    <w:rsid w:val="00421575"/>
    <w:rsid w:val="00421C52"/>
    <w:rsid w:val="00421D7F"/>
    <w:rsid w:val="00422769"/>
    <w:rsid w:val="0042337A"/>
    <w:rsid w:val="00423652"/>
    <w:rsid w:val="00423686"/>
    <w:rsid w:val="00423BD3"/>
    <w:rsid w:val="00423D9F"/>
    <w:rsid w:val="004244CE"/>
    <w:rsid w:val="004278BD"/>
    <w:rsid w:val="00430131"/>
    <w:rsid w:val="00430F68"/>
    <w:rsid w:val="00431546"/>
    <w:rsid w:val="00431A51"/>
    <w:rsid w:val="00431C64"/>
    <w:rsid w:val="00431FB1"/>
    <w:rsid w:val="0043214C"/>
    <w:rsid w:val="00432581"/>
    <w:rsid w:val="00432974"/>
    <w:rsid w:val="00432F75"/>
    <w:rsid w:val="00433661"/>
    <w:rsid w:val="00433AFF"/>
    <w:rsid w:val="004345FD"/>
    <w:rsid w:val="00434C8F"/>
    <w:rsid w:val="00434E00"/>
    <w:rsid w:val="00435088"/>
    <w:rsid w:val="00435297"/>
    <w:rsid w:val="0043598B"/>
    <w:rsid w:val="004359CF"/>
    <w:rsid w:val="0043631A"/>
    <w:rsid w:val="00436F31"/>
    <w:rsid w:val="00437599"/>
    <w:rsid w:val="004375D3"/>
    <w:rsid w:val="00437659"/>
    <w:rsid w:val="00437E81"/>
    <w:rsid w:val="00440F93"/>
    <w:rsid w:val="00441995"/>
    <w:rsid w:val="00443D5E"/>
    <w:rsid w:val="00445FA7"/>
    <w:rsid w:val="0044653A"/>
    <w:rsid w:val="0044663A"/>
    <w:rsid w:val="00446809"/>
    <w:rsid w:val="00446D6C"/>
    <w:rsid w:val="00447138"/>
    <w:rsid w:val="004474FF"/>
    <w:rsid w:val="00447526"/>
    <w:rsid w:val="0044788D"/>
    <w:rsid w:val="00447B6B"/>
    <w:rsid w:val="004510B3"/>
    <w:rsid w:val="00451B6C"/>
    <w:rsid w:val="004521DF"/>
    <w:rsid w:val="004529A3"/>
    <w:rsid w:val="00453439"/>
    <w:rsid w:val="004534B6"/>
    <w:rsid w:val="00453B5C"/>
    <w:rsid w:val="00454E42"/>
    <w:rsid w:val="0045793C"/>
    <w:rsid w:val="00457E51"/>
    <w:rsid w:val="0046142C"/>
    <w:rsid w:val="00461455"/>
    <w:rsid w:val="00461697"/>
    <w:rsid w:val="00461829"/>
    <w:rsid w:val="00463566"/>
    <w:rsid w:val="00463695"/>
    <w:rsid w:val="00463ABD"/>
    <w:rsid w:val="00463C3F"/>
    <w:rsid w:val="00463E51"/>
    <w:rsid w:val="0046409E"/>
    <w:rsid w:val="00464ACD"/>
    <w:rsid w:val="0046597B"/>
    <w:rsid w:val="00465EE6"/>
    <w:rsid w:val="00466BC7"/>
    <w:rsid w:val="00466DAC"/>
    <w:rsid w:val="00466FDC"/>
    <w:rsid w:val="004670E3"/>
    <w:rsid w:val="00470A88"/>
    <w:rsid w:val="004710EC"/>
    <w:rsid w:val="00471261"/>
    <w:rsid w:val="0047259C"/>
    <w:rsid w:val="00472AF0"/>
    <w:rsid w:val="00475849"/>
    <w:rsid w:val="0047588E"/>
    <w:rsid w:val="00475D05"/>
    <w:rsid w:val="00476DC1"/>
    <w:rsid w:val="00480C0E"/>
    <w:rsid w:val="00480E35"/>
    <w:rsid w:val="00481B15"/>
    <w:rsid w:val="004822E1"/>
    <w:rsid w:val="00483122"/>
    <w:rsid w:val="00484145"/>
    <w:rsid w:val="00484D09"/>
    <w:rsid w:val="0048539D"/>
    <w:rsid w:val="004860BB"/>
    <w:rsid w:val="004865AD"/>
    <w:rsid w:val="0049019F"/>
    <w:rsid w:val="0049099B"/>
    <w:rsid w:val="00492884"/>
    <w:rsid w:val="00492E7F"/>
    <w:rsid w:val="004945FD"/>
    <w:rsid w:val="00494B15"/>
    <w:rsid w:val="00494F49"/>
    <w:rsid w:val="00495313"/>
    <w:rsid w:val="00496B39"/>
    <w:rsid w:val="00497C13"/>
    <w:rsid w:val="004A061E"/>
    <w:rsid w:val="004A1EAE"/>
    <w:rsid w:val="004A23FB"/>
    <w:rsid w:val="004A32CC"/>
    <w:rsid w:val="004A3F2A"/>
    <w:rsid w:val="004A3F36"/>
    <w:rsid w:val="004A4779"/>
    <w:rsid w:val="004A55E5"/>
    <w:rsid w:val="004A5886"/>
    <w:rsid w:val="004A6713"/>
    <w:rsid w:val="004A6A17"/>
    <w:rsid w:val="004A7B47"/>
    <w:rsid w:val="004A7BF3"/>
    <w:rsid w:val="004B067A"/>
    <w:rsid w:val="004B0AB8"/>
    <w:rsid w:val="004B16C7"/>
    <w:rsid w:val="004B2B1C"/>
    <w:rsid w:val="004B2B8B"/>
    <w:rsid w:val="004B2CF8"/>
    <w:rsid w:val="004B2F37"/>
    <w:rsid w:val="004B3B1A"/>
    <w:rsid w:val="004B5A50"/>
    <w:rsid w:val="004B5CBE"/>
    <w:rsid w:val="004B625A"/>
    <w:rsid w:val="004B69B0"/>
    <w:rsid w:val="004B6B10"/>
    <w:rsid w:val="004B6E02"/>
    <w:rsid w:val="004B783F"/>
    <w:rsid w:val="004C062E"/>
    <w:rsid w:val="004C0D52"/>
    <w:rsid w:val="004C1CB7"/>
    <w:rsid w:val="004C20A5"/>
    <w:rsid w:val="004C26EB"/>
    <w:rsid w:val="004C30AC"/>
    <w:rsid w:val="004C3E82"/>
    <w:rsid w:val="004C5B89"/>
    <w:rsid w:val="004C7104"/>
    <w:rsid w:val="004D0415"/>
    <w:rsid w:val="004D073F"/>
    <w:rsid w:val="004D0D4D"/>
    <w:rsid w:val="004D2512"/>
    <w:rsid w:val="004D2DAE"/>
    <w:rsid w:val="004D37F5"/>
    <w:rsid w:val="004D382A"/>
    <w:rsid w:val="004D3DFE"/>
    <w:rsid w:val="004D4690"/>
    <w:rsid w:val="004D4FA6"/>
    <w:rsid w:val="004D508A"/>
    <w:rsid w:val="004D694C"/>
    <w:rsid w:val="004D6965"/>
    <w:rsid w:val="004E21AB"/>
    <w:rsid w:val="004E2DA9"/>
    <w:rsid w:val="004E34DE"/>
    <w:rsid w:val="004E36D7"/>
    <w:rsid w:val="004E5EF3"/>
    <w:rsid w:val="004E652C"/>
    <w:rsid w:val="004E6805"/>
    <w:rsid w:val="004E6879"/>
    <w:rsid w:val="004E698D"/>
    <w:rsid w:val="004E6B87"/>
    <w:rsid w:val="004E6EFD"/>
    <w:rsid w:val="004E72BA"/>
    <w:rsid w:val="004E752F"/>
    <w:rsid w:val="004E795D"/>
    <w:rsid w:val="004F0474"/>
    <w:rsid w:val="004F0A96"/>
    <w:rsid w:val="004F0EFB"/>
    <w:rsid w:val="004F2502"/>
    <w:rsid w:val="004F2964"/>
    <w:rsid w:val="004F32EF"/>
    <w:rsid w:val="004F423B"/>
    <w:rsid w:val="004F4550"/>
    <w:rsid w:val="004F51AD"/>
    <w:rsid w:val="004F5C00"/>
    <w:rsid w:val="004F6B5A"/>
    <w:rsid w:val="00500DF7"/>
    <w:rsid w:val="0050153D"/>
    <w:rsid w:val="00501ABC"/>
    <w:rsid w:val="00501B60"/>
    <w:rsid w:val="00501CD9"/>
    <w:rsid w:val="0050212E"/>
    <w:rsid w:val="00502AB3"/>
    <w:rsid w:val="00502E1C"/>
    <w:rsid w:val="0050345C"/>
    <w:rsid w:val="005041A0"/>
    <w:rsid w:val="005046EF"/>
    <w:rsid w:val="0050595A"/>
    <w:rsid w:val="005063A6"/>
    <w:rsid w:val="00507F4D"/>
    <w:rsid w:val="00510234"/>
    <w:rsid w:val="0051082B"/>
    <w:rsid w:val="00510EFF"/>
    <w:rsid w:val="005114DD"/>
    <w:rsid w:val="00511F7E"/>
    <w:rsid w:val="0051216A"/>
    <w:rsid w:val="0051387D"/>
    <w:rsid w:val="00514D34"/>
    <w:rsid w:val="00514EAB"/>
    <w:rsid w:val="00515D57"/>
    <w:rsid w:val="0051780B"/>
    <w:rsid w:val="0051797D"/>
    <w:rsid w:val="005203DA"/>
    <w:rsid w:val="00520609"/>
    <w:rsid w:val="00521970"/>
    <w:rsid w:val="0052200E"/>
    <w:rsid w:val="00522343"/>
    <w:rsid w:val="0052240C"/>
    <w:rsid w:val="00523E15"/>
    <w:rsid w:val="00524394"/>
    <w:rsid w:val="005245D6"/>
    <w:rsid w:val="00524AF5"/>
    <w:rsid w:val="0052512F"/>
    <w:rsid w:val="00525BE4"/>
    <w:rsid w:val="00525CE5"/>
    <w:rsid w:val="00525E2D"/>
    <w:rsid w:val="00525F33"/>
    <w:rsid w:val="00527451"/>
    <w:rsid w:val="00527A2D"/>
    <w:rsid w:val="00530AF0"/>
    <w:rsid w:val="00530E80"/>
    <w:rsid w:val="00531224"/>
    <w:rsid w:val="005312AC"/>
    <w:rsid w:val="00531427"/>
    <w:rsid w:val="00532D30"/>
    <w:rsid w:val="00532D68"/>
    <w:rsid w:val="00532EDE"/>
    <w:rsid w:val="00533868"/>
    <w:rsid w:val="00533ACA"/>
    <w:rsid w:val="005340A8"/>
    <w:rsid w:val="00534291"/>
    <w:rsid w:val="00534633"/>
    <w:rsid w:val="00535281"/>
    <w:rsid w:val="00535FDD"/>
    <w:rsid w:val="00536272"/>
    <w:rsid w:val="0053670B"/>
    <w:rsid w:val="00536837"/>
    <w:rsid w:val="00536D07"/>
    <w:rsid w:val="00536EA1"/>
    <w:rsid w:val="00536F0D"/>
    <w:rsid w:val="005371CF"/>
    <w:rsid w:val="00537426"/>
    <w:rsid w:val="00537F36"/>
    <w:rsid w:val="00541864"/>
    <w:rsid w:val="00542750"/>
    <w:rsid w:val="00542A22"/>
    <w:rsid w:val="00542B21"/>
    <w:rsid w:val="00543AE9"/>
    <w:rsid w:val="00543BD9"/>
    <w:rsid w:val="00545232"/>
    <w:rsid w:val="00545C67"/>
    <w:rsid w:val="00545D31"/>
    <w:rsid w:val="00545D6D"/>
    <w:rsid w:val="005463C8"/>
    <w:rsid w:val="00547903"/>
    <w:rsid w:val="00547E30"/>
    <w:rsid w:val="00550879"/>
    <w:rsid w:val="00550B5A"/>
    <w:rsid w:val="00550B76"/>
    <w:rsid w:val="0055131C"/>
    <w:rsid w:val="0055182D"/>
    <w:rsid w:val="005525D5"/>
    <w:rsid w:val="00552ABA"/>
    <w:rsid w:val="00552B96"/>
    <w:rsid w:val="005537D6"/>
    <w:rsid w:val="00553DD4"/>
    <w:rsid w:val="00554272"/>
    <w:rsid w:val="00555A11"/>
    <w:rsid w:val="00555F4A"/>
    <w:rsid w:val="00557A24"/>
    <w:rsid w:val="00560AA8"/>
    <w:rsid w:val="00561100"/>
    <w:rsid w:val="00561577"/>
    <w:rsid w:val="00561A6F"/>
    <w:rsid w:val="00561E4C"/>
    <w:rsid w:val="00562223"/>
    <w:rsid w:val="00564028"/>
    <w:rsid w:val="005640D7"/>
    <w:rsid w:val="00566983"/>
    <w:rsid w:val="00566BDD"/>
    <w:rsid w:val="00566D15"/>
    <w:rsid w:val="00567ABB"/>
    <w:rsid w:val="00570D52"/>
    <w:rsid w:val="005724DF"/>
    <w:rsid w:val="00573365"/>
    <w:rsid w:val="005733BC"/>
    <w:rsid w:val="005739D0"/>
    <w:rsid w:val="005739F5"/>
    <w:rsid w:val="00573B14"/>
    <w:rsid w:val="005742C3"/>
    <w:rsid w:val="00574929"/>
    <w:rsid w:val="00574C6D"/>
    <w:rsid w:val="00575B1C"/>
    <w:rsid w:val="00576356"/>
    <w:rsid w:val="0057678D"/>
    <w:rsid w:val="005769B8"/>
    <w:rsid w:val="00576EE2"/>
    <w:rsid w:val="00577274"/>
    <w:rsid w:val="005776BC"/>
    <w:rsid w:val="005801D7"/>
    <w:rsid w:val="00581C71"/>
    <w:rsid w:val="0058211F"/>
    <w:rsid w:val="005839A1"/>
    <w:rsid w:val="00583DCC"/>
    <w:rsid w:val="005848D0"/>
    <w:rsid w:val="00584AA9"/>
    <w:rsid w:val="00584F88"/>
    <w:rsid w:val="005850F7"/>
    <w:rsid w:val="00587519"/>
    <w:rsid w:val="0059148E"/>
    <w:rsid w:val="00591B5C"/>
    <w:rsid w:val="00591BDA"/>
    <w:rsid w:val="0059215F"/>
    <w:rsid w:val="00593270"/>
    <w:rsid w:val="0059334D"/>
    <w:rsid w:val="00595693"/>
    <w:rsid w:val="00595B12"/>
    <w:rsid w:val="00595DAA"/>
    <w:rsid w:val="00595F80"/>
    <w:rsid w:val="00597022"/>
    <w:rsid w:val="0059731D"/>
    <w:rsid w:val="00597C1F"/>
    <w:rsid w:val="005A18F0"/>
    <w:rsid w:val="005A2C52"/>
    <w:rsid w:val="005A310C"/>
    <w:rsid w:val="005A33DC"/>
    <w:rsid w:val="005A3C4A"/>
    <w:rsid w:val="005A45BB"/>
    <w:rsid w:val="005A4A65"/>
    <w:rsid w:val="005A518F"/>
    <w:rsid w:val="005A647C"/>
    <w:rsid w:val="005A7A94"/>
    <w:rsid w:val="005A7ABC"/>
    <w:rsid w:val="005B016D"/>
    <w:rsid w:val="005B0176"/>
    <w:rsid w:val="005B0560"/>
    <w:rsid w:val="005B0C76"/>
    <w:rsid w:val="005B1171"/>
    <w:rsid w:val="005B16B9"/>
    <w:rsid w:val="005B1CCA"/>
    <w:rsid w:val="005B1F7C"/>
    <w:rsid w:val="005B2022"/>
    <w:rsid w:val="005B21EA"/>
    <w:rsid w:val="005B2506"/>
    <w:rsid w:val="005B289A"/>
    <w:rsid w:val="005B2A4A"/>
    <w:rsid w:val="005B378E"/>
    <w:rsid w:val="005B3A48"/>
    <w:rsid w:val="005B3D97"/>
    <w:rsid w:val="005B40DD"/>
    <w:rsid w:val="005B43C0"/>
    <w:rsid w:val="005B455C"/>
    <w:rsid w:val="005B4D40"/>
    <w:rsid w:val="005B4FDA"/>
    <w:rsid w:val="005B528C"/>
    <w:rsid w:val="005B58A8"/>
    <w:rsid w:val="005B58F9"/>
    <w:rsid w:val="005B5D01"/>
    <w:rsid w:val="005B5E39"/>
    <w:rsid w:val="005C038E"/>
    <w:rsid w:val="005C047C"/>
    <w:rsid w:val="005C1772"/>
    <w:rsid w:val="005C1F74"/>
    <w:rsid w:val="005C397A"/>
    <w:rsid w:val="005C3AE5"/>
    <w:rsid w:val="005C3E99"/>
    <w:rsid w:val="005C49D9"/>
    <w:rsid w:val="005C5211"/>
    <w:rsid w:val="005C6939"/>
    <w:rsid w:val="005C6C54"/>
    <w:rsid w:val="005C765B"/>
    <w:rsid w:val="005C78D6"/>
    <w:rsid w:val="005C7D1E"/>
    <w:rsid w:val="005D0848"/>
    <w:rsid w:val="005D087C"/>
    <w:rsid w:val="005D143E"/>
    <w:rsid w:val="005D19F5"/>
    <w:rsid w:val="005D2077"/>
    <w:rsid w:val="005D240C"/>
    <w:rsid w:val="005D2872"/>
    <w:rsid w:val="005D2A49"/>
    <w:rsid w:val="005D4557"/>
    <w:rsid w:val="005D4A0E"/>
    <w:rsid w:val="005D6132"/>
    <w:rsid w:val="005D6969"/>
    <w:rsid w:val="005D7A41"/>
    <w:rsid w:val="005D7DC5"/>
    <w:rsid w:val="005E0811"/>
    <w:rsid w:val="005E0E60"/>
    <w:rsid w:val="005E1274"/>
    <w:rsid w:val="005E16F0"/>
    <w:rsid w:val="005E235B"/>
    <w:rsid w:val="005E2CFB"/>
    <w:rsid w:val="005E30B2"/>
    <w:rsid w:val="005E4955"/>
    <w:rsid w:val="005E4A0B"/>
    <w:rsid w:val="005E5BB7"/>
    <w:rsid w:val="005E6969"/>
    <w:rsid w:val="005E7DF6"/>
    <w:rsid w:val="005E7F77"/>
    <w:rsid w:val="005F10FF"/>
    <w:rsid w:val="005F1344"/>
    <w:rsid w:val="005F1C8A"/>
    <w:rsid w:val="005F1DEB"/>
    <w:rsid w:val="005F3C22"/>
    <w:rsid w:val="005F3F4B"/>
    <w:rsid w:val="005F4774"/>
    <w:rsid w:val="005F48A5"/>
    <w:rsid w:val="005F4C08"/>
    <w:rsid w:val="005F50FC"/>
    <w:rsid w:val="005F5B71"/>
    <w:rsid w:val="005F603D"/>
    <w:rsid w:val="005F62D2"/>
    <w:rsid w:val="005F6FFB"/>
    <w:rsid w:val="005F7A1A"/>
    <w:rsid w:val="00601E7B"/>
    <w:rsid w:val="00601F24"/>
    <w:rsid w:val="006021ED"/>
    <w:rsid w:val="00602290"/>
    <w:rsid w:val="00602905"/>
    <w:rsid w:val="00602C5C"/>
    <w:rsid w:val="00603699"/>
    <w:rsid w:val="00604076"/>
    <w:rsid w:val="006042A0"/>
    <w:rsid w:val="00604C5F"/>
    <w:rsid w:val="006053F0"/>
    <w:rsid w:val="0060561F"/>
    <w:rsid w:val="00605A63"/>
    <w:rsid w:val="00605B00"/>
    <w:rsid w:val="006079D1"/>
    <w:rsid w:val="00610406"/>
    <w:rsid w:val="00610CDF"/>
    <w:rsid w:val="006110FC"/>
    <w:rsid w:val="00612855"/>
    <w:rsid w:val="006129AB"/>
    <w:rsid w:val="00612CF6"/>
    <w:rsid w:val="00613D13"/>
    <w:rsid w:val="00613FC4"/>
    <w:rsid w:val="006146BA"/>
    <w:rsid w:val="00614F39"/>
    <w:rsid w:val="00616BCC"/>
    <w:rsid w:val="00617501"/>
    <w:rsid w:val="006203B9"/>
    <w:rsid w:val="006205CF"/>
    <w:rsid w:val="00620C2A"/>
    <w:rsid w:val="00620F40"/>
    <w:rsid w:val="006215B4"/>
    <w:rsid w:val="00622872"/>
    <w:rsid w:val="00622B0D"/>
    <w:rsid w:val="006245A7"/>
    <w:rsid w:val="00625862"/>
    <w:rsid w:val="006277D7"/>
    <w:rsid w:val="00630DB2"/>
    <w:rsid w:val="00630F23"/>
    <w:rsid w:val="00632092"/>
    <w:rsid w:val="006322B5"/>
    <w:rsid w:val="006326B6"/>
    <w:rsid w:val="0063329C"/>
    <w:rsid w:val="00633429"/>
    <w:rsid w:val="00633712"/>
    <w:rsid w:val="00633B93"/>
    <w:rsid w:val="006340AE"/>
    <w:rsid w:val="00634D34"/>
    <w:rsid w:val="006351DF"/>
    <w:rsid w:val="006353BC"/>
    <w:rsid w:val="00635509"/>
    <w:rsid w:val="00636655"/>
    <w:rsid w:val="00636D18"/>
    <w:rsid w:val="00636D95"/>
    <w:rsid w:val="00637A01"/>
    <w:rsid w:val="0064002B"/>
    <w:rsid w:val="00640103"/>
    <w:rsid w:val="00640963"/>
    <w:rsid w:val="00640CA3"/>
    <w:rsid w:val="00640F11"/>
    <w:rsid w:val="00641465"/>
    <w:rsid w:val="00641586"/>
    <w:rsid w:val="006415AE"/>
    <w:rsid w:val="00641FD5"/>
    <w:rsid w:val="0064244C"/>
    <w:rsid w:val="00642B0F"/>
    <w:rsid w:val="006434F2"/>
    <w:rsid w:val="006436FA"/>
    <w:rsid w:val="00643752"/>
    <w:rsid w:val="00644BF6"/>
    <w:rsid w:val="0064562E"/>
    <w:rsid w:val="0064565E"/>
    <w:rsid w:val="00645B10"/>
    <w:rsid w:val="00645ED1"/>
    <w:rsid w:val="00646207"/>
    <w:rsid w:val="00646224"/>
    <w:rsid w:val="00646EB3"/>
    <w:rsid w:val="00647513"/>
    <w:rsid w:val="00650BF8"/>
    <w:rsid w:val="00650EFD"/>
    <w:rsid w:val="0065149F"/>
    <w:rsid w:val="00651A2F"/>
    <w:rsid w:val="006528C8"/>
    <w:rsid w:val="00652C53"/>
    <w:rsid w:val="00652FF2"/>
    <w:rsid w:val="00653B82"/>
    <w:rsid w:val="00654B7B"/>
    <w:rsid w:val="006560A4"/>
    <w:rsid w:val="0065632B"/>
    <w:rsid w:val="0065779E"/>
    <w:rsid w:val="00657B19"/>
    <w:rsid w:val="00657CF6"/>
    <w:rsid w:val="00660872"/>
    <w:rsid w:val="00660F98"/>
    <w:rsid w:val="00661050"/>
    <w:rsid w:val="00661802"/>
    <w:rsid w:val="00661A3C"/>
    <w:rsid w:val="00661F03"/>
    <w:rsid w:val="006634BB"/>
    <w:rsid w:val="00663932"/>
    <w:rsid w:val="00664731"/>
    <w:rsid w:val="00664E27"/>
    <w:rsid w:val="00665572"/>
    <w:rsid w:val="0066561A"/>
    <w:rsid w:val="0066563F"/>
    <w:rsid w:val="0066589B"/>
    <w:rsid w:val="00665F4F"/>
    <w:rsid w:val="006670CD"/>
    <w:rsid w:val="006679B1"/>
    <w:rsid w:val="00670853"/>
    <w:rsid w:val="00670E2C"/>
    <w:rsid w:val="006710FE"/>
    <w:rsid w:val="00671131"/>
    <w:rsid w:val="00672849"/>
    <w:rsid w:val="0067356A"/>
    <w:rsid w:val="00673AB1"/>
    <w:rsid w:val="00674EFF"/>
    <w:rsid w:val="006750D1"/>
    <w:rsid w:val="00675D27"/>
    <w:rsid w:val="00675E16"/>
    <w:rsid w:val="00676EA8"/>
    <w:rsid w:val="00677257"/>
    <w:rsid w:val="006808C1"/>
    <w:rsid w:val="006815AB"/>
    <w:rsid w:val="0068165D"/>
    <w:rsid w:val="00681D79"/>
    <w:rsid w:val="00681F4F"/>
    <w:rsid w:val="00682F4D"/>
    <w:rsid w:val="00683988"/>
    <w:rsid w:val="00683FF9"/>
    <w:rsid w:val="00684206"/>
    <w:rsid w:val="006858B8"/>
    <w:rsid w:val="006860C4"/>
    <w:rsid w:val="00686515"/>
    <w:rsid w:val="00686DC0"/>
    <w:rsid w:val="00687F5F"/>
    <w:rsid w:val="00690646"/>
    <w:rsid w:val="0069145A"/>
    <w:rsid w:val="00691C4F"/>
    <w:rsid w:val="00691CDD"/>
    <w:rsid w:val="00693284"/>
    <w:rsid w:val="00693E05"/>
    <w:rsid w:val="0069450D"/>
    <w:rsid w:val="0069511D"/>
    <w:rsid w:val="0069555A"/>
    <w:rsid w:val="00695676"/>
    <w:rsid w:val="00695E15"/>
    <w:rsid w:val="006963C2"/>
    <w:rsid w:val="00696577"/>
    <w:rsid w:val="006965E1"/>
    <w:rsid w:val="006970C9"/>
    <w:rsid w:val="00697C75"/>
    <w:rsid w:val="00697CA5"/>
    <w:rsid w:val="006A0BF8"/>
    <w:rsid w:val="006A0FD0"/>
    <w:rsid w:val="006A1922"/>
    <w:rsid w:val="006A21FD"/>
    <w:rsid w:val="006A4040"/>
    <w:rsid w:val="006A41E3"/>
    <w:rsid w:val="006A538E"/>
    <w:rsid w:val="006A546D"/>
    <w:rsid w:val="006A5858"/>
    <w:rsid w:val="006A588C"/>
    <w:rsid w:val="006A5C0B"/>
    <w:rsid w:val="006A5CF7"/>
    <w:rsid w:val="006A6117"/>
    <w:rsid w:val="006A6598"/>
    <w:rsid w:val="006A6BDE"/>
    <w:rsid w:val="006A78D1"/>
    <w:rsid w:val="006B0764"/>
    <w:rsid w:val="006B0A38"/>
    <w:rsid w:val="006B1419"/>
    <w:rsid w:val="006B1768"/>
    <w:rsid w:val="006B24D8"/>
    <w:rsid w:val="006B2795"/>
    <w:rsid w:val="006B280E"/>
    <w:rsid w:val="006B3099"/>
    <w:rsid w:val="006B44AC"/>
    <w:rsid w:val="006B48FC"/>
    <w:rsid w:val="006B5060"/>
    <w:rsid w:val="006B561A"/>
    <w:rsid w:val="006B5A1C"/>
    <w:rsid w:val="006B5BF7"/>
    <w:rsid w:val="006B779B"/>
    <w:rsid w:val="006C071E"/>
    <w:rsid w:val="006C0EF6"/>
    <w:rsid w:val="006C1706"/>
    <w:rsid w:val="006C19DA"/>
    <w:rsid w:val="006C1B30"/>
    <w:rsid w:val="006C228E"/>
    <w:rsid w:val="006C2865"/>
    <w:rsid w:val="006C2A37"/>
    <w:rsid w:val="006C2F72"/>
    <w:rsid w:val="006C32AA"/>
    <w:rsid w:val="006C332D"/>
    <w:rsid w:val="006C3544"/>
    <w:rsid w:val="006C3D0B"/>
    <w:rsid w:val="006C45C2"/>
    <w:rsid w:val="006C4621"/>
    <w:rsid w:val="006C4A85"/>
    <w:rsid w:val="006C4D8D"/>
    <w:rsid w:val="006C4FF6"/>
    <w:rsid w:val="006C5F98"/>
    <w:rsid w:val="006C65C0"/>
    <w:rsid w:val="006C69D0"/>
    <w:rsid w:val="006C6C3C"/>
    <w:rsid w:val="006C73CA"/>
    <w:rsid w:val="006D04E1"/>
    <w:rsid w:val="006D0D67"/>
    <w:rsid w:val="006D0FCA"/>
    <w:rsid w:val="006D27E8"/>
    <w:rsid w:val="006D2FAA"/>
    <w:rsid w:val="006D3852"/>
    <w:rsid w:val="006D48B1"/>
    <w:rsid w:val="006D5063"/>
    <w:rsid w:val="006D52AF"/>
    <w:rsid w:val="006D5BFF"/>
    <w:rsid w:val="006D64F9"/>
    <w:rsid w:val="006D6A64"/>
    <w:rsid w:val="006D6BD6"/>
    <w:rsid w:val="006D751A"/>
    <w:rsid w:val="006D75D1"/>
    <w:rsid w:val="006E06D8"/>
    <w:rsid w:val="006E13C0"/>
    <w:rsid w:val="006E1EB4"/>
    <w:rsid w:val="006E2300"/>
    <w:rsid w:val="006E2795"/>
    <w:rsid w:val="006E491F"/>
    <w:rsid w:val="006E536A"/>
    <w:rsid w:val="006E654E"/>
    <w:rsid w:val="006E6FD8"/>
    <w:rsid w:val="006E7D5E"/>
    <w:rsid w:val="006F02EE"/>
    <w:rsid w:val="006F05F5"/>
    <w:rsid w:val="006F0795"/>
    <w:rsid w:val="006F07F0"/>
    <w:rsid w:val="006F0ACE"/>
    <w:rsid w:val="006F117F"/>
    <w:rsid w:val="006F13DD"/>
    <w:rsid w:val="006F19BB"/>
    <w:rsid w:val="006F1D7D"/>
    <w:rsid w:val="006F25B0"/>
    <w:rsid w:val="006F3159"/>
    <w:rsid w:val="006F35DB"/>
    <w:rsid w:val="006F48A8"/>
    <w:rsid w:val="006F4952"/>
    <w:rsid w:val="006F54F2"/>
    <w:rsid w:val="006F58DE"/>
    <w:rsid w:val="006F6178"/>
    <w:rsid w:val="006F633C"/>
    <w:rsid w:val="006F66ED"/>
    <w:rsid w:val="006F6E2B"/>
    <w:rsid w:val="007004AB"/>
    <w:rsid w:val="007005E4"/>
    <w:rsid w:val="00700907"/>
    <w:rsid w:val="007009EF"/>
    <w:rsid w:val="007010DA"/>
    <w:rsid w:val="0070110F"/>
    <w:rsid w:val="00701526"/>
    <w:rsid w:val="00702774"/>
    <w:rsid w:val="007035D2"/>
    <w:rsid w:val="0070391F"/>
    <w:rsid w:val="00703B46"/>
    <w:rsid w:val="00703C54"/>
    <w:rsid w:val="00705934"/>
    <w:rsid w:val="00705F15"/>
    <w:rsid w:val="00705F59"/>
    <w:rsid w:val="00706AAB"/>
    <w:rsid w:val="00706C93"/>
    <w:rsid w:val="0070700D"/>
    <w:rsid w:val="00707976"/>
    <w:rsid w:val="00707C41"/>
    <w:rsid w:val="00707E72"/>
    <w:rsid w:val="007103B9"/>
    <w:rsid w:val="00710A41"/>
    <w:rsid w:val="00710E69"/>
    <w:rsid w:val="00711179"/>
    <w:rsid w:val="007115A5"/>
    <w:rsid w:val="00712017"/>
    <w:rsid w:val="0071216B"/>
    <w:rsid w:val="007121CF"/>
    <w:rsid w:val="0071308D"/>
    <w:rsid w:val="0071328D"/>
    <w:rsid w:val="0071349D"/>
    <w:rsid w:val="00714B67"/>
    <w:rsid w:val="0071537E"/>
    <w:rsid w:val="00715859"/>
    <w:rsid w:val="0071587C"/>
    <w:rsid w:val="00715AF8"/>
    <w:rsid w:val="0071715E"/>
    <w:rsid w:val="0071786E"/>
    <w:rsid w:val="00717CF3"/>
    <w:rsid w:val="00720595"/>
    <w:rsid w:val="00721006"/>
    <w:rsid w:val="007210B5"/>
    <w:rsid w:val="00721C40"/>
    <w:rsid w:val="00722155"/>
    <w:rsid w:val="00723087"/>
    <w:rsid w:val="007235FD"/>
    <w:rsid w:val="00723A8C"/>
    <w:rsid w:val="0072456B"/>
    <w:rsid w:val="00725490"/>
    <w:rsid w:val="00725BD0"/>
    <w:rsid w:val="00726162"/>
    <w:rsid w:val="00726AED"/>
    <w:rsid w:val="00727331"/>
    <w:rsid w:val="00727A3E"/>
    <w:rsid w:val="00727FA2"/>
    <w:rsid w:val="00730313"/>
    <w:rsid w:val="007305E4"/>
    <w:rsid w:val="0073145C"/>
    <w:rsid w:val="00731EAC"/>
    <w:rsid w:val="00731F8A"/>
    <w:rsid w:val="0073251E"/>
    <w:rsid w:val="007336B3"/>
    <w:rsid w:val="007337A1"/>
    <w:rsid w:val="00734D09"/>
    <w:rsid w:val="00735049"/>
    <w:rsid w:val="0073507F"/>
    <w:rsid w:val="00736E14"/>
    <w:rsid w:val="00736FF2"/>
    <w:rsid w:val="00737476"/>
    <w:rsid w:val="00737677"/>
    <w:rsid w:val="00737697"/>
    <w:rsid w:val="007400D3"/>
    <w:rsid w:val="00740DDF"/>
    <w:rsid w:val="00741790"/>
    <w:rsid w:val="007417B8"/>
    <w:rsid w:val="0074195F"/>
    <w:rsid w:val="007419FA"/>
    <w:rsid w:val="0074228A"/>
    <w:rsid w:val="007426E4"/>
    <w:rsid w:val="00742987"/>
    <w:rsid w:val="00744320"/>
    <w:rsid w:val="00746746"/>
    <w:rsid w:val="0074719D"/>
    <w:rsid w:val="0074775E"/>
    <w:rsid w:val="00747BCE"/>
    <w:rsid w:val="00751276"/>
    <w:rsid w:val="00751720"/>
    <w:rsid w:val="00751E40"/>
    <w:rsid w:val="00752329"/>
    <w:rsid w:val="0075277C"/>
    <w:rsid w:val="007529FE"/>
    <w:rsid w:val="00753647"/>
    <w:rsid w:val="00753A03"/>
    <w:rsid w:val="007555BE"/>
    <w:rsid w:val="007559DC"/>
    <w:rsid w:val="007565C8"/>
    <w:rsid w:val="0075738C"/>
    <w:rsid w:val="00757C87"/>
    <w:rsid w:val="007615B3"/>
    <w:rsid w:val="00762816"/>
    <w:rsid w:val="007639C3"/>
    <w:rsid w:val="007643A1"/>
    <w:rsid w:val="00764A5C"/>
    <w:rsid w:val="00764BF4"/>
    <w:rsid w:val="007656EF"/>
    <w:rsid w:val="00766472"/>
    <w:rsid w:val="007672F5"/>
    <w:rsid w:val="00770E46"/>
    <w:rsid w:val="007714F5"/>
    <w:rsid w:val="007718B5"/>
    <w:rsid w:val="00771DA3"/>
    <w:rsid w:val="007731A9"/>
    <w:rsid w:val="007732CE"/>
    <w:rsid w:val="007732E4"/>
    <w:rsid w:val="007733F4"/>
    <w:rsid w:val="00773D04"/>
    <w:rsid w:val="0077400A"/>
    <w:rsid w:val="00774292"/>
    <w:rsid w:val="00774C93"/>
    <w:rsid w:val="00774CC9"/>
    <w:rsid w:val="00775281"/>
    <w:rsid w:val="00775ECA"/>
    <w:rsid w:val="00776E97"/>
    <w:rsid w:val="00777230"/>
    <w:rsid w:val="007779BD"/>
    <w:rsid w:val="0078112A"/>
    <w:rsid w:val="007826B0"/>
    <w:rsid w:val="00782723"/>
    <w:rsid w:val="00782F15"/>
    <w:rsid w:val="007838D5"/>
    <w:rsid w:val="007838E1"/>
    <w:rsid w:val="0078536C"/>
    <w:rsid w:val="00785D74"/>
    <w:rsid w:val="00786184"/>
    <w:rsid w:val="00786DFD"/>
    <w:rsid w:val="00787704"/>
    <w:rsid w:val="00790C9C"/>
    <w:rsid w:val="0079126E"/>
    <w:rsid w:val="00791B11"/>
    <w:rsid w:val="00791E16"/>
    <w:rsid w:val="007929BB"/>
    <w:rsid w:val="00792B90"/>
    <w:rsid w:val="00792D2C"/>
    <w:rsid w:val="00792E02"/>
    <w:rsid w:val="00793D06"/>
    <w:rsid w:val="00794B61"/>
    <w:rsid w:val="00794C82"/>
    <w:rsid w:val="00795179"/>
    <w:rsid w:val="00796F32"/>
    <w:rsid w:val="00797447"/>
    <w:rsid w:val="007979C3"/>
    <w:rsid w:val="00797A97"/>
    <w:rsid w:val="00797B48"/>
    <w:rsid w:val="007A0BF5"/>
    <w:rsid w:val="007A0F9E"/>
    <w:rsid w:val="007A14B0"/>
    <w:rsid w:val="007A1F05"/>
    <w:rsid w:val="007A29C5"/>
    <w:rsid w:val="007A357A"/>
    <w:rsid w:val="007A39F0"/>
    <w:rsid w:val="007A3E11"/>
    <w:rsid w:val="007A62A6"/>
    <w:rsid w:val="007A67B8"/>
    <w:rsid w:val="007A682F"/>
    <w:rsid w:val="007B08D0"/>
    <w:rsid w:val="007B1048"/>
    <w:rsid w:val="007B2D73"/>
    <w:rsid w:val="007B2E59"/>
    <w:rsid w:val="007B3ACA"/>
    <w:rsid w:val="007B3EA6"/>
    <w:rsid w:val="007B46CA"/>
    <w:rsid w:val="007B4F63"/>
    <w:rsid w:val="007B5A14"/>
    <w:rsid w:val="007B5B96"/>
    <w:rsid w:val="007B6056"/>
    <w:rsid w:val="007B6089"/>
    <w:rsid w:val="007B62D4"/>
    <w:rsid w:val="007B685F"/>
    <w:rsid w:val="007B69A9"/>
    <w:rsid w:val="007B7518"/>
    <w:rsid w:val="007B7B79"/>
    <w:rsid w:val="007C00DD"/>
    <w:rsid w:val="007C0ADB"/>
    <w:rsid w:val="007C1053"/>
    <w:rsid w:val="007C12C6"/>
    <w:rsid w:val="007C243A"/>
    <w:rsid w:val="007C2E0A"/>
    <w:rsid w:val="007C390C"/>
    <w:rsid w:val="007C3A34"/>
    <w:rsid w:val="007C3FBF"/>
    <w:rsid w:val="007C4111"/>
    <w:rsid w:val="007C56FA"/>
    <w:rsid w:val="007C59A8"/>
    <w:rsid w:val="007C5B13"/>
    <w:rsid w:val="007C5B7F"/>
    <w:rsid w:val="007C61B4"/>
    <w:rsid w:val="007C61F3"/>
    <w:rsid w:val="007C65B9"/>
    <w:rsid w:val="007C7152"/>
    <w:rsid w:val="007C71DE"/>
    <w:rsid w:val="007D03C5"/>
    <w:rsid w:val="007D06BF"/>
    <w:rsid w:val="007D0C1F"/>
    <w:rsid w:val="007D1160"/>
    <w:rsid w:val="007D1397"/>
    <w:rsid w:val="007D1B46"/>
    <w:rsid w:val="007D29C1"/>
    <w:rsid w:val="007D2DBE"/>
    <w:rsid w:val="007D3B50"/>
    <w:rsid w:val="007D40F6"/>
    <w:rsid w:val="007D5108"/>
    <w:rsid w:val="007D517E"/>
    <w:rsid w:val="007D729E"/>
    <w:rsid w:val="007D746A"/>
    <w:rsid w:val="007E0B65"/>
    <w:rsid w:val="007E0D50"/>
    <w:rsid w:val="007E1868"/>
    <w:rsid w:val="007E1CC0"/>
    <w:rsid w:val="007E1D08"/>
    <w:rsid w:val="007E2260"/>
    <w:rsid w:val="007E2500"/>
    <w:rsid w:val="007E2E18"/>
    <w:rsid w:val="007E3235"/>
    <w:rsid w:val="007E34DE"/>
    <w:rsid w:val="007E3A87"/>
    <w:rsid w:val="007E5283"/>
    <w:rsid w:val="007E5544"/>
    <w:rsid w:val="007E5992"/>
    <w:rsid w:val="007E61D3"/>
    <w:rsid w:val="007E691F"/>
    <w:rsid w:val="007E742B"/>
    <w:rsid w:val="007E7A89"/>
    <w:rsid w:val="007F05C4"/>
    <w:rsid w:val="007F0D67"/>
    <w:rsid w:val="007F0E70"/>
    <w:rsid w:val="007F1058"/>
    <w:rsid w:val="007F147B"/>
    <w:rsid w:val="007F1966"/>
    <w:rsid w:val="007F29DB"/>
    <w:rsid w:val="007F47B3"/>
    <w:rsid w:val="007F62D7"/>
    <w:rsid w:val="007F688E"/>
    <w:rsid w:val="007F74FC"/>
    <w:rsid w:val="007F7802"/>
    <w:rsid w:val="00800082"/>
    <w:rsid w:val="00800AF5"/>
    <w:rsid w:val="0080123F"/>
    <w:rsid w:val="008013DB"/>
    <w:rsid w:val="00801CA6"/>
    <w:rsid w:val="008026B3"/>
    <w:rsid w:val="00802A3E"/>
    <w:rsid w:val="008035D3"/>
    <w:rsid w:val="00803BF4"/>
    <w:rsid w:val="008049EE"/>
    <w:rsid w:val="00804D4F"/>
    <w:rsid w:val="00804E8D"/>
    <w:rsid w:val="0080609F"/>
    <w:rsid w:val="00806C79"/>
    <w:rsid w:val="00806CD1"/>
    <w:rsid w:val="00806FCB"/>
    <w:rsid w:val="00807C93"/>
    <w:rsid w:val="00810791"/>
    <w:rsid w:val="00810B6D"/>
    <w:rsid w:val="00811271"/>
    <w:rsid w:val="00812224"/>
    <w:rsid w:val="0081233B"/>
    <w:rsid w:val="00812507"/>
    <w:rsid w:val="0081251B"/>
    <w:rsid w:val="00814369"/>
    <w:rsid w:val="00814D2F"/>
    <w:rsid w:val="00816283"/>
    <w:rsid w:val="00816472"/>
    <w:rsid w:val="008171B6"/>
    <w:rsid w:val="0081730B"/>
    <w:rsid w:val="00817870"/>
    <w:rsid w:val="00820312"/>
    <w:rsid w:val="008213EB"/>
    <w:rsid w:val="00821AD5"/>
    <w:rsid w:val="00822579"/>
    <w:rsid w:val="00823704"/>
    <w:rsid w:val="00823871"/>
    <w:rsid w:val="00823CDD"/>
    <w:rsid w:val="00824721"/>
    <w:rsid w:val="008264BE"/>
    <w:rsid w:val="008268A7"/>
    <w:rsid w:val="008271FC"/>
    <w:rsid w:val="008278C2"/>
    <w:rsid w:val="00830508"/>
    <w:rsid w:val="00830599"/>
    <w:rsid w:val="00830923"/>
    <w:rsid w:val="008311CF"/>
    <w:rsid w:val="00831230"/>
    <w:rsid w:val="00831376"/>
    <w:rsid w:val="0083329E"/>
    <w:rsid w:val="00833ADA"/>
    <w:rsid w:val="008345A6"/>
    <w:rsid w:val="00834704"/>
    <w:rsid w:val="008351DF"/>
    <w:rsid w:val="00835355"/>
    <w:rsid w:val="00836709"/>
    <w:rsid w:val="008402C8"/>
    <w:rsid w:val="00840614"/>
    <w:rsid w:val="008406C5"/>
    <w:rsid w:val="00840C7A"/>
    <w:rsid w:val="00840E44"/>
    <w:rsid w:val="008414F1"/>
    <w:rsid w:val="008422AB"/>
    <w:rsid w:val="00842492"/>
    <w:rsid w:val="008431FF"/>
    <w:rsid w:val="00843384"/>
    <w:rsid w:val="00844094"/>
    <w:rsid w:val="00844139"/>
    <w:rsid w:val="00844DA0"/>
    <w:rsid w:val="00845379"/>
    <w:rsid w:val="00845F2E"/>
    <w:rsid w:val="008467E5"/>
    <w:rsid w:val="008469A1"/>
    <w:rsid w:val="008476D9"/>
    <w:rsid w:val="00847D03"/>
    <w:rsid w:val="00851D38"/>
    <w:rsid w:val="00851E54"/>
    <w:rsid w:val="00852096"/>
    <w:rsid w:val="008533A7"/>
    <w:rsid w:val="008537A3"/>
    <w:rsid w:val="008537B7"/>
    <w:rsid w:val="0085413E"/>
    <w:rsid w:val="008545B6"/>
    <w:rsid w:val="0085467F"/>
    <w:rsid w:val="00854B5E"/>
    <w:rsid w:val="00855A78"/>
    <w:rsid w:val="008562BF"/>
    <w:rsid w:val="00856F30"/>
    <w:rsid w:val="008603B4"/>
    <w:rsid w:val="008612A0"/>
    <w:rsid w:val="00861345"/>
    <w:rsid w:val="008625F4"/>
    <w:rsid w:val="00862601"/>
    <w:rsid w:val="008633E6"/>
    <w:rsid w:val="008637D0"/>
    <w:rsid w:val="00863C79"/>
    <w:rsid w:val="00863E6B"/>
    <w:rsid w:val="0086471E"/>
    <w:rsid w:val="0086475D"/>
    <w:rsid w:val="008655B3"/>
    <w:rsid w:val="008672DB"/>
    <w:rsid w:val="00867418"/>
    <w:rsid w:val="00867F63"/>
    <w:rsid w:val="008706A5"/>
    <w:rsid w:val="0087260A"/>
    <w:rsid w:val="0087393D"/>
    <w:rsid w:val="00873FBF"/>
    <w:rsid w:val="00874CA5"/>
    <w:rsid w:val="00875615"/>
    <w:rsid w:val="00876BE8"/>
    <w:rsid w:val="00877AB4"/>
    <w:rsid w:val="0088011F"/>
    <w:rsid w:val="00880306"/>
    <w:rsid w:val="00880C94"/>
    <w:rsid w:val="00881402"/>
    <w:rsid w:val="0088188B"/>
    <w:rsid w:val="008829F3"/>
    <w:rsid w:val="00882AFC"/>
    <w:rsid w:val="00882E52"/>
    <w:rsid w:val="00882FC1"/>
    <w:rsid w:val="0088370F"/>
    <w:rsid w:val="0088373E"/>
    <w:rsid w:val="00883EFC"/>
    <w:rsid w:val="00884230"/>
    <w:rsid w:val="0088580D"/>
    <w:rsid w:val="00887E42"/>
    <w:rsid w:val="0089097C"/>
    <w:rsid w:val="00891C55"/>
    <w:rsid w:val="00891C96"/>
    <w:rsid w:val="00892D5E"/>
    <w:rsid w:val="00893E2C"/>
    <w:rsid w:val="00894AA0"/>
    <w:rsid w:val="008959FE"/>
    <w:rsid w:val="008972E6"/>
    <w:rsid w:val="00897745"/>
    <w:rsid w:val="008977A1"/>
    <w:rsid w:val="008A075D"/>
    <w:rsid w:val="008A0C04"/>
    <w:rsid w:val="008A1634"/>
    <w:rsid w:val="008A376D"/>
    <w:rsid w:val="008A4CEC"/>
    <w:rsid w:val="008A4D58"/>
    <w:rsid w:val="008A51DB"/>
    <w:rsid w:val="008A5509"/>
    <w:rsid w:val="008A5FE2"/>
    <w:rsid w:val="008A7740"/>
    <w:rsid w:val="008A7862"/>
    <w:rsid w:val="008B0219"/>
    <w:rsid w:val="008B0E1F"/>
    <w:rsid w:val="008B17C2"/>
    <w:rsid w:val="008B1C85"/>
    <w:rsid w:val="008B1EF0"/>
    <w:rsid w:val="008B2658"/>
    <w:rsid w:val="008B28DE"/>
    <w:rsid w:val="008B2C5A"/>
    <w:rsid w:val="008B3E0E"/>
    <w:rsid w:val="008B4639"/>
    <w:rsid w:val="008B5ED3"/>
    <w:rsid w:val="008B69F4"/>
    <w:rsid w:val="008B7D26"/>
    <w:rsid w:val="008C0C9F"/>
    <w:rsid w:val="008C1050"/>
    <w:rsid w:val="008C1391"/>
    <w:rsid w:val="008C1917"/>
    <w:rsid w:val="008C1F10"/>
    <w:rsid w:val="008C2CDD"/>
    <w:rsid w:val="008C3011"/>
    <w:rsid w:val="008C3AA1"/>
    <w:rsid w:val="008C3BD4"/>
    <w:rsid w:val="008C4376"/>
    <w:rsid w:val="008C4494"/>
    <w:rsid w:val="008C4B4A"/>
    <w:rsid w:val="008C4BA8"/>
    <w:rsid w:val="008C5A16"/>
    <w:rsid w:val="008C614A"/>
    <w:rsid w:val="008C6446"/>
    <w:rsid w:val="008C65EE"/>
    <w:rsid w:val="008C7CA6"/>
    <w:rsid w:val="008D0719"/>
    <w:rsid w:val="008D253C"/>
    <w:rsid w:val="008D272C"/>
    <w:rsid w:val="008D36D7"/>
    <w:rsid w:val="008D3810"/>
    <w:rsid w:val="008D3CB5"/>
    <w:rsid w:val="008D4141"/>
    <w:rsid w:val="008D41F5"/>
    <w:rsid w:val="008D4219"/>
    <w:rsid w:val="008D4323"/>
    <w:rsid w:val="008D4453"/>
    <w:rsid w:val="008D46F7"/>
    <w:rsid w:val="008D47A5"/>
    <w:rsid w:val="008D6BC7"/>
    <w:rsid w:val="008D6F87"/>
    <w:rsid w:val="008D75E2"/>
    <w:rsid w:val="008E062D"/>
    <w:rsid w:val="008E0A7F"/>
    <w:rsid w:val="008E10C8"/>
    <w:rsid w:val="008E2208"/>
    <w:rsid w:val="008E5415"/>
    <w:rsid w:val="008E561A"/>
    <w:rsid w:val="008E588B"/>
    <w:rsid w:val="008E6D07"/>
    <w:rsid w:val="008E792D"/>
    <w:rsid w:val="008F0098"/>
    <w:rsid w:val="008F00A8"/>
    <w:rsid w:val="008F0717"/>
    <w:rsid w:val="008F112D"/>
    <w:rsid w:val="008F1BA9"/>
    <w:rsid w:val="008F3102"/>
    <w:rsid w:val="008F33A6"/>
    <w:rsid w:val="008F68F1"/>
    <w:rsid w:val="008F760E"/>
    <w:rsid w:val="008F7FF9"/>
    <w:rsid w:val="00900252"/>
    <w:rsid w:val="0090126F"/>
    <w:rsid w:val="00901764"/>
    <w:rsid w:val="00901812"/>
    <w:rsid w:val="00901B1A"/>
    <w:rsid w:val="00902A70"/>
    <w:rsid w:val="00902F78"/>
    <w:rsid w:val="0090399C"/>
    <w:rsid w:val="00903F20"/>
    <w:rsid w:val="009044DD"/>
    <w:rsid w:val="00904DCF"/>
    <w:rsid w:val="00905C83"/>
    <w:rsid w:val="00906904"/>
    <w:rsid w:val="00906D57"/>
    <w:rsid w:val="00907D31"/>
    <w:rsid w:val="009106F7"/>
    <w:rsid w:val="0091139E"/>
    <w:rsid w:val="009133A5"/>
    <w:rsid w:val="00913499"/>
    <w:rsid w:val="00913678"/>
    <w:rsid w:val="00913D78"/>
    <w:rsid w:val="00913FFB"/>
    <w:rsid w:val="009146CF"/>
    <w:rsid w:val="0091620B"/>
    <w:rsid w:val="00916353"/>
    <w:rsid w:val="00920045"/>
    <w:rsid w:val="009201DE"/>
    <w:rsid w:val="0092067A"/>
    <w:rsid w:val="0092080F"/>
    <w:rsid w:val="00921007"/>
    <w:rsid w:val="00921933"/>
    <w:rsid w:val="009226DA"/>
    <w:rsid w:val="0092368C"/>
    <w:rsid w:val="00923B00"/>
    <w:rsid w:val="00923BA2"/>
    <w:rsid w:val="00925851"/>
    <w:rsid w:val="009266B3"/>
    <w:rsid w:val="009308CB"/>
    <w:rsid w:val="00930B24"/>
    <w:rsid w:val="00930BFA"/>
    <w:rsid w:val="00930CFE"/>
    <w:rsid w:val="00930F18"/>
    <w:rsid w:val="00931187"/>
    <w:rsid w:val="0093215D"/>
    <w:rsid w:val="009325F6"/>
    <w:rsid w:val="00932C32"/>
    <w:rsid w:val="00933A55"/>
    <w:rsid w:val="00934381"/>
    <w:rsid w:val="0093479D"/>
    <w:rsid w:val="0093521A"/>
    <w:rsid w:val="00935E9D"/>
    <w:rsid w:val="009370FA"/>
    <w:rsid w:val="009374B3"/>
    <w:rsid w:val="00937906"/>
    <w:rsid w:val="00940A3E"/>
    <w:rsid w:val="00940E01"/>
    <w:rsid w:val="00941023"/>
    <w:rsid w:val="00942E31"/>
    <w:rsid w:val="00943414"/>
    <w:rsid w:val="00943F05"/>
    <w:rsid w:val="009441A2"/>
    <w:rsid w:val="00944B65"/>
    <w:rsid w:val="009455C6"/>
    <w:rsid w:val="009456FE"/>
    <w:rsid w:val="00945914"/>
    <w:rsid w:val="00945A5C"/>
    <w:rsid w:val="00945FAF"/>
    <w:rsid w:val="00947E47"/>
    <w:rsid w:val="0095010E"/>
    <w:rsid w:val="00950150"/>
    <w:rsid w:val="00951499"/>
    <w:rsid w:val="00951640"/>
    <w:rsid w:val="00951AFB"/>
    <w:rsid w:val="00951DED"/>
    <w:rsid w:val="00951EDD"/>
    <w:rsid w:val="0095355E"/>
    <w:rsid w:val="00954BA2"/>
    <w:rsid w:val="00954FFB"/>
    <w:rsid w:val="00955BC3"/>
    <w:rsid w:val="00955E0C"/>
    <w:rsid w:val="0095645C"/>
    <w:rsid w:val="00956E8C"/>
    <w:rsid w:val="009574C2"/>
    <w:rsid w:val="00957E1C"/>
    <w:rsid w:val="009615D8"/>
    <w:rsid w:val="00961845"/>
    <w:rsid w:val="00961C8E"/>
    <w:rsid w:val="009626BB"/>
    <w:rsid w:val="00962C2C"/>
    <w:rsid w:val="0096326C"/>
    <w:rsid w:val="00963774"/>
    <w:rsid w:val="00963A77"/>
    <w:rsid w:val="00963E2F"/>
    <w:rsid w:val="00964290"/>
    <w:rsid w:val="00964475"/>
    <w:rsid w:val="009648E0"/>
    <w:rsid w:val="009657C3"/>
    <w:rsid w:val="00965D45"/>
    <w:rsid w:val="00966E97"/>
    <w:rsid w:val="009677E3"/>
    <w:rsid w:val="00970604"/>
    <w:rsid w:val="0097076A"/>
    <w:rsid w:val="00970E61"/>
    <w:rsid w:val="00971C84"/>
    <w:rsid w:val="009729EE"/>
    <w:rsid w:val="00972DE5"/>
    <w:rsid w:val="0097428B"/>
    <w:rsid w:val="00975533"/>
    <w:rsid w:val="0097572A"/>
    <w:rsid w:val="00976919"/>
    <w:rsid w:val="00977286"/>
    <w:rsid w:val="0098037A"/>
    <w:rsid w:val="00981531"/>
    <w:rsid w:val="00982847"/>
    <w:rsid w:val="00982FC5"/>
    <w:rsid w:val="009831B5"/>
    <w:rsid w:val="00983F24"/>
    <w:rsid w:val="009849AB"/>
    <w:rsid w:val="00986087"/>
    <w:rsid w:val="00986FF2"/>
    <w:rsid w:val="009878AE"/>
    <w:rsid w:val="00987B72"/>
    <w:rsid w:val="00987BB6"/>
    <w:rsid w:val="009900EE"/>
    <w:rsid w:val="00990F51"/>
    <w:rsid w:val="00993935"/>
    <w:rsid w:val="00994C36"/>
    <w:rsid w:val="009960F8"/>
    <w:rsid w:val="009963FB"/>
    <w:rsid w:val="009965E0"/>
    <w:rsid w:val="00996B3E"/>
    <w:rsid w:val="00996E2A"/>
    <w:rsid w:val="0099740C"/>
    <w:rsid w:val="009976C7"/>
    <w:rsid w:val="0099781E"/>
    <w:rsid w:val="009A0423"/>
    <w:rsid w:val="009A1073"/>
    <w:rsid w:val="009A1965"/>
    <w:rsid w:val="009A1A3C"/>
    <w:rsid w:val="009A1ED1"/>
    <w:rsid w:val="009A260D"/>
    <w:rsid w:val="009A274D"/>
    <w:rsid w:val="009A2939"/>
    <w:rsid w:val="009A29C6"/>
    <w:rsid w:val="009A2DAF"/>
    <w:rsid w:val="009A3876"/>
    <w:rsid w:val="009A39EC"/>
    <w:rsid w:val="009A3C72"/>
    <w:rsid w:val="009A3D38"/>
    <w:rsid w:val="009A525B"/>
    <w:rsid w:val="009A5352"/>
    <w:rsid w:val="009A5C73"/>
    <w:rsid w:val="009A5D60"/>
    <w:rsid w:val="009A6585"/>
    <w:rsid w:val="009A6797"/>
    <w:rsid w:val="009A6888"/>
    <w:rsid w:val="009A700D"/>
    <w:rsid w:val="009A714D"/>
    <w:rsid w:val="009A7C18"/>
    <w:rsid w:val="009B06FA"/>
    <w:rsid w:val="009B1C0B"/>
    <w:rsid w:val="009B3DFC"/>
    <w:rsid w:val="009B45FE"/>
    <w:rsid w:val="009B4AFA"/>
    <w:rsid w:val="009B4C78"/>
    <w:rsid w:val="009B4CD8"/>
    <w:rsid w:val="009B5093"/>
    <w:rsid w:val="009B61A6"/>
    <w:rsid w:val="009B61E1"/>
    <w:rsid w:val="009B74BF"/>
    <w:rsid w:val="009C031F"/>
    <w:rsid w:val="009C0357"/>
    <w:rsid w:val="009C0DF2"/>
    <w:rsid w:val="009C2403"/>
    <w:rsid w:val="009C4550"/>
    <w:rsid w:val="009C49B2"/>
    <w:rsid w:val="009C4BCE"/>
    <w:rsid w:val="009C4CA2"/>
    <w:rsid w:val="009C5A03"/>
    <w:rsid w:val="009C6639"/>
    <w:rsid w:val="009C6FD5"/>
    <w:rsid w:val="009C7BFD"/>
    <w:rsid w:val="009D1020"/>
    <w:rsid w:val="009D117C"/>
    <w:rsid w:val="009D1CEB"/>
    <w:rsid w:val="009D1FEA"/>
    <w:rsid w:val="009D2E72"/>
    <w:rsid w:val="009D35AD"/>
    <w:rsid w:val="009D375D"/>
    <w:rsid w:val="009D3AB4"/>
    <w:rsid w:val="009D40E8"/>
    <w:rsid w:val="009D45AB"/>
    <w:rsid w:val="009D49A1"/>
    <w:rsid w:val="009D4F08"/>
    <w:rsid w:val="009D4FAE"/>
    <w:rsid w:val="009D5EAE"/>
    <w:rsid w:val="009E0789"/>
    <w:rsid w:val="009E0B84"/>
    <w:rsid w:val="009E255B"/>
    <w:rsid w:val="009E31FB"/>
    <w:rsid w:val="009E322D"/>
    <w:rsid w:val="009E4194"/>
    <w:rsid w:val="009E45CB"/>
    <w:rsid w:val="009E4A79"/>
    <w:rsid w:val="009E5A02"/>
    <w:rsid w:val="009E5B35"/>
    <w:rsid w:val="009E5FD0"/>
    <w:rsid w:val="009E6DED"/>
    <w:rsid w:val="009E7027"/>
    <w:rsid w:val="009E70C9"/>
    <w:rsid w:val="009E73F2"/>
    <w:rsid w:val="009E7A7E"/>
    <w:rsid w:val="009E7F27"/>
    <w:rsid w:val="009F0401"/>
    <w:rsid w:val="009F24A1"/>
    <w:rsid w:val="009F3DC3"/>
    <w:rsid w:val="009F40CE"/>
    <w:rsid w:val="009F4344"/>
    <w:rsid w:val="009F5DD3"/>
    <w:rsid w:val="009F6B7F"/>
    <w:rsid w:val="009F6D64"/>
    <w:rsid w:val="00A0040A"/>
    <w:rsid w:val="00A00830"/>
    <w:rsid w:val="00A018C9"/>
    <w:rsid w:val="00A02233"/>
    <w:rsid w:val="00A0278B"/>
    <w:rsid w:val="00A031D6"/>
    <w:rsid w:val="00A03268"/>
    <w:rsid w:val="00A04568"/>
    <w:rsid w:val="00A053C8"/>
    <w:rsid w:val="00A05820"/>
    <w:rsid w:val="00A06058"/>
    <w:rsid w:val="00A06872"/>
    <w:rsid w:val="00A06C7A"/>
    <w:rsid w:val="00A0771B"/>
    <w:rsid w:val="00A0798E"/>
    <w:rsid w:val="00A07C11"/>
    <w:rsid w:val="00A07FB9"/>
    <w:rsid w:val="00A10333"/>
    <w:rsid w:val="00A1099C"/>
    <w:rsid w:val="00A12545"/>
    <w:rsid w:val="00A125BC"/>
    <w:rsid w:val="00A126ED"/>
    <w:rsid w:val="00A128E6"/>
    <w:rsid w:val="00A1297E"/>
    <w:rsid w:val="00A12B4F"/>
    <w:rsid w:val="00A12D1D"/>
    <w:rsid w:val="00A12FC9"/>
    <w:rsid w:val="00A13313"/>
    <w:rsid w:val="00A13751"/>
    <w:rsid w:val="00A13A30"/>
    <w:rsid w:val="00A14538"/>
    <w:rsid w:val="00A14F57"/>
    <w:rsid w:val="00A14FBD"/>
    <w:rsid w:val="00A16587"/>
    <w:rsid w:val="00A16659"/>
    <w:rsid w:val="00A1680C"/>
    <w:rsid w:val="00A1693E"/>
    <w:rsid w:val="00A16C6E"/>
    <w:rsid w:val="00A20235"/>
    <w:rsid w:val="00A21A3B"/>
    <w:rsid w:val="00A2213A"/>
    <w:rsid w:val="00A22229"/>
    <w:rsid w:val="00A22312"/>
    <w:rsid w:val="00A224A4"/>
    <w:rsid w:val="00A22831"/>
    <w:rsid w:val="00A23E02"/>
    <w:rsid w:val="00A23E71"/>
    <w:rsid w:val="00A24599"/>
    <w:rsid w:val="00A2493C"/>
    <w:rsid w:val="00A249A0"/>
    <w:rsid w:val="00A24E33"/>
    <w:rsid w:val="00A25156"/>
    <w:rsid w:val="00A25C48"/>
    <w:rsid w:val="00A26749"/>
    <w:rsid w:val="00A26C8C"/>
    <w:rsid w:val="00A277BC"/>
    <w:rsid w:val="00A2783B"/>
    <w:rsid w:val="00A307CC"/>
    <w:rsid w:val="00A307E8"/>
    <w:rsid w:val="00A30945"/>
    <w:rsid w:val="00A31E98"/>
    <w:rsid w:val="00A3285E"/>
    <w:rsid w:val="00A32C50"/>
    <w:rsid w:val="00A32DE6"/>
    <w:rsid w:val="00A33517"/>
    <w:rsid w:val="00A33FBE"/>
    <w:rsid w:val="00A34940"/>
    <w:rsid w:val="00A357EB"/>
    <w:rsid w:val="00A35E73"/>
    <w:rsid w:val="00A3696C"/>
    <w:rsid w:val="00A372E1"/>
    <w:rsid w:val="00A3758F"/>
    <w:rsid w:val="00A41ECE"/>
    <w:rsid w:val="00A42C8F"/>
    <w:rsid w:val="00A43091"/>
    <w:rsid w:val="00A43853"/>
    <w:rsid w:val="00A439E9"/>
    <w:rsid w:val="00A44FD7"/>
    <w:rsid w:val="00A45361"/>
    <w:rsid w:val="00A4591B"/>
    <w:rsid w:val="00A461BC"/>
    <w:rsid w:val="00A4638A"/>
    <w:rsid w:val="00A478B8"/>
    <w:rsid w:val="00A517E0"/>
    <w:rsid w:val="00A51D7C"/>
    <w:rsid w:val="00A51F27"/>
    <w:rsid w:val="00A53488"/>
    <w:rsid w:val="00A53708"/>
    <w:rsid w:val="00A54F0C"/>
    <w:rsid w:val="00A56911"/>
    <w:rsid w:val="00A56B93"/>
    <w:rsid w:val="00A57751"/>
    <w:rsid w:val="00A57986"/>
    <w:rsid w:val="00A57F23"/>
    <w:rsid w:val="00A60212"/>
    <w:rsid w:val="00A61427"/>
    <w:rsid w:val="00A630D0"/>
    <w:rsid w:val="00A636A2"/>
    <w:rsid w:val="00A63708"/>
    <w:rsid w:val="00A65935"/>
    <w:rsid w:val="00A660AD"/>
    <w:rsid w:val="00A66948"/>
    <w:rsid w:val="00A66D2A"/>
    <w:rsid w:val="00A66D6E"/>
    <w:rsid w:val="00A70286"/>
    <w:rsid w:val="00A70432"/>
    <w:rsid w:val="00A711E8"/>
    <w:rsid w:val="00A7161E"/>
    <w:rsid w:val="00A71A5D"/>
    <w:rsid w:val="00A71A75"/>
    <w:rsid w:val="00A7220C"/>
    <w:rsid w:val="00A72AE1"/>
    <w:rsid w:val="00A730BE"/>
    <w:rsid w:val="00A7366A"/>
    <w:rsid w:val="00A7552F"/>
    <w:rsid w:val="00A77721"/>
    <w:rsid w:val="00A804EA"/>
    <w:rsid w:val="00A81B25"/>
    <w:rsid w:val="00A82A64"/>
    <w:rsid w:val="00A83313"/>
    <w:rsid w:val="00A843B9"/>
    <w:rsid w:val="00A84673"/>
    <w:rsid w:val="00A8614B"/>
    <w:rsid w:val="00A8654E"/>
    <w:rsid w:val="00A867CC"/>
    <w:rsid w:val="00A86CB5"/>
    <w:rsid w:val="00A87031"/>
    <w:rsid w:val="00A87359"/>
    <w:rsid w:val="00A877D8"/>
    <w:rsid w:val="00A879E2"/>
    <w:rsid w:val="00A9032D"/>
    <w:rsid w:val="00A91411"/>
    <w:rsid w:val="00A9258B"/>
    <w:rsid w:val="00A92629"/>
    <w:rsid w:val="00A93EE6"/>
    <w:rsid w:val="00A944C3"/>
    <w:rsid w:val="00A9503D"/>
    <w:rsid w:val="00A95236"/>
    <w:rsid w:val="00A955C9"/>
    <w:rsid w:val="00A958F3"/>
    <w:rsid w:val="00A96350"/>
    <w:rsid w:val="00A969E5"/>
    <w:rsid w:val="00A977D7"/>
    <w:rsid w:val="00A979EB"/>
    <w:rsid w:val="00A97D41"/>
    <w:rsid w:val="00AA0612"/>
    <w:rsid w:val="00AA19CE"/>
    <w:rsid w:val="00AA1B57"/>
    <w:rsid w:val="00AA1B8C"/>
    <w:rsid w:val="00AA1EA9"/>
    <w:rsid w:val="00AA1F04"/>
    <w:rsid w:val="00AA201B"/>
    <w:rsid w:val="00AA224E"/>
    <w:rsid w:val="00AA2333"/>
    <w:rsid w:val="00AA4FA2"/>
    <w:rsid w:val="00AA59C6"/>
    <w:rsid w:val="00AA5A76"/>
    <w:rsid w:val="00AA78DE"/>
    <w:rsid w:val="00AB0726"/>
    <w:rsid w:val="00AB1233"/>
    <w:rsid w:val="00AB1ED9"/>
    <w:rsid w:val="00AB21D4"/>
    <w:rsid w:val="00AB2548"/>
    <w:rsid w:val="00AB3204"/>
    <w:rsid w:val="00AB4768"/>
    <w:rsid w:val="00AB55C4"/>
    <w:rsid w:val="00AB62A4"/>
    <w:rsid w:val="00AB694D"/>
    <w:rsid w:val="00AB7C28"/>
    <w:rsid w:val="00AC0184"/>
    <w:rsid w:val="00AC0CA0"/>
    <w:rsid w:val="00AC2C4D"/>
    <w:rsid w:val="00AC5C3D"/>
    <w:rsid w:val="00AC6F9F"/>
    <w:rsid w:val="00AC70AE"/>
    <w:rsid w:val="00AC710A"/>
    <w:rsid w:val="00AD0EE3"/>
    <w:rsid w:val="00AD1073"/>
    <w:rsid w:val="00AD10A9"/>
    <w:rsid w:val="00AD1387"/>
    <w:rsid w:val="00AD17CA"/>
    <w:rsid w:val="00AD1959"/>
    <w:rsid w:val="00AD2C93"/>
    <w:rsid w:val="00AD4116"/>
    <w:rsid w:val="00AD4DDB"/>
    <w:rsid w:val="00AD5926"/>
    <w:rsid w:val="00AD616D"/>
    <w:rsid w:val="00AD617B"/>
    <w:rsid w:val="00AD747F"/>
    <w:rsid w:val="00AD7B14"/>
    <w:rsid w:val="00AE05CB"/>
    <w:rsid w:val="00AE0AF7"/>
    <w:rsid w:val="00AE0B5C"/>
    <w:rsid w:val="00AE1999"/>
    <w:rsid w:val="00AE1F2B"/>
    <w:rsid w:val="00AE26CA"/>
    <w:rsid w:val="00AE2C53"/>
    <w:rsid w:val="00AE33FC"/>
    <w:rsid w:val="00AE41A2"/>
    <w:rsid w:val="00AE4E19"/>
    <w:rsid w:val="00AE5697"/>
    <w:rsid w:val="00AE56F2"/>
    <w:rsid w:val="00AE655D"/>
    <w:rsid w:val="00AE6B6A"/>
    <w:rsid w:val="00AE6EB3"/>
    <w:rsid w:val="00AE7C05"/>
    <w:rsid w:val="00AF129C"/>
    <w:rsid w:val="00AF16C8"/>
    <w:rsid w:val="00AF1848"/>
    <w:rsid w:val="00AF2038"/>
    <w:rsid w:val="00AF250B"/>
    <w:rsid w:val="00AF26EE"/>
    <w:rsid w:val="00AF2E02"/>
    <w:rsid w:val="00AF506B"/>
    <w:rsid w:val="00AF5078"/>
    <w:rsid w:val="00AF51CB"/>
    <w:rsid w:val="00AF51DA"/>
    <w:rsid w:val="00AF5491"/>
    <w:rsid w:val="00AF61F6"/>
    <w:rsid w:val="00AF62F4"/>
    <w:rsid w:val="00AF6AD6"/>
    <w:rsid w:val="00AF6E9E"/>
    <w:rsid w:val="00AF6F4A"/>
    <w:rsid w:val="00AF7CD1"/>
    <w:rsid w:val="00B00057"/>
    <w:rsid w:val="00B000E0"/>
    <w:rsid w:val="00B01506"/>
    <w:rsid w:val="00B02020"/>
    <w:rsid w:val="00B027D5"/>
    <w:rsid w:val="00B03836"/>
    <w:rsid w:val="00B04BED"/>
    <w:rsid w:val="00B0542D"/>
    <w:rsid w:val="00B0567E"/>
    <w:rsid w:val="00B0578E"/>
    <w:rsid w:val="00B05C78"/>
    <w:rsid w:val="00B064D2"/>
    <w:rsid w:val="00B0681F"/>
    <w:rsid w:val="00B1079F"/>
    <w:rsid w:val="00B107EC"/>
    <w:rsid w:val="00B10DD0"/>
    <w:rsid w:val="00B10FCB"/>
    <w:rsid w:val="00B11541"/>
    <w:rsid w:val="00B11667"/>
    <w:rsid w:val="00B12AA9"/>
    <w:rsid w:val="00B12C7C"/>
    <w:rsid w:val="00B12D54"/>
    <w:rsid w:val="00B12E0B"/>
    <w:rsid w:val="00B137FE"/>
    <w:rsid w:val="00B138DE"/>
    <w:rsid w:val="00B13C4A"/>
    <w:rsid w:val="00B145A6"/>
    <w:rsid w:val="00B14AEE"/>
    <w:rsid w:val="00B14E14"/>
    <w:rsid w:val="00B15378"/>
    <w:rsid w:val="00B15959"/>
    <w:rsid w:val="00B160D2"/>
    <w:rsid w:val="00B164A5"/>
    <w:rsid w:val="00B16CAC"/>
    <w:rsid w:val="00B17E24"/>
    <w:rsid w:val="00B20763"/>
    <w:rsid w:val="00B20E35"/>
    <w:rsid w:val="00B20F22"/>
    <w:rsid w:val="00B21490"/>
    <w:rsid w:val="00B21820"/>
    <w:rsid w:val="00B22A9C"/>
    <w:rsid w:val="00B23324"/>
    <w:rsid w:val="00B2369A"/>
    <w:rsid w:val="00B23874"/>
    <w:rsid w:val="00B23BD8"/>
    <w:rsid w:val="00B25103"/>
    <w:rsid w:val="00B256B7"/>
    <w:rsid w:val="00B25B19"/>
    <w:rsid w:val="00B26774"/>
    <w:rsid w:val="00B267D0"/>
    <w:rsid w:val="00B26A21"/>
    <w:rsid w:val="00B2708B"/>
    <w:rsid w:val="00B274DB"/>
    <w:rsid w:val="00B27A5D"/>
    <w:rsid w:val="00B30018"/>
    <w:rsid w:val="00B306BB"/>
    <w:rsid w:val="00B3208E"/>
    <w:rsid w:val="00B32100"/>
    <w:rsid w:val="00B32988"/>
    <w:rsid w:val="00B3313B"/>
    <w:rsid w:val="00B33FBA"/>
    <w:rsid w:val="00B3454E"/>
    <w:rsid w:val="00B34CAB"/>
    <w:rsid w:val="00B3610A"/>
    <w:rsid w:val="00B36FFF"/>
    <w:rsid w:val="00B40A35"/>
    <w:rsid w:val="00B40E9F"/>
    <w:rsid w:val="00B44032"/>
    <w:rsid w:val="00B440B4"/>
    <w:rsid w:val="00B442D4"/>
    <w:rsid w:val="00B442ED"/>
    <w:rsid w:val="00B451C1"/>
    <w:rsid w:val="00B47474"/>
    <w:rsid w:val="00B51CCC"/>
    <w:rsid w:val="00B52BCC"/>
    <w:rsid w:val="00B53042"/>
    <w:rsid w:val="00B559B4"/>
    <w:rsid w:val="00B55B63"/>
    <w:rsid w:val="00B56481"/>
    <w:rsid w:val="00B56AA5"/>
    <w:rsid w:val="00B56CB5"/>
    <w:rsid w:val="00B57534"/>
    <w:rsid w:val="00B60162"/>
    <w:rsid w:val="00B6037D"/>
    <w:rsid w:val="00B61529"/>
    <w:rsid w:val="00B6203A"/>
    <w:rsid w:val="00B629CB"/>
    <w:rsid w:val="00B63367"/>
    <w:rsid w:val="00B63CDE"/>
    <w:rsid w:val="00B6452A"/>
    <w:rsid w:val="00B64D64"/>
    <w:rsid w:val="00B65BD9"/>
    <w:rsid w:val="00B65F0F"/>
    <w:rsid w:val="00B66EE0"/>
    <w:rsid w:val="00B672CD"/>
    <w:rsid w:val="00B6742E"/>
    <w:rsid w:val="00B70060"/>
    <w:rsid w:val="00B7007B"/>
    <w:rsid w:val="00B70451"/>
    <w:rsid w:val="00B7056E"/>
    <w:rsid w:val="00B70BD3"/>
    <w:rsid w:val="00B71841"/>
    <w:rsid w:val="00B71843"/>
    <w:rsid w:val="00B71E71"/>
    <w:rsid w:val="00B731F3"/>
    <w:rsid w:val="00B73B54"/>
    <w:rsid w:val="00B75662"/>
    <w:rsid w:val="00B75A3D"/>
    <w:rsid w:val="00B761D7"/>
    <w:rsid w:val="00B76A08"/>
    <w:rsid w:val="00B77024"/>
    <w:rsid w:val="00B774CF"/>
    <w:rsid w:val="00B77D2D"/>
    <w:rsid w:val="00B80E8B"/>
    <w:rsid w:val="00B81365"/>
    <w:rsid w:val="00B82111"/>
    <w:rsid w:val="00B82697"/>
    <w:rsid w:val="00B83582"/>
    <w:rsid w:val="00B837E4"/>
    <w:rsid w:val="00B837E8"/>
    <w:rsid w:val="00B83C1E"/>
    <w:rsid w:val="00B83E5E"/>
    <w:rsid w:val="00B842A4"/>
    <w:rsid w:val="00B846F3"/>
    <w:rsid w:val="00B84FB1"/>
    <w:rsid w:val="00B8596E"/>
    <w:rsid w:val="00B866E5"/>
    <w:rsid w:val="00B87D12"/>
    <w:rsid w:val="00B87FD3"/>
    <w:rsid w:val="00B91033"/>
    <w:rsid w:val="00B916DA"/>
    <w:rsid w:val="00B91834"/>
    <w:rsid w:val="00B91B1A"/>
    <w:rsid w:val="00B923EA"/>
    <w:rsid w:val="00B92E4C"/>
    <w:rsid w:val="00B93FC2"/>
    <w:rsid w:val="00B947F9"/>
    <w:rsid w:val="00B94F40"/>
    <w:rsid w:val="00B9634F"/>
    <w:rsid w:val="00B96D3B"/>
    <w:rsid w:val="00B971F9"/>
    <w:rsid w:val="00B97FE5"/>
    <w:rsid w:val="00BA02E5"/>
    <w:rsid w:val="00BA1BE5"/>
    <w:rsid w:val="00BA1F89"/>
    <w:rsid w:val="00BA202C"/>
    <w:rsid w:val="00BA2428"/>
    <w:rsid w:val="00BA29D5"/>
    <w:rsid w:val="00BA2BA3"/>
    <w:rsid w:val="00BA33E9"/>
    <w:rsid w:val="00BA3E5D"/>
    <w:rsid w:val="00BA3FF2"/>
    <w:rsid w:val="00BA4611"/>
    <w:rsid w:val="00BA4C4F"/>
    <w:rsid w:val="00BA54FA"/>
    <w:rsid w:val="00BA5560"/>
    <w:rsid w:val="00BA56A5"/>
    <w:rsid w:val="00BA575A"/>
    <w:rsid w:val="00BA59F2"/>
    <w:rsid w:val="00BA65CC"/>
    <w:rsid w:val="00BA6C24"/>
    <w:rsid w:val="00BA7E72"/>
    <w:rsid w:val="00BB025F"/>
    <w:rsid w:val="00BB0EF8"/>
    <w:rsid w:val="00BB1F0B"/>
    <w:rsid w:val="00BB235F"/>
    <w:rsid w:val="00BB292B"/>
    <w:rsid w:val="00BB2F87"/>
    <w:rsid w:val="00BB340D"/>
    <w:rsid w:val="00BB343C"/>
    <w:rsid w:val="00BB3978"/>
    <w:rsid w:val="00BB39DA"/>
    <w:rsid w:val="00BB3AE0"/>
    <w:rsid w:val="00BB4E41"/>
    <w:rsid w:val="00BB5493"/>
    <w:rsid w:val="00BB54B2"/>
    <w:rsid w:val="00BB5FDA"/>
    <w:rsid w:val="00BB61EA"/>
    <w:rsid w:val="00BB6911"/>
    <w:rsid w:val="00BB76C9"/>
    <w:rsid w:val="00BB7D86"/>
    <w:rsid w:val="00BC0117"/>
    <w:rsid w:val="00BC0D92"/>
    <w:rsid w:val="00BC25C5"/>
    <w:rsid w:val="00BC2A04"/>
    <w:rsid w:val="00BC35A5"/>
    <w:rsid w:val="00BC39E2"/>
    <w:rsid w:val="00BC424E"/>
    <w:rsid w:val="00BC455E"/>
    <w:rsid w:val="00BC46ED"/>
    <w:rsid w:val="00BC4D56"/>
    <w:rsid w:val="00BC5E08"/>
    <w:rsid w:val="00BC6892"/>
    <w:rsid w:val="00BC6A1F"/>
    <w:rsid w:val="00BC6C9C"/>
    <w:rsid w:val="00BC724A"/>
    <w:rsid w:val="00BC7762"/>
    <w:rsid w:val="00BC78DA"/>
    <w:rsid w:val="00BD0489"/>
    <w:rsid w:val="00BD0CF4"/>
    <w:rsid w:val="00BD0E8C"/>
    <w:rsid w:val="00BD11E1"/>
    <w:rsid w:val="00BD17FF"/>
    <w:rsid w:val="00BD234D"/>
    <w:rsid w:val="00BD24D1"/>
    <w:rsid w:val="00BD49ED"/>
    <w:rsid w:val="00BD4D3A"/>
    <w:rsid w:val="00BD4F90"/>
    <w:rsid w:val="00BD7152"/>
    <w:rsid w:val="00BD7930"/>
    <w:rsid w:val="00BD7B12"/>
    <w:rsid w:val="00BD7FB5"/>
    <w:rsid w:val="00BE04CB"/>
    <w:rsid w:val="00BE0E77"/>
    <w:rsid w:val="00BE20E5"/>
    <w:rsid w:val="00BE26E1"/>
    <w:rsid w:val="00BE281C"/>
    <w:rsid w:val="00BE2AB7"/>
    <w:rsid w:val="00BE2CAD"/>
    <w:rsid w:val="00BE2CD5"/>
    <w:rsid w:val="00BE378C"/>
    <w:rsid w:val="00BE37FA"/>
    <w:rsid w:val="00BE3902"/>
    <w:rsid w:val="00BE3B25"/>
    <w:rsid w:val="00BE5736"/>
    <w:rsid w:val="00BE583D"/>
    <w:rsid w:val="00BE5D45"/>
    <w:rsid w:val="00BE5EE4"/>
    <w:rsid w:val="00BE796F"/>
    <w:rsid w:val="00BE7BA6"/>
    <w:rsid w:val="00BF094C"/>
    <w:rsid w:val="00BF2116"/>
    <w:rsid w:val="00BF22FC"/>
    <w:rsid w:val="00BF35C3"/>
    <w:rsid w:val="00BF4608"/>
    <w:rsid w:val="00BF4768"/>
    <w:rsid w:val="00BF4E35"/>
    <w:rsid w:val="00BF5DAB"/>
    <w:rsid w:val="00BF5F5C"/>
    <w:rsid w:val="00BF6E9C"/>
    <w:rsid w:val="00BF7A8E"/>
    <w:rsid w:val="00BF7BD2"/>
    <w:rsid w:val="00BF7EF3"/>
    <w:rsid w:val="00C002EA"/>
    <w:rsid w:val="00C0041C"/>
    <w:rsid w:val="00C0267D"/>
    <w:rsid w:val="00C033E3"/>
    <w:rsid w:val="00C04815"/>
    <w:rsid w:val="00C05013"/>
    <w:rsid w:val="00C05CE0"/>
    <w:rsid w:val="00C062BD"/>
    <w:rsid w:val="00C10971"/>
    <w:rsid w:val="00C11186"/>
    <w:rsid w:val="00C11B06"/>
    <w:rsid w:val="00C12229"/>
    <w:rsid w:val="00C122D8"/>
    <w:rsid w:val="00C12876"/>
    <w:rsid w:val="00C1356D"/>
    <w:rsid w:val="00C13ABF"/>
    <w:rsid w:val="00C149C1"/>
    <w:rsid w:val="00C1618F"/>
    <w:rsid w:val="00C161E3"/>
    <w:rsid w:val="00C1635D"/>
    <w:rsid w:val="00C16B18"/>
    <w:rsid w:val="00C16E93"/>
    <w:rsid w:val="00C171B3"/>
    <w:rsid w:val="00C17EC0"/>
    <w:rsid w:val="00C20301"/>
    <w:rsid w:val="00C20445"/>
    <w:rsid w:val="00C20552"/>
    <w:rsid w:val="00C220CF"/>
    <w:rsid w:val="00C220EB"/>
    <w:rsid w:val="00C2414A"/>
    <w:rsid w:val="00C246CE"/>
    <w:rsid w:val="00C24855"/>
    <w:rsid w:val="00C24884"/>
    <w:rsid w:val="00C24C50"/>
    <w:rsid w:val="00C25AA2"/>
    <w:rsid w:val="00C25CF2"/>
    <w:rsid w:val="00C25EF2"/>
    <w:rsid w:val="00C26100"/>
    <w:rsid w:val="00C2653D"/>
    <w:rsid w:val="00C26D1C"/>
    <w:rsid w:val="00C26D1F"/>
    <w:rsid w:val="00C27068"/>
    <w:rsid w:val="00C271C8"/>
    <w:rsid w:val="00C273DC"/>
    <w:rsid w:val="00C274D7"/>
    <w:rsid w:val="00C309FA"/>
    <w:rsid w:val="00C30F34"/>
    <w:rsid w:val="00C327C5"/>
    <w:rsid w:val="00C329AF"/>
    <w:rsid w:val="00C32BE6"/>
    <w:rsid w:val="00C32DF4"/>
    <w:rsid w:val="00C32FA8"/>
    <w:rsid w:val="00C3359A"/>
    <w:rsid w:val="00C33BC5"/>
    <w:rsid w:val="00C33C05"/>
    <w:rsid w:val="00C341ED"/>
    <w:rsid w:val="00C34347"/>
    <w:rsid w:val="00C35584"/>
    <w:rsid w:val="00C355C7"/>
    <w:rsid w:val="00C35F43"/>
    <w:rsid w:val="00C363E4"/>
    <w:rsid w:val="00C400CA"/>
    <w:rsid w:val="00C40E16"/>
    <w:rsid w:val="00C4159F"/>
    <w:rsid w:val="00C41E00"/>
    <w:rsid w:val="00C42C28"/>
    <w:rsid w:val="00C43098"/>
    <w:rsid w:val="00C43408"/>
    <w:rsid w:val="00C43ACA"/>
    <w:rsid w:val="00C4449B"/>
    <w:rsid w:val="00C44AD9"/>
    <w:rsid w:val="00C45263"/>
    <w:rsid w:val="00C45388"/>
    <w:rsid w:val="00C457EA"/>
    <w:rsid w:val="00C45A2F"/>
    <w:rsid w:val="00C45E1D"/>
    <w:rsid w:val="00C4615C"/>
    <w:rsid w:val="00C46D1E"/>
    <w:rsid w:val="00C471EE"/>
    <w:rsid w:val="00C47C10"/>
    <w:rsid w:val="00C47D8F"/>
    <w:rsid w:val="00C50BF7"/>
    <w:rsid w:val="00C51281"/>
    <w:rsid w:val="00C5128D"/>
    <w:rsid w:val="00C521DF"/>
    <w:rsid w:val="00C5284E"/>
    <w:rsid w:val="00C5400D"/>
    <w:rsid w:val="00C553B5"/>
    <w:rsid w:val="00C55F67"/>
    <w:rsid w:val="00C57209"/>
    <w:rsid w:val="00C57AFD"/>
    <w:rsid w:val="00C6005B"/>
    <w:rsid w:val="00C603AE"/>
    <w:rsid w:val="00C60FC6"/>
    <w:rsid w:val="00C62052"/>
    <w:rsid w:val="00C64938"/>
    <w:rsid w:val="00C64DB1"/>
    <w:rsid w:val="00C67198"/>
    <w:rsid w:val="00C714F8"/>
    <w:rsid w:val="00C718C8"/>
    <w:rsid w:val="00C71F5C"/>
    <w:rsid w:val="00C731DE"/>
    <w:rsid w:val="00C74293"/>
    <w:rsid w:val="00C756E7"/>
    <w:rsid w:val="00C767DA"/>
    <w:rsid w:val="00C76CFD"/>
    <w:rsid w:val="00C76D36"/>
    <w:rsid w:val="00C773BD"/>
    <w:rsid w:val="00C80AFD"/>
    <w:rsid w:val="00C80D10"/>
    <w:rsid w:val="00C818E6"/>
    <w:rsid w:val="00C81E6C"/>
    <w:rsid w:val="00C81F32"/>
    <w:rsid w:val="00C825DA"/>
    <w:rsid w:val="00C82AA9"/>
    <w:rsid w:val="00C82B6A"/>
    <w:rsid w:val="00C82C71"/>
    <w:rsid w:val="00C82E78"/>
    <w:rsid w:val="00C82FB3"/>
    <w:rsid w:val="00C84F34"/>
    <w:rsid w:val="00C84F9D"/>
    <w:rsid w:val="00C85A8A"/>
    <w:rsid w:val="00C85DB7"/>
    <w:rsid w:val="00C86D54"/>
    <w:rsid w:val="00C90370"/>
    <w:rsid w:val="00C906AA"/>
    <w:rsid w:val="00C90D9A"/>
    <w:rsid w:val="00C915C3"/>
    <w:rsid w:val="00C920F1"/>
    <w:rsid w:val="00C92630"/>
    <w:rsid w:val="00C934F5"/>
    <w:rsid w:val="00C938C9"/>
    <w:rsid w:val="00C94630"/>
    <w:rsid w:val="00C94A41"/>
    <w:rsid w:val="00C94EA5"/>
    <w:rsid w:val="00C95998"/>
    <w:rsid w:val="00C95F00"/>
    <w:rsid w:val="00C96E28"/>
    <w:rsid w:val="00C97CDA"/>
    <w:rsid w:val="00CA0655"/>
    <w:rsid w:val="00CA0BBB"/>
    <w:rsid w:val="00CA0DE0"/>
    <w:rsid w:val="00CA0ED7"/>
    <w:rsid w:val="00CA19D1"/>
    <w:rsid w:val="00CA1EBD"/>
    <w:rsid w:val="00CA1F63"/>
    <w:rsid w:val="00CA2342"/>
    <w:rsid w:val="00CA2D4A"/>
    <w:rsid w:val="00CA34E4"/>
    <w:rsid w:val="00CA4C03"/>
    <w:rsid w:val="00CA4F7F"/>
    <w:rsid w:val="00CA5C57"/>
    <w:rsid w:val="00CA6066"/>
    <w:rsid w:val="00CA6C50"/>
    <w:rsid w:val="00CA75E2"/>
    <w:rsid w:val="00CA7F95"/>
    <w:rsid w:val="00CB0607"/>
    <w:rsid w:val="00CB0A13"/>
    <w:rsid w:val="00CB2E6C"/>
    <w:rsid w:val="00CB35F5"/>
    <w:rsid w:val="00CB3648"/>
    <w:rsid w:val="00CB3932"/>
    <w:rsid w:val="00CB422D"/>
    <w:rsid w:val="00CB442C"/>
    <w:rsid w:val="00CB4A33"/>
    <w:rsid w:val="00CB4AC7"/>
    <w:rsid w:val="00CB5133"/>
    <w:rsid w:val="00CB5A18"/>
    <w:rsid w:val="00CB5C00"/>
    <w:rsid w:val="00CB6ACE"/>
    <w:rsid w:val="00CB7A9D"/>
    <w:rsid w:val="00CB7B3B"/>
    <w:rsid w:val="00CB7CAB"/>
    <w:rsid w:val="00CC0696"/>
    <w:rsid w:val="00CC14B0"/>
    <w:rsid w:val="00CC1857"/>
    <w:rsid w:val="00CC1B7B"/>
    <w:rsid w:val="00CC2DB8"/>
    <w:rsid w:val="00CC3532"/>
    <w:rsid w:val="00CC3737"/>
    <w:rsid w:val="00CC37B1"/>
    <w:rsid w:val="00CC393A"/>
    <w:rsid w:val="00CC51AB"/>
    <w:rsid w:val="00CC5214"/>
    <w:rsid w:val="00CC68D2"/>
    <w:rsid w:val="00CD0AF3"/>
    <w:rsid w:val="00CD0DD4"/>
    <w:rsid w:val="00CD1610"/>
    <w:rsid w:val="00CD3289"/>
    <w:rsid w:val="00CD3687"/>
    <w:rsid w:val="00CD41CF"/>
    <w:rsid w:val="00CD44EA"/>
    <w:rsid w:val="00CD45EC"/>
    <w:rsid w:val="00CD5F31"/>
    <w:rsid w:val="00CD5FEB"/>
    <w:rsid w:val="00CD6036"/>
    <w:rsid w:val="00CD605E"/>
    <w:rsid w:val="00CD68F1"/>
    <w:rsid w:val="00CD6E62"/>
    <w:rsid w:val="00CD7C19"/>
    <w:rsid w:val="00CD7FBF"/>
    <w:rsid w:val="00CE02F8"/>
    <w:rsid w:val="00CE114D"/>
    <w:rsid w:val="00CE1C6A"/>
    <w:rsid w:val="00CE201C"/>
    <w:rsid w:val="00CE218A"/>
    <w:rsid w:val="00CE2D48"/>
    <w:rsid w:val="00CE32D1"/>
    <w:rsid w:val="00CE56D4"/>
    <w:rsid w:val="00CE656E"/>
    <w:rsid w:val="00CE6CEE"/>
    <w:rsid w:val="00CE7520"/>
    <w:rsid w:val="00CE7560"/>
    <w:rsid w:val="00CE7C2E"/>
    <w:rsid w:val="00CF0EF0"/>
    <w:rsid w:val="00CF147C"/>
    <w:rsid w:val="00CF33E9"/>
    <w:rsid w:val="00CF3AD8"/>
    <w:rsid w:val="00CF4A0A"/>
    <w:rsid w:val="00CF580B"/>
    <w:rsid w:val="00CF65EE"/>
    <w:rsid w:val="00CF6CCD"/>
    <w:rsid w:val="00CF70B0"/>
    <w:rsid w:val="00D0049C"/>
    <w:rsid w:val="00D007B6"/>
    <w:rsid w:val="00D00A55"/>
    <w:rsid w:val="00D0126B"/>
    <w:rsid w:val="00D02639"/>
    <w:rsid w:val="00D0315F"/>
    <w:rsid w:val="00D035E8"/>
    <w:rsid w:val="00D03BBD"/>
    <w:rsid w:val="00D042C3"/>
    <w:rsid w:val="00D04AFE"/>
    <w:rsid w:val="00D05117"/>
    <w:rsid w:val="00D054AC"/>
    <w:rsid w:val="00D05565"/>
    <w:rsid w:val="00D06D8D"/>
    <w:rsid w:val="00D07A75"/>
    <w:rsid w:val="00D07AD1"/>
    <w:rsid w:val="00D11A6D"/>
    <w:rsid w:val="00D13677"/>
    <w:rsid w:val="00D13E97"/>
    <w:rsid w:val="00D14D12"/>
    <w:rsid w:val="00D167CB"/>
    <w:rsid w:val="00D16964"/>
    <w:rsid w:val="00D16AB1"/>
    <w:rsid w:val="00D17866"/>
    <w:rsid w:val="00D17B39"/>
    <w:rsid w:val="00D20121"/>
    <w:rsid w:val="00D20926"/>
    <w:rsid w:val="00D21534"/>
    <w:rsid w:val="00D2173D"/>
    <w:rsid w:val="00D2243F"/>
    <w:rsid w:val="00D227A7"/>
    <w:rsid w:val="00D22C59"/>
    <w:rsid w:val="00D23C82"/>
    <w:rsid w:val="00D243B0"/>
    <w:rsid w:val="00D24673"/>
    <w:rsid w:val="00D24C10"/>
    <w:rsid w:val="00D258D4"/>
    <w:rsid w:val="00D25D4C"/>
    <w:rsid w:val="00D25EF2"/>
    <w:rsid w:val="00D260EB"/>
    <w:rsid w:val="00D269D1"/>
    <w:rsid w:val="00D272BB"/>
    <w:rsid w:val="00D27658"/>
    <w:rsid w:val="00D27BBD"/>
    <w:rsid w:val="00D30D12"/>
    <w:rsid w:val="00D313BB"/>
    <w:rsid w:val="00D34120"/>
    <w:rsid w:val="00D3583F"/>
    <w:rsid w:val="00D35A58"/>
    <w:rsid w:val="00D35CE4"/>
    <w:rsid w:val="00D37879"/>
    <w:rsid w:val="00D37B1B"/>
    <w:rsid w:val="00D403B6"/>
    <w:rsid w:val="00D40F79"/>
    <w:rsid w:val="00D4104F"/>
    <w:rsid w:val="00D410BF"/>
    <w:rsid w:val="00D41391"/>
    <w:rsid w:val="00D41400"/>
    <w:rsid w:val="00D41DF0"/>
    <w:rsid w:val="00D4339F"/>
    <w:rsid w:val="00D43DC0"/>
    <w:rsid w:val="00D453A1"/>
    <w:rsid w:val="00D453CF"/>
    <w:rsid w:val="00D4542D"/>
    <w:rsid w:val="00D4745B"/>
    <w:rsid w:val="00D50E90"/>
    <w:rsid w:val="00D5128B"/>
    <w:rsid w:val="00D51325"/>
    <w:rsid w:val="00D51D3C"/>
    <w:rsid w:val="00D51FD0"/>
    <w:rsid w:val="00D52CDF"/>
    <w:rsid w:val="00D53CCD"/>
    <w:rsid w:val="00D5492D"/>
    <w:rsid w:val="00D54F92"/>
    <w:rsid w:val="00D55905"/>
    <w:rsid w:val="00D568F9"/>
    <w:rsid w:val="00D569D5"/>
    <w:rsid w:val="00D56B31"/>
    <w:rsid w:val="00D56E13"/>
    <w:rsid w:val="00D575EF"/>
    <w:rsid w:val="00D579E2"/>
    <w:rsid w:val="00D60EF5"/>
    <w:rsid w:val="00D60F40"/>
    <w:rsid w:val="00D612B7"/>
    <w:rsid w:val="00D626D6"/>
    <w:rsid w:val="00D635D3"/>
    <w:rsid w:val="00D63614"/>
    <w:rsid w:val="00D640BB"/>
    <w:rsid w:val="00D64803"/>
    <w:rsid w:val="00D65197"/>
    <w:rsid w:val="00D6537B"/>
    <w:rsid w:val="00D65D9D"/>
    <w:rsid w:val="00D6638D"/>
    <w:rsid w:val="00D71F7C"/>
    <w:rsid w:val="00D727E4"/>
    <w:rsid w:val="00D739F8"/>
    <w:rsid w:val="00D73FC0"/>
    <w:rsid w:val="00D74053"/>
    <w:rsid w:val="00D74CD3"/>
    <w:rsid w:val="00D75721"/>
    <w:rsid w:val="00D7602E"/>
    <w:rsid w:val="00D76891"/>
    <w:rsid w:val="00D76AF7"/>
    <w:rsid w:val="00D77D90"/>
    <w:rsid w:val="00D77D95"/>
    <w:rsid w:val="00D80F07"/>
    <w:rsid w:val="00D8135D"/>
    <w:rsid w:val="00D81499"/>
    <w:rsid w:val="00D81D74"/>
    <w:rsid w:val="00D820AD"/>
    <w:rsid w:val="00D820BC"/>
    <w:rsid w:val="00D8287E"/>
    <w:rsid w:val="00D82A69"/>
    <w:rsid w:val="00D83226"/>
    <w:rsid w:val="00D836F8"/>
    <w:rsid w:val="00D839DD"/>
    <w:rsid w:val="00D84849"/>
    <w:rsid w:val="00D8558A"/>
    <w:rsid w:val="00D857DD"/>
    <w:rsid w:val="00D871A3"/>
    <w:rsid w:val="00D8744B"/>
    <w:rsid w:val="00D878E3"/>
    <w:rsid w:val="00D87A29"/>
    <w:rsid w:val="00D87ADE"/>
    <w:rsid w:val="00D87B2D"/>
    <w:rsid w:val="00D87D81"/>
    <w:rsid w:val="00D908FF"/>
    <w:rsid w:val="00D912AC"/>
    <w:rsid w:val="00D91CA7"/>
    <w:rsid w:val="00D92201"/>
    <w:rsid w:val="00D9227E"/>
    <w:rsid w:val="00D92EAD"/>
    <w:rsid w:val="00D92FEB"/>
    <w:rsid w:val="00D932C8"/>
    <w:rsid w:val="00D947C0"/>
    <w:rsid w:val="00D94F54"/>
    <w:rsid w:val="00D952FC"/>
    <w:rsid w:val="00D957B9"/>
    <w:rsid w:val="00D95A35"/>
    <w:rsid w:val="00D95D37"/>
    <w:rsid w:val="00D965FA"/>
    <w:rsid w:val="00D96BB8"/>
    <w:rsid w:val="00D97A69"/>
    <w:rsid w:val="00DA01D4"/>
    <w:rsid w:val="00DA08ED"/>
    <w:rsid w:val="00DA0A08"/>
    <w:rsid w:val="00DA1271"/>
    <w:rsid w:val="00DA21A9"/>
    <w:rsid w:val="00DA2E6E"/>
    <w:rsid w:val="00DA3848"/>
    <w:rsid w:val="00DA4385"/>
    <w:rsid w:val="00DA4BBE"/>
    <w:rsid w:val="00DA5414"/>
    <w:rsid w:val="00DA590C"/>
    <w:rsid w:val="00DA5F88"/>
    <w:rsid w:val="00DA6542"/>
    <w:rsid w:val="00DA6690"/>
    <w:rsid w:val="00DA7ADF"/>
    <w:rsid w:val="00DB004F"/>
    <w:rsid w:val="00DB035D"/>
    <w:rsid w:val="00DB0610"/>
    <w:rsid w:val="00DB094E"/>
    <w:rsid w:val="00DB0D6B"/>
    <w:rsid w:val="00DB133D"/>
    <w:rsid w:val="00DB16A1"/>
    <w:rsid w:val="00DB2233"/>
    <w:rsid w:val="00DB40DC"/>
    <w:rsid w:val="00DB65DC"/>
    <w:rsid w:val="00DB7485"/>
    <w:rsid w:val="00DB7BBF"/>
    <w:rsid w:val="00DB7C02"/>
    <w:rsid w:val="00DC0705"/>
    <w:rsid w:val="00DC0878"/>
    <w:rsid w:val="00DC0AD3"/>
    <w:rsid w:val="00DC0B7A"/>
    <w:rsid w:val="00DC0D69"/>
    <w:rsid w:val="00DC11F1"/>
    <w:rsid w:val="00DC159D"/>
    <w:rsid w:val="00DC1A77"/>
    <w:rsid w:val="00DC1B90"/>
    <w:rsid w:val="00DC1EEE"/>
    <w:rsid w:val="00DC26B4"/>
    <w:rsid w:val="00DC2A42"/>
    <w:rsid w:val="00DC3E57"/>
    <w:rsid w:val="00DC47F8"/>
    <w:rsid w:val="00DC54F0"/>
    <w:rsid w:val="00DC602C"/>
    <w:rsid w:val="00DC6537"/>
    <w:rsid w:val="00DC6954"/>
    <w:rsid w:val="00DC6AE8"/>
    <w:rsid w:val="00DC6DB4"/>
    <w:rsid w:val="00DC6E24"/>
    <w:rsid w:val="00DC7633"/>
    <w:rsid w:val="00DC79CB"/>
    <w:rsid w:val="00DD0EE4"/>
    <w:rsid w:val="00DD22DD"/>
    <w:rsid w:val="00DD23D1"/>
    <w:rsid w:val="00DD2A1E"/>
    <w:rsid w:val="00DD2AEC"/>
    <w:rsid w:val="00DD34D4"/>
    <w:rsid w:val="00DD4839"/>
    <w:rsid w:val="00DD49A9"/>
    <w:rsid w:val="00DD4AA8"/>
    <w:rsid w:val="00DD5718"/>
    <w:rsid w:val="00DD587E"/>
    <w:rsid w:val="00DD5BD6"/>
    <w:rsid w:val="00DD644B"/>
    <w:rsid w:val="00DD660F"/>
    <w:rsid w:val="00DD6C9E"/>
    <w:rsid w:val="00DD7440"/>
    <w:rsid w:val="00DD7769"/>
    <w:rsid w:val="00DD7E45"/>
    <w:rsid w:val="00DE060B"/>
    <w:rsid w:val="00DE0D83"/>
    <w:rsid w:val="00DE1E8F"/>
    <w:rsid w:val="00DE2371"/>
    <w:rsid w:val="00DE30E2"/>
    <w:rsid w:val="00DE35CF"/>
    <w:rsid w:val="00DE3955"/>
    <w:rsid w:val="00DE3C04"/>
    <w:rsid w:val="00DE3E57"/>
    <w:rsid w:val="00DE558E"/>
    <w:rsid w:val="00DE67A2"/>
    <w:rsid w:val="00DE7010"/>
    <w:rsid w:val="00DE7638"/>
    <w:rsid w:val="00DF05E3"/>
    <w:rsid w:val="00DF1692"/>
    <w:rsid w:val="00DF1B2D"/>
    <w:rsid w:val="00DF1E8B"/>
    <w:rsid w:val="00DF1F0B"/>
    <w:rsid w:val="00DF204C"/>
    <w:rsid w:val="00DF2C6D"/>
    <w:rsid w:val="00DF3413"/>
    <w:rsid w:val="00DF355B"/>
    <w:rsid w:val="00DF3CF9"/>
    <w:rsid w:val="00DF432C"/>
    <w:rsid w:val="00DF4518"/>
    <w:rsid w:val="00DF46BA"/>
    <w:rsid w:val="00DF489B"/>
    <w:rsid w:val="00DF548E"/>
    <w:rsid w:val="00DF5D27"/>
    <w:rsid w:val="00DF6B00"/>
    <w:rsid w:val="00DF6DEE"/>
    <w:rsid w:val="00DF6E41"/>
    <w:rsid w:val="00DF6E9F"/>
    <w:rsid w:val="00DF7280"/>
    <w:rsid w:val="00DF7A13"/>
    <w:rsid w:val="00E000C0"/>
    <w:rsid w:val="00E01182"/>
    <w:rsid w:val="00E01268"/>
    <w:rsid w:val="00E01726"/>
    <w:rsid w:val="00E01B66"/>
    <w:rsid w:val="00E021F1"/>
    <w:rsid w:val="00E02256"/>
    <w:rsid w:val="00E027DA"/>
    <w:rsid w:val="00E02D5A"/>
    <w:rsid w:val="00E02D65"/>
    <w:rsid w:val="00E03092"/>
    <w:rsid w:val="00E03A53"/>
    <w:rsid w:val="00E04C17"/>
    <w:rsid w:val="00E056E3"/>
    <w:rsid w:val="00E05D59"/>
    <w:rsid w:val="00E07336"/>
    <w:rsid w:val="00E1020D"/>
    <w:rsid w:val="00E11897"/>
    <w:rsid w:val="00E11FB2"/>
    <w:rsid w:val="00E12217"/>
    <w:rsid w:val="00E12552"/>
    <w:rsid w:val="00E1303D"/>
    <w:rsid w:val="00E13133"/>
    <w:rsid w:val="00E13591"/>
    <w:rsid w:val="00E135F3"/>
    <w:rsid w:val="00E14509"/>
    <w:rsid w:val="00E14544"/>
    <w:rsid w:val="00E14747"/>
    <w:rsid w:val="00E147FC"/>
    <w:rsid w:val="00E1603E"/>
    <w:rsid w:val="00E17D8B"/>
    <w:rsid w:val="00E17FE8"/>
    <w:rsid w:val="00E20424"/>
    <w:rsid w:val="00E208F4"/>
    <w:rsid w:val="00E20E56"/>
    <w:rsid w:val="00E21ECC"/>
    <w:rsid w:val="00E22463"/>
    <w:rsid w:val="00E22EC6"/>
    <w:rsid w:val="00E23D4C"/>
    <w:rsid w:val="00E24041"/>
    <w:rsid w:val="00E24214"/>
    <w:rsid w:val="00E25591"/>
    <w:rsid w:val="00E25CED"/>
    <w:rsid w:val="00E25EAB"/>
    <w:rsid w:val="00E263BC"/>
    <w:rsid w:val="00E274CD"/>
    <w:rsid w:val="00E277ED"/>
    <w:rsid w:val="00E30E4B"/>
    <w:rsid w:val="00E3159E"/>
    <w:rsid w:val="00E32D46"/>
    <w:rsid w:val="00E330A2"/>
    <w:rsid w:val="00E34537"/>
    <w:rsid w:val="00E346E0"/>
    <w:rsid w:val="00E354D5"/>
    <w:rsid w:val="00E35697"/>
    <w:rsid w:val="00E35C3D"/>
    <w:rsid w:val="00E36BA5"/>
    <w:rsid w:val="00E372C7"/>
    <w:rsid w:val="00E378DF"/>
    <w:rsid w:val="00E37AEE"/>
    <w:rsid w:val="00E40071"/>
    <w:rsid w:val="00E40906"/>
    <w:rsid w:val="00E40B65"/>
    <w:rsid w:val="00E40C01"/>
    <w:rsid w:val="00E40ED2"/>
    <w:rsid w:val="00E41EFF"/>
    <w:rsid w:val="00E4244A"/>
    <w:rsid w:val="00E4272C"/>
    <w:rsid w:val="00E42CC7"/>
    <w:rsid w:val="00E44D11"/>
    <w:rsid w:val="00E44E3E"/>
    <w:rsid w:val="00E45665"/>
    <w:rsid w:val="00E471D4"/>
    <w:rsid w:val="00E47318"/>
    <w:rsid w:val="00E47552"/>
    <w:rsid w:val="00E47606"/>
    <w:rsid w:val="00E476ED"/>
    <w:rsid w:val="00E478BE"/>
    <w:rsid w:val="00E511AC"/>
    <w:rsid w:val="00E516AA"/>
    <w:rsid w:val="00E518E3"/>
    <w:rsid w:val="00E53ADC"/>
    <w:rsid w:val="00E53E22"/>
    <w:rsid w:val="00E5421E"/>
    <w:rsid w:val="00E54743"/>
    <w:rsid w:val="00E547E6"/>
    <w:rsid w:val="00E5483A"/>
    <w:rsid w:val="00E559C5"/>
    <w:rsid w:val="00E55C1C"/>
    <w:rsid w:val="00E5621A"/>
    <w:rsid w:val="00E563FF"/>
    <w:rsid w:val="00E56790"/>
    <w:rsid w:val="00E577B4"/>
    <w:rsid w:val="00E60BF4"/>
    <w:rsid w:val="00E60F5D"/>
    <w:rsid w:val="00E6185E"/>
    <w:rsid w:val="00E61CF3"/>
    <w:rsid w:val="00E62246"/>
    <w:rsid w:val="00E629DC"/>
    <w:rsid w:val="00E62EF6"/>
    <w:rsid w:val="00E6347B"/>
    <w:rsid w:val="00E63744"/>
    <w:rsid w:val="00E64A35"/>
    <w:rsid w:val="00E652DA"/>
    <w:rsid w:val="00E661BE"/>
    <w:rsid w:val="00E66892"/>
    <w:rsid w:val="00E672B4"/>
    <w:rsid w:val="00E702EE"/>
    <w:rsid w:val="00E71072"/>
    <w:rsid w:val="00E717F3"/>
    <w:rsid w:val="00E71BAA"/>
    <w:rsid w:val="00E71DD1"/>
    <w:rsid w:val="00E7292D"/>
    <w:rsid w:val="00E72AF3"/>
    <w:rsid w:val="00E735EE"/>
    <w:rsid w:val="00E73DDC"/>
    <w:rsid w:val="00E741C9"/>
    <w:rsid w:val="00E75B5F"/>
    <w:rsid w:val="00E75E05"/>
    <w:rsid w:val="00E76007"/>
    <w:rsid w:val="00E76629"/>
    <w:rsid w:val="00E76671"/>
    <w:rsid w:val="00E76A40"/>
    <w:rsid w:val="00E76F74"/>
    <w:rsid w:val="00E779B2"/>
    <w:rsid w:val="00E77A30"/>
    <w:rsid w:val="00E77A73"/>
    <w:rsid w:val="00E804B0"/>
    <w:rsid w:val="00E8096B"/>
    <w:rsid w:val="00E80C26"/>
    <w:rsid w:val="00E8285B"/>
    <w:rsid w:val="00E82EE4"/>
    <w:rsid w:val="00E82FB3"/>
    <w:rsid w:val="00E83521"/>
    <w:rsid w:val="00E83AC0"/>
    <w:rsid w:val="00E83B49"/>
    <w:rsid w:val="00E83B5E"/>
    <w:rsid w:val="00E84AA4"/>
    <w:rsid w:val="00E85737"/>
    <w:rsid w:val="00E85915"/>
    <w:rsid w:val="00E86009"/>
    <w:rsid w:val="00E87BCB"/>
    <w:rsid w:val="00E9078B"/>
    <w:rsid w:val="00E9078D"/>
    <w:rsid w:val="00E90FF5"/>
    <w:rsid w:val="00E9162F"/>
    <w:rsid w:val="00E91ABE"/>
    <w:rsid w:val="00E93A1D"/>
    <w:rsid w:val="00E94738"/>
    <w:rsid w:val="00E95B35"/>
    <w:rsid w:val="00E95F5E"/>
    <w:rsid w:val="00E968FA"/>
    <w:rsid w:val="00E96B23"/>
    <w:rsid w:val="00E970C6"/>
    <w:rsid w:val="00EA1034"/>
    <w:rsid w:val="00EA25B8"/>
    <w:rsid w:val="00EA27CB"/>
    <w:rsid w:val="00EA2F46"/>
    <w:rsid w:val="00EA36D5"/>
    <w:rsid w:val="00EA3928"/>
    <w:rsid w:val="00EA3B76"/>
    <w:rsid w:val="00EA3D22"/>
    <w:rsid w:val="00EA3F73"/>
    <w:rsid w:val="00EA41FC"/>
    <w:rsid w:val="00EA5638"/>
    <w:rsid w:val="00EA64A9"/>
    <w:rsid w:val="00EA6527"/>
    <w:rsid w:val="00EA6B05"/>
    <w:rsid w:val="00EA6F9B"/>
    <w:rsid w:val="00EA7022"/>
    <w:rsid w:val="00EA71BF"/>
    <w:rsid w:val="00EB01FC"/>
    <w:rsid w:val="00EB022B"/>
    <w:rsid w:val="00EB0A71"/>
    <w:rsid w:val="00EB0C6B"/>
    <w:rsid w:val="00EB0EB2"/>
    <w:rsid w:val="00EB11DF"/>
    <w:rsid w:val="00EB1406"/>
    <w:rsid w:val="00EB2228"/>
    <w:rsid w:val="00EB2388"/>
    <w:rsid w:val="00EB2685"/>
    <w:rsid w:val="00EB2C50"/>
    <w:rsid w:val="00EB4C2D"/>
    <w:rsid w:val="00EB53D6"/>
    <w:rsid w:val="00EB5F4A"/>
    <w:rsid w:val="00EB5FFD"/>
    <w:rsid w:val="00EB62D1"/>
    <w:rsid w:val="00EB6366"/>
    <w:rsid w:val="00EB6E8E"/>
    <w:rsid w:val="00EB7159"/>
    <w:rsid w:val="00EC0970"/>
    <w:rsid w:val="00EC0B23"/>
    <w:rsid w:val="00EC0DC1"/>
    <w:rsid w:val="00EC19E4"/>
    <w:rsid w:val="00EC23C6"/>
    <w:rsid w:val="00EC31B6"/>
    <w:rsid w:val="00EC33A3"/>
    <w:rsid w:val="00EC37D8"/>
    <w:rsid w:val="00EC3D5C"/>
    <w:rsid w:val="00EC5AC3"/>
    <w:rsid w:val="00EC61C4"/>
    <w:rsid w:val="00EC62AA"/>
    <w:rsid w:val="00EC631B"/>
    <w:rsid w:val="00EC6845"/>
    <w:rsid w:val="00EC6E08"/>
    <w:rsid w:val="00EC6F5B"/>
    <w:rsid w:val="00EC72C2"/>
    <w:rsid w:val="00EC7FC6"/>
    <w:rsid w:val="00ED00F3"/>
    <w:rsid w:val="00ED0E70"/>
    <w:rsid w:val="00ED269C"/>
    <w:rsid w:val="00ED2F68"/>
    <w:rsid w:val="00ED3330"/>
    <w:rsid w:val="00ED33D6"/>
    <w:rsid w:val="00ED4000"/>
    <w:rsid w:val="00ED42BD"/>
    <w:rsid w:val="00ED4308"/>
    <w:rsid w:val="00ED432F"/>
    <w:rsid w:val="00ED4C83"/>
    <w:rsid w:val="00ED5D61"/>
    <w:rsid w:val="00ED6F9D"/>
    <w:rsid w:val="00ED7F35"/>
    <w:rsid w:val="00ED7FF2"/>
    <w:rsid w:val="00EE1140"/>
    <w:rsid w:val="00EE1BB0"/>
    <w:rsid w:val="00EE2B3E"/>
    <w:rsid w:val="00EE2D39"/>
    <w:rsid w:val="00EE3D5C"/>
    <w:rsid w:val="00EE4A75"/>
    <w:rsid w:val="00EE58D3"/>
    <w:rsid w:val="00EE6AF2"/>
    <w:rsid w:val="00EE7148"/>
    <w:rsid w:val="00EE7816"/>
    <w:rsid w:val="00EE7EF5"/>
    <w:rsid w:val="00EF05BE"/>
    <w:rsid w:val="00EF1415"/>
    <w:rsid w:val="00EF16FE"/>
    <w:rsid w:val="00EF1A24"/>
    <w:rsid w:val="00EF20D2"/>
    <w:rsid w:val="00EF3D55"/>
    <w:rsid w:val="00EF44D5"/>
    <w:rsid w:val="00EF4A4F"/>
    <w:rsid w:val="00EF4AA8"/>
    <w:rsid w:val="00EF53A8"/>
    <w:rsid w:val="00EF5DE6"/>
    <w:rsid w:val="00EF615E"/>
    <w:rsid w:val="00EF6C4E"/>
    <w:rsid w:val="00F00AD1"/>
    <w:rsid w:val="00F01095"/>
    <w:rsid w:val="00F02E60"/>
    <w:rsid w:val="00F030F9"/>
    <w:rsid w:val="00F033F1"/>
    <w:rsid w:val="00F03F22"/>
    <w:rsid w:val="00F04586"/>
    <w:rsid w:val="00F04E10"/>
    <w:rsid w:val="00F052A3"/>
    <w:rsid w:val="00F06AF0"/>
    <w:rsid w:val="00F07B1E"/>
    <w:rsid w:val="00F1137E"/>
    <w:rsid w:val="00F12037"/>
    <w:rsid w:val="00F1254B"/>
    <w:rsid w:val="00F1359E"/>
    <w:rsid w:val="00F15F38"/>
    <w:rsid w:val="00F16155"/>
    <w:rsid w:val="00F179D6"/>
    <w:rsid w:val="00F17A0A"/>
    <w:rsid w:val="00F17EA5"/>
    <w:rsid w:val="00F2001A"/>
    <w:rsid w:val="00F2016C"/>
    <w:rsid w:val="00F211AA"/>
    <w:rsid w:val="00F2145C"/>
    <w:rsid w:val="00F217AA"/>
    <w:rsid w:val="00F21C8F"/>
    <w:rsid w:val="00F22055"/>
    <w:rsid w:val="00F2224B"/>
    <w:rsid w:val="00F2277A"/>
    <w:rsid w:val="00F23C11"/>
    <w:rsid w:val="00F24652"/>
    <w:rsid w:val="00F251C3"/>
    <w:rsid w:val="00F26400"/>
    <w:rsid w:val="00F26AEE"/>
    <w:rsid w:val="00F26C30"/>
    <w:rsid w:val="00F26EE2"/>
    <w:rsid w:val="00F26F86"/>
    <w:rsid w:val="00F279D4"/>
    <w:rsid w:val="00F27BB7"/>
    <w:rsid w:val="00F30815"/>
    <w:rsid w:val="00F30887"/>
    <w:rsid w:val="00F30A43"/>
    <w:rsid w:val="00F31BFF"/>
    <w:rsid w:val="00F32F69"/>
    <w:rsid w:val="00F33348"/>
    <w:rsid w:val="00F336DC"/>
    <w:rsid w:val="00F337C5"/>
    <w:rsid w:val="00F33A83"/>
    <w:rsid w:val="00F3423B"/>
    <w:rsid w:val="00F34365"/>
    <w:rsid w:val="00F3451E"/>
    <w:rsid w:val="00F35419"/>
    <w:rsid w:val="00F3588C"/>
    <w:rsid w:val="00F36E69"/>
    <w:rsid w:val="00F36EF4"/>
    <w:rsid w:val="00F372C5"/>
    <w:rsid w:val="00F372E0"/>
    <w:rsid w:val="00F374D2"/>
    <w:rsid w:val="00F376DF"/>
    <w:rsid w:val="00F40935"/>
    <w:rsid w:val="00F40BB0"/>
    <w:rsid w:val="00F41109"/>
    <w:rsid w:val="00F423C1"/>
    <w:rsid w:val="00F42697"/>
    <w:rsid w:val="00F42F6C"/>
    <w:rsid w:val="00F43634"/>
    <w:rsid w:val="00F4397E"/>
    <w:rsid w:val="00F43B27"/>
    <w:rsid w:val="00F43FCE"/>
    <w:rsid w:val="00F456A0"/>
    <w:rsid w:val="00F46274"/>
    <w:rsid w:val="00F469E7"/>
    <w:rsid w:val="00F47815"/>
    <w:rsid w:val="00F507F2"/>
    <w:rsid w:val="00F50C96"/>
    <w:rsid w:val="00F50FFE"/>
    <w:rsid w:val="00F513A2"/>
    <w:rsid w:val="00F515CD"/>
    <w:rsid w:val="00F52128"/>
    <w:rsid w:val="00F53390"/>
    <w:rsid w:val="00F54005"/>
    <w:rsid w:val="00F54E2F"/>
    <w:rsid w:val="00F55131"/>
    <w:rsid w:val="00F56126"/>
    <w:rsid w:val="00F56673"/>
    <w:rsid w:val="00F605D3"/>
    <w:rsid w:val="00F6064E"/>
    <w:rsid w:val="00F609ED"/>
    <w:rsid w:val="00F60FA0"/>
    <w:rsid w:val="00F60FE8"/>
    <w:rsid w:val="00F61082"/>
    <w:rsid w:val="00F610BA"/>
    <w:rsid w:val="00F61A6F"/>
    <w:rsid w:val="00F62061"/>
    <w:rsid w:val="00F63196"/>
    <w:rsid w:val="00F63A0D"/>
    <w:rsid w:val="00F64B40"/>
    <w:rsid w:val="00F6554F"/>
    <w:rsid w:val="00F6630B"/>
    <w:rsid w:val="00F668A0"/>
    <w:rsid w:val="00F66E07"/>
    <w:rsid w:val="00F67443"/>
    <w:rsid w:val="00F6748F"/>
    <w:rsid w:val="00F710D4"/>
    <w:rsid w:val="00F712C7"/>
    <w:rsid w:val="00F7161E"/>
    <w:rsid w:val="00F71EC1"/>
    <w:rsid w:val="00F728BE"/>
    <w:rsid w:val="00F72CB9"/>
    <w:rsid w:val="00F730D2"/>
    <w:rsid w:val="00F73316"/>
    <w:rsid w:val="00F735A2"/>
    <w:rsid w:val="00F73790"/>
    <w:rsid w:val="00F74247"/>
    <w:rsid w:val="00F7588A"/>
    <w:rsid w:val="00F7589A"/>
    <w:rsid w:val="00F75EDA"/>
    <w:rsid w:val="00F75F01"/>
    <w:rsid w:val="00F766EF"/>
    <w:rsid w:val="00F76C33"/>
    <w:rsid w:val="00F7744E"/>
    <w:rsid w:val="00F77E61"/>
    <w:rsid w:val="00F77F12"/>
    <w:rsid w:val="00F80C8A"/>
    <w:rsid w:val="00F81456"/>
    <w:rsid w:val="00F81F92"/>
    <w:rsid w:val="00F83695"/>
    <w:rsid w:val="00F847F6"/>
    <w:rsid w:val="00F84838"/>
    <w:rsid w:val="00F84DC3"/>
    <w:rsid w:val="00F85ABA"/>
    <w:rsid w:val="00F85F90"/>
    <w:rsid w:val="00F86FE2"/>
    <w:rsid w:val="00F87891"/>
    <w:rsid w:val="00F900B9"/>
    <w:rsid w:val="00F90B5A"/>
    <w:rsid w:val="00F91038"/>
    <w:rsid w:val="00F9111E"/>
    <w:rsid w:val="00F91CDE"/>
    <w:rsid w:val="00F926F4"/>
    <w:rsid w:val="00F9396E"/>
    <w:rsid w:val="00F93E98"/>
    <w:rsid w:val="00F9414A"/>
    <w:rsid w:val="00F95D99"/>
    <w:rsid w:val="00F96342"/>
    <w:rsid w:val="00F96AF7"/>
    <w:rsid w:val="00F96AF8"/>
    <w:rsid w:val="00F970EA"/>
    <w:rsid w:val="00FA2930"/>
    <w:rsid w:val="00FA5556"/>
    <w:rsid w:val="00FA5B0A"/>
    <w:rsid w:val="00FA5E1C"/>
    <w:rsid w:val="00FA5FCF"/>
    <w:rsid w:val="00FA66AC"/>
    <w:rsid w:val="00FA6A78"/>
    <w:rsid w:val="00FA6E38"/>
    <w:rsid w:val="00FA767A"/>
    <w:rsid w:val="00FA7EA5"/>
    <w:rsid w:val="00FB1409"/>
    <w:rsid w:val="00FB1CFF"/>
    <w:rsid w:val="00FB1D7C"/>
    <w:rsid w:val="00FB2425"/>
    <w:rsid w:val="00FB2946"/>
    <w:rsid w:val="00FB321C"/>
    <w:rsid w:val="00FB45EC"/>
    <w:rsid w:val="00FB51BF"/>
    <w:rsid w:val="00FB5295"/>
    <w:rsid w:val="00FB64C9"/>
    <w:rsid w:val="00FB6919"/>
    <w:rsid w:val="00FC0146"/>
    <w:rsid w:val="00FC10D5"/>
    <w:rsid w:val="00FC1284"/>
    <w:rsid w:val="00FC20A7"/>
    <w:rsid w:val="00FC23F6"/>
    <w:rsid w:val="00FC2C13"/>
    <w:rsid w:val="00FC3B42"/>
    <w:rsid w:val="00FC3D97"/>
    <w:rsid w:val="00FC4B8C"/>
    <w:rsid w:val="00FC59B1"/>
    <w:rsid w:val="00FC685B"/>
    <w:rsid w:val="00FC692F"/>
    <w:rsid w:val="00FC6CBF"/>
    <w:rsid w:val="00FC7D3E"/>
    <w:rsid w:val="00FC7D9C"/>
    <w:rsid w:val="00FC7F14"/>
    <w:rsid w:val="00FD02F5"/>
    <w:rsid w:val="00FD0401"/>
    <w:rsid w:val="00FD1602"/>
    <w:rsid w:val="00FD326C"/>
    <w:rsid w:val="00FD3B70"/>
    <w:rsid w:val="00FD43AE"/>
    <w:rsid w:val="00FD49C2"/>
    <w:rsid w:val="00FD4C59"/>
    <w:rsid w:val="00FD4EA6"/>
    <w:rsid w:val="00FD5283"/>
    <w:rsid w:val="00FD5A52"/>
    <w:rsid w:val="00FD6971"/>
    <w:rsid w:val="00FD6BB1"/>
    <w:rsid w:val="00FD6FA9"/>
    <w:rsid w:val="00FD7AF4"/>
    <w:rsid w:val="00FE0616"/>
    <w:rsid w:val="00FE20FD"/>
    <w:rsid w:val="00FE28F4"/>
    <w:rsid w:val="00FE37D3"/>
    <w:rsid w:val="00FE39F5"/>
    <w:rsid w:val="00FE45DB"/>
    <w:rsid w:val="00FE4738"/>
    <w:rsid w:val="00FE4A2A"/>
    <w:rsid w:val="00FE4BD4"/>
    <w:rsid w:val="00FE5223"/>
    <w:rsid w:val="00FE559C"/>
    <w:rsid w:val="00FE55CD"/>
    <w:rsid w:val="00FE63D9"/>
    <w:rsid w:val="00FF07F6"/>
    <w:rsid w:val="00FF10F6"/>
    <w:rsid w:val="00FF17CF"/>
    <w:rsid w:val="00FF2266"/>
    <w:rsid w:val="00FF249B"/>
    <w:rsid w:val="00FF305D"/>
    <w:rsid w:val="00FF3BED"/>
    <w:rsid w:val="00FF4280"/>
    <w:rsid w:val="00FF43B5"/>
    <w:rsid w:val="00FF6568"/>
    <w:rsid w:val="00FF726D"/>
    <w:rsid w:val="00FF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annotation reference" w:uiPriority="0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483A"/>
    <w:pPr>
      <w:keepNext/>
      <w:suppressAutoHyphens/>
      <w:spacing w:before="240" w:after="60" w:line="276" w:lineRule="auto"/>
      <w:jc w:val="left"/>
      <w:outlineLvl w:val="0"/>
    </w:pPr>
    <w:rPr>
      <w:rFonts w:ascii="Cambria" w:eastAsia="Times New Roman" w:hAnsi="Cambria"/>
      <w:b/>
      <w:bCs/>
      <w:color w:val="00000A"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5483A"/>
    <w:pPr>
      <w:keepNext/>
      <w:suppressAutoHyphens/>
      <w:spacing w:before="240" w:after="60" w:line="276" w:lineRule="auto"/>
      <w:jc w:val="left"/>
      <w:outlineLvl w:val="1"/>
    </w:pPr>
    <w:rPr>
      <w:rFonts w:ascii="Cambria" w:eastAsia="Times New Roman" w:hAnsi="Cambria"/>
      <w:b/>
      <w:bCs/>
      <w:i/>
      <w:iCs/>
      <w:color w:val="00000A"/>
      <w:kern w:val="1"/>
      <w:sz w:val="28"/>
      <w:szCs w:val="28"/>
    </w:rPr>
  </w:style>
  <w:style w:type="paragraph" w:styleId="3">
    <w:name w:val="heading 3"/>
    <w:basedOn w:val="a"/>
    <w:next w:val="a"/>
    <w:link w:val="30"/>
    <w:qFormat/>
    <w:rsid w:val="00E5483A"/>
    <w:pPr>
      <w:keepNext/>
      <w:spacing w:before="240" w:after="60"/>
      <w:outlineLvl w:val="2"/>
    </w:pPr>
    <w:rPr>
      <w:rFonts w:eastAsia="Times New Roman" w:cs="Arial"/>
      <w:b/>
      <w:bCs/>
      <w:i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483A"/>
    <w:rPr>
      <w:rFonts w:ascii="Cambria" w:eastAsia="Times New Roman" w:hAnsi="Cambria"/>
      <w:b/>
      <w:bCs/>
      <w:color w:val="00000A"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5483A"/>
    <w:rPr>
      <w:rFonts w:ascii="Cambria" w:eastAsia="Times New Roman" w:hAnsi="Cambria"/>
      <w:b/>
      <w:bCs/>
      <w:i/>
      <w:iCs/>
      <w:color w:val="00000A"/>
      <w:kern w:val="1"/>
      <w:sz w:val="28"/>
      <w:szCs w:val="28"/>
    </w:rPr>
  </w:style>
  <w:style w:type="character" w:customStyle="1" w:styleId="30">
    <w:name w:val="Заголовок 3 Знак"/>
    <w:basedOn w:val="a0"/>
    <w:link w:val="3"/>
    <w:rsid w:val="00E5483A"/>
    <w:rPr>
      <w:rFonts w:eastAsia="Times New Roman" w:cs="Arial"/>
      <w:b/>
      <w:bCs/>
      <w:i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5483A"/>
  </w:style>
  <w:style w:type="paragraph" w:customStyle="1" w:styleId="12">
    <w:name w:val="Абзац списка1"/>
    <w:basedOn w:val="a"/>
    <w:rsid w:val="00E5483A"/>
    <w:pPr>
      <w:suppressAutoHyphens/>
      <w:spacing w:line="360" w:lineRule="auto"/>
      <w:ind w:left="720"/>
      <w:jc w:val="left"/>
    </w:pPr>
    <w:rPr>
      <w:rFonts w:eastAsia="Times New Roman"/>
      <w:kern w:val="1"/>
      <w:szCs w:val="24"/>
      <w:lang w:eastAsia="ar-SA"/>
    </w:rPr>
  </w:style>
  <w:style w:type="paragraph" w:customStyle="1" w:styleId="ConsPlusNormal">
    <w:name w:val="ConsPlusNormal"/>
    <w:rsid w:val="00E5483A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Абзац"/>
    <w:basedOn w:val="a"/>
    <w:rsid w:val="00E5483A"/>
    <w:pPr>
      <w:spacing w:line="312" w:lineRule="auto"/>
      <w:ind w:firstLine="567"/>
      <w:jc w:val="both"/>
    </w:pPr>
    <w:rPr>
      <w:rFonts w:eastAsia="Times New Roman"/>
      <w:szCs w:val="20"/>
      <w:lang w:eastAsia="ru-RU"/>
    </w:rPr>
  </w:style>
  <w:style w:type="character" w:styleId="a4">
    <w:name w:val="footnote reference"/>
    <w:uiPriority w:val="99"/>
    <w:rsid w:val="00E5483A"/>
    <w:rPr>
      <w:vertAlign w:val="superscript"/>
    </w:rPr>
  </w:style>
  <w:style w:type="paragraph" w:styleId="a5">
    <w:name w:val="Normal (Web)"/>
    <w:basedOn w:val="a"/>
    <w:uiPriority w:val="99"/>
    <w:rsid w:val="00E5483A"/>
    <w:pPr>
      <w:autoSpaceDE w:val="0"/>
      <w:autoSpaceDN w:val="0"/>
      <w:adjustRightInd w:val="0"/>
      <w:spacing w:before="130" w:after="130" w:line="360" w:lineRule="auto"/>
      <w:jc w:val="left"/>
    </w:pPr>
    <w:rPr>
      <w:rFonts w:eastAsia="Times New Roman"/>
      <w:szCs w:val="24"/>
      <w:lang w:eastAsia="ru-RU"/>
    </w:rPr>
  </w:style>
  <w:style w:type="paragraph" w:customStyle="1" w:styleId="14TexstOSNOVA1012">
    <w:name w:val="14TexstOSNOVA_10/12"/>
    <w:basedOn w:val="a"/>
    <w:uiPriority w:val="99"/>
    <w:rsid w:val="00E5483A"/>
    <w:pPr>
      <w:autoSpaceDE w:val="0"/>
      <w:autoSpaceDN w:val="0"/>
      <w:adjustRightInd w:val="0"/>
      <w:spacing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  <w:lang w:eastAsia="ru-RU"/>
    </w:rPr>
  </w:style>
  <w:style w:type="character" w:customStyle="1" w:styleId="a6">
    <w:name w:val="Символ сноски"/>
    <w:rsid w:val="00E5483A"/>
    <w:rPr>
      <w:vertAlign w:val="superscript"/>
    </w:rPr>
  </w:style>
  <w:style w:type="character" w:customStyle="1" w:styleId="13">
    <w:name w:val="Знак сноски1"/>
    <w:rsid w:val="00E5483A"/>
    <w:rPr>
      <w:vertAlign w:val="superscript"/>
    </w:rPr>
  </w:style>
  <w:style w:type="paragraph" w:styleId="a7">
    <w:name w:val="Body Text Indent"/>
    <w:aliases w:val=" Знак"/>
    <w:basedOn w:val="a"/>
    <w:link w:val="a8"/>
    <w:rsid w:val="00E5483A"/>
    <w:pPr>
      <w:ind w:firstLine="340"/>
      <w:jc w:val="left"/>
    </w:pPr>
    <w:rPr>
      <w:rFonts w:ascii="Calibri" w:eastAsia="Arial Unicode MS" w:hAnsi="Calibri" w:cs="Calibri"/>
      <w:color w:val="00000A"/>
      <w:kern w:val="1"/>
      <w:szCs w:val="24"/>
      <w:lang w:eastAsia="ru-RU"/>
    </w:rPr>
  </w:style>
  <w:style w:type="character" w:customStyle="1" w:styleId="a8">
    <w:name w:val="Основной текст с отступом Знак"/>
    <w:aliases w:val=" Знак Знак"/>
    <w:basedOn w:val="a0"/>
    <w:link w:val="a7"/>
    <w:rsid w:val="00E5483A"/>
    <w:rPr>
      <w:rFonts w:ascii="Calibri" w:eastAsia="Arial Unicode MS" w:hAnsi="Calibri" w:cs="Calibri"/>
      <w:color w:val="00000A"/>
      <w:kern w:val="1"/>
      <w:szCs w:val="24"/>
      <w:lang w:eastAsia="ru-RU"/>
    </w:rPr>
  </w:style>
  <w:style w:type="paragraph" w:styleId="a9">
    <w:name w:val="footnote text"/>
    <w:aliases w:val="Основной текст с отступом1,Основной текст с отступом11,Body Text Indent,Знак1,Body Text Indent1"/>
    <w:basedOn w:val="a"/>
    <w:link w:val="aa"/>
    <w:rsid w:val="00E5483A"/>
    <w:pPr>
      <w:jc w:val="left"/>
    </w:pPr>
    <w:rPr>
      <w:rFonts w:ascii="Calibri" w:eastAsia="Arial Unicode MS" w:hAnsi="Calibri" w:cs="Calibri"/>
      <w:color w:val="00000A"/>
      <w:kern w:val="1"/>
      <w:szCs w:val="24"/>
      <w:lang w:eastAsia="ru-RU"/>
    </w:rPr>
  </w:style>
  <w:style w:type="character" w:customStyle="1" w:styleId="aa">
    <w:name w:val="Текст сноски Знак"/>
    <w:aliases w:val="Основной текст с отступом1 Знак,Основной текст с отступом11 Знак,Body Text Indent Знак,Знак1 Знак,Body Text Indent1 Знак"/>
    <w:basedOn w:val="a0"/>
    <w:link w:val="a9"/>
    <w:rsid w:val="00E5483A"/>
    <w:rPr>
      <w:rFonts w:ascii="Calibri" w:eastAsia="Arial Unicode MS" w:hAnsi="Calibri" w:cs="Calibri"/>
      <w:color w:val="00000A"/>
      <w:kern w:val="1"/>
      <w:szCs w:val="24"/>
      <w:lang w:eastAsia="ru-RU"/>
    </w:rPr>
  </w:style>
  <w:style w:type="character" w:customStyle="1" w:styleId="dash041e0431044b0447043d044b0439char1">
    <w:name w:val="dash041e_0431_044b_0447_043d_044b_0439__char1"/>
    <w:rsid w:val="00E5483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western">
    <w:name w:val="western"/>
    <w:basedOn w:val="a"/>
    <w:rsid w:val="00E5483A"/>
    <w:pPr>
      <w:spacing w:before="100" w:beforeAutospacing="1"/>
      <w:jc w:val="left"/>
    </w:pPr>
    <w:rPr>
      <w:rFonts w:eastAsia="Times New Roman"/>
      <w:color w:val="000000"/>
      <w:szCs w:val="24"/>
      <w:lang w:eastAsia="ru-RU"/>
    </w:rPr>
  </w:style>
  <w:style w:type="paragraph" w:styleId="22">
    <w:name w:val="Body Text 2"/>
    <w:basedOn w:val="a"/>
    <w:link w:val="23"/>
    <w:rsid w:val="00E5483A"/>
    <w:pPr>
      <w:spacing w:after="120" w:line="480" w:lineRule="auto"/>
      <w:jc w:val="left"/>
    </w:pPr>
    <w:rPr>
      <w:rFonts w:eastAsia="Times New Roman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E5483A"/>
    <w:rPr>
      <w:rFonts w:eastAsia="Times New Roman"/>
      <w:szCs w:val="24"/>
      <w:lang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E5483A"/>
    <w:pPr>
      <w:keepLines/>
      <w:suppressAutoHyphens w:val="0"/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14">
    <w:name w:val="toc 1"/>
    <w:basedOn w:val="a"/>
    <w:next w:val="a"/>
    <w:autoRedefine/>
    <w:uiPriority w:val="39"/>
    <w:unhideWhenUsed/>
    <w:rsid w:val="00E5483A"/>
    <w:pPr>
      <w:suppressAutoHyphens/>
      <w:spacing w:after="200" w:line="276" w:lineRule="auto"/>
      <w:jc w:val="left"/>
    </w:pPr>
    <w:rPr>
      <w:rFonts w:ascii="Calibri" w:eastAsia="Arial Unicode MS" w:hAnsi="Calibri" w:cs="Calibri"/>
      <w:color w:val="00000A"/>
      <w:kern w:val="1"/>
      <w:sz w:val="22"/>
    </w:rPr>
  </w:style>
  <w:style w:type="paragraph" w:styleId="31">
    <w:name w:val="toc 3"/>
    <w:basedOn w:val="a"/>
    <w:next w:val="a"/>
    <w:autoRedefine/>
    <w:uiPriority w:val="39"/>
    <w:unhideWhenUsed/>
    <w:rsid w:val="00E5483A"/>
    <w:pPr>
      <w:tabs>
        <w:tab w:val="right" w:leader="dot" w:pos="9628"/>
      </w:tabs>
      <w:suppressAutoHyphens/>
      <w:spacing w:after="200" w:line="276" w:lineRule="auto"/>
      <w:ind w:left="426"/>
      <w:jc w:val="left"/>
    </w:pPr>
    <w:rPr>
      <w:rFonts w:ascii="Calibri" w:eastAsia="Arial Unicode MS" w:hAnsi="Calibri" w:cs="Calibri"/>
      <w:color w:val="00000A"/>
      <w:kern w:val="1"/>
      <w:sz w:val="22"/>
    </w:rPr>
  </w:style>
  <w:style w:type="character" w:styleId="ac">
    <w:name w:val="Hyperlink"/>
    <w:uiPriority w:val="99"/>
    <w:unhideWhenUsed/>
    <w:rsid w:val="00E5483A"/>
    <w:rPr>
      <w:color w:val="0000FF"/>
      <w:u w:val="single"/>
    </w:rPr>
  </w:style>
  <w:style w:type="paragraph" w:styleId="24">
    <w:name w:val="toc 2"/>
    <w:basedOn w:val="a"/>
    <w:next w:val="a"/>
    <w:autoRedefine/>
    <w:uiPriority w:val="39"/>
    <w:unhideWhenUsed/>
    <w:rsid w:val="00E5483A"/>
    <w:pPr>
      <w:suppressAutoHyphens/>
      <w:spacing w:after="200" w:line="276" w:lineRule="auto"/>
      <w:ind w:left="220"/>
      <w:jc w:val="left"/>
    </w:pPr>
    <w:rPr>
      <w:rFonts w:ascii="Calibri" w:eastAsia="Arial Unicode MS" w:hAnsi="Calibri" w:cs="Calibri"/>
      <w:color w:val="00000A"/>
      <w:kern w:val="1"/>
      <w:sz w:val="22"/>
    </w:rPr>
  </w:style>
  <w:style w:type="paragraph" w:customStyle="1" w:styleId="p4">
    <w:name w:val="p4"/>
    <w:basedOn w:val="a"/>
    <w:rsid w:val="00E5483A"/>
    <w:pPr>
      <w:spacing w:before="100" w:beforeAutospacing="1" w:after="100" w:afterAutospacing="1"/>
      <w:jc w:val="left"/>
    </w:pPr>
    <w:rPr>
      <w:rFonts w:eastAsia="Calibri"/>
      <w:szCs w:val="24"/>
      <w:lang w:eastAsia="ru-RU"/>
    </w:rPr>
  </w:style>
  <w:style w:type="character" w:customStyle="1" w:styleId="s1">
    <w:name w:val="s1"/>
    <w:rsid w:val="00E5483A"/>
  </w:style>
  <w:style w:type="paragraph" w:customStyle="1" w:styleId="18TexstSPISOK1">
    <w:name w:val="18TexstSPISOK_1"/>
    <w:aliases w:val="1"/>
    <w:basedOn w:val="a"/>
    <w:rsid w:val="00E5483A"/>
    <w:pPr>
      <w:tabs>
        <w:tab w:val="left" w:pos="360"/>
        <w:tab w:val="left" w:pos="640"/>
      </w:tabs>
      <w:autoSpaceDE w:val="0"/>
      <w:autoSpaceDN w:val="0"/>
      <w:adjustRightInd w:val="0"/>
      <w:spacing w:line="240" w:lineRule="atLeast"/>
      <w:ind w:left="640" w:hanging="30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E5483A"/>
    <w:pPr>
      <w:suppressAutoHyphens/>
      <w:spacing w:after="120" w:line="276" w:lineRule="auto"/>
      <w:jc w:val="left"/>
    </w:pPr>
    <w:rPr>
      <w:rFonts w:ascii="Calibri" w:eastAsia="Arial Unicode MS" w:hAnsi="Calibri"/>
      <w:color w:val="00000A"/>
      <w:kern w:val="1"/>
      <w:sz w:val="22"/>
    </w:rPr>
  </w:style>
  <w:style w:type="character" w:customStyle="1" w:styleId="ae">
    <w:name w:val="Основной текст Знак"/>
    <w:basedOn w:val="a0"/>
    <w:link w:val="ad"/>
    <w:uiPriority w:val="99"/>
    <w:semiHidden/>
    <w:rsid w:val="00E5483A"/>
    <w:rPr>
      <w:rFonts w:ascii="Calibri" w:eastAsia="Arial Unicode MS" w:hAnsi="Calibri"/>
      <w:color w:val="00000A"/>
      <w:kern w:val="1"/>
      <w:sz w:val="22"/>
    </w:rPr>
  </w:style>
  <w:style w:type="paragraph" w:customStyle="1" w:styleId="af">
    <w:name w:val="Основной"/>
    <w:basedOn w:val="a"/>
    <w:link w:val="af0"/>
    <w:rsid w:val="00E5483A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eastAsia="Times New Roman" w:hAnsi="NewtonCSanPin"/>
      <w:color w:val="000000"/>
      <w:sz w:val="21"/>
      <w:szCs w:val="21"/>
    </w:rPr>
  </w:style>
  <w:style w:type="paragraph" w:customStyle="1" w:styleId="af1">
    <w:name w:val="Буллит"/>
    <w:basedOn w:val="af"/>
    <w:rsid w:val="00E5483A"/>
    <w:pPr>
      <w:ind w:firstLine="244"/>
    </w:pPr>
  </w:style>
  <w:style w:type="paragraph" w:styleId="af2">
    <w:name w:val="List Paragraph"/>
    <w:basedOn w:val="a"/>
    <w:uiPriority w:val="34"/>
    <w:qFormat/>
    <w:rsid w:val="00E5483A"/>
    <w:pPr>
      <w:spacing w:line="360" w:lineRule="auto"/>
      <w:ind w:left="720"/>
      <w:contextualSpacing/>
      <w:jc w:val="left"/>
    </w:pPr>
    <w:rPr>
      <w:rFonts w:eastAsia="Times New Roman"/>
      <w:caps/>
      <w:szCs w:val="24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E5483A"/>
    <w:pPr>
      <w:suppressAutoHyphens/>
      <w:spacing w:after="120" w:line="480" w:lineRule="auto"/>
      <w:ind w:left="283"/>
      <w:jc w:val="left"/>
    </w:pPr>
    <w:rPr>
      <w:rFonts w:ascii="Calibri" w:eastAsia="Arial Unicode MS" w:hAnsi="Calibri"/>
      <w:color w:val="00000A"/>
      <w:kern w:val="1"/>
      <w:sz w:val="22"/>
    </w:r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E5483A"/>
    <w:rPr>
      <w:rFonts w:ascii="Calibri" w:eastAsia="Arial Unicode MS" w:hAnsi="Calibri"/>
      <w:color w:val="00000A"/>
      <w:kern w:val="1"/>
      <w:sz w:val="22"/>
    </w:rPr>
  </w:style>
  <w:style w:type="character" w:customStyle="1" w:styleId="15">
    <w:name w:val="Сноска1"/>
    <w:rsid w:val="00E5483A"/>
    <w:rPr>
      <w:rFonts w:ascii="Times New Roman" w:hAnsi="Times New Roman" w:cs="Times New Roman"/>
      <w:vertAlign w:val="superscript"/>
    </w:rPr>
  </w:style>
  <w:style w:type="paragraph" w:customStyle="1" w:styleId="32">
    <w:name w:val="Заг 3"/>
    <w:basedOn w:val="a"/>
    <w:rsid w:val="00E5483A"/>
    <w:pPr>
      <w:keepNext/>
      <w:autoSpaceDE w:val="0"/>
      <w:autoSpaceDN w:val="0"/>
      <w:adjustRightInd w:val="0"/>
      <w:spacing w:before="255" w:after="113" w:line="240" w:lineRule="atLeast"/>
      <w:textAlignment w:val="center"/>
    </w:pPr>
    <w:rPr>
      <w:rFonts w:ascii="PragmaticaC" w:eastAsia="Times New Roman" w:hAnsi="PragmaticaC" w:cs="PragmaticaC"/>
      <w:b/>
      <w:bCs/>
      <w:i/>
      <w:iCs/>
      <w:color w:val="000000"/>
      <w:sz w:val="23"/>
      <w:szCs w:val="23"/>
      <w:lang w:eastAsia="ru-RU"/>
    </w:rPr>
  </w:style>
  <w:style w:type="paragraph" w:customStyle="1" w:styleId="4">
    <w:name w:val="Заг 4"/>
    <w:basedOn w:val="32"/>
    <w:rsid w:val="00E5483A"/>
    <w:rPr>
      <w:b w:val="0"/>
      <w:bCs w:val="0"/>
    </w:rPr>
  </w:style>
  <w:style w:type="paragraph" w:customStyle="1" w:styleId="af3">
    <w:name w:val="Сноска"/>
    <w:basedOn w:val="af"/>
    <w:rsid w:val="00E5483A"/>
    <w:pPr>
      <w:spacing w:line="174" w:lineRule="atLeast"/>
    </w:pPr>
    <w:rPr>
      <w:sz w:val="17"/>
      <w:szCs w:val="17"/>
    </w:rPr>
  </w:style>
  <w:style w:type="paragraph" w:customStyle="1" w:styleId="af4">
    <w:name w:val="Подзаг"/>
    <w:basedOn w:val="af"/>
    <w:rsid w:val="00E5483A"/>
    <w:pPr>
      <w:spacing w:before="113" w:after="28"/>
      <w:jc w:val="center"/>
    </w:pPr>
    <w:rPr>
      <w:b/>
      <w:bCs/>
      <w:i/>
      <w:iCs/>
    </w:rPr>
  </w:style>
  <w:style w:type="character" w:customStyle="1" w:styleId="c12">
    <w:name w:val="c12"/>
    <w:basedOn w:val="a0"/>
    <w:rsid w:val="00E5483A"/>
  </w:style>
  <w:style w:type="paragraph" w:customStyle="1" w:styleId="c11">
    <w:name w:val="c11"/>
    <w:basedOn w:val="a"/>
    <w:rsid w:val="00E5483A"/>
    <w:pP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paragraph" w:customStyle="1" w:styleId="16">
    <w:name w:val="Без интервала1"/>
    <w:rsid w:val="00E5483A"/>
    <w:pPr>
      <w:jc w:val="left"/>
    </w:pPr>
    <w:rPr>
      <w:rFonts w:ascii="Calibri" w:eastAsia="Times New Roman" w:hAnsi="Calibri" w:cs="Calibri"/>
      <w:sz w:val="22"/>
    </w:rPr>
  </w:style>
  <w:style w:type="paragraph" w:customStyle="1" w:styleId="Default">
    <w:name w:val="Default"/>
    <w:rsid w:val="00E5483A"/>
    <w:pPr>
      <w:autoSpaceDE w:val="0"/>
      <w:autoSpaceDN w:val="0"/>
      <w:adjustRightInd w:val="0"/>
      <w:jc w:val="left"/>
    </w:pPr>
    <w:rPr>
      <w:rFonts w:eastAsia="Times New Roman"/>
      <w:color w:val="000000"/>
      <w:szCs w:val="24"/>
      <w:lang w:eastAsia="ru-RU"/>
    </w:rPr>
  </w:style>
  <w:style w:type="character" w:customStyle="1" w:styleId="blk">
    <w:name w:val="blk"/>
    <w:basedOn w:val="a0"/>
    <w:rsid w:val="00E5483A"/>
  </w:style>
  <w:style w:type="paragraph" w:styleId="af5">
    <w:name w:val="header"/>
    <w:basedOn w:val="a"/>
    <w:link w:val="af6"/>
    <w:uiPriority w:val="99"/>
    <w:unhideWhenUsed/>
    <w:rsid w:val="00E5483A"/>
    <w:pPr>
      <w:tabs>
        <w:tab w:val="center" w:pos="4677"/>
        <w:tab w:val="right" w:pos="9355"/>
      </w:tabs>
      <w:suppressAutoHyphens/>
      <w:spacing w:after="200" w:line="276" w:lineRule="auto"/>
      <w:jc w:val="left"/>
    </w:pPr>
    <w:rPr>
      <w:rFonts w:ascii="Calibri" w:eastAsia="Arial Unicode MS" w:hAnsi="Calibri"/>
      <w:color w:val="00000A"/>
      <w:kern w:val="1"/>
      <w:sz w:val="22"/>
    </w:rPr>
  </w:style>
  <w:style w:type="character" w:customStyle="1" w:styleId="af6">
    <w:name w:val="Верхний колонтитул Знак"/>
    <w:basedOn w:val="a0"/>
    <w:link w:val="af5"/>
    <w:uiPriority w:val="99"/>
    <w:rsid w:val="00E5483A"/>
    <w:rPr>
      <w:rFonts w:ascii="Calibri" w:eastAsia="Arial Unicode MS" w:hAnsi="Calibri"/>
      <w:color w:val="00000A"/>
      <w:kern w:val="1"/>
      <w:sz w:val="22"/>
    </w:rPr>
  </w:style>
  <w:style w:type="paragraph" w:styleId="af7">
    <w:name w:val="footer"/>
    <w:basedOn w:val="a"/>
    <w:link w:val="af8"/>
    <w:uiPriority w:val="99"/>
    <w:unhideWhenUsed/>
    <w:rsid w:val="00E5483A"/>
    <w:pPr>
      <w:tabs>
        <w:tab w:val="center" w:pos="4677"/>
        <w:tab w:val="right" w:pos="9355"/>
      </w:tabs>
      <w:suppressAutoHyphens/>
      <w:spacing w:after="200" w:line="276" w:lineRule="auto"/>
      <w:jc w:val="left"/>
    </w:pPr>
    <w:rPr>
      <w:rFonts w:ascii="Calibri" w:eastAsia="Arial Unicode MS" w:hAnsi="Calibri"/>
      <w:color w:val="00000A"/>
      <w:kern w:val="1"/>
      <w:sz w:val="22"/>
    </w:rPr>
  </w:style>
  <w:style w:type="character" w:customStyle="1" w:styleId="af8">
    <w:name w:val="Нижний колонтитул Знак"/>
    <w:basedOn w:val="a0"/>
    <w:link w:val="af7"/>
    <w:uiPriority w:val="99"/>
    <w:rsid w:val="00E5483A"/>
    <w:rPr>
      <w:rFonts w:ascii="Calibri" w:eastAsia="Arial Unicode MS" w:hAnsi="Calibri"/>
      <w:color w:val="00000A"/>
      <w:kern w:val="1"/>
      <w:sz w:val="22"/>
    </w:rPr>
  </w:style>
  <w:style w:type="paragraph" w:styleId="af9">
    <w:name w:val="Balloon Text"/>
    <w:basedOn w:val="a"/>
    <w:link w:val="afa"/>
    <w:uiPriority w:val="99"/>
    <w:semiHidden/>
    <w:unhideWhenUsed/>
    <w:rsid w:val="00E5483A"/>
    <w:pPr>
      <w:suppressAutoHyphens/>
      <w:jc w:val="left"/>
    </w:pPr>
    <w:rPr>
      <w:rFonts w:ascii="Segoe UI" w:eastAsia="Arial Unicode MS" w:hAnsi="Segoe UI"/>
      <w:color w:val="00000A"/>
      <w:kern w:val="1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E5483A"/>
    <w:rPr>
      <w:rFonts w:ascii="Segoe UI" w:eastAsia="Arial Unicode MS" w:hAnsi="Segoe UI"/>
      <w:color w:val="00000A"/>
      <w:kern w:val="1"/>
      <w:sz w:val="18"/>
      <w:szCs w:val="18"/>
    </w:rPr>
  </w:style>
  <w:style w:type="paragraph" w:customStyle="1" w:styleId="09PodZAG">
    <w:name w:val="09PodZAG_п/ж"/>
    <w:basedOn w:val="a"/>
    <w:uiPriority w:val="99"/>
    <w:rsid w:val="00E5483A"/>
    <w:pPr>
      <w:autoSpaceDE w:val="0"/>
      <w:autoSpaceDN w:val="0"/>
      <w:adjustRightInd w:val="0"/>
      <w:spacing w:after="113" w:line="240" w:lineRule="atLeast"/>
      <w:textAlignment w:val="center"/>
    </w:pPr>
    <w:rPr>
      <w:rFonts w:ascii="FuturisC" w:eastAsia="Times New Roman" w:hAnsi="FuturisC" w:cs="FuturisC"/>
      <w:b/>
      <w:bCs/>
      <w:caps/>
      <w:color w:val="000000"/>
      <w:sz w:val="22"/>
      <w:lang w:eastAsia="ru-RU"/>
    </w:rPr>
  </w:style>
  <w:style w:type="paragraph" w:styleId="afb">
    <w:name w:val="No Spacing"/>
    <w:aliases w:val="основа"/>
    <w:qFormat/>
    <w:rsid w:val="00E5483A"/>
    <w:pPr>
      <w:jc w:val="left"/>
    </w:pPr>
    <w:rPr>
      <w:rFonts w:ascii="Calibri" w:eastAsia="Calibri" w:hAnsi="Calibri"/>
      <w:sz w:val="22"/>
    </w:rPr>
  </w:style>
  <w:style w:type="paragraph" w:customStyle="1" w:styleId="afc">
    <w:name w:val="А ОСН ТЕКСТ"/>
    <w:basedOn w:val="a"/>
    <w:link w:val="afd"/>
    <w:rsid w:val="00E5483A"/>
    <w:pPr>
      <w:spacing w:line="360" w:lineRule="auto"/>
      <w:ind w:firstLine="454"/>
      <w:jc w:val="both"/>
    </w:pPr>
    <w:rPr>
      <w:rFonts w:eastAsia="Arial Unicode MS"/>
      <w:caps/>
      <w:color w:val="000000"/>
      <w:kern w:val="1"/>
      <w:sz w:val="28"/>
      <w:szCs w:val="28"/>
    </w:rPr>
  </w:style>
  <w:style w:type="character" w:customStyle="1" w:styleId="afd">
    <w:name w:val="А ОСН ТЕКСТ Знак"/>
    <w:link w:val="afc"/>
    <w:rsid w:val="00E5483A"/>
    <w:rPr>
      <w:rFonts w:eastAsia="Arial Unicode MS"/>
      <w:caps/>
      <w:color w:val="000000"/>
      <w:kern w:val="1"/>
      <w:sz w:val="28"/>
      <w:szCs w:val="28"/>
    </w:rPr>
  </w:style>
  <w:style w:type="paragraph" w:customStyle="1" w:styleId="Standard">
    <w:name w:val="Standard"/>
    <w:link w:val="Standard1"/>
    <w:uiPriority w:val="99"/>
    <w:rsid w:val="00E5483A"/>
    <w:pPr>
      <w:widowControl w:val="0"/>
      <w:suppressAutoHyphens/>
      <w:autoSpaceDN w:val="0"/>
      <w:jc w:val="left"/>
      <w:textAlignment w:val="baseline"/>
    </w:pPr>
    <w:rPr>
      <w:rFonts w:ascii="Arial" w:eastAsia="SimSun" w:hAnsi="Arial" w:cs="Mangal"/>
      <w:kern w:val="3"/>
      <w:szCs w:val="24"/>
      <w:lang w:eastAsia="zh-CN" w:bidi="hi-IN"/>
    </w:rPr>
  </w:style>
  <w:style w:type="paragraph" w:customStyle="1" w:styleId="Footnote">
    <w:name w:val="Footnote"/>
    <w:basedOn w:val="Standard"/>
    <w:rsid w:val="00E5483A"/>
    <w:pPr>
      <w:widowControl/>
      <w:suppressLineNumbers/>
      <w:autoSpaceDN/>
      <w:spacing w:line="360" w:lineRule="auto"/>
      <w:ind w:left="283" w:hanging="283"/>
      <w:jc w:val="both"/>
    </w:pPr>
    <w:rPr>
      <w:rFonts w:ascii="Times New Roman" w:eastAsia="Times New Roman" w:hAnsi="Times New Roman" w:cs="Times New Roman"/>
      <w:kern w:val="1"/>
      <w:sz w:val="20"/>
      <w:szCs w:val="20"/>
      <w:lang w:eastAsia="ar-SA" w:bidi="ar-SA"/>
    </w:rPr>
  </w:style>
  <w:style w:type="character" w:customStyle="1" w:styleId="27">
    <w:name w:val="Знак сноски2"/>
    <w:rsid w:val="00E5483A"/>
    <w:rPr>
      <w:vertAlign w:val="superscript"/>
    </w:rPr>
  </w:style>
  <w:style w:type="paragraph" w:customStyle="1" w:styleId="afe">
    <w:name w:val="Знак"/>
    <w:basedOn w:val="a"/>
    <w:rsid w:val="00E5483A"/>
    <w:pPr>
      <w:spacing w:after="160" w:line="240" w:lineRule="exact"/>
      <w:jc w:val="lef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17">
    <w:name w:val="Основной текст + Курсив1"/>
    <w:rsid w:val="00E5483A"/>
    <w:rPr>
      <w:rFonts w:ascii="Times New Roman" w:eastAsia="Arial Unicode MS" w:hAnsi="Times New Roman"/>
      <w:i/>
      <w:caps/>
      <w:color w:val="00000A"/>
      <w:spacing w:val="0"/>
      <w:kern w:val="1"/>
      <w:sz w:val="22"/>
      <w:lang w:val="ru-RU" w:eastAsia="ru-RU"/>
    </w:rPr>
  </w:style>
  <w:style w:type="paragraph" w:customStyle="1" w:styleId="30Snoska">
    <w:name w:val="30Snoska"/>
    <w:basedOn w:val="a"/>
    <w:rsid w:val="00E5483A"/>
    <w:pPr>
      <w:suppressAutoHyphens/>
      <w:autoSpaceDE w:val="0"/>
      <w:spacing w:line="180" w:lineRule="atLeast"/>
      <w:jc w:val="both"/>
      <w:textAlignment w:val="center"/>
    </w:pPr>
    <w:rPr>
      <w:rFonts w:ascii="PragmaticaC" w:eastAsia="Times New Roman" w:hAnsi="PragmaticaC" w:cs="PragmaticaC"/>
      <w:color w:val="000000"/>
      <w:sz w:val="16"/>
      <w:szCs w:val="16"/>
      <w:lang w:eastAsia="ar-SA"/>
    </w:rPr>
  </w:style>
  <w:style w:type="character" w:customStyle="1" w:styleId="18">
    <w:name w:val="Текст сноски Знак1"/>
    <w:uiPriority w:val="99"/>
    <w:rsid w:val="00E5483A"/>
    <w:rPr>
      <w:caps/>
      <w:lang w:eastAsia="ar-SA"/>
    </w:rPr>
  </w:style>
  <w:style w:type="character" w:customStyle="1" w:styleId="aff">
    <w:name w:val="Сноска_"/>
    <w:rsid w:val="00E5483A"/>
    <w:rPr>
      <w:sz w:val="16"/>
      <w:szCs w:val="16"/>
      <w:lang w:bidi="ar-SA"/>
    </w:rPr>
  </w:style>
  <w:style w:type="character" w:customStyle="1" w:styleId="CenturySchoolbook">
    <w:name w:val="Сноска + Century Schoolbook"/>
    <w:aliases w:val="9 pt,Курсив,Основной текст + Полужирный26"/>
    <w:semiHidden/>
    <w:rsid w:val="00E5483A"/>
    <w:rPr>
      <w:rFonts w:ascii="Century Schoolbook" w:hAnsi="Century Schoolbook" w:cs="Century Schoolbook"/>
      <w:i/>
      <w:iCs/>
      <w:sz w:val="18"/>
      <w:szCs w:val="18"/>
      <w:lang w:bidi="ar-SA"/>
    </w:rPr>
  </w:style>
  <w:style w:type="character" w:customStyle="1" w:styleId="210">
    <w:name w:val="Основной текст + Полужирный21"/>
    <w:rsid w:val="00E5483A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200">
    <w:name w:val="Основной текст + Полужирный20"/>
    <w:aliases w:val="Курсив17"/>
    <w:rsid w:val="00E5483A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33">
    <w:name w:val="Основной текст + Курсив3"/>
    <w:rsid w:val="00E5483A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110">
    <w:name w:val="Основной текст (11) + Не курсив"/>
    <w:rsid w:val="00E5483A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1116">
    <w:name w:val="Основной текст (11)16"/>
    <w:rsid w:val="00E5483A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Standard1">
    <w:name w:val="Standard Знак1"/>
    <w:link w:val="Standard"/>
    <w:uiPriority w:val="99"/>
    <w:locked/>
    <w:rsid w:val="00E5483A"/>
    <w:rPr>
      <w:rFonts w:ascii="Arial" w:eastAsia="SimSun" w:hAnsi="Arial" w:cs="Mangal"/>
      <w:kern w:val="3"/>
      <w:szCs w:val="24"/>
      <w:lang w:eastAsia="zh-CN" w:bidi="hi-IN"/>
    </w:rPr>
  </w:style>
  <w:style w:type="character" w:customStyle="1" w:styleId="aff0">
    <w:name w:val="Основной текст + Полужирный"/>
    <w:semiHidden/>
    <w:rsid w:val="00E5483A"/>
    <w:rPr>
      <w:rFonts w:ascii="Century Schoolbook" w:hAnsi="Century Schoolbook"/>
      <w:b/>
      <w:bCs/>
      <w:sz w:val="24"/>
      <w:szCs w:val="24"/>
      <w:lang w:bidi="ar-SA"/>
    </w:rPr>
  </w:style>
  <w:style w:type="paragraph" w:customStyle="1" w:styleId="28">
    <w:name w:val="Абзац списка2"/>
    <w:basedOn w:val="a"/>
    <w:rsid w:val="00E5483A"/>
    <w:pPr>
      <w:suppressAutoHyphens/>
      <w:spacing w:line="360" w:lineRule="auto"/>
      <w:ind w:left="720"/>
      <w:jc w:val="left"/>
    </w:pPr>
    <w:rPr>
      <w:rFonts w:eastAsia="Times New Roman"/>
      <w:kern w:val="1"/>
      <w:szCs w:val="24"/>
      <w:lang w:eastAsia="ar-SA"/>
    </w:rPr>
  </w:style>
  <w:style w:type="character" w:styleId="aff1">
    <w:name w:val="annotation reference"/>
    <w:semiHidden/>
    <w:unhideWhenUsed/>
    <w:rsid w:val="00E5483A"/>
    <w:rPr>
      <w:sz w:val="16"/>
      <w:szCs w:val="16"/>
    </w:rPr>
  </w:style>
  <w:style w:type="paragraph" w:customStyle="1" w:styleId="WW-12">
    <w:name w:val="WW-????????12"/>
    <w:basedOn w:val="a"/>
    <w:uiPriority w:val="99"/>
    <w:rsid w:val="00E5483A"/>
    <w:pPr>
      <w:widowControl w:val="0"/>
      <w:suppressAutoHyphens/>
      <w:overflowPunct w:val="0"/>
      <w:autoSpaceDE w:val="0"/>
      <w:autoSpaceDN w:val="0"/>
      <w:adjustRightInd w:val="0"/>
      <w:spacing w:line="214" w:lineRule="atLeast"/>
      <w:ind w:firstLine="283"/>
      <w:jc w:val="both"/>
      <w:textAlignment w:val="baseline"/>
    </w:pPr>
    <w:rPr>
      <w:rFonts w:ascii="NewtonCSanPin" w:eastAsia="Times New Roman" w:hAnsi="NewtonCSanPin"/>
      <w:color w:val="000000"/>
      <w:kern w:val="1"/>
      <w:sz w:val="21"/>
      <w:szCs w:val="20"/>
      <w:lang w:eastAsia="ru-RU"/>
    </w:rPr>
  </w:style>
  <w:style w:type="paragraph" w:customStyle="1" w:styleId="aff2">
    <w:name w:val="??????"/>
    <w:basedOn w:val="WW-12"/>
    <w:uiPriority w:val="99"/>
    <w:rsid w:val="00E5483A"/>
    <w:pPr>
      <w:ind w:firstLine="244"/>
    </w:pPr>
  </w:style>
  <w:style w:type="character" w:customStyle="1" w:styleId="Standard0">
    <w:name w:val="Standard Знак"/>
    <w:rsid w:val="00E5483A"/>
    <w:rPr>
      <w:rFonts w:ascii="Times New Roman" w:hAnsi="Times New Roman"/>
      <w:kern w:val="3"/>
      <w:sz w:val="24"/>
      <w:szCs w:val="24"/>
      <w:lang w:bidi="ar-SA"/>
    </w:rPr>
  </w:style>
  <w:style w:type="paragraph" w:styleId="aff3">
    <w:name w:val="Block Text"/>
    <w:basedOn w:val="a"/>
    <w:semiHidden/>
    <w:rsid w:val="00E5483A"/>
    <w:pPr>
      <w:widowControl w:val="0"/>
      <w:autoSpaceDE w:val="0"/>
      <w:autoSpaceDN w:val="0"/>
      <w:adjustRightInd w:val="0"/>
      <w:ind w:left="144" w:right="720" w:firstLine="576"/>
      <w:jc w:val="both"/>
    </w:pPr>
    <w:rPr>
      <w:rFonts w:eastAsia="Times New Roman"/>
      <w:szCs w:val="24"/>
      <w:lang w:eastAsia="ru-RU"/>
    </w:rPr>
  </w:style>
  <w:style w:type="paragraph" w:customStyle="1" w:styleId="29">
    <w:name w:val="Без интервала2"/>
    <w:rsid w:val="00E5483A"/>
    <w:pPr>
      <w:jc w:val="left"/>
    </w:pPr>
    <w:rPr>
      <w:rFonts w:ascii="Calibri" w:eastAsia="Times New Roman" w:hAnsi="Calibri" w:cs="Calibri"/>
      <w:sz w:val="22"/>
    </w:rPr>
  </w:style>
  <w:style w:type="character" w:customStyle="1" w:styleId="34">
    <w:name w:val="Основной текст + Полужирный3"/>
    <w:aliases w:val="Курсив7"/>
    <w:rsid w:val="00E5483A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527">
    <w:name w:val="Заголовок №527"/>
    <w:rsid w:val="00E5483A"/>
    <w:rPr>
      <w:rFonts w:ascii="Times New Roman" w:hAnsi="Times New Roman" w:cs="Times New Roman"/>
      <w:b w:val="0"/>
      <w:bCs w:val="0"/>
      <w:i/>
      <w:iCs/>
      <w:spacing w:val="0"/>
      <w:sz w:val="22"/>
      <w:szCs w:val="22"/>
      <w:lang w:bidi="ar-SA"/>
    </w:rPr>
  </w:style>
  <w:style w:type="character" w:customStyle="1" w:styleId="51">
    <w:name w:val="Заголовок №5 + Не полужирный1"/>
    <w:aliases w:val="Не курсив9"/>
    <w:rsid w:val="00E5483A"/>
    <w:rPr>
      <w:rFonts w:ascii="Times New Roman" w:hAnsi="Times New Roman" w:cs="Times New Roman"/>
      <w:b w:val="0"/>
      <w:bCs w:val="0"/>
      <w:i/>
      <w:iCs/>
      <w:spacing w:val="0"/>
      <w:sz w:val="22"/>
      <w:szCs w:val="22"/>
      <w:lang w:bidi="ar-SA"/>
    </w:rPr>
  </w:style>
  <w:style w:type="character" w:customStyle="1" w:styleId="submenu-table">
    <w:name w:val="submenu-table"/>
    <w:basedOn w:val="a0"/>
    <w:rsid w:val="00E5483A"/>
  </w:style>
  <w:style w:type="character" w:styleId="aff4">
    <w:name w:val="Emphasis"/>
    <w:basedOn w:val="a0"/>
    <w:uiPriority w:val="20"/>
    <w:qFormat/>
    <w:rsid w:val="00E5483A"/>
    <w:rPr>
      <w:i/>
      <w:iCs/>
    </w:rPr>
  </w:style>
  <w:style w:type="paragraph" w:customStyle="1" w:styleId="21">
    <w:name w:val="Средняя сетка 21"/>
    <w:basedOn w:val="a"/>
    <w:uiPriority w:val="1"/>
    <w:qFormat/>
    <w:rsid w:val="00E5483A"/>
    <w:pPr>
      <w:numPr>
        <w:numId w:val="30"/>
      </w:numPr>
      <w:spacing w:line="360" w:lineRule="auto"/>
      <w:contextualSpacing/>
      <w:jc w:val="both"/>
      <w:outlineLvl w:val="1"/>
    </w:pPr>
    <w:rPr>
      <w:rFonts w:eastAsia="Times New Roman"/>
      <w:sz w:val="28"/>
      <w:szCs w:val="24"/>
      <w:lang w:eastAsia="ru-RU"/>
    </w:rPr>
  </w:style>
  <w:style w:type="character" w:customStyle="1" w:styleId="af0">
    <w:name w:val="Основной Знак"/>
    <w:link w:val="af"/>
    <w:rsid w:val="00E5483A"/>
    <w:rPr>
      <w:rFonts w:ascii="NewtonCSanPin" w:eastAsia="Times New Roman" w:hAnsi="NewtonCSanPin"/>
      <w:color w:val="000000"/>
      <w:sz w:val="21"/>
      <w:szCs w:val="21"/>
    </w:rPr>
  </w:style>
  <w:style w:type="paragraph" w:styleId="aff5">
    <w:name w:val="Title"/>
    <w:basedOn w:val="a"/>
    <w:next w:val="a"/>
    <w:link w:val="aff6"/>
    <w:uiPriority w:val="99"/>
    <w:qFormat/>
    <w:rsid w:val="00E5483A"/>
    <w:pPr>
      <w:spacing w:before="240" w:after="60"/>
      <w:outlineLvl w:val="0"/>
    </w:pPr>
    <w:rPr>
      <w:rFonts w:ascii="Cambria" w:eastAsia="Calibri" w:hAnsi="Cambria"/>
      <w:b/>
      <w:bCs/>
      <w:kern w:val="28"/>
      <w:sz w:val="32"/>
      <w:szCs w:val="32"/>
      <w:lang w:eastAsia="ru-RU"/>
    </w:rPr>
  </w:style>
  <w:style w:type="character" w:customStyle="1" w:styleId="aff6">
    <w:name w:val="Название Знак"/>
    <w:basedOn w:val="a0"/>
    <w:link w:val="aff5"/>
    <w:uiPriority w:val="99"/>
    <w:rsid w:val="00E5483A"/>
    <w:rPr>
      <w:rFonts w:ascii="Cambria" w:eastAsia="Calibri" w:hAnsi="Cambria"/>
      <w:b/>
      <w:bCs/>
      <w:kern w:val="28"/>
      <w:sz w:val="32"/>
      <w:szCs w:val="32"/>
      <w:lang w:eastAsia="ru-RU"/>
    </w:rPr>
  </w:style>
  <w:style w:type="character" w:customStyle="1" w:styleId="2a">
    <w:name w:val="Сноска (2)_"/>
    <w:basedOn w:val="a0"/>
    <w:link w:val="2b"/>
    <w:uiPriority w:val="99"/>
    <w:rsid w:val="004A32CC"/>
    <w:rPr>
      <w:sz w:val="23"/>
      <w:szCs w:val="23"/>
      <w:shd w:val="clear" w:color="auto" w:fill="FFFFFF"/>
    </w:rPr>
  </w:style>
  <w:style w:type="paragraph" w:customStyle="1" w:styleId="2b">
    <w:name w:val="Сноска (2)"/>
    <w:basedOn w:val="a"/>
    <w:link w:val="2a"/>
    <w:uiPriority w:val="99"/>
    <w:rsid w:val="004A32CC"/>
    <w:pPr>
      <w:shd w:val="clear" w:color="auto" w:fill="FFFFFF"/>
      <w:spacing w:line="259" w:lineRule="exact"/>
      <w:jc w:val="both"/>
    </w:pPr>
    <w:rPr>
      <w:sz w:val="23"/>
      <w:szCs w:val="23"/>
    </w:rPr>
  </w:style>
  <w:style w:type="character" w:customStyle="1" w:styleId="19">
    <w:name w:val="Заголовок №1_"/>
    <w:link w:val="1a"/>
    <w:rsid w:val="0035154F"/>
    <w:rPr>
      <w:sz w:val="23"/>
      <w:szCs w:val="23"/>
      <w:shd w:val="clear" w:color="auto" w:fill="FFFFFF"/>
    </w:rPr>
  </w:style>
  <w:style w:type="character" w:customStyle="1" w:styleId="aff7">
    <w:name w:val="Основной текст_"/>
    <w:link w:val="2c"/>
    <w:rsid w:val="0035154F"/>
    <w:rPr>
      <w:sz w:val="23"/>
      <w:szCs w:val="23"/>
      <w:shd w:val="clear" w:color="auto" w:fill="FFFFFF"/>
    </w:rPr>
  </w:style>
  <w:style w:type="paragraph" w:customStyle="1" w:styleId="1a">
    <w:name w:val="Заголовок №1"/>
    <w:basedOn w:val="a"/>
    <w:link w:val="19"/>
    <w:rsid w:val="0035154F"/>
    <w:pPr>
      <w:shd w:val="clear" w:color="auto" w:fill="FFFFFF"/>
      <w:spacing w:after="360" w:line="0" w:lineRule="atLeast"/>
      <w:jc w:val="both"/>
      <w:outlineLvl w:val="0"/>
    </w:pPr>
    <w:rPr>
      <w:sz w:val="23"/>
      <w:szCs w:val="23"/>
    </w:rPr>
  </w:style>
  <w:style w:type="paragraph" w:customStyle="1" w:styleId="2c">
    <w:name w:val="Основной текст2"/>
    <w:basedOn w:val="a"/>
    <w:link w:val="aff7"/>
    <w:rsid w:val="0035154F"/>
    <w:pPr>
      <w:shd w:val="clear" w:color="auto" w:fill="FFFFFF"/>
      <w:spacing w:line="274" w:lineRule="exact"/>
      <w:ind w:hanging="420"/>
      <w:jc w:val="left"/>
    </w:pPr>
    <w:rPr>
      <w:sz w:val="23"/>
      <w:szCs w:val="23"/>
    </w:rPr>
  </w:style>
  <w:style w:type="paragraph" w:customStyle="1" w:styleId="Zag1">
    <w:name w:val="Zag_1"/>
    <w:basedOn w:val="a"/>
    <w:rsid w:val="008A51DB"/>
    <w:pPr>
      <w:widowControl w:val="0"/>
      <w:autoSpaceDE w:val="0"/>
      <w:autoSpaceDN w:val="0"/>
      <w:adjustRightInd w:val="0"/>
      <w:spacing w:after="337" w:line="302" w:lineRule="exact"/>
    </w:pPr>
    <w:rPr>
      <w:rFonts w:eastAsia="Times New Roman"/>
      <w:b/>
      <w:bCs/>
      <w:color w:val="000000"/>
      <w:szCs w:val="24"/>
      <w:lang w:val="en-US" w:eastAsia="ru-RU"/>
    </w:rPr>
  </w:style>
  <w:style w:type="character" w:customStyle="1" w:styleId="Zag11">
    <w:name w:val="Zag_11"/>
    <w:rsid w:val="008A51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annotation reference" w:uiPriority="0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483A"/>
    <w:pPr>
      <w:keepNext/>
      <w:suppressAutoHyphens/>
      <w:spacing w:before="240" w:after="60" w:line="276" w:lineRule="auto"/>
      <w:jc w:val="left"/>
      <w:outlineLvl w:val="0"/>
    </w:pPr>
    <w:rPr>
      <w:rFonts w:ascii="Cambria" w:eastAsia="Times New Roman" w:hAnsi="Cambria"/>
      <w:b/>
      <w:bCs/>
      <w:color w:val="00000A"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5483A"/>
    <w:pPr>
      <w:keepNext/>
      <w:suppressAutoHyphens/>
      <w:spacing w:before="240" w:after="60" w:line="276" w:lineRule="auto"/>
      <w:jc w:val="left"/>
      <w:outlineLvl w:val="1"/>
    </w:pPr>
    <w:rPr>
      <w:rFonts w:ascii="Cambria" w:eastAsia="Times New Roman" w:hAnsi="Cambria"/>
      <w:b/>
      <w:bCs/>
      <w:i/>
      <w:iCs/>
      <w:color w:val="00000A"/>
      <w:kern w:val="1"/>
      <w:sz w:val="28"/>
      <w:szCs w:val="28"/>
    </w:rPr>
  </w:style>
  <w:style w:type="paragraph" w:styleId="3">
    <w:name w:val="heading 3"/>
    <w:basedOn w:val="a"/>
    <w:next w:val="a"/>
    <w:link w:val="30"/>
    <w:qFormat/>
    <w:rsid w:val="00E5483A"/>
    <w:pPr>
      <w:keepNext/>
      <w:spacing w:before="240" w:after="60"/>
      <w:outlineLvl w:val="2"/>
    </w:pPr>
    <w:rPr>
      <w:rFonts w:eastAsia="Times New Roman" w:cs="Arial"/>
      <w:b/>
      <w:bCs/>
      <w:i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483A"/>
    <w:rPr>
      <w:rFonts w:ascii="Cambria" w:eastAsia="Times New Roman" w:hAnsi="Cambria"/>
      <w:b/>
      <w:bCs/>
      <w:color w:val="00000A"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5483A"/>
    <w:rPr>
      <w:rFonts w:ascii="Cambria" w:eastAsia="Times New Roman" w:hAnsi="Cambria"/>
      <w:b/>
      <w:bCs/>
      <w:i/>
      <w:iCs/>
      <w:color w:val="00000A"/>
      <w:kern w:val="1"/>
      <w:sz w:val="28"/>
      <w:szCs w:val="28"/>
    </w:rPr>
  </w:style>
  <w:style w:type="character" w:customStyle="1" w:styleId="30">
    <w:name w:val="Заголовок 3 Знак"/>
    <w:basedOn w:val="a0"/>
    <w:link w:val="3"/>
    <w:rsid w:val="00E5483A"/>
    <w:rPr>
      <w:rFonts w:eastAsia="Times New Roman" w:cs="Arial"/>
      <w:b/>
      <w:bCs/>
      <w:i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5483A"/>
  </w:style>
  <w:style w:type="paragraph" w:customStyle="1" w:styleId="12">
    <w:name w:val="Абзац списка1"/>
    <w:basedOn w:val="a"/>
    <w:rsid w:val="00E5483A"/>
    <w:pPr>
      <w:suppressAutoHyphens/>
      <w:spacing w:line="360" w:lineRule="auto"/>
      <w:ind w:left="720"/>
      <w:jc w:val="left"/>
    </w:pPr>
    <w:rPr>
      <w:rFonts w:eastAsia="Times New Roman"/>
      <w:kern w:val="1"/>
      <w:szCs w:val="24"/>
      <w:lang w:eastAsia="ar-SA"/>
    </w:rPr>
  </w:style>
  <w:style w:type="paragraph" w:customStyle="1" w:styleId="ConsPlusNormal">
    <w:name w:val="ConsPlusNormal"/>
    <w:rsid w:val="00E5483A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Абзац"/>
    <w:basedOn w:val="a"/>
    <w:rsid w:val="00E5483A"/>
    <w:pPr>
      <w:spacing w:line="312" w:lineRule="auto"/>
      <w:ind w:firstLine="567"/>
      <w:jc w:val="both"/>
    </w:pPr>
    <w:rPr>
      <w:rFonts w:eastAsia="Times New Roman"/>
      <w:szCs w:val="20"/>
      <w:lang w:eastAsia="ru-RU"/>
    </w:rPr>
  </w:style>
  <w:style w:type="character" w:styleId="a4">
    <w:name w:val="footnote reference"/>
    <w:uiPriority w:val="99"/>
    <w:rsid w:val="00E5483A"/>
    <w:rPr>
      <w:vertAlign w:val="superscript"/>
    </w:rPr>
  </w:style>
  <w:style w:type="paragraph" w:styleId="a5">
    <w:name w:val="Normal (Web)"/>
    <w:basedOn w:val="a"/>
    <w:uiPriority w:val="99"/>
    <w:rsid w:val="00E5483A"/>
    <w:pPr>
      <w:autoSpaceDE w:val="0"/>
      <w:autoSpaceDN w:val="0"/>
      <w:adjustRightInd w:val="0"/>
      <w:spacing w:before="130" w:after="130" w:line="360" w:lineRule="auto"/>
      <w:jc w:val="left"/>
    </w:pPr>
    <w:rPr>
      <w:rFonts w:eastAsia="Times New Roman"/>
      <w:szCs w:val="24"/>
      <w:lang w:eastAsia="ru-RU"/>
    </w:rPr>
  </w:style>
  <w:style w:type="paragraph" w:customStyle="1" w:styleId="14TexstOSNOVA1012">
    <w:name w:val="14TexstOSNOVA_10/12"/>
    <w:basedOn w:val="a"/>
    <w:uiPriority w:val="99"/>
    <w:rsid w:val="00E5483A"/>
    <w:pPr>
      <w:autoSpaceDE w:val="0"/>
      <w:autoSpaceDN w:val="0"/>
      <w:adjustRightInd w:val="0"/>
      <w:spacing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  <w:lang w:eastAsia="ru-RU"/>
    </w:rPr>
  </w:style>
  <w:style w:type="character" w:customStyle="1" w:styleId="a6">
    <w:name w:val="Символ сноски"/>
    <w:rsid w:val="00E5483A"/>
    <w:rPr>
      <w:vertAlign w:val="superscript"/>
    </w:rPr>
  </w:style>
  <w:style w:type="character" w:customStyle="1" w:styleId="13">
    <w:name w:val="Знак сноски1"/>
    <w:rsid w:val="00E5483A"/>
    <w:rPr>
      <w:vertAlign w:val="superscript"/>
    </w:rPr>
  </w:style>
  <w:style w:type="paragraph" w:styleId="a7">
    <w:name w:val="Body Text Indent"/>
    <w:aliases w:val=" Знак"/>
    <w:basedOn w:val="a"/>
    <w:link w:val="a8"/>
    <w:rsid w:val="00E5483A"/>
    <w:pPr>
      <w:ind w:firstLine="340"/>
      <w:jc w:val="left"/>
    </w:pPr>
    <w:rPr>
      <w:rFonts w:ascii="Calibri" w:eastAsia="Arial Unicode MS" w:hAnsi="Calibri" w:cs="Calibri"/>
      <w:color w:val="00000A"/>
      <w:kern w:val="1"/>
      <w:szCs w:val="24"/>
      <w:lang w:eastAsia="ru-RU"/>
    </w:rPr>
  </w:style>
  <w:style w:type="character" w:customStyle="1" w:styleId="a8">
    <w:name w:val="Основной текст с отступом Знак"/>
    <w:aliases w:val=" Знак Знак"/>
    <w:basedOn w:val="a0"/>
    <w:link w:val="a7"/>
    <w:rsid w:val="00E5483A"/>
    <w:rPr>
      <w:rFonts w:ascii="Calibri" w:eastAsia="Arial Unicode MS" w:hAnsi="Calibri" w:cs="Calibri"/>
      <w:color w:val="00000A"/>
      <w:kern w:val="1"/>
      <w:szCs w:val="24"/>
      <w:lang w:eastAsia="ru-RU"/>
    </w:rPr>
  </w:style>
  <w:style w:type="paragraph" w:styleId="a9">
    <w:name w:val="footnote text"/>
    <w:aliases w:val="Основной текст с отступом1,Основной текст с отступом11,Body Text Indent,Знак1,Body Text Indent1"/>
    <w:basedOn w:val="a"/>
    <w:link w:val="aa"/>
    <w:rsid w:val="00E5483A"/>
    <w:pPr>
      <w:jc w:val="left"/>
    </w:pPr>
    <w:rPr>
      <w:rFonts w:ascii="Calibri" w:eastAsia="Arial Unicode MS" w:hAnsi="Calibri" w:cs="Calibri"/>
      <w:color w:val="00000A"/>
      <w:kern w:val="1"/>
      <w:szCs w:val="24"/>
      <w:lang w:eastAsia="ru-RU"/>
    </w:rPr>
  </w:style>
  <w:style w:type="character" w:customStyle="1" w:styleId="aa">
    <w:name w:val="Текст сноски Знак"/>
    <w:aliases w:val="Основной текст с отступом1 Знак,Основной текст с отступом11 Знак,Body Text Indent Знак,Знак1 Знак,Body Text Indent1 Знак"/>
    <w:basedOn w:val="a0"/>
    <w:link w:val="a9"/>
    <w:rsid w:val="00E5483A"/>
    <w:rPr>
      <w:rFonts w:ascii="Calibri" w:eastAsia="Arial Unicode MS" w:hAnsi="Calibri" w:cs="Calibri"/>
      <w:color w:val="00000A"/>
      <w:kern w:val="1"/>
      <w:szCs w:val="24"/>
      <w:lang w:eastAsia="ru-RU"/>
    </w:rPr>
  </w:style>
  <w:style w:type="character" w:customStyle="1" w:styleId="dash041e0431044b0447043d044b0439char1">
    <w:name w:val="dash041e_0431_044b_0447_043d_044b_0439__char1"/>
    <w:rsid w:val="00E5483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western">
    <w:name w:val="western"/>
    <w:basedOn w:val="a"/>
    <w:rsid w:val="00E5483A"/>
    <w:pPr>
      <w:spacing w:before="100" w:beforeAutospacing="1"/>
      <w:jc w:val="left"/>
    </w:pPr>
    <w:rPr>
      <w:rFonts w:eastAsia="Times New Roman"/>
      <w:color w:val="000000"/>
      <w:szCs w:val="24"/>
      <w:lang w:eastAsia="ru-RU"/>
    </w:rPr>
  </w:style>
  <w:style w:type="paragraph" w:styleId="22">
    <w:name w:val="Body Text 2"/>
    <w:basedOn w:val="a"/>
    <w:link w:val="23"/>
    <w:rsid w:val="00E5483A"/>
    <w:pPr>
      <w:spacing w:after="120" w:line="480" w:lineRule="auto"/>
      <w:jc w:val="left"/>
    </w:pPr>
    <w:rPr>
      <w:rFonts w:eastAsia="Times New Roman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E5483A"/>
    <w:rPr>
      <w:rFonts w:eastAsia="Times New Roman"/>
      <w:szCs w:val="24"/>
      <w:lang w:eastAsia="ru-RU"/>
    </w:rPr>
  </w:style>
  <w:style w:type="paragraph" w:styleId="ab">
    <w:name w:val="TOC Heading"/>
    <w:basedOn w:val="1"/>
    <w:next w:val="a"/>
    <w:uiPriority w:val="39"/>
    <w:semiHidden/>
    <w:unhideWhenUsed/>
    <w:qFormat/>
    <w:rsid w:val="00E5483A"/>
    <w:pPr>
      <w:keepLines/>
      <w:suppressAutoHyphens w:val="0"/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14">
    <w:name w:val="toc 1"/>
    <w:basedOn w:val="a"/>
    <w:next w:val="a"/>
    <w:autoRedefine/>
    <w:uiPriority w:val="39"/>
    <w:unhideWhenUsed/>
    <w:rsid w:val="00E5483A"/>
    <w:pPr>
      <w:suppressAutoHyphens/>
      <w:spacing w:after="200" w:line="276" w:lineRule="auto"/>
      <w:jc w:val="left"/>
    </w:pPr>
    <w:rPr>
      <w:rFonts w:ascii="Calibri" w:eastAsia="Arial Unicode MS" w:hAnsi="Calibri" w:cs="Calibri"/>
      <w:color w:val="00000A"/>
      <w:kern w:val="1"/>
      <w:sz w:val="22"/>
    </w:rPr>
  </w:style>
  <w:style w:type="paragraph" w:styleId="31">
    <w:name w:val="toc 3"/>
    <w:basedOn w:val="a"/>
    <w:next w:val="a"/>
    <w:autoRedefine/>
    <w:uiPriority w:val="39"/>
    <w:unhideWhenUsed/>
    <w:rsid w:val="00E5483A"/>
    <w:pPr>
      <w:tabs>
        <w:tab w:val="right" w:leader="dot" w:pos="9628"/>
      </w:tabs>
      <w:suppressAutoHyphens/>
      <w:spacing w:after="200" w:line="276" w:lineRule="auto"/>
      <w:ind w:left="426"/>
      <w:jc w:val="left"/>
    </w:pPr>
    <w:rPr>
      <w:rFonts w:ascii="Calibri" w:eastAsia="Arial Unicode MS" w:hAnsi="Calibri" w:cs="Calibri"/>
      <w:color w:val="00000A"/>
      <w:kern w:val="1"/>
      <w:sz w:val="22"/>
    </w:rPr>
  </w:style>
  <w:style w:type="character" w:styleId="ac">
    <w:name w:val="Hyperlink"/>
    <w:uiPriority w:val="99"/>
    <w:unhideWhenUsed/>
    <w:rsid w:val="00E5483A"/>
    <w:rPr>
      <w:color w:val="0000FF"/>
      <w:u w:val="single"/>
    </w:rPr>
  </w:style>
  <w:style w:type="paragraph" w:styleId="24">
    <w:name w:val="toc 2"/>
    <w:basedOn w:val="a"/>
    <w:next w:val="a"/>
    <w:autoRedefine/>
    <w:uiPriority w:val="39"/>
    <w:unhideWhenUsed/>
    <w:rsid w:val="00E5483A"/>
    <w:pPr>
      <w:suppressAutoHyphens/>
      <w:spacing w:after="200" w:line="276" w:lineRule="auto"/>
      <w:ind w:left="220"/>
      <w:jc w:val="left"/>
    </w:pPr>
    <w:rPr>
      <w:rFonts w:ascii="Calibri" w:eastAsia="Arial Unicode MS" w:hAnsi="Calibri" w:cs="Calibri"/>
      <w:color w:val="00000A"/>
      <w:kern w:val="1"/>
      <w:sz w:val="22"/>
    </w:rPr>
  </w:style>
  <w:style w:type="paragraph" w:customStyle="1" w:styleId="p4">
    <w:name w:val="p4"/>
    <w:basedOn w:val="a"/>
    <w:rsid w:val="00E5483A"/>
    <w:pPr>
      <w:spacing w:before="100" w:beforeAutospacing="1" w:after="100" w:afterAutospacing="1"/>
      <w:jc w:val="left"/>
    </w:pPr>
    <w:rPr>
      <w:rFonts w:eastAsia="Calibri"/>
      <w:szCs w:val="24"/>
      <w:lang w:eastAsia="ru-RU"/>
    </w:rPr>
  </w:style>
  <w:style w:type="character" w:customStyle="1" w:styleId="s1">
    <w:name w:val="s1"/>
    <w:rsid w:val="00E5483A"/>
  </w:style>
  <w:style w:type="paragraph" w:customStyle="1" w:styleId="18TexstSPISOK1">
    <w:name w:val="18TexstSPISOK_1"/>
    <w:aliases w:val="1"/>
    <w:basedOn w:val="a"/>
    <w:rsid w:val="00E5483A"/>
    <w:pPr>
      <w:tabs>
        <w:tab w:val="left" w:pos="360"/>
        <w:tab w:val="left" w:pos="640"/>
      </w:tabs>
      <w:autoSpaceDE w:val="0"/>
      <w:autoSpaceDN w:val="0"/>
      <w:adjustRightInd w:val="0"/>
      <w:spacing w:line="240" w:lineRule="atLeast"/>
      <w:ind w:left="640" w:hanging="30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E5483A"/>
    <w:pPr>
      <w:suppressAutoHyphens/>
      <w:spacing w:after="120" w:line="276" w:lineRule="auto"/>
      <w:jc w:val="left"/>
    </w:pPr>
    <w:rPr>
      <w:rFonts w:ascii="Calibri" w:eastAsia="Arial Unicode MS" w:hAnsi="Calibri"/>
      <w:color w:val="00000A"/>
      <w:kern w:val="1"/>
      <w:sz w:val="22"/>
    </w:rPr>
  </w:style>
  <w:style w:type="character" w:customStyle="1" w:styleId="ae">
    <w:name w:val="Основной текст Знак"/>
    <w:basedOn w:val="a0"/>
    <w:link w:val="ad"/>
    <w:uiPriority w:val="99"/>
    <w:semiHidden/>
    <w:rsid w:val="00E5483A"/>
    <w:rPr>
      <w:rFonts w:ascii="Calibri" w:eastAsia="Arial Unicode MS" w:hAnsi="Calibri"/>
      <w:color w:val="00000A"/>
      <w:kern w:val="1"/>
      <w:sz w:val="22"/>
    </w:rPr>
  </w:style>
  <w:style w:type="paragraph" w:customStyle="1" w:styleId="af">
    <w:name w:val="Основной"/>
    <w:basedOn w:val="a"/>
    <w:link w:val="af0"/>
    <w:rsid w:val="00E5483A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eastAsia="Times New Roman" w:hAnsi="NewtonCSanPin"/>
      <w:color w:val="000000"/>
      <w:sz w:val="21"/>
      <w:szCs w:val="21"/>
    </w:rPr>
  </w:style>
  <w:style w:type="paragraph" w:customStyle="1" w:styleId="af1">
    <w:name w:val="Буллит"/>
    <w:basedOn w:val="af"/>
    <w:rsid w:val="00E5483A"/>
    <w:pPr>
      <w:ind w:firstLine="244"/>
    </w:pPr>
  </w:style>
  <w:style w:type="paragraph" w:styleId="af2">
    <w:name w:val="List Paragraph"/>
    <w:basedOn w:val="a"/>
    <w:uiPriority w:val="34"/>
    <w:qFormat/>
    <w:rsid w:val="00E5483A"/>
    <w:pPr>
      <w:spacing w:line="360" w:lineRule="auto"/>
      <w:ind w:left="720"/>
      <w:contextualSpacing/>
      <w:jc w:val="left"/>
    </w:pPr>
    <w:rPr>
      <w:rFonts w:eastAsia="Times New Roman"/>
      <w:caps/>
      <w:szCs w:val="24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E5483A"/>
    <w:pPr>
      <w:suppressAutoHyphens/>
      <w:spacing w:after="120" w:line="480" w:lineRule="auto"/>
      <w:ind w:left="283"/>
      <w:jc w:val="left"/>
    </w:pPr>
    <w:rPr>
      <w:rFonts w:ascii="Calibri" w:eastAsia="Arial Unicode MS" w:hAnsi="Calibri"/>
      <w:color w:val="00000A"/>
      <w:kern w:val="1"/>
      <w:sz w:val="22"/>
    </w:r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E5483A"/>
    <w:rPr>
      <w:rFonts w:ascii="Calibri" w:eastAsia="Arial Unicode MS" w:hAnsi="Calibri"/>
      <w:color w:val="00000A"/>
      <w:kern w:val="1"/>
      <w:sz w:val="22"/>
    </w:rPr>
  </w:style>
  <w:style w:type="character" w:customStyle="1" w:styleId="15">
    <w:name w:val="Сноска1"/>
    <w:rsid w:val="00E5483A"/>
    <w:rPr>
      <w:rFonts w:ascii="Times New Roman" w:hAnsi="Times New Roman" w:cs="Times New Roman"/>
      <w:vertAlign w:val="superscript"/>
    </w:rPr>
  </w:style>
  <w:style w:type="paragraph" w:customStyle="1" w:styleId="32">
    <w:name w:val="Заг 3"/>
    <w:basedOn w:val="a"/>
    <w:rsid w:val="00E5483A"/>
    <w:pPr>
      <w:keepNext/>
      <w:autoSpaceDE w:val="0"/>
      <w:autoSpaceDN w:val="0"/>
      <w:adjustRightInd w:val="0"/>
      <w:spacing w:before="255" w:after="113" w:line="240" w:lineRule="atLeast"/>
      <w:textAlignment w:val="center"/>
    </w:pPr>
    <w:rPr>
      <w:rFonts w:ascii="PragmaticaC" w:eastAsia="Times New Roman" w:hAnsi="PragmaticaC" w:cs="PragmaticaC"/>
      <w:b/>
      <w:bCs/>
      <w:i/>
      <w:iCs/>
      <w:color w:val="000000"/>
      <w:sz w:val="23"/>
      <w:szCs w:val="23"/>
      <w:lang w:eastAsia="ru-RU"/>
    </w:rPr>
  </w:style>
  <w:style w:type="paragraph" w:customStyle="1" w:styleId="4">
    <w:name w:val="Заг 4"/>
    <w:basedOn w:val="32"/>
    <w:rsid w:val="00E5483A"/>
    <w:rPr>
      <w:b w:val="0"/>
      <w:bCs w:val="0"/>
    </w:rPr>
  </w:style>
  <w:style w:type="paragraph" w:customStyle="1" w:styleId="af3">
    <w:name w:val="Сноска"/>
    <w:basedOn w:val="af"/>
    <w:rsid w:val="00E5483A"/>
    <w:pPr>
      <w:spacing w:line="174" w:lineRule="atLeast"/>
    </w:pPr>
    <w:rPr>
      <w:sz w:val="17"/>
      <w:szCs w:val="17"/>
    </w:rPr>
  </w:style>
  <w:style w:type="paragraph" w:customStyle="1" w:styleId="af4">
    <w:name w:val="Подзаг"/>
    <w:basedOn w:val="af"/>
    <w:rsid w:val="00E5483A"/>
    <w:pPr>
      <w:spacing w:before="113" w:after="28"/>
      <w:jc w:val="center"/>
    </w:pPr>
    <w:rPr>
      <w:b/>
      <w:bCs/>
      <w:i/>
      <w:iCs/>
    </w:rPr>
  </w:style>
  <w:style w:type="character" w:customStyle="1" w:styleId="c12">
    <w:name w:val="c12"/>
    <w:basedOn w:val="a0"/>
    <w:rsid w:val="00E5483A"/>
  </w:style>
  <w:style w:type="paragraph" w:customStyle="1" w:styleId="c11">
    <w:name w:val="c11"/>
    <w:basedOn w:val="a"/>
    <w:rsid w:val="00E5483A"/>
    <w:pPr>
      <w:spacing w:before="100" w:beforeAutospacing="1" w:after="100" w:afterAutospacing="1"/>
      <w:jc w:val="left"/>
    </w:pPr>
    <w:rPr>
      <w:rFonts w:eastAsia="Times New Roman"/>
      <w:szCs w:val="24"/>
      <w:lang w:eastAsia="ru-RU"/>
    </w:rPr>
  </w:style>
  <w:style w:type="paragraph" w:customStyle="1" w:styleId="16">
    <w:name w:val="Без интервала1"/>
    <w:rsid w:val="00E5483A"/>
    <w:pPr>
      <w:jc w:val="left"/>
    </w:pPr>
    <w:rPr>
      <w:rFonts w:ascii="Calibri" w:eastAsia="Times New Roman" w:hAnsi="Calibri" w:cs="Calibri"/>
      <w:sz w:val="22"/>
    </w:rPr>
  </w:style>
  <w:style w:type="paragraph" w:customStyle="1" w:styleId="Default">
    <w:name w:val="Default"/>
    <w:rsid w:val="00E5483A"/>
    <w:pPr>
      <w:autoSpaceDE w:val="0"/>
      <w:autoSpaceDN w:val="0"/>
      <w:adjustRightInd w:val="0"/>
      <w:jc w:val="left"/>
    </w:pPr>
    <w:rPr>
      <w:rFonts w:eastAsia="Times New Roman"/>
      <w:color w:val="000000"/>
      <w:szCs w:val="24"/>
      <w:lang w:eastAsia="ru-RU"/>
    </w:rPr>
  </w:style>
  <w:style w:type="character" w:customStyle="1" w:styleId="blk">
    <w:name w:val="blk"/>
    <w:basedOn w:val="a0"/>
    <w:rsid w:val="00E5483A"/>
  </w:style>
  <w:style w:type="paragraph" w:styleId="af5">
    <w:name w:val="header"/>
    <w:basedOn w:val="a"/>
    <w:link w:val="af6"/>
    <w:uiPriority w:val="99"/>
    <w:unhideWhenUsed/>
    <w:rsid w:val="00E5483A"/>
    <w:pPr>
      <w:tabs>
        <w:tab w:val="center" w:pos="4677"/>
        <w:tab w:val="right" w:pos="9355"/>
      </w:tabs>
      <w:suppressAutoHyphens/>
      <w:spacing w:after="200" w:line="276" w:lineRule="auto"/>
      <w:jc w:val="left"/>
    </w:pPr>
    <w:rPr>
      <w:rFonts w:ascii="Calibri" w:eastAsia="Arial Unicode MS" w:hAnsi="Calibri"/>
      <w:color w:val="00000A"/>
      <w:kern w:val="1"/>
      <w:sz w:val="22"/>
    </w:rPr>
  </w:style>
  <w:style w:type="character" w:customStyle="1" w:styleId="af6">
    <w:name w:val="Верхний колонтитул Знак"/>
    <w:basedOn w:val="a0"/>
    <w:link w:val="af5"/>
    <w:uiPriority w:val="99"/>
    <w:rsid w:val="00E5483A"/>
    <w:rPr>
      <w:rFonts w:ascii="Calibri" w:eastAsia="Arial Unicode MS" w:hAnsi="Calibri"/>
      <w:color w:val="00000A"/>
      <w:kern w:val="1"/>
      <w:sz w:val="22"/>
    </w:rPr>
  </w:style>
  <w:style w:type="paragraph" w:styleId="af7">
    <w:name w:val="footer"/>
    <w:basedOn w:val="a"/>
    <w:link w:val="af8"/>
    <w:uiPriority w:val="99"/>
    <w:unhideWhenUsed/>
    <w:rsid w:val="00E5483A"/>
    <w:pPr>
      <w:tabs>
        <w:tab w:val="center" w:pos="4677"/>
        <w:tab w:val="right" w:pos="9355"/>
      </w:tabs>
      <w:suppressAutoHyphens/>
      <w:spacing w:after="200" w:line="276" w:lineRule="auto"/>
      <w:jc w:val="left"/>
    </w:pPr>
    <w:rPr>
      <w:rFonts w:ascii="Calibri" w:eastAsia="Arial Unicode MS" w:hAnsi="Calibri"/>
      <w:color w:val="00000A"/>
      <w:kern w:val="1"/>
      <w:sz w:val="22"/>
    </w:rPr>
  </w:style>
  <w:style w:type="character" w:customStyle="1" w:styleId="af8">
    <w:name w:val="Нижний колонтитул Знак"/>
    <w:basedOn w:val="a0"/>
    <w:link w:val="af7"/>
    <w:uiPriority w:val="99"/>
    <w:rsid w:val="00E5483A"/>
    <w:rPr>
      <w:rFonts w:ascii="Calibri" w:eastAsia="Arial Unicode MS" w:hAnsi="Calibri"/>
      <w:color w:val="00000A"/>
      <w:kern w:val="1"/>
      <w:sz w:val="22"/>
    </w:rPr>
  </w:style>
  <w:style w:type="paragraph" w:styleId="af9">
    <w:name w:val="Balloon Text"/>
    <w:basedOn w:val="a"/>
    <w:link w:val="afa"/>
    <w:uiPriority w:val="99"/>
    <w:semiHidden/>
    <w:unhideWhenUsed/>
    <w:rsid w:val="00E5483A"/>
    <w:pPr>
      <w:suppressAutoHyphens/>
      <w:jc w:val="left"/>
    </w:pPr>
    <w:rPr>
      <w:rFonts w:ascii="Segoe UI" w:eastAsia="Arial Unicode MS" w:hAnsi="Segoe UI"/>
      <w:color w:val="00000A"/>
      <w:kern w:val="1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E5483A"/>
    <w:rPr>
      <w:rFonts w:ascii="Segoe UI" w:eastAsia="Arial Unicode MS" w:hAnsi="Segoe UI"/>
      <w:color w:val="00000A"/>
      <w:kern w:val="1"/>
      <w:sz w:val="18"/>
      <w:szCs w:val="18"/>
    </w:rPr>
  </w:style>
  <w:style w:type="paragraph" w:customStyle="1" w:styleId="09PodZAG">
    <w:name w:val="09PodZAG_п/ж"/>
    <w:basedOn w:val="a"/>
    <w:uiPriority w:val="99"/>
    <w:rsid w:val="00E5483A"/>
    <w:pPr>
      <w:autoSpaceDE w:val="0"/>
      <w:autoSpaceDN w:val="0"/>
      <w:adjustRightInd w:val="0"/>
      <w:spacing w:after="113" w:line="240" w:lineRule="atLeast"/>
      <w:textAlignment w:val="center"/>
    </w:pPr>
    <w:rPr>
      <w:rFonts w:ascii="FuturisC" w:eastAsia="Times New Roman" w:hAnsi="FuturisC" w:cs="FuturisC"/>
      <w:b/>
      <w:bCs/>
      <w:caps/>
      <w:color w:val="000000"/>
      <w:sz w:val="22"/>
      <w:lang w:eastAsia="ru-RU"/>
    </w:rPr>
  </w:style>
  <w:style w:type="paragraph" w:styleId="afb">
    <w:name w:val="No Spacing"/>
    <w:aliases w:val="основа"/>
    <w:qFormat/>
    <w:rsid w:val="00E5483A"/>
    <w:pPr>
      <w:jc w:val="left"/>
    </w:pPr>
    <w:rPr>
      <w:rFonts w:ascii="Calibri" w:eastAsia="Calibri" w:hAnsi="Calibri"/>
      <w:sz w:val="22"/>
    </w:rPr>
  </w:style>
  <w:style w:type="paragraph" w:customStyle="1" w:styleId="afc">
    <w:name w:val="А ОСН ТЕКСТ"/>
    <w:basedOn w:val="a"/>
    <w:link w:val="afd"/>
    <w:rsid w:val="00E5483A"/>
    <w:pPr>
      <w:spacing w:line="360" w:lineRule="auto"/>
      <w:ind w:firstLine="454"/>
      <w:jc w:val="both"/>
    </w:pPr>
    <w:rPr>
      <w:rFonts w:eastAsia="Arial Unicode MS"/>
      <w:caps/>
      <w:color w:val="000000"/>
      <w:kern w:val="1"/>
      <w:sz w:val="28"/>
      <w:szCs w:val="28"/>
    </w:rPr>
  </w:style>
  <w:style w:type="character" w:customStyle="1" w:styleId="afd">
    <w:name w:val="А ОСН ТЕКСТ Знак"/>
    <w:link w:val="afc"/>
    <w:rsid w:val="00E5483A"/>
    <w:rPr>
      <w:rFonts w:eastAsia="Arial Unicode MS"/>
      <w:caps/>
      <w:color w:val="000000"/>
      <w:kern w:val="1"/>
      <w:sz w:val="28"/>
      <w:szCs w:val="28"/>
    </w:rPr>
  </w:style>
  <w:style w:type="paragraph" w:customStyle="1" w:styleId="Standard">
    <w:name w:val="Standard"/>
    <w:link w:val="Standard1"/>
    <w:uiPriority w:val="99"/>
    <w:rsid w:val="00E5483A"/>
    <w:pPr>
      <w:widowControl w:val="0"/>
      <w:suppressAutoHyphens/>
      <w:autoSpaceDN w:val="0"/>
      <w:jc w:val="left"/>
      <w:textAlignment w:val="baseline"/>
    </w:pPr>
    <w:rPr>
      <w:rFonts w:ascii="Arial" w:eastAsia="SimSun" w:hAnsi="Arial" w:cs="Mangal"/>
      <w:kern w:val="3"/>
      <w:szCs w:val="24"/>
      <w:lang w:eastAsia="zh-CN" w:bidi="hi-IN"/>
    </w:rPr>
  </w:style>
  <w:style w:type="paragraph" w:customStyle="1" w:styleId="Footnote">
    <w:name w:val="Footnote"/>
    <w:basedOn w:val="Standard"/>
    <w:rsid w:val="00E5483A"/>
    <w:pPr>
      <w:widowControl/>
      <w:suppressLineNumbers/>
      <w:autoSpaceDN/>
      <w:spacing w:line="360" w:lineRule="auto"/>
      <w:ind w:left="283" w:hanging="283"/>
      <w:jc w:val="both"/>
    </w:pPr>
    <w:rPr>
      <w:rFonts w:ascii="Times New Roman" w:eastAsia="Times New Roman" w:hAnsi="Times New Roman" w:cs="Times New Roman"/>
      <w:kern w:val="1"/>
      <w:sz w:val="20"/>
      <w:szCs w:val="20"/>
      <w:lang w:eastAsia="ar-SA" w:bidi="ar-SA"/>
    </w:rPr>
  </w:style>
  <w:style w:type="character" w:customStyle="1" w:styleId="27">
    <w:name w:val="Знак сноски2"/>
    <w:rsid w:val="00E5483A"/>
    <w:rPr>
      <w:vertAlign w:val="superscript"/>
    </w:rPr>
  </w:style>
  <w:style w:type="paragraph" w:customStyle="1" w:styleId="afe">
    <w:name w:val="Знак"/>
    <w:basedOn w:val="a"/>
    <w:rsid w:val="00E5483A"/>
    <w:pPr>
      <w:spacing w:after="160" w:line="240" w:lineRule="exact"/>
      <w:jc w:val="lef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17">
    <w:name w:val="Основной текст + Курсив1"/>
    <w:rsid w:val="00E5483A"/>
    <w:rPr>
      <w:rFonts w:ascii="Times New Roman" w:eastAsia="Arial Unicode MS" w:hAnsi="Times New Roman"/>
      <w:i/>
      <w:caps/>
      <w:color w:val="00000A"/>
      <w:spacing w:val="0"/>
      <w:kern w:val="1"/>
      <w:sz w:val="22"/>
      <w:lang w:val="ru-RU" w:eastAsia="ru-RU"/>
    </w:rPr>
  </w:style>
  <w:style w:type="paragraph" w:customStyle="1" w:styleId="30Snoska">
    <w:name w:val="30Snoska"/>
    <w:basedOn w:val="a"/>
    <w:rsid w:val="00E5483A"/>
    <w:pPr>
      <w:suppressAutoHyphens/>
      <w:autoSpaceDE w:val="0"/>
      <w:spacing w:line="180" w:lineRule="atLeast"/>
      <w:jc w:val="both"/>
      <w:textAlignment w:val="center"/>
    </w:pPr>
    <w:rPr>
      <w:rFonts w:ascii="PragmaticaC" w:eastAsia="Times New Roman" w:hAnsi="PragmaticaC" w:cs="PragmaticaC"/>
      <w:color w:val="000000"/>
      <w:sz w:val="16"/>
      <w:szCs w:val="16"/>
      <w:lang w:eastAsia="ar-SA"/>
    </w:rPr>
  </w:style>
  <w:style w:type="character" w:customStyle="1" w:styleId="18">
    <w:name w:val="Текст сноски Знак1"/>
    <w:uiPriority w:val="99"/>
    <w:rsid w:val="00E5483A"/>
    <w:rPr>
      <w:caps/>
      <w:lang w:eastAsia="ar-SA"/>
    </w:rPr>
  </w:style>
  <w:style w:type="character" w:customStyle="1" w:styleId="aff">
    <w:name w:val="Сноска_"/>
    <w:rsid w:val="00E5483A"/>
    <w:rPr>
      <w:sz w:val="16"/>
      <w:szCs w:val="16"/>
      <w:lang w:bidi="ar-SA"/>
    </w:rPr>
  </w:style>
  <w:style w:type="character" w:customStyle="1" w:styleId="CenturySchoolbook">
    <w:name w:val="Сноска + Century Schoolbook"/>
    <w:aliases w:val="9 pt,Курсив,Основной текст + Полужирный26"/>
    <w:semiHidden/>
    <w:rsid w:val="00E5483A"/>
    <w:rPr>
      <w:rFonts w:ascii="Century Schoolbook" w:hAnsi="Century Schoolbook" w:cs="Century Schoolbook"/>
      <w:i/>
      <w:iCs/>
      <w:sz w:val="18"/>
      <w:szCs w:val="18"/>
      <w:lang w:bidi="ar-SA"/>
    </w:rPr>
  </w:style>
  <w:style w:type="character" w:customStyle="1" w:styleId="210">
    <w:name w:val="Основной текст + Полужирный21"/>
    <w:rsid w:val="00E5483A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200">
    <w:name w:val="Основной текст + Полужирный20"/>
    <w:aliases w:val="Курсив17"/>
    <w:rsid w:val="00E5483A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33">
    <w:name w:val="Основной текст + Курсив3"/>
    <w:rsid w:val="00E5483A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110">
    <w:name w:val="Основной текст (11) + Не курсив"/>
    <w:rsid w:val="00E5483A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1116">
    <w:name w:val="Основной текст (11)16"/>
    <w:rsid w:val="00E5483A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Standard1">
    <w:name w:val="Standard Знак1"/>
    <w:link w:val="Standard"/>
    <w:uiPriority w:val="99"/>
    <w:locked/>
    <w:rsid w:val="00E5483A"/>
    <w:rPr>
      <w:rFonts w:ascii="Arial" w:eastAsia="SimSun" w:hAnsi="Arial" w:cs="Mangal"/>
      <w:kern w:val="3"/>
      <w:szCs w:val="24"/>
      <w:lang w:eastAsia="zh-CN" w:bidi="hi-IN"/>
    </w:rPr>
  </w:style>
  <w:style w:type="character" w:customStyle="1" w:styleId="aff0">
    <w:name w:val="Основной текст + Полужирный"/>
    <w:semiHidden/>
    <w:rsid w:val="00E5483A"/>
    <w:rPr>
      <w:rFonts w:ascii="Century Schoolbook" w:hAnsi="Century Schoolbook"/>
      <w:b/>
      <w:bCs/>
      <w:sz w:val="24"/>
      <w:szCs w:val="24"/>
      <w:lang w:bidi="ar-SA"/>
    </w:rPr>
  </w:style>
  <w:style w:type="paragraph" w:customStyle="1" w:styleId="28">
    <w:name w:val="Абзац списка2"/>
    <w:basedOn w:val="a"/>
    <w:rsid w:val="00E5483A"/>
    <w:pPr>
      <w:suppressAutoHyphens/>
      <w:spacing w:line="360" w:lineRule="auto"/>
      <w:ind w:left="720"/>
      <w:jc w:val="left"/>
    </w:pPr>
    <w:rPr>
      <w:rFonts w:eastAsia="Times New Roman"/>
      <w:kern w:val="1"/>
      <w:szCs w:val="24"/>
      <w:lang w:eastAsia="ar-SA"/>
    </w:rPr>
  </w:style>
  <w:style w:type="character" w:styleId="aff1">
    <w:name w:val="annotation reference"/>
    <w:semiHidden/>
    <w:unhideWhenUsed/>
    <w:rsid w:val="00E5483A"/>
    <w:rPr>
      <w:sz w:val="16"/>
      <w:szCs w:val="16"/>
    </w:rPr>
  </w:style>
  <w:style w:type="paragraph" w:customStyle="1" w:styleId="WW-12">
    <w:name w:val="WW-????????12"/>
    <w:basedOn w:val="a"/>
    <w:uiPriority w:val="99"/>
    <w:rsid w:val="00E5483A"/>
    <w:pPr>
      <w:widowControl w:val="0"/>
      <w:suppressAutoHyphens/>
      <w:overflowPunct w:val="0"/>
      <w:autoSpaceDE w:val="0"/>
      <w:autoSpaceDN w:val="0"/>
      <w:adjustRightInd w:val="0"/>
      <w:spacing w:line="214" w:lineRule="atLeast"/>
      <w:ind w:firstLine="283"/>
      <w:jc w:val="both"/>
      <w:textAlignment w:val="baseline"/>
    </w:pPr>
    <w:rPr>
      <w:rFonts w:ascii="NewtonCSanPin" w:eastAsia="Times New Roman" w:hAnsi="NewtonCSanPin"/>
      <w:color w:val="000000"/>
      <w:kern w:val="1"/>
      <w:sz w:val="21"/>
      <w:szCs w:val="20"/>
      <w:lang w:eastAsia="ru-RU"/>
    </w:rPr>
  </w:style>
  <w:style w:type="paragraph" w:customStyle="1" w:styleId="aff2">
    <w:name w:val="??????"/>
    <w:basedOn w:val="WW-12"/>
    <w:uiPriority w:val="99"/>
    <w:rsid w:val="00E5483A"/>
    <w:pPr>
      <w:ind w:firstLine="244"/>
    </w:pPr>
  </w:style>
  <w:style w:type="character" w:customStyle="1" w:styleId="Standard0">
    <w:name w:val="Standard Знак"/>
    <w:rsid w:val="00E5483A"/>
    <w:rPr>
      <w:rFonts w:ascii="Times New Roman" w:hAnsi="Times New Roman"/>
      <w:kern w:val="3"/>
      <w:sz w:val="24"/>
      <w:szCs w:val="24"/>
      <w:lang w:bidi="ar-SA"/>
    </w:rPr>
  </w:style>
  <w:style w:type="paragraph" w:styleId="aff3">
    <w:name w:val="Block Text"/>
    <w:basedOn w:val="a"/>
    <w:semiHidden/>
    <w:rsid w:val="00E5483A"/>
    <w:pPr>
      <w:widowControl w:val="0"/>
      <w:autoSpaceDE w:val="0"/>
      <w:autoSpaceDN w:val="0"/>
      <w:adjustRightInd w:val="0"/>
      <w:ind w:left="144" w:right="720" w:firstLine="576"/>
      <w:jc w:val="both"/>
    </w:pPr>
    <w:rPr>
      <w:rFonts w:eastAsia="Times New Roman"/>
      <w:szCs w:val="24"/>
      <w:lang w:eastAsia="ru-RU"/>
    </w:rPr>
  </w:style>
  <w:style w:type="paragraph" w:customStyle="1" w:styleId="29">
    <w:name w:val="Без интервала2"/>
    <w:rsid w:val="00E5483A"/>
    <w:pPr>
      <w:jc w:val="left"/>
    </w:pPr>
    <w:rPr>
      <w:rFonts w:ascii="Calibri" w:eastAsia="Times New Roman" w:hAnsi="Calibri" w:cs="Calibri"/>
      <w:sz w:val="22"/>
    </w:rPr>
  </w:style>
  <w:style w:type="character" w:customStyle="1" w:styleId="34">
    <w:name w:val="Основной текст + Полужирный3"/>
    <w:aliases w:val="Курсив7"/>
    <w:rsid w:val="00E5483A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527">
    <w:name w:val="Заголовок №527"/>
    <w:rsid w:val="00E5483A"/>
    <w:rPr>
      <w:rFonts w:ascii="Times New Roman" w:hAnsi="Times New Roman" w:cs="Times New Roman"/>
      <w:b w:val="0"/>
      <w:bCs w:val="0"/>
      <w:i/>
      <w:iCs/>
      <w:spacing w:val="0"/>
      <w:sz w:val="22"/>
      <w:szCs w:val="22"/>
      <w:lang w:bidi="ar-SA"/>
    </w:rPr>
  </w:style>
  <w:style w:type="character" w:customStyle="1" w:styleId="51">
    <w:name w:val="Заголовок №5 + Не полужирный1"/>
    <w:aliases w:val="Не курсив9"/>
    <w:rsid w:val="00E5483A"/>
    <w:rPr>
      <w:rFonts w:ascii="Times New Roman" w:hAnsi="Times New Roman" w:cs="Times New Roman"/>
      <w:b w:val="0"/>
      <w:bCs w:val="0"/>
      <w:i/>
      <w:iCs/>
      <w:spacing w:val="0"/>
      <w:sz w:val="22"/>
      <w:szCs w:val="22"/>
      <w:lang w:bidi="ar-SA"/>
    </w:rPr>
  </w:style>
  <w:style w:type="character" w:customStyle="1" w:styleId="submenu-table">
    <w:name w:val="submenu-table"/>
    <w:basedOn w:val="a0"/>
    <w:rsid w:val="00E5483A"/>
  </w:style>
  <w:style w:type="character" w:styleId="aff4">
    <w:name w:val="Emphasis"/>
    <w:basedOn w:val="a0"/>
    <w:uiPriority w:val="20"/>
    <w:qFormat/>
    <w:rsid w:val="00E5483A"/>
    <w:rPr>
      <w:i/>
      <w:iCs/>
    </w:rPr>
  </w:style>
  <w:style w:type="paragraph" w:customStyle="1" w:styleId="21">
    <w:name w:val="Средняя сетка 21"/>
    <w:basedOn w:val="a"/>
    <w:uiPriority w:val="1"/>
    <w:qFormat/>
    <w:rsid w:val="00E5483A"/>
    <w:pPr>
      <w:numPr>
        <w:numId w:val="30"/>
      </w:numPr>
      <w:spacing w:line="360" w:lineRule="auto"/>
      <w:contextualSpacing/>
      <w:jc w:val="both"/>
      <w:outlineLvl w:val="1"/>
    </w:pPr>
    <w:rPr>
      <w:rFonts w:eastAsia="Times New Roman"/>
      <w:sz w:val="28"/>
      <w:szCs w:val="24"/>
      <w:lang w:eastAsia="ru-RU"/>
    </w:rPr>
  </w:style>
  <w:style w:type="character" w:customStyle="1" w:styleId="af0">
    <w:name w:val="Основной Знак"/>
    <w:link w:val="af"/>
    <w:rsid w:val="00E5483A"/>
    <w:rPr>
      <w:rFonts w:ascii="NewtonCSanPin" w:eastAsia="Times New Roman" w:hAnsi="NewtonCSanPin"/>
      <w:color w:val="000000"/>
      <w:sz w:val="21"/>
      <w:szCs w:val="21"/>
    </w:rPr>
  </w:style>
  <w:style w:type="paragraph" w:styleId="aff5">
    <w:name w:val="Title"/>
    <w:basedOn w:val="a"/>
    <w:next w:val="a"/>
    <w:link w:val="aff6"/>
    <w:uiPriority w:val="99"/>
    <w:qFormat/>
    <w:rsid w:val="00E5483A"/>
    <w:pPr>
      <w:spacing w:before="240" w:after="60"/>
      <w:outlineLvl w:val="0"/>
    </w:pPr>
    <w:rPr>
      <w:rFonts w:ascii="Cambria" w:eastAsia="Calibri" w:hAnsi="Cambria"/>
      <w:b/>
      <w:bCs/>
      <w:kern w:val="28"/>
      <w:sz w:val="32"/>
      <w:szCs w:val="32"/>
      <w:lang w:eastAsia="ru-RU"/>
    </w:rPr>
  </w:style>
  <w:style w:type="character" w:customStyle="1" w:styleId="aff6">
    <w:name w:val="Название Знак"/>
    <w:basedOn w:val="a0"/>
    <w:link w:val="aff5"/>
    <w:uiPriority w:val="99"/>
    <w:rsid w:val="00E5483A"/>
    <w:rPr>
      <w:rFonts w:ascii="Cambria" w:eastAsia="Calibri" w:hAnsi="Cambria"/>
      <w:b/>
      <w:bCs/>
      <w:kern w:val="28"/>
      <w:sz w:val="32"/>
      <w:szCs w:val="32"/>
      <w:lang w:eastAsia="ru-RU"/>
    </w:rPr>
  </w:style>
  <w:style w:type="character" w:customStyle="1" w:styleId="2a">
    <w:name w:val="Сноска (2)_"/>
    <w:basedOn w:val="a0"/>
    <w:link w:val="2b"/>
    <w:uiPriority w:val="99"/>
    <w:rsid w:val="004A32CC"/>
    <w:rPr>
      <w:sz w:val="23"/>
      <w:szCs w:val="23"/>
      <w:shd w:val="clear" w:color="auto" w:fill="FFFFFF"/>
    </w:rPr>
  </w:style>
  <w:style w:type="paragraph" w:customStyle="1" w:styleId="2b">
    <w:name w:val="Сноска (2)"/>
    <w:basedOn w:val="a"/>
    <w:link w:val="2a"/>
    <w:uiPriority w:val="99"/>
    <w:rsid w:val="004A32CC"/>
    <w:pPr>
      <w:shd w:val="clear" w:color="auto" w:fill="FFFFFF"/>
      <w:spacing w:line="259" w:lineRule="exact"/>
      <w:jc w:val="both"/>
    </w:pPr>
    <w:rPr>
      <w:sz w:val="23"/>
      <w:szCs w:val="23"/>
    </w:rPr>
  </w:style>
  <w:style w:type="character" w:customStyle="1" w:styleId="19">
    <w:name w:val="Заголовок №1_"/>
    <w:link w:val="1a"/>
    <w:rsid w:val="0035154F"/>
    <w:rPr>
      <w:sz w:val="23"/>
      <w:szCs w:val="23"/>
      <w:shd w:val="clear" w:color="auto" w:fill="FFFFFF"/>
    </w:rPr>
  </w:style>
  <w:style w:type="character" w:customStyle="1" w:styleId="aff7">
    <w:name w:val="Основной текст_"/>
    <w:link w:val="2c"/>
    <w:rsid w:val="0035154F"/>
    <w:rPr>
      <w:sz w:val="23"/>
      <w:szCs w:val="23"/>
      <w:shd w:val="clear" w:color="auto" w:fill="FFFFFF"/>
    </w:rPr>
  </w:style>
  <w:style w:type="paragraph" w:customStyle="1" w:styleId="1a">
    <w:name w:val="Заголовок №1"/>
    <w:basedOn w:val="a"/>
    <w:link w:val="19"/>
    <w:rsid w:val="0035154F"/>
    <w:pPr>
      <w:shd w:val="clear" w:color="auto" w:fill="FFFFFF"/>
      <w:spacing w:after="360" w:line="0" w:lineRule="atLeast"/>
      <w:jc w:val="both"/>
      <w:outlineLvl w:val="0"/>
    </w:pPr>
    <w:rPr>
      <w:sz w:val="23"/>
      <w:szCs w:val="23"/>
    </w:rPr>
  </w:style>
  <w:style w:type="paragraph" w:customStyle="1" w:styleId="2c">
    <w:name w:val="Основной текст2"/>
    <w:basedOn w:val="a"/>
    <w:link w:val="aff7"/>
    <w:rsid w:val="0035154F"/>
    <w:pPr>
      <w:shd w:val="clear" w:color="auto" w:fill="FFFFFF"/>
      <w:spacing w:line="274" w:lineRule="exact"/>
      <w:ind w:hanging="420"/>
      <w:jc w:val="left"/>
    </w:pPr>
    <w:rPr>
      <w:sz w:val="23"/>
      <w:szCs w:val="23"/>
    </w:rPr>
  </w:style>
  <w:style w:type="paragraph" w:customStyle="1" w:styleId="Zag1">
    <w:name w:val="Zag_1"/>
    <w:basedOn w:val="a"/>
    <w:rsid w:val="008A51DB"/>
    <w:pPr>
      <w:widowControl w:val="0"/>
      <w:autoSpaceDE w:val="0"/>
      <w:autoSpaceDN w:val="0"/>
      <w:adjustRightInd w:val="0"/>
      <w:spacing w:after="337" w:line="302" w:lineRule="exact"/>
    </w:pPr>
    <w:rPr>
      <w:rFonts w:eastAsia="Times New Roman"/>
      <w:b/>
      <w:bCs/>
      <w:color w:val="000000"/>
      <w:szCs w:val="24"/>
      <w:lang w:val="en-US" w:eastAsia="ru-RU"/>
    </w:rPr>
  </w:style>
  <w:style w:type="character" w:customStyle="1" w:styleId="Zag11">
    <w:name w:val="Zag_11"/>
    <w:rsid w:val="008A51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47</Pages>
  <Words>19322</Words>
  <Characters>110140</Characters>
  <Application>Microsoft Office Word</Application>
  <DocSecurity>0</DocSecurity>
  <Lines>917</Lines>
  <Paragraphs>258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23</cp:revision>
  <dcterms:created xsi:type="dcterms:W3CDTF">2020-07-09T11:50:00Z</dcterms:created>
  <dcterms:modified xsi:type="dcterms:W3CDTF">2021-08-31T12:26:00Z</dcterms:modified>
</cp:coreProperties>
</file>