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83881311"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p>
    <w:p>
      <w:pPr>
        <w:spacing w:before="0" w:after="0" w:line="408"/>
        <w:ind w:left="120"/>
        <w:jc w:val="center"/>
      </w:pPr>
    </w:p>
    <w:p>
      <w:pPr>
        <w:spacing w:before="0" w:after="0" w:line="408"/>
        <w:ind w:left="120"/>
        <w:jc w:val="center"/>
      </w:pPr>
      <w:r>
        <w:rPr>
          <w:rFonts w:ascii="Times New Roman" w:hAnsi="Times New Roman"/>
          <w:b/>
          <w:i w:val="false"/>
          <w:color w:val="000000"/>
          <w:sz w:val="28"/>
        </w:rPr>
        <w:t>МБОУ "Красноярская средняя школа"</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09E9A67E">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w:t>
            </w:r>
            <w:r w:rsidR="00CD0EDA">
              <w:rPr>
                <w:rFonts w:ascii="Times New Roman" w:hAnsi="Times New Roman" w:eastAsia="Times New Roman"/>
                <w:color w:val="000000"/>
                <w:sz w:val="28"/>
                <w:szCs w:val="28"/>
                <w:lang w:val="ru-RU"/>
              </w:rPr>
              <w:t>А</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46502FB3">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w:t>
            </w:r>
            <w:r w:rsidR="00CD0EDA">
              <w:rPr>
                <w:rFonts w:ascii="Times New Roman" w:hAnsi="Times New Roman" w:eastAsia="Times New Roman"/>
                <w:color w:val="000000"/>
                <w:sz w:val="28"/>
                <w:szCs w:val="28"/>
                <w:lang w:val="ru-RU"/>
              </w:rPr>
              <w:t>А</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[число]</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[месяц]</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r w:rsidRPr="004E6975">
              <w:rPr>
                <w:rFonts w:ascii="Times New Roman" w:hAnsi="Times New Roman" w:eastAsia="Times New Roman"/>
                <w:color w:val="000000"/>
                <w:sz w:val="24"/>
                <w:szCs w:val="24"/>
                <w:lang w:val="ru-RU"/>
              </w:rPr>
              <w:t>[год]</w:t>
            </w:r>
            <w:r>
              <w:rPr>
                <w:rFonts w:ascii="Times New Roman" w:hAnsi="Times New Roman" w:eastAsia="Times New Roman"/>
                <w:color w:val="000000"/>
                <w:sz w:val="24"/>
                <w:szCs w:val="24"/>
              </w:rPr>
            </w:r>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5551731D">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w:t>
            </w:r>
            <w:r w:rsidR="00CD0EDA">
              <w:rPr>
                <w:rFonts w:ascii="Times New Roman" w:hAnsi="Times New Roman" w:eastAsia="Times New Roman"/>
                <w:color w:val="000000"/>
                <w:sz w:val="28"/>
                <w:szCs w:val="28"/>
                <w:lang w:val="ru-RU"/>
              </w:rPr>
              <w:t>А</w:t>
            </w:r>
            <w:bookmarkStart w:name="_GoBack" w:id="0"/>
            <w:bookmarkEnd w:id="0"/>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[Укажите должность]</w:t>
            </w:r>
            <w:r>
              <w:rPr>
                <w:rFonts w:ascii="Times New Roman" w:hAnsi="Times New Roman" w:eastAsia="Times New Roman"/>
                <w:color w:val="000000"/>
                <w:sz w:val="28"/>
                <w:szCs w:val="28"/>
              </w:rPr>
            </w:r>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r>
              <w:rPr>
                <w:rFonts w:ascii="Times New Roman" w:hAnsi="Times New Roman" w:eastAsia="Times New Roman"/>
                <w:color w:val="000000"/>
                <w:sz w:val="24"/>
                <w:szCs w:val="24"/>
              </w:rPr>
            </w:r>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[Приказ №1]</w:t>
            </w:r>
            <w:r>
              <w:rPr>
                <w:rFonts w:ascii="Times New Roman" w:hAnsi="Times New Roman" w:eastAsia="Times New Roman"/>
                <w:color w:val="000000"/>
                <w:sz w:val="24"/>
                <w:szCs w:val="24"/>
              </w:rPr>
            </w:r>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[число]</w:t>
            </w:r>
            <w:r w:rsidR="00E9175A">
              <w:rPr>
                <w:rFonts w:ascii="Times New Roman" w:hAnsi="Times New Roman" w:eastAsia="Times New Roman"/>
                <w:color w:val="000000"/>
                <w:sz w:val="24"/>
                <w:szCs w:val="24"/>
              </w:rPr>
            </w:r>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[месяц]</w:t>
            </w:r>
            <w:r w:rsidR="00344265">
              <w:rPr>
                <w:rFonts w:ascii="Times New Roman" w:hAnsi="Times New Roman" w:eastAsia="Times New Roman"/>
                <w:color w:val="000000"/>
                <w:sz w:val="24"/>
                <w:szCs w:val="24"/>
              </w:rPr>
            </w:r>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r w:rsidRPr="004E6975" w:rsidR="00344265">
              <w:rPr>
                <w:rFonts w:ascii="Times New Roman" w:hAnsi="Times New Roman" w:eastAsia="Times New Roman"/>
                <w:color w:val="000000"/>
                <w:sz w:val="24"/>
                <w:szCs w:val="24"/>
                <w:lang w:val="ru-RU"/>
              </w:rPr>
              <w:t>[год]</w:t>
            </w:r>
            <w:r w:rsidR="00344265">
              <w:rPr>
                <w:rFonts w:ascii="Times New Roman" w:hAnsi="Times New Roman" w:eastAsia="Times New Roman"/>
                <w:color w:val="000000"/>
                <w:sz w:val="24"/>
                <w:szCs w:val="24"/>
              </w:rPr>
            </w:r>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10229122)</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«Литература»</w:t>
      </w:r>
    </w:p>
    <w:p>
      <w:pPr>
        <w:spacing w:before="0" w:after="0" w:line="408"/>
        <w:ind w:left="120"/>
        <w:jc w:val="center"/>
      </w:pPr>
      <w:r>
        <w:rPr>
          <w:rFonts w:ascii="Times New Roman" w:hAnsi="Times New Roman"/>
          <w:b w:val="false"/>
          <w:i w:val="false"/>
          <w:color w:val="000000"/>
          <w:sz w:val="28"/>
        </w:rPr>
        <w:t xml:space="preserve">для обучающихся 5-9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left"/>
      </w:pPr>
    </w:p>
    <w:bookmarkStart w:name="block-83881311" w:id="1"/>
    <w:p>
      <w:pPr>
        <w:sectPr>
          <w:pgSz w:w="11906" w:h="16383" w:orient="portrait"/>
        </w:sectPr>
      </w:pPr>
    </w:p>
    <w:bookmarkEnd w:id="1"/>
    <w:bookmarkEnd w:id="0"/>
    <w:bookmarkStart w:name="block-83881312" w:id="2"/>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Pr>
          <w:rFonts w:ascii="Times New Roman" w:hAnsi="Times New Roman"/>
          <w:b w:val="false"/>
          <w:i w:val="false"/>
          <w:color w:val="333333"/>
          <w:sz w:val="28"/>
        </w:rPr>
        <w:t xml:space="preserve">рабочей </w:t>
      </w:r>
      <w:r>
        <w:rPr>
          <w:rFonts w:ascii="Times New Roman" w:hAnsi="Times New Roman"/>
          <w:b w:val="false"/>
          <w:i w:val="false"/>
          <w:color w:val="000000"/>
          <w:sz w:val="28"/>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ОБЩАЯ ХАРАКТЕРИСТИКА </w:t>
      </w:r>
      <w:r>
        <w:rPr>
          <w:rFonts w:ascii="Times New Roman" w:hAnsi="Times New Roman"/>
          <w:b/>
          <w:i w:val="false"/>
          <w:color w:val="000000"/>
          <w:sz w:val="28"/>
        </w:rPr>
        <w:t>УЧЕБНОГО ПРЕДМЕТА «ЛИТЕРАТУРА»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pPr>
        <w:spacing w:before="0" w:after="0" w:line="264"/>
        <w:ind w:firstLine="600"/>
        <w:jc w:val="both"/>
      </w:pPr>
      <w:r>
        <w:rPr>
          <w:rFonts w:ascii="Times New Roman" w:hAnsi="Times New Roman"/>
          <w:b w:val="false"/>
          <w:i w:val="false"/>
          <w:color w:val="000000"/>
          <w:sz w:val="28"/>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pPr>
        <w:spacing w:before="0" w:after="0" w:line="264"/>
        <w:ind w:firstLine="600"/>
        <w:jc w:val="both"/>
      </w:pPr>
      <w:r>
        <w:rPr>
          <w:rFonts w:ascii="Times New Roman" w:hAnsi="Times New Roman"/>
          <w:b w:val="false"/>
          <w:i w:val="false"/>
          <w:color w:val="000000"/>
          <w:sz w:val="28"/>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pPr>
        <w:spacing w:before="0" w:after="0" w:line="264"/>
        <w:ind w:firstLine="600"/>
        <w:jc w:val="both"/>
      </w:pPr>
      <w:r>
        <w:rPr>
          <w:rFonts w:ascii="Times New Roman" w:hAnsi="Times New Roman"/>
          <w:b w:val="false"/>
          <w:i w:val="false"/>
          <w:color w:val="000000"/>
          <w:sz w:val="28"/>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Pr>
          <w:rFonts w:ascii="Times New Roman" w:hAnsi="Times New Roman"/>
          <w:b w:val="false"/>
          <w:i w:val="false"/>
          <w:color w:val="333333"/>
          <w:sz w:val="28"/>
        </w:rPr>
        <w:t>«Л</w:t>
      </w:r>
      <w:r>
        <w:rPr>
          <w:rFonts w:ascii="Times New Roman" w:hAnsi="Times New Roman"/>
          <w:b w:val="false"/>
          <w:i w:val="false"/>
          <w:color w:val="000000"/>
          <w:sz w:val="28"/>
        </w:rPr>
        <w:t>итературное чтение</w:t>
      </w:r>
      <w:r>
        <w:rPr>
          <w:rFonts w:ascii="Times New Roman" w:hAnsi="Times New Roman"/>
          <w:b w:val="false"/>
          <w:i w:val="false"/>
          <w:color w:val="333333"/>
          <w:sz w:val="28"/>
        </w:rPr>
        <w:t>»</w:t>
      </w:r>
      <w:r>
        <w:rPr>
          <w:rFonts w:ascii="Times New Roman" w:hAnsi="Times New Roman"/>
          <w:b w:val="false"/>
          <w:i w:val="false"/>
          <w:color w:val="000000"/>
          <w:sz w:val="28"/>
        </w:rPr>
        <w:t xml:space="preserve"> на уровне начального общего образования, межпредметных связей с русским языком, учебным предметом </w:t>
      </w:r>
      <w:r>
        <w:rPr>
          <w:rFonts w:ascii="Times New Roman" w:hAnsi="Times New Roman"/>
          <w:b w:val="false"/>
          <w:i w:val="false"/>
          <w:color w:val="333333"/>
          <w:sz w:val="28"/>
        </w:rPr>
        <w:t>«</w:t>
      </w:r>
      <w:r>
        <w:rPr>
          <w:rFonts w:ascii="Times New Roman" w:hAnsi="Times New Roman"/>
          <w:b w:val="false"/>
          <w:i w:val="false"/>
          <w:color w:val="000000"/>
          <w:sz w:val="28"/>
        </w:rPr>
        <w:t>История</w:t>
      </w:r>
      <w:r>
        <w:rPr>
          <w:rFonts w:ascii="Times New Roman" w:hAnsi="Times New Roman"/>
          <w:b w:val="false"/>
          <w:i w:val="false"/>
          <w:color w:val="333333"/>
          <w:sz w:val="28"/>
        </w:rPr>
        <w:t>»</w:t>
      </w:r>
      <w:r>
        <w:rPr>
          <w:rFonts w:ascii="Times New Roman" w:hAnsi="Times New Roman"/>
          <w:b w:val="false"/>
          <w:i w:val="false"/>
          <w:color w:val="000000"/>
          <w:sz w:val="28"/>
        </w:rPr>
        <w:t xml:space="preserve"> и учебными предметами </w:t>
      </w:r>
      <w:r>
        <w:rPr>
          <w:rFonts w:ascii="Times New Roman" w:hAnsi="Times New Roman"/>
          <w:b w:val="false"/>
          <w:i w:val="false"/>
          <w:color w:val="333333"/>
          <w:sz w:val="28"/>
        </w:rPr>
        <w:t>«</w:t>
      </w:r>
      <w:r>
        <w:rPr>
          <w:rFonts w:ascii="Times New Roman" w:hAnsi="Times New Roman"/>
          <w:b w:val="false"/>
          <w:i w:val="false"/>
          <w:color w:val="000000"/>
          <w:sz w:val="28"/>
        </w:rPr>
        <w:t>Изобразительное искусство</w:t>
      </w:r>
      <w:r>
        <w:rPr>
          <w:rFonts w:ascii="Times New Roman" w:hAnsi="Times New Roman"/>
          <w:b w:val="false"/>
          <w:i w:val="false"/>
          <w:color w:val="333333"/>
          <w:sz w:val="28"/>
        </w:rPr>
        <w:t>» и «Музыка»</w:t>
      </w:r>
      <w:r>
        <w:rPr>
          <w:rFonts w:ascii="Times New Roman" w:hAnsi="Times New Roman"/>
          <w:b w:val="false"/>
          <w:i w:val="false"/>
          <w:color w:val="000000"/>
          <w:sz w:val="28"/>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pPr>
        <w:spacing w:before="0" w:after="0" w:line="264"/>
        <w:ind w:firstLine="600"/>
        <w:jc w:val="both"/>
      </w:pPr>
      <w:r>
        <w:rPr>
          <w:rFonts w:ascii="Times New Roman" w:hAnsi="Times New Roman"/>
          <w:b w:val="false"/>
          <w:i w:val="false"/>
          <w:color w:val="000000"/>
          <w:sz w:val="28"/>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ЦЕЛИ ИЗУЧЕНИЯ </w:t>
      </w:r>
      <w:r>
        <w:rPr>
          <w:rFonts w:ascii="Times New Roman" w:hAnsi="Times New Roman"/>
          <w:b/>
          <w:i w:val="false"/>
          <w:color w:val="333333"/>
          <w:sz w:val="28"/>
        </w:rPr>
        <w:t>УЧЕБНОГО ПРЕДМЕТА «ЛИТЕРАТУРА»</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pPr>
        <w:spacing w:before="0" w:after="0" w:line="264"/>
        <w:ind w:firstLine="600"/>
        <w:jc w:val="both"/>
      </w:pPr>
      <w:r>
        <w:rPr>
          <w:rFonts w:ascii="Times New Roman" w:hAnsi="Times New Roman"/>
          <w:b w:val="false"/>
          <w:i w:val="false"/>
          <w:color w:val="000000"/>
          <w:sz w:val="28"/>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pPr>
        <w:spacing w:before="0" w:after="0" w:line="264"/>
        <w:ind w:firstLine="600"/>
        <w:jc w:val="both"/>
      </w:pPr>
      <w:r>
        <w:rPr>
          <w:rFonts w:ascii="Times New Roman" w:hAnsi="Times New Roman"/>
          <w:b w:val="false"/>
          <w:i w:val="false"/>
          <w:color w:val="000000"/>
          <w:sz w:val="28"/>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pPr>
        <w:spacing w:before="0" w:after="0" w:line="264"/>
        <w:ind w:firstLine="600"/>
        <w:jc w:val="both"/>
      </w:pPr>
      <w:r>
        <w:rPr>
          <w:rFonts w:ascii="Times New Roman" w:hAnsi="Times New Roman"/>
          <w:b w:val="false"/>
          <w:i w:val="false"/>
          <w:color w:val="000000"/>
          <w:sz w:val="28"/>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pPr>
        <w:spacing w:before="0" w:after="0" w:line="264"/>
        <w:ind w:firstLine="600"/>
        <w:jc w:val="both"/>
      </w:pPr>
      <w:r>
        <w:rPr>
          <w:rFonts w:ascii="Times New Roman" w:hAnsi="Times New Roman"/>
          <w:b w:val="false"/>
          <w:i w:val="false"/>
          <w:color w:val="000000"/>
          <w:sz w:val="28"/>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pPr>
        <w:spacing w:before="0" w:after="0" w:line="264"/>
        <w:ind w:left="120"/>
        <w:jc w:val="both"/>
      </w:pPr>
    </w:p>
    <w:p>
      <w:pPr>
        <w:spacing w:before="0" w:after="0" w:line="264"/>
        <w:ind w:left="120"/>
        <w:jc w:val="both"/>
      </w:pPr>
      <w:r>
        <w:rPr>
          <w:rFonts w:ascii="Times New Roman" w:hAnsi="Times New Roman"/>
          <w:b/>
          <w:i w:val="false"/>
          <w:color w:val="000000"/>
          <w:sz w:val="28"/>
        </w:rPr>
        <w:t>МЕСТО УЧЕБНОГО ПРЕДМЕТА «ЛИТЕРАТУРА» В УЧЕБНОМ ПЛАНЕ</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bookmarkStart w:name="block-83881312" w:id="3"/>
    <w:p>
      <w:pPr>
        <w:sectPr>
          <w:pgSz w:w="11906" w:h="16383" w:orient="portrait"/>
        </w:sectPr>
      </w:pPr>
    </w:p>
    <w:bookmarkEnd w:id="3"/>
    <w:bookmarkEnd w:id="2"/>
    <w:bookmarkStart w:name="block-83881316" w:id="4"/>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Мифология.</w:t>
      </w:r>
    </w:p>
    <w:p>
      <w:pPr>
        <w:spacing w:before="0" w:after="0" w:line="264"/>
        <w:ind w:firstLine="600"/>
        <w:jc w:val="both"/>
      </w:pPr>
      <w:r>
        <w:rPr>
          <w:rFonts w:ascii="Times New Roman" w:hAnsi="Times New Roman"/>
          <w:b w:val="false"/>
          <w:i w:val="false"/>
          <w:color w:val="000000"/>
          <w:sz w:val="28"/>
        </w:rPr>
        <w:t xml:space="preserve">Мифы народов России и мира. </w:t>
      </w:r>
    </w:p>
    <w:p>
      <w:pPr>
        <w:spacing w:before="0" w:after="0" w:line="264"/>
        <w:ind w:firstLine="600"/>
        <w:jc w:val="both"/>
      </w:pPr>
      <w:r>
        <w:rPr>
          <w:rFonts w:ascii="Times New Roman" w:hAnsi="Times New Roman"/>
          <w:b/>
          <w:i w:val="false"/>
          <w:color w:val="000000"/>
          <w:sz w:val="28"/>
        </w:rPr>
        <w:t xml:space="preserve">Фольклор. </w:t>
      </w:r>
      <w:r>
        <w:rPr>
          <w:rFonts w:ascii="Times New Roman" w:hAnsi="Times New Roman"/>
          <w:b w:val="false"/>
          <w:i w:val="false"/>
          <w:color w:val="000000"/>
          <w:sz w:val="28"/>
        </w:rPr>
        <w:t xml:space="preserve">Малые жанры: пословицы, поговорки, загадки. Сказки народов России и народов мира </w:t>
      </w:r>
      <w:bookmarkStart w:name="8038850c-b985-4899-8396-05ec2b5ebddc" w:id="5"/>
      <w:r>
        <w:rPr>
          <w:rFonts w:ascii="Times New Roman" w:hAnsi="Times New Roman"/>
          <w:b w:val="false"/>
          <w:i w:val="false"/>
          <w:color w:val="000000"/>
          <w:sz w:val="28"/>
        </w:rPr>
        <w:t>(не менее трёх).</w:t>
      </w:r>
      <w:bookmarkEnd w:id="5"/>
    </w:p>
    <w:p>
      <w:pPr>
        <w:spacing w:before="0" w:after="0" w:line="264"/>
        <w:ind w:firstLine="600"/>
        <w:jc w:val="both"/>
      </w:pPr>
      <w:r>
        <w:rPr>
          <w:rFonts w:ascii="Times New Roman" w:hAnsi="Times New Roman"/>
          <w:b/>
          <w:i w:val="false"/>
          <w:color w:val="000000"/>
          <w:sz w:val="28"/>
        </w:rPr>
        <w:t xml:space="preserve">Литература первой половины XIX в. И. А. Крылов. </w:t>
      </w:r>
      <w:r>
        <w:rPr>
          <w:rFonts w:ascii="Times New Roman" w:hAnsi="Times New Roman"/>
          <w:b w:val="false"/>
          <w:i w:val="false"/>
          <w:color w:val="000000"/>
          <w:sz w:val="28"/>
        </w:rPr>
        <w:t xml:space="preserve">Басни </w:t>
      </w:r>
      <w:bookmarkStart w:name="f1cdb435-b3ac-4333-9983-9795e004a0c2" w:id="6"/>
      <w:r>
        <w:rPr>
          <w:rFonts w:ascii="Times New Roman" w:hAnsi="Times New Roman"/>
          <w:b w:val="false"/>
          <w:i w:val="false"/>
          <w:color w:val="000000"/>
          <w:sz w:val="28"/>
        </w:rPr>
        <w:t>(три по выбору). Например, «Волк на псарне», «Листы и Корни», «Свинья под Дубом», «Квартет», «Осёл и Соловей», «Ворона и Лисица» и другие.</w:t>
      </w:r>
      <w:bookmarkEnd w:id="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А. С. Пушкин. </w:t>
      </w:r>
      <w:r>
        <w:rPr>
          <w:rFonts w:ascii="Times New Roman" w:hAnsi="Times New Roman"/>
          <w:b w:val="false"/>
          <w:i w:val="false"/>
          <w:color w:val="000000"/>
          <w:sz w:val="28"/>
        </w:rPr>
        <w:t xml:space="preserve">Стихотворения </w:t>
      </w:r>
      <w:bookmarkStart w:name="b8731a29-438b-4b6a-a37d-ff778ded575a" w:id="7"/>
      <w:r>
        <w:rPr>
          <w:rFonts w:ascii="Times New Roman" w:hAnsi="Times New Roman"/>
          <w:b w:val="false"/>
          <w:i w:val="false"/>
          <w:color w:val="000000"/>
          <w:sz w:val="28"/>
        </w:rPr>
        <w:t>«Зимнее утро», «Зимний вечер», «Няне» и другие по выбору</w:t>
      </w:r>
      <w:bookmarkEnd w:id="7"/>
      <w:r>
        <w:rPr>
          <w:rFonts w:ascii="Times New Roman" w:hAnsi="Times New Roman"/>
          <w:b w:val="false"/>
          <w:i w:val="false"/>
          <w:color w:val="000000"/>
          <w:sz w:val="28"/>
        </w:rPr>
        <w:t xml:space="preserve"> «Сказка о мёртвой царевне и о семи богатырях». </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Стихотворение «Бородино». </w:t>
      </w:r>
    </w:p>
    <w:p>
      <w:pPr>
        <w:spacing w:before="0" w:after="0" w:line="264"/>
        <w:ind w:firstLine="600"/>
        <w:jc w:val="both"/>
      </w:pPr>
      <w:r>
        <w:rPr>
          <w:rFonts w:ascii="Times New Roman" w:hAnsi="Times New Roman"/>
          <w:b/>
          <w:i w:val="false"/>
          <w:color w:val="000000"/>
          <w:sz w:val="28"/>
        </w:rPr>
        <w:t>Н. В. Гоголь.</w:t>
      </w:r>
      <w:r>
        <w:rPr>
          <w:rFonts w:ascii="Times New Roman" w:hAnsi="Times New Roman"/>
          <w:b w:val="false"/>
          <w:i w:val="false"/>
          <w:color w:val="000000"/>
          <w:sz w:val="28"/>
        </w:rPr>
        <w:t xml:space="preserve"> Повесть «Ночь перед Рождеством» из сборника «Вечера на хуторе близ Диканьки». </w:t>
      </w:r>
    </w:p>
    <w:p>
      <w:pPr>
        <w:spacing w:before="0" w:after="0" w:line="264"/>
        <w:ind w:firstLine="600"/>
        <w:jc w:val="both"/>
      </w:pPr>
      <w:r>
        <w:rPr>
          <w:rFonts w:ascii="Times New Roman" w:hAnsi="Times New Roman"/>
          <w:b/>
          <w:i w:val="false"/>
          <w:color w:val="000000"/>
          <w:sz w:val="28"/>
        </w:rPr>
        <w:t xml:space="preserve">Литература второй половины XIX в. </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Рассказ «Муму». </w:t>
      </w:r>
    </w:p>
    <w:p>
      <w:pPr>
        <w:spacing w:before="0" w:after="0" w:line="264"/>
        <w:ind w:firstLine="600"/>
        <w:jc w:val="both"/>
      </w:pPr>
      <w:r>
        <w:rPr>
          <w:rFonts w:ascii="Times New Roman" w:hAnsi="Times New Roman"/>
          <w:b/>
          <w:i w:val="false"/>
          <w:color w:val="000000"/>
          <w:sz w:val="28"/>
        </w:rPr>
        <w:t>Н. А. Некрасов.</w:t>
      </w:r>
      <w:r>
        <w:rPr>
          <w:rFonts w:ascii="Times New Roman" w:hAnsi="Times New Roman"/>
          <w:b w:val="false"/>
          <w:i w:val="false"/>
          <w:color w:val="000000"/>
          <w:sz w:val="28"/>
        </w:rPr>
        <w:t xml:space="preserve"> Стихотворения</w:t>
      </w:r>
      <w:r>
        <w:rPr>
          <w:rFonts w:ascii="Times New Roman" w:hAnsi="Times New Roman"/>
          <w:b w:val="false"/>
          <w:i w:val="false"/>
          <w:color w:val="000000"/>
          <w:sz w:val="28"/>
        </w:rPr>
        <w:t xml:space="preserve"> </w:t>
      </w:r>
      <w:bookmarkStart w:name="1d4fde75-5a86-4cea-90d5-aae01314b835" w:id="8"/>
      <w:r>
        <w:rPr>
          <w:rFonts w:ascii="Times New Roman" w:hAnsi="Times New Roman"/>
          <w:b w:val="false"/>
          <w:i w:val="false"/>
          <w:color w:val="000000"/>
          <w:sz w:val="28"/>
        </w:rPr>
        <w:t>«Крестьянские дети», «Школьник».</w:t>
      </w:r>
      <w:bookmarkEnd w:id="8"/>
      <w:r>
        <w:rPr>
          <w:rFonts w:ascii="Times New Roman" w:hAnsi="Times New Roman"/>
          <w:b w:val="false"/>
          <w:i w:val="false"/>
          <w:color w:val="000000"/>
          <w:sz w:val="28"/>
        </w:rPr>
        <w:t xml:space="preserve"> </w:t>
      </w:r>
      <w:r>
        <w:rPr>
          <w:rFonts w:ascii="Times New Roman" w:hAnsi="Times New Roman"/>
          <w:b w:val="false"/>
          <w:i w:val="false"/>
          <w:color w:val="000000"/>
          <w:sz w:val="28"/>
        </w:rPr>
        <w:t xml:space="preserve">Поэма «Мороз, Красный нос» (фрагмент). </w:t>
      </w:r>
    </w:p>
    <w:p>
      <w:pPr>
        <w:spacing w:before="0" w:after="0" w:line="264"/>
        <w:ind w:firstLine="600"/>
        <w:jc w:val="both"/>
      </w:pPr>
      <w:r>
        <w:rPr>
          <w:rFonts w:ascii="Times New Roman" w:hAnsi="Times New Roman"/>
          <w:b/>
          <w:i w:val="false"/>
          <w:color w:val="000000"/>
          <w:sz w:val="28"/>
        </w:rPr>
        <w:t>Л. Н. Толстой.</w:t>
      </w:r>
      <w:r>
        <w:rPr>
          <w:rFonts w:ascii="Times New Roman" w:hAnsi="Times New Roman"/>
          <w:b w:val="false"/>
          <w:i w:val="false"/>
          <w:color w:val="000000"/>
          <w:sz w:val="28"/>
        </w:rPr>
        <w:t xml:space="preserve"> Рассказ «Кавказский пленник». </w:t>
      </w:r>
    </w:p>
    <w:p>
      <w:pPr>
        <w:spacing w:before="0" w:after="0" w:line="264"/>
        <w:ind w:firstLine="600"/>
        <w:jc w:val="both"/>
      </w:pPr>
      <w:r>
        <w:rPr>
          <w:rFonts w:ascii="Times New Roman" w:hAnsi="Times New Roman"/>
          <w:b/>
          <w:i w:val="false"/>
          <w:color w:val="000000"/>
          <w:sz w:val="28"/>
        </w:rPr>
        <w:t xml:space="preserve">Литература XIX–ХХ в. </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XIX–ХХ вв. о родной природе и о связи человека с Родиной </w:t>
      </w:r>
      <w:bookmarkStart w:name="3c5dcffd-8a26-4103-9932-75cd7a8dd3e4" w:id="9"/>
      <w:r>
        <w:rPr>
          <w:rFonts w:ascii="Times New Roman" w:hAnsi="Times New Roman"/>
          <w:b w:val="false"/>
          <w:i w:val="false"/>
          <w:color w:val="000000"/>
          <w:sz w:val="28"/>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Юмористические рассказы отечественных писателей XIX– XX вв. </w:t>
      </w:r>
    </w:p>
    <w:p>
      <w:pPr>
        <w:spacing w:before="0" w:after="0" w:line="264"/>
        <w:ind w:firstLine="600"/>
        <w:jc w:val="both"/>
      </w:pPr>
      <w:r>
        <w:rPr>
          <w:rFonts w:ascii="Times New Roman" w:hAnsi="Times New Roman"/>
          <w:b/>
          <w:i w:val="false"/>
          <w:color w:val="000000"/>
          <w:sz w:val="28"/>
        </w:rPr>
        <w:t xml:space="preserve">А. П. Чехов </w:t>
      </w:r>
      <w:bookmarkStart w:name="dbfddf02-0071-45b9-8d3c-fa1cc17b4b15" w:id="10"/>
      <w:r>
        <w:rPr>
          <w:rFonts w:ascii="Times New Roman" w:hAnsi="Times New Roman"/>
          <w:b w:val="false"/>
          <w:i w:val="false"/>
          <w:color w:val="000000"/>
          <w:sz w:val="28"/>
        </w:rPr>
        <w:t>(два рассказа по выбору). Например, «Лошадиная фамилия», «Мальчики», «Хирургия» и другие.</w:t>
      </w:r>
      <w:bookmarkEnd w:id="1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М. М. Зощенко </w:t>
      </w:r>
      <w:bookmarkStart w:name="90913393-50df-412f-ac1a-f5af225a368e" w:id="11"/>
      <w:r>
        <w:rPr>
          <w:rFonts w:ascii="Times New Roman" w:hAnsi="Times New Roman"/>
          <w:b w:val="false"/>
          <w:i w:val="false"/>
          <w:color w:val="000000"/>
          <w:sz w:val="28"/>
        </w:rPr>
        <w:t>(два рассказа по выбору). Например, «Галоша», «Лёля и Минька», «Ёлка», «Золотые слова», «Встреча» и другие.</w:t>
      </w:r>
      <w:bookmarkEnd w:id="1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Произведения отечественной литературы о природе и животных</w:t>
      </w:r>
      <w:r>
        <w:rPr>
          <w:rFonts w:ascii="Times New Roman" w:hAnsi="Times New Roman"/>
          <w:b w:val="false"/>
          <w:i w:val="false"/>
          <w:color w:val="000000"/>
          <w:sz w:val="28"/>
        </w:rPr>
        <w:t xml:space="preserve"> </w:t>
      </w:r>
      <w:bookmarkStart w:name="aec23ce7-13ed-416b-91bb-298806d5c90e" w:id="12"/>
      <w:r>
        <w:rPr>
          <w:rFonts w:ascii="Times New Roman" w:hAnsi="Times New Roman"/>
          <w:b w:val="false"/>
          <w:i w:val="false"/>
          <w:color w:val="000000"/>
          <w:sz w:val="28"/>
        </w:rPr>
        <w:t>(не менее двух). Например, А. И. Куприна, М. М. Пришвина, К. Г. Паустовского.</w:t>
      </w:r>
      <w:bookmarkEnd w:id="12"/>
    </w:p>
    <w:p>
      <w:pPr>
        <w:spacing w:before="0" w:after="0" w:line="264"/>
        <w:ind w:firstLine="600"/>
        <w:jc w:val="both"/>
      </w:pPr>
      <w:r>
        <w:rPr>
          <w:rFonts w:ascii="Times New Roman" w:hAnsi="Times New Roman"/>
          <w:b/>
          <w:i w:val="false"/>
          <w:color w:val="000000"/>
          <w:sz w:val="28"/>
        </w:rPr>
        <w:t>А. П. Платонов.</w:t>
      </w:r>
      <w:r>
        <w:rPr>
          <w:rFonts w:ascii="Times New Roman" w:hAnsi="Times New Roman"/>
          <w:b w:val="false"/>
          <w:i w:val="false"/>
          <w:color w:val="000000"/>
          <w:sz w:val="28"/>
        </w:rPr>
        <w:t xml:space="preserve"> Рассказы </w:t>
      </w:r>
      <w:bookmarkStart w:name="cfa39edd-5597-42b5-b07f-489d84e47a94" w:id="13"/>
      <w:r>
        <w:rPr>
          <w:rFonts w:ascii="Times New Roman" w:hAnsi="Times New Roman"/>
          <w:b w:val="false"/>
          <w:i w:val="false"/>
          <w:color w:val="000000"/>
          <w:sz w:val="28"/>
        </w:rPr>
        <w:t>(один по выбору). Например, «Корова», «Никита» и другие.</w:t>
      </w:r>
      <w:bookmarkEnd w:id="1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В. П. Астафьев.</w:t>
      </w:r>
      <w:r>
        <w:rPr>
          <w:rFonts w:ascii="Times New Roman" w:hAnsi="Times New Roman"/>
          <w:b w:val="false"/>
          <w:i w:val="false"/>
          <w:color w:val="000000"/>
          <w:sz w:val="28"/>
        </w:rPr>
        <w:t xml:space="preserve"> Рассказ «Васюткино озеро». </w:t>
      </w:r>
    </w:p>
    <w:p>
      <w:pPr>
        <w:spacing w:before="0" w:after="0" w:line="264"/>
        <w:ind w:firstLine="600"/>
        <w:jc w:val="both"/>
      </w:pPr>
      <w:r>
        <w:rPr>
          <w:rFonts w:ascii="Times New Roman" w:hAnsi="Times New Roman"/>
          <w:b/>
          <w:i w:val="false"/>
          <w:color w:val="000000"/>
          <w:sz w:val="28"/>
        </w:rPr>
        <w:t>Литература XX– начала XXI вв.</w:t>
      </w:r>
    </w:p>
    <w:p>
      <w:pPr>
        <w:spacing w:before="0" w:after="0" w:line="264"/>
        <w:ind w:firstLine="600"/>
        <w:jc w:val="both"/>
      </w:pPr>
      <w:r>
        <w:rPr>
          <w:rFonts w:ascii="Times New Roman" w:hAnsi="Times New Roman"/>
          <w:b/>
          <w:i w:val="false"/>
          <w:color w:val="000000"/>
          <w:sz w:val="28"/>
        </w:rPr>
        <w:t>Произведения отечественной литературы на тему «Человек на войне»</w:t>
      </w:r>
      <w:r>
        <w:rPr>
          <w:rFonts w:ascii="Times New Roman" w:hAnsi="Times New Roman"/>
          <w:b w:val="false"/>
          <w:i w:val="false"/>
          <w:color w:val="000000"/>
          <w:sz w:val="28"/>
        </w:rPr>
        <w:t xml:space="preserve"> </w:t>
      </w:r>
      <w:bookmarkStart w:name="35dcef7b-869c-4626-b557-2b2839912c37" w:id="14"/>
      <w:r>
        <w:rPr>
          <w:rFonts w:ascii="Times New Roman" w:hAnsi="Times New Roman"/>
          <w:b w:val="false"/>
          <w:i w:val="false"/>
          <w:color w:val="000000"/>
          <w:sz w:val="28"/>
        </w:rPr>
        <w:t>(не менее двух). Например, Л. А. Кассиль. «Дорогие мои мальчишки»; Ю. Я. Яковлев. «Девочки с Васильевского острова»; В. П. Катаев. «Сын полка», К.М.Симонов «Сын артиллериста» и другие.</w:t>
      </w:r>
      <w:bookmarkEnd w:id="14"/>
    </w:p>
    <w:p>
      <w:pPr>
        <w:spacing w:before="0" w:after="0" w:line="264"/>
        <w:ind w:firstLine="600"/>
        <w:jc w:val="both"/>
      </w:pPr>
      <w:r>
        <w:rPr>
          <w:rFonts w:ascii="Times New Roman" w:hAnsi="Times New Roman"/>
          <w:b/>
          <w:i w:val="false"/>
          <w:color w:val="000000"/>
          <w:sz w:val="28"/>
        </w:rPr>
        <w:t>Произведения отечественных писателей XIX–XXI веков на тему детства</w:t>
      </w:r>
      <w:r>
        <w:rPr>
          <w:rFonts w:ascii="Times New Roman" w:hAnsi="Times New Roman"/>
          <w:b w:val="false"/>
          <w:i w:val="false"/>
          <w:color w:val="000000"/>
          <w:sz w:val="28"/>
        </w:rPr>
        <w:t xml:space="preserve"> </w:t>
      </w:r>
      <w:bookmarkStart w:name="a5fd8ebc-c46e-41fa-818f-2757c5fc34dd" w:id="15"/>
      <w:r>
        <w:rPr>
          <w:rFonts w:ascii="Times New Roman" w:hAnsi="Times New Roman"/>
          <w:b w:val="false"/>
          <w:i w:val="false"/>
          <w:color w:val="000000"/>
          <w:sz w:val="28"/>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5"/>
    </w:p>
    <w:p>
      <w:pPr>
        <w:spacing w:before="0" w:after="0" w:line="264"/>
        <w:ind w:firstLine="600"/>
        <w:jc w:val="both"/>
      </w:pPr>
      <w:r>
        <w:rPr>
          <w:rFonts w:ascii="Times New Roman" w:hAnsi="Times New Roman"/>
          <w:b/>
          <w:i w:val="false"/>
          <w:color w:val="000000"/>
          <w:sz w:val="28"/>
        </w:rPr>
        <w:t>Произведения приключенческого жанра отечественных писателей</w:t>
      </w:r>
      <w:bookmarkStart w:name="0447e246-04d6-4654-9850-bc46c641eafe" w:id="16"/>
      <w:r>
        <w:rPr>
          <w:rFonts w:ascii="Times New Roman" w:hAnsi="Times New Roman"/>
          <w:b w:val="false"/>
          <w:i w:val="false"/>
          <w:color w:val="000000"/>
          <w:sz w:val="28"/>
        </w:rPr>
        <w:t xml:space="preserve"> (одно по выбору). Например, К. Булычёв. «Девочка, с которой ничего не случится», «Миллион приключений» и другие (главы по выбору).</w:t>
      </w:r>
      <w:bookmarkEnd w:id="16"/>
    </w:p>
    <w:p>
      <w:pPr>
        <w:spacing w:before="0" w:after="0" w:line="264"/>
        <w:ind w:firstLine="600"/>
        <w:jc w:val="both"/>
      </w:pPr>
      <w:r>
        <w:rPr>
          <w:rFonts w:ascii="Times New Roman" w:hAnsi="Times New Roman"/>
          <w:b/>
          <w:i w:val="false"/>
          <w:color w:val="000000"/>
          <w:sz w:val="28"/>
        </w:rPr>
        <w:t xml:space="preserve">Литература народов Российской Федерации. Стихотворения </w:t>
      </w:r>
      <w:bookmarkStart w:name="e8c5701d-d8b6-4159-b2e0-3a6ac9c7dd15" w:id="17"/>
      <w:r>
        <w:rPr>
          <w:rFonts w:ascii="Times New Roman" w:hAnsi="Times New Roman"/>
          <w:b w:val="false"/>
          <w:i w:val="false"/>
          <w:color w:val="000000"/>
          <w:sz w:val="28"/>
        </w:rPr>
        <w:t>(одно по выбору). Например, Р. Г. Гамзатов. «Песня соловья»; М. Карим. «Эту песню мать мне пела».</w:t>
      </w:r>
      <w:bookmarkEnd w:id="1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литература. </w:t>
      </w:r>
    </w:p>
    <w:p>
      <w:pPr>
        <w:spacing w:before="0" w:after="0" w:line="264"/>
        <w:ind w:firstLine="600"/>
        <w:jc w:val="both"/>
      </w:pPr>
      <w:r>
        <w:rPr>
          <w:rFonts w:ascii="Times New Roman" w:hAnsi="Times New Roman"/>
          <w:b/>
          <w:i w:val="false"/>
          <w:color w:val="000000"/>
          <w:sz w:val="28"/>
        </w:rPr>
        <w:t xml:space="preserve">Х. К. Андерсен. </w:t>
      </w:r>
      <w:r>
        <w:rPr>
          <w:rFonts w:ascii="Times New Roman" w:hAnsi="Times New Roman"/>
          <w:b w:val="false"/>
          <w:i w:val="false"/>
          <w:color w:val="000000"/>
          <w:sz w:val="28"/>
        </w:rPr>
        <w:t xml:space="preserve">Сказки </w:t>
      </w:r>
      <w:bookmarkStart w:name="2ca66737-c580-4ac4-a5b2-7f657ef38e3a" w:id="18"/>
      <w:r>
        <w:rPr>
          <w:rFonts w:ascii="Times New Roman" w:hAnsi="Times New Roman"/>
          <w:b w:val="false"/>
          <w:i w:val="false"/>
          <w:color w:val="000000"/>
          <w:sz w:val="28"/>
        </w:rPr>
        <w:t>(одна по выбору). Например, «Снежная королева», «Соловей» и другие.</w:t>
      </w:r>
      <w:bookmarkEnd w:id="1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Зарубежная сказочная проза</w:t>
      </w:r>
      <w:r>
        <w:rPr>
          <w:rFonts w:ascii="Times New Roman" w:hAnsi="Times New Roman"/>
          <w:b w:val="false"/>
          <w:i w:val="false"/>
          <w:color w:val="000000"/>
          <w:sz w:val="28"/>
        </w:rPr>
        <w:t xml:space="preserve"> </w:t>
      </w:r>
      <w:bookmarkStart w:name="fd694784-5635-4214-94a4-c12d0a30d199" w:id="19"/>
      <w:r>
        <w:rPr>
          <w:rFonts w:ascii="Times New Roman" w:hAnsi="Times New Roman"/>
          <w:b w:val="false"/>
          <w:i w:val="false"/>
          <w:color w:val="000000"/>
          <w:sz w:val="28"/>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1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проза о детях и подростках </w:t>
      </w:r>
      <w:bookmarkStart w:name="b40b601e-d0c3-4299-89d0-394ad0dce0c8" w:id="20"/>
      <w:r>
        <w:rPr>
          <w:rFonts w:ascii="Times New Roman" w:hAnsi="Times New Roman"/>
          <w:b w:val="false"/>
          <w:i w:val="false"/>
          <w:color w:val="000000"/>
          <w:sz w:val="28"/>
        </w:rPr>
        <w:t>(два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bookmarkEnd w:id="2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приключенческая проза </w:t>
      </w:r>
      <w:bookmarkStart w:name="103698ad-506d-4d05-bb28-79e90ac8cd6a" w:id="21"/>
      <w:r>
        <w:rPr>
          <w:rFonts w:ascii="Times New Roman" w:hAnsi="Times New Roman"/>
          <w:b w:val="false"/>
          <w:i w:val="false"/>
          <w:color w:val="000000"/>
          <w:sz w:val="28"/>
        </w:rPr>
        <w:t>(два произведения по выбору). Например, Р. Л. Стивенсон. «Остров сокровищ», «Чёрная стрела» и другие.</w:t>
      </w:r>
      <w:bookmarkEnd w:id="2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проза о животных </w:t>
      </w:r>
      <w:bookmarkStart w:name="8a53c771-ce41-4f85-8a47-a227160dd957" w:id="22"/>
      <w:r>
        <w:rPr>
          <w:rFonts w:ascii="Times New Roman" w:hAnsi="Times New Roman"/>
          <w:b w:val="false"/>
          <w:i w:val="false"/>
          <w:color w:val="000000"/>
          <w:sz w:val="28"/>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2"/>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Античная литература. </w:t>
      </w:r>
    </w:p>
    <w:p>
      <w:pPr>
        <w:spacing w:before="0" w:after="0" w:line="264"/>
        <w:ind w:firstLine="600"/>
        <w:jc w:val="both"/>
      </w:pPr>
      <w:r>
        <w:rPr>
          <w:rFonts w:ascii="Times New Roman" w:hAnsi="Times New Roman"/>
          <w:b/>
          <w:i w:val="false"/>
          <w:color w:val="000000"/>
          <w:sz w:val="28"/>
        </w:rPr>
        <w:t>Гомер.</w:t>
      </w:r>
      <w:r>
        <w:rPr>
          <w:rFonts w:ascii="Times New Roman" w:hAnsi="Times New Roman"/>
          <w:b w:val="false"/>
          <w:i w:val="false"/>
          <w:color w:val="000000"/>
          <w:sz w:val="28"/>
        </w:rPr>
        <w:t xml:space="preserve"> Поэмы. «Илиада», «Одиссея» (фрагменты). </w:t>
      </w:r>
    </w:p>
    <w:p>
      <w:pPr>
        <w:spacing w:before="0" w:after="0" w:line="264"/>
        <w:ind w:firstLine="600"/>
        <w:jc w:val="both"/>
      </w:pPr>
      <w:r>
        <w:rPr>
          <w:rFonts w:ascii="Times New Roman" w:hAnsi="Times New Roman"/>
          <w:b/>
          <w:i w:val="false"/>
          <w:color w:val="000000"/>
          <w:sz w:val="28"/>
        </w:rPr>
        <w:t xml:space="preserve">Фольклор. </w:t>
      </w:r>
    </w:p>
    <w:p>
      <w:pPr>
        <w:spacing w:before="0" w:after="0" w:line="264"/>
        <w:ind w:firstLine="600"/>
        <w:jc w:val="both"/>
      </w:pPr>
      <w:r>
        <w:rPr>
          <w:rFonts w:ascii="Times New Roman" w:hAnsi="Times New Roman"/>
          <w:b w:val="false"/>
          <w:i w:val="false"/>
          <w:color w:val="000000"/>
          <w:sz w:val="28"/>
        </w:rPr>
        <w:t xml:space="preserve">Русские былины </w:t>
      </w:r>
      <w:bookmarkStart w:name="2d1a2719-45ad-4395-a569-7b3d43745842" w:id="23"/>
      <w:r>
        <w:rPr>
          <w:rFonts w:ascii="Times New Roman" w:hAnsi="Times New Roman"/>
          <w:b w:val="false"/>
          <w:i w:val="false"/>
          <w:color w:val="000000"/>
          <w:sz w:val="28"/>
        </w:rPr>
        <w:t>(не менее двух). Например, «Илья Муромец и Соловей-разбойник», «Садко».</w:t>
      </w:r>
      <w:bookmarkEnd w:id="23"/>
    </w:p>
    <w:p>
      <w:pPr>
        <w:spacing w:before="0" w:after="0" w:line="264"/>
        <w:ind w:firstLine="600"/>
        <w:jc w:val="both"/>
      </w:pPr>
      <w:r>
        <w:rPr>
          <w:rFonts w:ascii="Times New Roman" w:hAnsi="Times New Roman"/>
          <w:b/>
          <w:i w:val="false"/>
          <w:color w:val="333333"/>
          <w:sz w:val="28"/>
        </w:rPr>
        <w:t xml:space="preserve">Народные песни и поэмы народов России и мира </w:t>
      </w:r>
      <w:bookmarkStart w:name="f7900e95-fc4b-4bc0-a061-48731519b6e7" w:id="24"/>
      <w:r>
        <w:rPr>
          <w:rFonts w:ascii="Times New Roman" w:hAnsi="Times New Roman"/>
          <w:b w:val="false"/>
          <w:i w:val="false"/>
          <w:color w:val="333333"/>
          <w:sz w:val="28"/>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4"/>
    </w:p>
    <w:p>
      <w:pPr>
        <w:spacing w:before="0" w:after="0" w:line="264"/>
        <w:ind w:firstLine="600"/>
        <w:jc w:val="both"/>
      </w:pPr>
      <w:r>
        <w:rPr>
          <w:rFonts w:ascii="Times New Roman" w:hAnsi="Times New Roman"/>
          <w:b/>
          <w:i w:val="false"/>
          <w:color w:val="000000"/>
          <w:sz w:val="28"/>
        </w:rPr>
        <w:t>Древнерусская литература.</w:t>
      </w:r>
    </w:p>
    <w:p>
      <w:pPr>
        <w:spacing w:before="0" w:after="0" w:line="264"/>
        <w:ind w:firstLine="600"/>
        <w:jc w:val="both"/>
      </w:pPr>
      <w:r>
        <w:rPr>
          <w:rFonts w:ascii="Times New Roman" w:hAnsi="Times New Roman"/>
          <w:b/>
          <w:i w:val="false"/>
          <w:color w:val="000000"/>
          <w:sz w:val="28"/>
        </w:rPr>
        <w:t>«Повесть временных лет»</w:t>
      </w:r>
      <w:bookmarkStart w:name="ad04843b-b512-47d3-b84b-e22df1580588" w:id="25"/>
      <w:r>
        <w:rPr>
          <w:rFonts w:ascii="Times New Roman" w:hAnsi="Times New Roman"/>
          <w:b w:val="false"/>
          <w:i w:val="false"/>
          <w:color w:val="000000"/>
          <w:sz w:val="28"/>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5"/>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А. С. Пушкин.</w:t>
      </w:r>
      <w:r>
        <w:rPr>
          <w:rFonts w:ascii="Times New Roman" w:hAnsi="Times New Roman"/>
          <w:b w:val="false"/>
          <w:i w:val="false"/>
          <w:color w:val="000000"/>
          <w:sz w:val="28"/>
        </w:rPr>
        <w:t xml:space="preserve"> Стихотворения </w:t>
      </w:r>
      <w:bookmarkStart w:name="582b55ee-e1e5-46d8-8c0a-755ec48e137e" w:id="26"/>
      <w:r>
        <w:rPr>
          <w:rFonts w:ascii="Times New Roman" w:hAnsi="Times New Roman"/>
          <w:b w:val="false"/>
          <w:i w:val="false"/>
          <w:color w:val="000000"/>
          <w:sz w:val="28"/>
        </w:rPr>
        <w:t>(не менее трёх). «Песнь о вещем Олеге», «Зимняя дорога», «Узник», «Туча» и другие.</w:t>
      </w:r>
      <w:bookmarkEnd w:id="26"/>
      <w:r>
        <w:rPr>
          <w:rFonts w:ascii="Times New Roman" w:hAnsi="Times New Roman"/>
          <w:b w:val="false"/>
          <w:i w:val="false"/>
          <w:color w:val="000000"/>
          <w:sz w:val="28"/>
        </w:rPr>
        <w:t xml:space="preserve"> Роман «Дубровский».</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Стихотворения </w:t>
      </w:r>
      <w:bookmarkStart w:name="e979ff73-e74d-4b41-9daa-86d17094fc9b" w:id="27"/>
      <w:r>
        <w:rPr>
          <w:rFonts w:ascii="Times New Roman" w:hAnsi="Times New Roman"/>
          <w:b w:val="false"/>
          <w:i w:val="false"/>
          <w:color w:val="000000"/>
          <w:sz w:val="28"/>
        </w:rPr>
        <w:t>(не менее трёх). «Три пальмы», «Листок», «Утёс» и другие.</w:t>
      </w:r>
      <w:bookmarkEnd w:id="2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В. Кольцов.</w:t>
      </w:r>
      <w:r>
        <w:rPr>
          <w:rFonts w:ascii="Times New Roman" w:hAnsi="Times New Roman"/>
          <w:b w:val="false"/>
          <w:i w:val="false"/>
          <w:color w:val="000000"/>
          <w:sz w:val="28"/>
        </w:rPr>
        <w:t xml:space="preserve"> Стихотворения </w:t>
      </w:r>
      <w:bookmarkStart w:name="9aa6636f-e65a-485c-aff8-0cee29fb09d5" w:id="28"/>
      <w:r>
        <w:rPr>
          <w:rFonts w:ascii="Times New Roman" w:hAnsi="Times New Roman"/>
          <w:b w:val="false"/>
          <w:i w:val="false"/>
          <w:color w:val="000000"/>
          <w:sz w:val="28"/>
        </w:rPr>
        <w:t>(не менее двух). Например, «Косарь», «Соловей» и другие.</w:t>
      </w:r>
      <w:bookmarkEnd w:id="2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второй половины XIX века. </w:t>
      </w:r>
    </w:p>
    <w:p>
      <w:pPr>
        <w:spacing w:before="0" w:after="0" w:line="264"/>
        <w:ind w:firstLine="600"/>
        <w:jc w:val="both"/>
      </w:pPr>
      <w:r>
        <w:rPr>
          <w:rFonts w:ascii="Times New Roman" w:hAnsi="Times New Roman"/>
          <w:b/>
          <w:i w:val="false"/>
          <w:color w:val="000000"/>
          <w:sz w:val="28"/>
        </w:rPr>
        <w:t xml:space="preserve">Ф. И. Тютчев. </w:t>
      </w:r>
      <w:r>
        <w:rPr>
          <w:rFonts w:ascii="Times New Roman" w:hAnsi="Times New Roman"/>
          <w:b w:val="false"/>
          <w:i w:val="false"/>
          <w:color w:val="000000"/>
          <w:sz w:val="28"/>
        </w:rPr>
        <w:t xml:space="preserve">Стихотворения </w:t>
      </w:r>
      <w:bookmarkStart w:name="c36fcc5a-2cdd-400a-b3ee-0e5071a59ee1" w:id="29"/>
      <w:r>
        <w:rPr>
          <w:rFonts w:ascii="Times New Roman" w:hAnsi="Times New Roman"/>
          <w:b w:val="false"/>
          <w:i w:val="false"/>
          <w:color w:val="000000"/>
          <w:sz w:val="28"/>
        </w:rPr>
        <w:t>(не менее двух). «Есть в осени первоначальной…», «С поляны коршун поднялся…».</w:t>
      </w:r>
      <w:bookmarkEnd w:id="2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А. Фет.</w:t>
      </w:r>
      <w:r>
        <w:rPr>
          <w:rFonts w:ascii="Times New Roman" w:hAnsi="Times New Roman"/>
          <w:b w:val="false"/>
          <w:i w:val="false"/>
          <w:color w:val="000000"/>
          <w:sz w:val="28"/>
        </w:rPr>
        <w:t xml:space="preserve"> Стихотворения </w:t>
      </w:r>
      <w:bookmarkStart w:name="e75d9245-73fc-447a-aaf6-d7ac09f2bf3a" w:id="30"/>
      <w:r>
        <w:rPr>
          <w:rFonts w:ascii="Times New Roman" w:hAnsi="Times New Roman"/>
          <w:b w:val="false"/>
          <w:i w:val="false"/>
          <w:color w:val="000000"/>
          <w:sz w:val="28"/>
        </w:rPr>
        <w:t>(не менее двух). «Учись у них – у дуба, у берёзы…», «Я пришёл к тебе с приветом…».</w:t>
      </w:r>
      <w:bookmarkEnd w:id="3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Рассказ «Бежин луг». </w:t>
      </w:r>
    </w:p>
    <w:p>
      <w:pPr>
        <w:spacing w:before="0" w:after="0" w:line="264"/>
        <w:ind w:firstLine="600"/>
        <w:jc w:val="both"/>
      </w:pPr>
      <w:r>
        <w:rPr>
          <w:rFonts w:ascii="Times New Roman" w:hAnsi="Times New Roman"/>
          <w:b/>
          <w:i w:val="false"/>
          <w:color w:val="000000"/>
          <w:sz w:val="28"/>
        </w:rPr>
        <w:t>Н. С. Лесков.</w:t>
      </w:r>
      <w:r>
        <w:rPr>
          <w:rFonts w:ascii="Times New Roman" w:hAnsi="Times New Roman"/>
          <w:b w:val="false"/>
          <w:i w:val="false"/>
          <w:color w:val="000000"/>
          <w:sz w:val="28"/>
        </w:rPr>
        <w:t xml:space="preserve"> Сказ «Левша». </w:t>
      </w:r>
    </w:p>
    <w:p>
      <w:pPr>
        <w:spacing w:before="0" w:after="0" w:line="264"/>
        <w:ind w:firstLine="600"/>
        <w:jc w:val="both"/>
      </w:pPr>
      <w:r>
        <w:rPr>
          <w:rFonts w:ascii="Times New Roman" w:hAnsi="Times New Roman"/>
          <w:b/>
          <w:i w:val="false"/>
          <w:color w:val="000000"/>
          <w:sz w:val="28"/>
        </w:rPr>
        <w:t>Л. Н. Толстой.</w:t>
      </w:r>
      <w:r>
        <w:rPr>
          <w:rFonts w:ascii="Times New Roman" w:hAnsi="Times New Roman"/>
          <w:b w:val="false"/>
          <w:i w:val="false"/>
          <w:color w:val="000000"/>
          <w:sz w:val="28"/>
        </w:rPr>
        <w:t xml:space="preserve"> Повесть «Детство» </w:t>
      </w:r>
      <w:bookmarkStart w:name="977de391-a0ab-47d0-b055-bb99283dc920" w:id="31"/>
      <w:r>
        <w:rPr>
          <w:rFonts w:ascii="Times New Roman" w:hAnsi="Times New Roman"/>
          <w:b w:val="false"/>
          <w:i w:val="false"/>
          <w:color w:val="000000"/>
          <w:sz w:val="28"/>
        </w:rPr>
        <w:t>(главы по выбору).</w:t>
      </w:r>
      <w:bookmarkEnd w:id="31"/>
      <w:r>
        <w:rPr>
          <w:rFonts w:ascii="Times New Roman" w:hAnsi="Times New Roman"/>
          <w:b w:val="false"/>
          <w:i w:val="false"/>
          <w:color w:val="000000"/>
          <w:sz w:val="28"/>
          <w:u w:val="single"/>
        </w:rPr>
        <w:t xml:space="preserve"> </w:t>
      </w:r>
    </w:p>
    <w:p>
      <w:pPr>
        <w:spacing w:before="0" w:after="0" w:line="264"/>
        <w:ind w:firstLine="600"/>
        <w:jc w:val="both"/>
      </w:pPr>
      <w:r>
        <w:rPr>
          <w:rFonts w:ascii="Times New Roman" w:hAnsi="Times New Roman"/>
          <w:b/>
          <w:i w:val="false"/>
          <w:color w:val="000000"/>
          <w:sz w:val="28"/>
        </w:rPr>
        <w:t xml:space="preserve">А. П. Чехов. </w:t>
      </w:r>
      <w:r>
        <w:rPr>
          <w:rFonts w:ascii="Times New Roman" w:hAnsi="Times New Roman"/>
          <w:b w:val="false"/>
          <w:i w:val="false"/>
          <w:color w:val="000000"/>
          <w:sz w:val="28"/>
        </w:rPr>
        <w:t xml:space="preserve">Рассказы </w:t>
      </w:r>
      <w:bookmarkStart w:name="5ccd7dea-76bb-435c-9fae-1b74ca2890ed" w:id="32"/>
      <w:r>
        <w:rPr>
          <w:rFonts w:ascii="Times New Roman" w:hAnsi="Times New Roman"/>
          <w:b w:val="false"/>
          <w:i w:val="false"/>
          <w:color w:val="000000"/>
          <w:sz w:val="28"/>
        </w:rPr>
        <w:t>(три по выбору). Например, «Толстый и тонкий», «Хамелеон», «Смерть чиновника» и другие.</w:t>
      </w:r>
      <w:bookmarkEnd w:id="3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А. И. Куприн. </w:t>
      </w:r>
      <w:r>
        <w:rPr>
          <w:rFonts w:ascii="Times New Roman" w:hAnsi="Times New Roman"/>
          <w:b w:val="false"/>
          <w:i w:val="false"/>
          <w:color w:val="000000"/>
          <w:sz w:val="28"/>
        </w:rPr>
        <w:t>Рассказ «Чудесный доктор».</w:t>
      </w:r>
    </w:p>
    <w:p>
      <w:pPr>
        <w:spacing w:before="0" w:after="0" w:line="264"/>
        <w:ind w:firstLine="600"/>
        <w:jc w:val="both"/>
      </w:pPr>
      <w:r>
        <w:rPr>
          <w:rFonts w:ascii="Times New Roman" w:hAnsi="Times New Roman"/>
          <w:b/>
          <w:i w:val="false"/>
          <w:color w:val="000000"/>
          <w:sz w:val="28"/>
        </w:rPr>
        <w:t>Литература XX - начала XXI веков</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начала ХХ века </w:t>
      </w:r>
      <w:bookmarkStart w:name="1a89c352-1e28-490d-a532-18fd47b8e1fa" w:id="33"/>
      <w:r>
        <w:rPr>
          <w:rFonts w:ascii="Times New Roman" w:hAnsi="Times New Roman"/>
          <w:b w:val="false"/>
          <w:i w:val="false"/>
          <w:color w:val="000000"/>
          <w:sz w:val="28"/>
        </w:rPr>
        <w:t>(не менее двух). Например, стихотворения С. А. Есенина, В. В. Маяковского, А. А. Блока и другие.</w:t>
      </w:r>
      <w:bookmarkEnd w:id="3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XX века </w:t>
      </w:r>
      <w:bookmarkStart w:name="5118f498-9661-45e8-9924-bef67bfbf524" w:id="34"/>
      <w:r>
        <w:rPr>
          <w:rFonts w:ascii="Times New Roman" w:hAnsi="Times New Roman"/>
          <w:b w:val="false"/>
          <w:i w:val="false"/>
          <w:color w:val="000000"/>
          <w:sz w:val="28"/>
        </w:rPr>
        <w:t xml:space="preserve">(не менее четырёх стихотворений двух поэтов). Например, стихотворения О.Ф. Берггольц, В.С. Высоцкого, Ю.П. Мориц, Д.С. Самойлова и других. </w:t>
      </w:r>
      <w:bookmarkEnd w:id="34"/>
      <w:r>
        <w:rPr>
          <w:sz w:val="28"/>
        </w:rPr>
        <w:br/>
      </w:r>
      <w:bookmarkStart w:name="5118f498-9661-45e8-9924-bef67bfbf524" w:id="35"/>
      <w:bookmarkEnd w:id="35"/>
    </w:p>
    <w:p>
      <w:pPr>
        <w:spacing w:before="0" w:after="0" w:line="264"/>
        <w:ind w:firstLine="600"/>
        <w:jc w:val="left"/>
      </w:pPr>
      <w:r>
        <w:rPr>
          <w:rFonts w:ascii="Times New Roman" w:hAnsi="Times New Roman"/>
          <w:b/>
          <w:i w:val="false"/>
          <w:color w:val="000000"/>
          <w:sz w:val="28"/>
        </w:rPr>
        <w:t>Проза отечественных писателей конца XX – начала XXI века, в том числе о Великой Отечественной войне</w:t>
      </w:r>
      <w:r>
        <w:rPr>
          <w:rFonts w:ascii="Times New Roman" w:hAnsi="Times New Roman"/>
          <w:b w:val="false"/>
          <w:i w:val="false"/>
          <w:color w:val="000000"/>
          <w:sz w:val="28"/>
        </w:rPr>
        <w:t xml:space="preserve"> </w:t>
      </w:r>
      <w:bookmarkStart w:name="a35f0a0b-d9a0-4ac9-afd6-3c0ec32f1224" w:id="36"/>
      <w:r>
        <w:rPr>
          <w:rFonts w:ascii="Times New Roman" w:hAnsi="Times New Roman"/>
          <w:b w:val="false"/>
          <w:i w:val="false"/>
          <w:color w:val="000000"/>
          <w:sz w:val="28"/>
        </w:rPr>
        <w:t xml:space="preserve">(два произведения по выбору). Например, Например, Б.Л. Васильев «Экспонат №...», Б.П. Екимов «Ночь исцеления», Э.Н. Веркин «Облачный полк» (главы) и другие. </w:t>
      </w:r>
      <w:bookmarkEnd w:id="36"/>
      <w:r>
        <w:rPr>
          <w:sz w:val="28"/>
        </w:rPr>
        <w:br/>
      </w:r>
      <w:bookmarkStart w:name="a35f0a0b-d9a0-4ac9-afd6-3c0ec32f1224" w:id="37"/>
      <w:bookmarkEnd w:id="3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В. Г. Распутин. </w:t>
      </w:r>
      <w:r>
        <w:rPr>
          <w:rFonts w:ascii="Times New Roman" w:hAnsi="Times New Roman"/>
          <w:b w:val="false"/>
          <w:i w:val="false"/>
          <w:color w:val="000000"/>
          <w:sz w:val="28"/>
        </w:rPr>
        <w:t xml:space="preserve">Рассказ «Уроки французского». </w:t>
      </w:r>
    </w:p>
    <w:p>
      <w:pPr>
        <w:spacing w:before="0" w:after="0" w:line="264"/>
        <w:ind w:firstLine="600"/>
        <w:jc w:val="both"/>
      </w:pPr>
      <w:r>
        <w:rPr>
          <w:rFonts w:ascii="Times New Roman" w:hAnsi="Times New Roman"/>
          <w:b/>
          <w:i w:val="false"/>
          <w:color w:val="000000"/>
          <w:sz w:val="28"/>
        </w:rPr>
        <w:t xml:space="preserve">Произведения отечественных писателей на тему взросления человека </w:t>
      </w:r>
      <w:bookmarkStart w:name="7f695bb6-7ce9-46a5-96af-f43597f5f296" w:id="38"/>
      <w:r>
        <w:rPr>
          <w:rFonts w:ascii="Times New Roman" w:hAnsi="Times New Roman"/>
          <w:b w:val="false"/>
          <w:i w:val="false"/>
          <w:color w:val="000000"/>
          <w:sz w:val="28"/>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8"/>
    </w:p>
    <w:p>
      <w:pPr>
        <w:spacing w:before="0" w:after="0" w:line="264"/>
        <w:ind w:firstLine="600"/>
        <w:jc w:val="both"/>
      </w:pPr>
      <w:r>
        <w:rPr>
          <w:rFonts w:ascii="Times New Roman" w:hAnsi="Times New Roman"/>
          <w:b/>
          <w:i w:val="false"/>
          <w:color w:val="000000"/>
          <w:sz w:val="28"/>
        </w:rPr>
        <w:t>Произведения современных отечественных писателей-фантастов</w:t>
      </w:r>
      <w:r>
        <w:rPr>
          <w:rFonts w:ascii="Times New Roman" w:hAnsi="Times New Roman"/>
          <w:b w:val="false"/>
          <w:i w:val="false"/>
          <w:color w:val="000000"/>
          <w:sz w:val="28"/>
        </w:rPr>
        <w:t xml:space="preserve"> </w:t>
      </w:r>
      <w:bookmarkStart w:name="99ff4dfc-6077-4b1d-979a-efd5d464e2ea" w:id="39"/>
      <w:r>
        <w:rPr>
          <w:rFonts w:ascii="Times New Roman" w:hAnsi="Times New Roman"/>
          <w:b w:val="false"/>
          <w:i w:val="false"/>
          <w:color w:val="000000"/>
          <w:sz w:val="28"/>
        </w:rPr>
        <w:t xml:space="preserve">Например, К. Булычев «Сто лет тому вперед» и другие. </w:t>
      </w:r>
      <w:bookmarkEnd w:id="39"/>
    </w:p>
    <w:p>
      <w:pPr>
        <w:spacing w:before="0" w:after="0" w:line="264"/>
        <w:ind w:firstLine="600"/>
        <w:jc w:val="both"/>
      </w:pPr>
      <w:r>
        <w:rPr>
          <w:rFonts w:ascii="Times New Roman" w:hAnsi="Times New Roman"/>
          <w:b/>
          <w:i w:val="false"/>
          <w:color w:val="000000"/>
          <w:sz w:val="28"/>
        </w:rPr>
        <w:t>Литература народов Российской Федерации. Стихотворения</w:t>
      </w:r>
      <w:r>
        <w:rPr>
          <w:rFonts w:ascii="Times New Roman" w:hAnsi="Times New Roman"/>
          <w:b w:val="false"/>
          <w:i w:val="false"/>
          <w:color w:val="000000"/>
          <w:sz w:val="28"/>
        </w:rPr>
        <w:t xml:space="preserve"> </w:t>
      </w:r>
      <w:bookmarkStart w:name="8c6e542d-3297-4f00-9d18-f11cc02b5c2a" w:id="40"/>
      <w:r>
        <w:rPr>
          <w:rFonts w:ascii="Times New Roman" w:hAnsi="Times New Roman"/>
          <w:b w:val="false"/>
          <w:i w:val="false"/>
          <w:color w:val="000000"/>
          <w:sz w:val="28"/>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0"/>
    </w:p>
    <w:p>
      <w:pPr>
        <w:spacing w:before="0" w:after="0" w:line="264"/>
        <w:ind w:firstLine="600"/>
        <w:jc w:val="both"/>
      </w:pPr>
      <w:r>
        <w:rPr>
          <w:rFonts w:ascii="Times New Roman" w:hAnsi="Times New Roman"/>
          <w:b/>
          <w:i w:val="false"/>
          <w:color w:val="000000"/>
          <w:sz w:val="28"/>
        </w:rPr>
        <w:t xml:space="preserve">Зарубежная литература Д. Дефо. </w:t>
      </w:r>
      <w:r>
        <w:rPr>
          <w:rFonts w:ascii="Times New Roman" w:hAnsi="Times New Roman"/>
          <w:b w:val="false"/>
          <w:i w:val="false"/>
          <w:color w:val="000000"/>
          <w:sz w:val="28"/>
        </w:rPr>
        <w:t xml:space="preserve">«Робинзон Крузо» </w:t>
      </w:r>
      <w:bookmarkStart w:name="c11c39d0-823d-48a6-b780-3c956bde3174" w:id="41"/>
      <w:r>
        <w:rPr>
          <w:rFonts w:ascii="Times New Roman" w:hAnsi="Times New Roman"/>
          <w:b w:val="false"/>
          <w:i w:val="false"/>
          <w:color w:val="000000"/>
          <w:sz w:val="28"/>
        </w:rPr>
        <w:t>(главы по выбору).</w:t>
      </w:r>
      <w:bookmarkEnd w:id="4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Дж. Свифт. </w:t>
      </w:r>
      <w:r>
        <w:rPr>
          <w:rFonts w:ascii="Times New Roman" w:hAnsi="Times New Roman"/>
          <w:b w:val="false"/>
          <w:i w:val="false"/>
          <w:color w:val="000000"/>
          <w:sz w:val="28"/>
        </w:rPr>
        <w:t xml:space="preserve">«Путешествия Гулливера» </w:t>
      </w:r>
      <w:bookmarkStart w:name="401c2012-d122-4b9b-86de-93f36659c25d" w:id="42"/>
      <w:r>
        <w:rPr>
          <w:rFonts w:ascii="Times New Roman" w:hAnsi="Times New Roman"/>
          <w:b w:val="false"/>
          <w:i w:val="false"/>
          <w:color w:val="000000"/>
          <w:sz w:val="28"/>
        </w:rPr>
        <w:t>(главы по выбору).</w:t>
      </w:r>
      <w:bookmarkEnd w:id="42"/>
    </w:p>
    <w:p>
      <w:pPr>
        <w:spacing w:before="0" w:after="0" w:line="264"/>
        <w:ind w:firstLine="600"/>
        <w:jc w:val="both"/>
      </w:pPr>
      <w:r>
        <w:rPr>
          <w:rFonts w:ascii="Times New Roman" w:hAnsi="Times New Roman"/>
          <w:b/>
          <w:i w:val="false"/>
          <w:color w:val="000000"/>
          <w:sz w:val="28"/>
        </w:rPr>
        <w:t>Произведения зарубежных писателей на тему взросления человека</w:t>
      </w:r>
      <w:r>
        <w:rPr>
          <w:rFonts w:ascii="Times New Roman" w:hAnsi="Times New Roman"/>
          <w:b w:val="false"/>
          <w:i w:val="false"/>
          <w:color w:val="000000"/>
          <w:sz w:val="28"/>
        </w:rPr>
        <w:t xml:space="preserve"> </w:t>
      </w:r>
      <w:bookmarkStart w:name="e9c8f8f3-f048-4763-af7b-4a65b4f5147c" w:id="43"/>
      <w:r>
        <w:rPr>
          <w:rFonts w:ascii="Times New Roman" w:hAnsi="Times New Roman"/>
          <w:b w:val="false"/>
          <w:i w:val="false"/>
          <w:color w:val="000000"/>
          <w:sz w:val="28"/>
        </w:rPr>
        <w:t>(не менее двух). Например, Ж. Верн. «Дети капитана Гранта» (главы по выбору). Х. Ли. «Убить пересмешника» (главы по выбору) и другие.</w:t>
      </w:r>
      <w:bookmarkEnd w:id="43"/>
    </w:p>
    <w:p>
      <w:pPr>
        <w:spacing w:before="0" w:after="0" w:line="264"/>
        <w:ind w:left="120"/>
        <w:jc w:val="both"/>
      </w:pPr>
    </w:p>
    <w:p>
      <w:pPr>
        <w:spacing w:before="0" w:after="0" w:line="264"/>
        <w:ind w:left="120"/>
        <w:jc w:val="both"/>
      </w:pPr>
      <w:r>
        <w:rPr>
          <w:rFonts w:ascii="Times New Roman" w:hAnsi="Times New Roman"/>
          <w:b/>
          <w:i w:val="false"/>
          <w:color w:val="000000"/>
          <w:sz w:val="28"/>
        </w:rPr>
        <w:t>7</w:t>
      </w:r>
      <w:r>
        <w:rPr>
          <w:rFonts w:ascii="Times New Roman" w:hAnsi="Times New Roman"/>
          <w:b w:val="false"/>
          <w:i w:val="false"/>
          <w:color w:val="000000"/>
          <w:sz w:val="28"/>
        </w:rPr>
        <w:t xml:space="preserve"> </w:t>
      </w:r>
      <w:r>
        <w:rPr>
          <w:rFonts w:ascii="Times New Roman" w:hAnsi="Times New Roman"/>
          <w:b/>
          <w:i w:val="false"/>
          <w:color w:val="000000"/>
          <w:sz w:val="28"/>
        </w:rPr>
        <w:t>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 xml:space="preserve">Древнерусская литература. </w:t>
      </w:r>
    </w:p>
    <w:p>
      <w:pPr>
        <w:spacing w:before="0" w:after="0" w:line="264"/>
        <w:ind w:firstLine="600"/>
        <w:jc w:val="both"/>
      </w:pPr>
      <w:r>
        <w:rPr>
          <w:rFonts w:ascii="Times New Roman" w:hAnsi="Times New Roman"/>
          <w:b/>
          <w:i w:val="false"/>
          <w:color w:val="000000"/>
          <w:sz w:val="28"/>
        </w:rPr>
        <w:t>Древнерусские повести</w:t>
      </w:r>
      <w:r>
        <w:rPr>
          <w:rFonts w:ascii="Times New Roman" w:hAnsi="Times New Roman"/>
          <w:b w:val="false"/>
          <w:i w:val="false"/>
          <w:color w:val="000000"/>
          <w:sz w:val="28"/>
        </w:rPr>
        <w:t xml:space="preserve"> </w:t>
      </w:r>
      <w:bookmarkStart w:name="683b575d-fc29-4554-8898-a7b5c598dbb6" w:id="44"/>
      <w:r>
        <w:rPr>
          <w:rFonts w:ascii="Times New Roman" w:hAnsi="Times New Roman"/>
          <w:b w:val="false"/>
          <w:i w:val="false"/>
          <w:color w:val="000000"/>
          <w:sz w:val="28"/>
        </w:rPr>
        <w:t>(одна повесть по выбору). Например, «Поучение» Владимира Мономаха (в сокращении) и другие.</w:t>
      </w:r>
      <w:bookmarkEnd w:id="4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 xml:space="preserve">А. С. Пушкин. </w:t>
      </w:r>
      <w:r>
        <w:rPr>
          <w:rFonts w:ascii="Times New Roman" w:hAnsi="Times New Roman"/>
          <w:b w:val="false"/>
          <w:i w:val="false"/>
          <w:color w:val="000000"/>
          <w:sz w:val="28"/>
        </w:rPr>
        <w:t xml:space="preserve">Стихотворения </w:t>
      </w:r>
      <w:bookmarkStart w:name="3741b07c-b818-4276-9c02-9452404ed662" w:id="45"/>
      <w:r>
        <w:rPr>
          <w:rFonts w:ascii="Times New Roman" w:hAnsi="Times New Roman"/>
          <w:b w:val="false"/>
          <w:i w:val="false"/>
          <w:color w:val="000000"/>
          <w:sz w:val="28"/>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5"/>
      <w:r>
        <w:rPr>
          <w:rFonts w:ascii="Times New Roman" w:hAnsi="Times New Roman"/>
          <w:b w:val="false"/>
          <w:i w:val="false"/>
          <w:color w:val="000000"/>
          <w:sz w:val="28"/>
        </w:rPr>
        <w:t xml:space="preserve"> «Повести Белкина» </w:t>
      </w:r>
      <w:bookmarkStart w:name="f492b714-890f-4682-ac40-57999778e8e6" w:id="46"/>
      <w:r>
        <w:rPr>
          <w:rFonts w:ascii="Times New Roman" w:hAnsi="Times New Roman"/>
          <w:b w:val="false"/>
          <w:i w:val="false"/>
          <w:color w:val="000000"/>
          <w:sz w:val="28"/>
        </w:rPr>
        <w:t>(«Станционный смотритель» и другие).</w:t>
      </w:r>
      <w:bookmarkEnd w:id="46"/>
      <w:r>
        <w:rPr>
          <w:rFonts w:ascii="Times New Roman" w:hAnsi="Times New Roman"/>
          <w:b w:val="false"/>
          <w:i w:val="false"/>
          <w:color w:val="000000"/>
          <w:sz w:val="28"/>
        </w:rPr>
        <w:t xml:space="preserve"> Поэма</w:t>
      </w:r>
      <w:r>
        <w:rPr>
          <w:rFonts w:ascii="Times New Roman" w:hAnsi="Times New Roman"/>
          <w:b w:val="false"/>
          <w:i w:val="false"/>
          <w:color w:val="000000"/>
          <w:sz w:val="28"/>
        </w:rPr>
        <w:t xml:space="preserve"> </w:t>
      </w:r>
      <w:r>
        <w:rPr>
          <w:rFonts w:ascii="Times New Roman" w:hAnsi="Times New Roman"/>
          <w:b w:val="false"/>
          <w:i w:val="false"/>
          <w:color w:val="000000"/>
          <w:sz w:val="28"/>
        </w:rPr>
        <w:t>«Полтава»</w:t>
      </w:r>
      <w:bookmarkStart w:name="d902c126-21ef-4167-9209-dfb4fb73593d" w:id="47"/>
      <w:r>
        <w:rPr>
          <w:rFonts w:ascii="Times New Roman" w:hAnsi="Times New Roman"/>
          <w:b w:val="false"/>
          <w:i w:val="false"/>
          <w:color w:val="000000"/>
          <w:sz w:val="28"/>
        </w:rPr>
        <w:t xml:space="preserve"> (фрагмент).</w:t>
      </w:r>
      <w:bookmarkEnd w:id="47"/>
    </w:p>
    <w:p>
      <w:pPr>
        <w:spacing w:before="0" w:after="0" w:line="264"/>
        <w:ind w:firstLine="600"/>
        <w:jc w:val="both"/>
      </w:pPr>
      <w:r>
        <w:rPr>
          <w:rFonts w:ascii="Times New Roman" w:hAnsi="Times New Roman"/>
          <w:b/>
          <w:i w:val="false"/>
          <w:color w:val="000000"/>
          <w:sz w:val="28"/>
        </w:rPr>
        <w:t xml:space="preserve">М. Ю. Лермонтов. </w:t>
      </w:r>
      <w:r>
        <w:rPr>
          <w:rFonts w:ascii="Times New Roman" w:hAnsi="Times New Roman"/>
          <w:b w:val="false"/>
          <w:i w:val="false"/>
          <w:color w:val="000000"/>
          <w:sz w:val="28"/>
        </w:rPr>
        <w:t xml:space="preserve">Стихотворения </w:t>
      </w:r>
      <w:bookmarkStart w:name="117e4a82-ed0d-45ab-b4ae-813f20ad62a5" w:id="48"/>
      <w:r>
        <w:rPr>
          <w:rFonts w:ascii="Times New Roman" w:hAnsi="Times New Roman"/>
          <w:b w:val="false"/>
          <w:i w:val="false"/>
          <w:color w:val="000000"/>
          <w:sz w:val="28"/>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8"/>
      <w:r>
        <w:rPr>
          <w:rFonts w:ascii="Times New Roman" w:hAnsi="Times New Roman"/>
          <w:b w:val="false"/>
          <w:i w:val="false"/>
          <w:color w:val="000000"/>
          <w:sz w:val="28"/>
        </w:rPr>
        <w:t xml:space="preserve"> «Песня про царя Ивана Васильевича, молодого опричника и удалого купца Калашникова». </w:t>
      </w:r>
    </w:p>
    <w:p>
      <w:pPr>
        <w:spacing w:before="0" w:after="0" w:line="264"/>
        <w:ind w:firstLine="600"/>
        <w:jc w:val="both"/>
      </w:pPr>
      <w:r>
        <w:rPr>
          <w:rFonts w:ascii="Times New Roman" w:hAnsi="Times New Roman"/>
          <w:b/>
          <w:i w:val="false"/>
          <w:color w:val="000000"/>
          <w:sz w:val="28"/>
        </w:rPr>
        <w:t xml:space="preserve">Н. В. Гоголь. </w:t>
      </w:r>
      <w:r>
        <w:rPr>
          <w:rFonts w:ascii="Times New Roman" w:hAnsi="Times New Roman"/>
          <w:b w:val="false"/>
          <w:i w:val="false"/>
          <w:color w:val="000000"/>
          <w:sz w:val="28"/>
        </w:rPr>
        <w:t xml:space="preserve">Повесть «Тарас Бульба». </w:t>
      </w:r>
    </w:p>
    <w:p>
      <w:pPr>
        <w:spacing w:before="0" w:after="0" w:line="264"/>
        <w:ind w:firstLine="600"/>
        <w:jc w:val="both"/>
      </w:pPr>
      <w:r>
        <w:rPr>
          <w:rFonts w:ascii="Times New Roman" w:hAnsi="Times New Roman"/>
          <w:b/>
          <w:i w:val="false"/>
          <w:color w:val="000000"/>
          <w:sz w:val="28"/>
        </w:rPr>
        <w:t>Литература второй половины XIX века.</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Рассказы из цикла «Записки охотника» </w:t>
      </w:r>
      <w:bookmarkStart w:name="724e0df4-38e3-41a2-b5b6-ae74cd02e3ae" w:id="49"/>
      <w:r>
        <w:rPr>
          <w:rFonts w:ascii="Times New Roman" w:hAnsi="Times New Roman"/>
          <w:b w:val="false"/>
          <w:i w:val="false"/>
          <w:color w:val="000000"/>
          <w:sz w:val="28"/>
        </w:rPr>
        <w:t>(два по выбору). Например, «Бирюк», «Хорь и Калиныч» и другие.</w:t>
      </w:r>
      <w:bookmarkEnd w:id="49"/>
      <w:r>
        <w:rPr>
          <w:rFonts w:ascii="Times New Roman" w:hAnsi="Times New Roman"/>
          <w:b w:val="false"/>
          <w:i w:val="false"/>
          <w:color w:val="000000"/>
          <w:sz w:val="28"/>
        </w:rPr>
        <w:t xml:space="preserve"> Стихотворения в прозе, </w:t>
      </w:r>
      <w:bookmarkStart w:name="392c8492-5b4a-402c-8f0e-10bd561de6f3" w:id="50"/>
      <w:r>
        <w:rPr>
          <w:rFonts w:ascii="Times New Roman" w:hAnsi="Times New Roman"/>
          <w:b w:val="false"/>
          <w:i w:val="false"/>
          <w:color w:val="000000"/>
          <w:sz w:val="28"/>
        </w:rPr>
        <w:t>например, «Русский язык», «Воробей» и другие.</w:t>
      </w:r>
      <w:bookmarkEnd w:id="50"/>
    </w:p>
    <w:p>
      <w:pPr>
        <w:spacing w:before="0" w:after="0" w:line="264"/>
        <w:ind w:firstLine="600"/>
        <w:jc w:val="both"/>
      </w:pPr>
      <w:r>
        <w:rPr>
          <w:rFonts w:ascii="Times New Roman" w:hAnsi="Times New Roman"/>
          <w:b/>
          <w:i w:val="false"/>
          <w:color w:val="000000"/>
          <w:sz w:val="28"/>
        </w:rPr>
        <w:t xml:space="preserve">Л. Н. Толстой. </w:t>
      </w:r>
      <w:r>
        <w:rPr>
          <w:rFonts w:ascii="Times New Roman" w:hAnsi="Times New Roman"/>
          <w:b w:val="false"/>
          <w:i w:val="false"/>
          <w:color w:val="000000"/>
          <w:sz w:val="28"/>
        </w:rPr>
        <w:t xml:space="preserve">Рассказ «После бала». </w:t>
      </w:r>
    </w:p>
    <w:p>
      <w:pPr>
        <w:spacing w:before="0" w:after="0" w:line="264"/>
        <w:ind w:firstLine="600"/>
        <w:jc w:val="both"/>
      </w:pPr>
      <w:r>
        <w:rPr>
          <w:rFonts w:ascii="Times New Roman" w:hAnsi="Times New Roman"/>
          <w:b/>
          <w:i w:val="false"/>
          <w:color w:val="000000"/>
          <w:sz w:val="28"/>
        </w:rPr>
        <w:t>Н. А. Некрасов.</w:t>
      </w:r>
      <w:r>
        <w:rPr>
          <w:rFonts w:ascii="Times New Roman" w:hAnsi="Times New Roman"/>
          <w:b w:val="false"/>
          <w:i w:val="false"/>
          <w:color w:val="000000"/>
          <w:sz w:val="28"/>
        </w:rPr>
        <w:t xml:space="preserve"> Стихотворения </w:t>
      </w:r>
      <w:bookmarkStart w:name="d49ac97a-9f24-4da7-91f2-e48f019fd3f5" w:id="51"/>
      <w:r>
        <w:rPr>
          <w:rFonts w:ascii="Times New Roman" w:hAnsi="Times New Roman"/>
          <w:b w:val="false"/>
          <w:i w:val="false"/>
          <w:color w:val="000000"/>
          <w:sz w:val="28"/>
        </w:rPr>
        <w:t>(не менее двух). Например, «Размышления у парадного подъезда», «Железная дорога» и другие.</w:t>
      </w:r>
      <w:bookmarkEnd w:id="5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Поэзия второй половины XIX века.</w:t>
      </w:r>
      <w:r>
        <w:rPr>
          <w:rFonts w:ascii="Times New Roman" w:hAnsi="Times New Roman"/>
          <w:b w:val="false"/>
          <w:i w:val="false"/>
          <w:color w:val="000000"/>
          <w:sz w:val="28"/>
        </w:rPr>
        <w:t xml:space="preserve"> </w:t>
      </w:r>
      <w:bookmarkStart w:name="d84dadf2-8837-40a7-90af-c346f8dae9ab" w:id="52"/>
      <w:r>
        <w:rPr>
          <w:rFonts w:ascii="Times New Roman" w:hAnsi="Times New Roman"/>
          <w:b w:val="false"/>
          <w:i w:val="false"/>
          <w:color w:val="000000"/>
          <w:sz w:val="28"/>
        </w:rPr>
        <w:t>Ф. И. Тютчев, А. А. Фет, А. К. Толстой и другие (не менее двух стихотворений по выбору).</w:t>
      </w:r>
      <w:bookmarkEnd w:id="5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М. Е. Салтыков-Щедрин. </w:t>
      </w:r>
      <w:r>
        <w:rPr>
          <w:rFonts w:ascii="Times New Roman" w:hAnsi="Times New Roman"/>
          <w:b w:val="false"/>
          <w:i w:val="false"/>
          <w:color w:val="000000"/>
          <w:sz w:val="28"/>
        </w:rPr>
        <w:t xml:space="preserve">Сказки </w:t>
      </w:r>
      <w:bookmarkStart w:name="0c9ef179-8127-40c8-873b-fdcc57270e7f" w:id="53"/>
      <w:r>
        <w:rPr>
          <w:rFonts w:ascii="Times New Roman" w:hAnsi="Times New Roman"/>
          <w:b w:val="false"/>
          <w:i w:val="false"/>
          <w:color w:val="000000"/>
          <w:sz w:val="28"/>
        </w:rPr>
        <w:t>(одна по выбору). Например, «Повесть о том, как один мужик двух генералов прокормил», «Дикий помещик», «Премудрый пискарь» и другие.</w:t>
      </w:r>
      <w:bookmarkEnd w:id="5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Произведения отечественных и зарубежных писателей на историческую тем</w:t>
      </w:r>
      <w:r>
        <w:rPr>
          <w:rFonts w:ascii="Times New Roman" w:hAnsi="Times New Roman"/>
          <w:b w:val="false"/>
          <w:i w:val="false"/>
          <w:color w:val="000000"/>
          <w:sz w:val="28"/>
        </w:rPr>
        <w:t xml:space="preserve">у </w:t>
      </w:r>
      <w:bookmarkStart w:name="3f08c306-d1eb-40c1-bf0e-bea855aa400c" w:id="54"/>
      <w:r>
        <w:rPr>
          <w:rFonts w:ascii="Times New Roman" w:hAnsi="Times New Roman"/>
          <w:b w:val="false"/>
          <w:i w:val="false"/>
          <w:color w:val="000000"/>
          <w:sz w:val="28"/>
        </w:rPr>
        <w:t>(не менее двух). Например, А. К. Толстого, Р. Сабатини, Ф. Купера.</w:t>
      </w:r>
      <w:bookmarkEnd w:id="5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конца XIX – начала XX века. </w:t>
      </w:r>
    </w:p>
    <w:p>
      <w:pPr>
        <w:spacing w:before="0" w:after="0" w:line="264"/>
        <w:ind w:firstLine="600"/>
        <w:jc w:val="both"/>
      </w:pPr>
      <w:r>
        <w:rPr>
          <w:rFonts w:ascii="Times New Roman" w:hAnsi="Times New Roman"/>
          <w:b/>
          <w:i w:val="false"/>
          <w:color w:val="000000"/>
          <w:sz w:val="28"/>
        </w:rPr>
        <w:t>А. П. Чехов.</w:t>
      </w:r>
      <w:r>
        <w:rPr>
          <w:rFonts w:ascii="Times New Roman" w:hAnsi="Times New Roman"/>
          <w:b w:val="false"/>
          <w:i w:val="false"/>
          <w:color w:val="000000"/>
          <w:sz w:val="28"/>
        </w:rPr>
        <w:t xml:space="preserve"> Рассказы </w:t>
      </w:r>
      <w:bookmarkStart w:name="40c64b3a-a3eb-4d3f-8b8d-5837df728019" w:id="55"/>
      <w:r>
        <w:rPr>
          <w:rFonts w:ascii="Times New Roman" w:hAnsi="Times New Roman"/>
          <w:b w:val="false"/>
          <w:i w:val="false"/>
          <w:color w:val="000000"/>
          <w:sz w:val="28"/>
        </w:rPr>
        <w:t>(один по выбору). Например, «Тоска», «Злоумышленник» и другие.</w:t>
      </w:r>
      <w:bookmarkEnd w:id="5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М. Горький. </w:t>
      </w:r>
      <w:r>
        <w:rPr>
          <w:rFonts w:ascii="Times New Roman" w:hAnsi="Times New Roman"/>
          <w:b w:val="false"/>
          <w:i w:val="false"/>
          <w:color w:val="000000"/>
          <w:sz w:val="28"/>
        </w:rPr>
        <w:t xml:space="preserve">Ранние рассказы </w:t>
      </w:r>
      <w:bookmarkStart w:name="a869f2ae-2a1e-4f4b-ba77-92f82652d3d9" w:id="56"/>
      <w:r>
        <w:rPr>
          <w:rFonts w:ascii="Times New Roman" w:hAnsi="Times New Roman"/>
          <w:b w:val="false"/>
          <w:i w:val="false"/>
          <w:color w:val="000000"/>
          <w:sz w:val="28"/>
        </w:rPr>
        <w:t>(одно произведение по выбору). Например, «Старуха Изергиль» (легенда о Данко), «Челкаш» и другие.</w:t>
      </w:r>
      <w:bookmarkEnd w:id="5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Сатирические произведения отечественных и зарубежных писателей </w:t>
      </w:r>
      <w:bookmarkStart w:name="aae30f53-7b1d-4cda-884d-589dec4393f5" w:id="57"/>
      <w:r>
        <w:rPr>
          <w:rFonts w:ascii="Times New Roman" w:hAnsi="Times New Roman"/>
          <w:b w:val="false"/>
          <w:i w:val="false"/>
          <w:color w:val="000000"/>
          <w:sz w:val="28"/>
        </w:rPr>
        <w:t>(не менее двух). Например, М. М. Зощенко, А. Т. Аверченко, Н. Тэффи, О. Генри, Я. Гашека.</w:t>
      </w:r>
      <w:bookmarkEnd w:id="57"/>
    </w:p>
    <w:p>
      <w:pPr>
        <w:spacing w:before="0" w:after="0" w:line="264"/>
        <w:ind w:firstLine="600"/>
        <w:jc w:val="both"/>
      </w:pPr>
      <w:r>
        <w:rPr>
          <w:rFonts w:ascii="Times New Roman" w:hAnsi="Times New Roman"/>
          <w:b/>
          <w:i w:val="false"/>
          <w:color w:val="000000"/>
          <w:sz w:val="28"/>
        </w:rPr>
        <w:t xml:space="preserve">Литература первой половины XX века. </w:t>
      </w:r>
    </w:p>
    <w:p>
      <w:pPr>
        <w:spacing w:before="0" w:after="0" w:line="264"/>
        <w:ind w:firstLine="600"/>
        <w:jc w:val="both"/>
      </w:pPr>
      <w:r>
        <w:rPr>
          <w:rFonts w:ascii="Times New Roman" w:hAnsi="Times New Roman"/>
          <w:b/>
          <w:i w:val="false"/>
          <w:color w:val="000000"/>
          <w:sz w:val="28"/>
        </w:rPr>
        <w:t>А. С. Грин.</w:t>
      </w:r>
      <w:r>
        <w:rPr>
          <w:rFonts w:ascii="Times New Roman" w:hAnsi="Times New Roman"/>
          <w:b w:val="false"/>
          <w:i w:val="false"/>
          <w:color w:val="000000"/>
          <w:sz w:val="28"/>
        </w:rPr>
        <w:t xml:space="preserve"> Повести и рассказы </w:t>
      </w:r>
      <w:bookmarkStart w:name="b02116e4-e9ea-4e8f-af38-04f2ae71ec92" w:id="58"/>
      <w:r>
        <w:rPr>
          <w:rFonts w:ascii="Times New Roman" w:hAnsi="Times New Roman"/>
          <w:b w:val="false"/>
          <w:i w:val="false"/>
          <w:color w:val="000000"/>
          <w:sz w:val="28"/>
        </w:rPr>
        <w:t>(одно произведение по выбору). Например, «Алые паруса», «Зелёная лампа» и другие.</w:t>
      </w:r>
      <w:bookmarkEnd w:id="58"/>
    </w:p>
    <w:p>
      <w:pPr>
        <w:spacing w:before="0" w:after="0" w:line="264"/>
        <w:ind w:firstLine="600"/>
        <w:jc w:val="both"/>
      </w:pPr>
      <w:r>
        <w:rPr>
          <w:rFonts w:ascii="Times New Roman" w:hAnsi="Times New Roman"/>
          <w:b/>
          <w:i w:val="false"/>
          <w:color w:val="000000"/>
          <w:sz w:val="28"/>
        </w:rPr>
        <w:t>Отечественная поэзия первой половины XX века.</w:t>
      </w:r>
      <w:r>
        <w:rPr>
          <w:rFonts w:ascii="Times New Roman" w:hAnsi="Times New Roman"/>
          <w:b w:val="false"/>
          <w:i w:val="false"/>
          <w:color w:val="000000"/>
          <w:sz w:val="28"/>
        </w:rPr>
        <w:t xml:space="preserve"> Стихотворения на тему мечты и реальности </w:t>
      </w:r>
      <w:bookmarkStart w:name="56b5d580-1dbd-4944-a96b-0fcb0abff146" w:id="59"/>
      <w:r>
        <w:rPr>
          <w:rFonts w:ascii="Times New Roman" w:hAnsi="Times New Roman"/>
          <w:b w:val="false"/>
          <w:i w:val="false"/>
          <w:color w:val="000000"/>
          <w:sz w:val="28"/>
        </w:rPr>
        <w:t>(два-три по выбору). Например, стихотворения А. А. Блока, Н. С. Гумилёва, М. И. Цветаевой и другие.</w:t>
      </w:r>
      <w:bookmarkEnd w:id="59"/>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В. В. Маяковский.</w:t>
      </w:r>
      <w:r>
        <w:rPr>
          <w:rFonts w:ascii="Times New Roman" w:hAnsi="Times New Roman"/>
          <w:b w:val="false"/>
          <w:i w:val="false"/>
          <w:color w:val="000000"/>
          <w:sz w:val="28"/>
        </w:rPr>
        <w:t xml:space="preserve"> Стихотворения </w:t>
      </w:r>
      <w:bookmarkStart w:name="3508c828-689c-452f-ba72-3d6a17920a96" w:id="60"/>
      <w:r>
        <w:rPr>
          <w:rFonts w:ascii="Times New Roman" w:hAnsi="Times New Roman"/>
          <w:b w:val="false"/>
          <w:i w:val="false"/>
          <w:color w:val="000000"/>
          <w:sz w:val="28"/>
        </w:rPr>
        <w:t>(одно по выбору). Например, «Необычайное приключение, бывшее с Владимиром Маяковским летом на даче», «Хорошее отношение к лошадям» и другие.</w:t>
      </w:r>
      <w:bookmarkEnd w:id="6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М.А. Шолохов</w:t>
      </w:r>
      <w:r>
        <w:rPr>
          <w:rFonts w:ascii="Times New Roman" w:hAnsi="Times New Roman"/>
          <w:b w:val="false"/>
          <w:i w:val="false"/>
          <w:color w:val="000000"/>
          <w:sz w:val="28"/>
        </w:rPr>
        <w:t xml:space="preserve">. «Донские рассказы» </w:t>
      </w:r>
      <w:bookmarkStart w:name="bfb8e5e7-5dc0-4aa2-a0fb-f3372a190ccd" w:id="61"/>
      <w:r>
        <w:rPr>
          <w:rFonts w:ascii="Times New Roman" w:hAnsi="Times New Roman"/>
          <w:b w:val="false"/>
          <w:i w:val="false"/>
          <w:color w:val="000000"/>
          <w:sz w:val="28"/>
        </w:rPr>
        <w:t>(один по выбору). Например, «Родинка», «Чужая кровь» и другие.</w:t>
      </w:r>
      <w:bookmarkEnd w:id="61"/>
    </w:p>
    <w:p>
      <w:pPr>
        <w:spacing w:before="0" w:after="0" w:line="264"/>
        <w:ind w:firstLine="600"/>
        <w:jc w:val="both"/>
      </w:pPr>
      <w:r>
        <w:rPr>
          <w:rFonts w:ascii="Times New Roman" w:hAnsi="Times New Roman"/>
          <w:b/>
          <w:i w:val="false"/>
          <w:color w:val="000000"/>
          <w:sz w:val="28"/>
        </w:rPr>
        <w:t xml:space="preserve">А. П. Платонов. </w:t>
      </w:r>
      <w:r>
        <w:rPr>
          <w:rFonts w:ascii="Times New Roman" w:hAnsi="Times New Roman"/>
          <w:b w:val="false"/>
          <w:i w:val="false"/>
          <w:color w:val="000000"/>
          <w:sz w:val="28"/>
        </w:rPr>
        <w:t xml:space="preserve">Рассказы </w:t>
      </w:r>
      <w:bookmarkStart w:name="58f8e791-4da1-4c7c-996e-06e9678d7abd" w:id="62"/>
      <w:r>
        <w:rPr>
          <w:rFonts w:ascii="Times New Roman" w:hAnsi="Times New Roman"/>
          <w:b w:val="false"/>
          <w:i w:val="false"/>
          <w:color w:val="000000"/>
          <w:sz w:val="28"/>
        </w:rPr>
        <w:t>(один по выбору). Например, «Юшка», «Неизвестный цветок» и другие.</w:t>
      </w:r>
      <w:bookmarkEnd w:id="6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Литература второй половины XX</w:t>
      </w:r>
      <w:r>
        <w:rPr>
          <w:rFonts w:ascii="Times New Roman" w:hAnsi="Times New Roman"/>
          <w:b/>
          <w:i w:val="false"/>
          <w:color w:val="333333"/>
          <w:sz w:val="28"/>
        </w:rPr>
        <w:t>–</w:t>
      </w:r>
      <w:r>
        <w:rPr>
          <w:rFonts w:ascii="Times New Roman" w:hAnsi="Times New Roman"/>
          <w:b/>
          <w:i w:val="false"/>
          <w:color w:val="000000"/>
          <w:sz w:val="28"/>
        </w:rPr>
        <w:t>начала XXI вв.</w:t>
      </w:r>
    </w:p>
    <w:p>
      <w:pPr>
        <w:spacing w:before="0" w:after="0" w:line="264"/>
        <w:ind w:firstLine="600"/>
        <w:jc w:val="both"/>
      </w:pPr>
      <w:r>
        <w:rPr>
          <w:rFonts w:ascii="Times New Roman" w:hAnsi="Times New Roman"/>
          <w:b/>
          <w:i w:val="false"/>
          <w:color w:val="000000"/>
          <w:sz w:val="28"/>
        </w:rPr>
        <w:t xml:space="preserve">В. М. Шукшин. </w:t>
      </w:r>
      <w:r>
        <w:rPr>
          <w:rFonts w:ascii="Times New Roman" w:hAnsi="Times New Roman"/>
          <w:b w:val="false"/>
          <w:i w:val="false"/>
          <w:color w:val="000000"/>
          <w:sz w:val="28"/>
        </w:rPr>
        <w:t xml:space="preserve">Рассказы </w:t>
      </w:r>
      <w:bookmarkStart w:name="a067d7de-fb70-421e-a5f5-fb299a482d23" w:id="63"/>
      <w:r>
        <w:rPr>
          <w:rFonts w:ascii="Times New Roman" w:hAnsi="Times New Roman"/>
          <w:b w:val="false"/>
          <w:i w:val="false"/>
          <w:color w:val="000000"/>
          <w:sz w:val="28"/>
        </w:rPr>
        <w:t>(один по выбору). Например, «Чудик», «Стенька Разин», «Критики» и другие.</w:t>
      </w:r>
      <w:bookmarkEnd w:id="6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Стихотворения отечественных поэтов второй половины XX–начала XXI веков </w:t>
      </w:r>
      <w:bookmarkStart w:name="0597886d-dd6d-4674-8ee8-e14ffd5ff356" w:id="64"/>
      <w:r>
        <w:rPr>
          <w:rFonts w:ascii="Times New Roman" w:hAnsi="Times New Roman"/>
          <w:b w:val="false"/>
          <w:i w:val="false"/>
          <w:color w:val="000000"/>
          <w:sz w:val="28"/>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4"/>
    </w:p>
    <w:p>
      <w:pPr>
        <w:spacing w:before="0" w:after="0" w:line="264"/>
        <w:ind w:firstLine="600"/>
        <w:jc w:val="both"/>
      </w:pPr>
      <w:r>
        <w:rPr>
          <w:rFonts w:ascii="Times New Roman" w:hAnsi="Times New Roman"/>
          <w:b/>
          <w:i w:val="false"/>
          <w:color w:val="000000"/>
          <w:sz w:val="28"/>
        </w:rPr>
        <w:t xml:space="preserve">Произведения отечественных прозаиков второй половины XX – начала XXI века </w:t>
      </w:r>
      <w:bookmarkStart w:name="83a8feea-b75e-4227-8bcd-8ff9e804ba2b" w:id="65"/>
      <w:r>
        <w:rPr>
          <w:rFonts w:ascii="Times New Roman" w:hAnsi="Times New Roman"/>
          <w:b w:val="false"/>
          <w:i w:val="false"/>
          <w:color w:val="000000"/>
          <w:sz w:val="28"/>
        </w:rPr>
        <w:t>(не менее двух). Например, произведения Ф. А. Абрамова, В. П. Астафьева, В. И. Белова, Ф. А. Искандера и другие.</w:t>
      </w:r>
      <w:bookmarkEnd w:id="6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Зарубежная литература.</w:t>
      </w:r>
    </w:p>
    <w:p>
      <w:pPr>
        <w:spacing w:before="0" w:after="0" w:line="264"/>
        <w:ind w:firstLine="600"/>
        <w:jc w:val="both"/>
      </w:pPr>
      <w:r>
        <w:rPr>
          <w:rFonts w:ascii="Times New Roman" w:hAnsi="Times New Roman"/>
          <w:b/>
          <w:i w:val="false"/>
          <w:color w:val="000000"/>
          <w:sz w:val="28"/>
        </w:rPr>
        <w:t>М. де Сервантес Сааведра.</w:t>
      </w:r>
      <w:r>
        <w:rPr>
          <w:rFonts w:ascii="Times New Roman" w:hAnsi="Times New Roman"/>
          <w:b w:val="false"/>
          <w:i w:val="false"/>
          <w:color w:val="000000"/>
          <w:sz w:val="28"/>
        </w:rPr>
        <w:t xml:space="preserve"> Роман «Хитроумный идальго Дон Кихот Ламанчский» </w:t>
      </w:r>
      <w:bookmarkStart w:name="ea61fdd9-b266-4028-b605-73fad05f3a1b" w:id="66"/>
      <w:r>
        <w:rPr>
          <w:rFonts w:ascii="Times New Roman" w:hAnsi="Times New Roman"/>
          <w:b w:val="false"/>
          <w:i w:val="false"/>
          <w:color w:val="000000"/>
          <w:sz w:val="28"/>
        </w:rPr>
        <w:t>(главы по выбору).</w:t>
      </w:r>
      <w:bookmarkEnd w:id="6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Зарубежная новеллистика </w:t>
      </w:r>
      <w:bookmarkStart w:name="4c3792f6-c508-448f-810f-0a4e7935e4da" w:id="67"/>
      <w:r>
        <w:rPr>
          <w:rFonts w:ascii="Times New Roman" w:hAnsi="Times New Roman"/>
          <w:b w:val="false"/>
          <w:i w:val="false"/>
          <w:color w:val="000000"/>
          <w:sz w:val="28"/>
        </w:rPr>
        <w:t>(одно-два произведения по выбору). Например, П. Мериме. «Маттео Фальконе»; О. Генри. «Дары волхвов», «Последний лист».</w:t>
      </w:r>
      <w:bookmarkEnd w:id="6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де Сент Экзюпери.</w:t>
      </w:r>
      <w:r>
        <w:rPr>
          <w:rFonts w:ascii="Times New Roman" w:hAnsi="Times New Roman"/>
          <w:b w:val="false"/>
          <w:i w:val="false"/>
          <w:color w:val="000000"/>
          <w:sz w:val="28"/>
        </w:rPr>
        <w:t xml:space="preserve"> Повесть-сказка «Маленький принц».</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Древнерусская литература.</w:t>
      </w:r>
    </w:p>
    <w:p>
      <w:pPr>
        <w:spacing w:before="0" w:after="0" w:line="264"/>
        <w:ind w:firstLine="600"/>
        <w:jc w:val="both"/>
      </w:pPr>
      <w:r>
        <w:rPr>
          <w:rFonts w:ascii="Times New Roman" w:hAnsi="Times New Roman"/>
          <w:b/>
          <w:i w:val="false"/>
          <w:color w:val="000000"/>
          <w:sz w:val="28"/>
        </w:rPr>
        <w:t>Житийная литература</w:t>
      </w:r>
      <w:r>
        <w:rPr>
          <w:rFonts w:ascii="Times New Roman" w:hAnsi="Times New Roman"/>
          <w:b w:val="false"/>
          <w:i w:val="false"/>
          <w:color w:val="000000"/>
          <w:sz w:val="28"/>
        </w:rPr>
        <w:t xml:space="preserve"> </w:t>
      </w:r>
      <w:bookmarkStart w:name="985594a0-fcf7-4207-a4d1-f380ff5738df" w:id="68"/>
      <w:r>
        <w:rPr>
          <w:rFonts w:ascii="Times New Roman" w:hAnsi="Times New Roman"/>
          <w:b w:val="false"/>
          <w:i w:val="false"/>
          <w:color w:val="000000"/>
          <w:sz w:val="28"/>
        </w:rPr>
        <w:t>(одно произведение по выбору). Например, «Житие Сергия Радонежского», «Житие протопопа Аввакума, им самим написанное».</w:t>
      </w:r>
      <w:bookmarkEnd w:id="68"/>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Литература XVIII века.</w:t>
      </w:r>
    </w:p>
    <w:p>
      <w:pPr>
        <w:spacing w:before="0" w:after="0" w:line="264"/>
        <w:ind w:firstLine="600"/>
        <w:jc w:val="both"/>
      </w:pPr>
      <w:r>
        <w:rPr>
          <w:rFonts w:ascii="Times New Roman" w:hAnsi="Times New Roman"/>
          <w:b/>
          <w:i w:val="false"/>
          <w:color w:val="000000"/>
          <w:sz w:val="28"/>
        </w:rPr>
        <w:t xml:space="preserve">Д. И. Фонвизин. </w:t>
      </w:r>
      <w:r>
        <w:rPr>
          <w:rFonts w:ascii="Times New Roman" w:hAnsi="Times New Roman"/>
          <w:b w:val="false"/>
          <w:i w:val="false"/>
          <w:color w:val="000000"/>
          <w:sz w:val="28"/>
        </w:rPr>
        <w:t xml:space="preserve">Комедия «Недоросль». </w:t>
      </w:r>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А. С. Пушкин.</w:t>
      </w:r>
      <w:r>
        <w:rPr>
          <w:rFonts w:ascii="Times New Roman" w:hAnsi="Times New Roman"/>
          <w:b w:val="false"/>
          <w:i w:val="false"/>
          <w:color w:val="000000"/>
          <w:sz w:val="28"/>
        </w:rPr>
        <w:t xml:space="preserve"> Стихотворения </w:t>
      </w:r>
      <w:bookmarkStart w:name="5b5c3fe8-b2de-4b56-86d3-e3754f0ba265" w:id="69"/>
      <w:r>
        <w:rPr>
          <w:rFonts w:ascii="Times New Roman" w:hAnsi="Times New Roman"/>
          <w:b w:val="false"/>
          <w:i w:val="false"/>
          <w:color w:val="000000"/>
          <w:sz w:val="28"/>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9"/>
      <w:r>
        <w:rPr>
          <w:rFonts w:ascii="Times New Roman" w:hAnsi="Times New Roman"/>
          <w:b w:val="false"/>
          <w:i w:val="false"/>
          <w:color w:val="000000"/>
          <w:sz w:val="28"/>
        </w:rPr>
        <w:t xml:space="preserve">Роман «Капитанская дочка». </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Стихотворения </w:t>
      </w:r>
      <w:bookmarkStart w:name="1749eea8-4a2b-4b41-b15d-2fbade426127" w:id="70"/>
      <w:r>
        <w:rPr>
          <w:rFonts w:ascii="Times New Roman" w:hAnsi="Times New Roman"/>
          <w:b w:val="false"/>
          <w:i w:val="false"/>
          <w:color w:val="000000"/>
          <w:sz w:val="28"/>
        </w:rPr>
        <w:t>(не менее двух). Например, «Я не хочу, чтоб свет узнал…», «Из-под таинственной, холодной полумаски…», «Нищий» и другие.</w:t>
      </w:r>
      <w:bookmarkEnd w:id="70"/>
      <w:r>
        <w:rPr>
          <w:rFonts w:ascii="Times New Roman" w:hAnsi="Times New Roman"/>
          <w:b w:val="false"/>
          <w:i w:val="false"/>
          <w:color w:val="000000"/>
          <w:sz w:val="28"/>
        </w:rPr>
        <w:t xml:space="preserve"> Поэма «Мцыри». </w:t>
      </w:r>
    </w:p>
    <w:p>
      <w:pPr>
        <w:spacing w:before="0" w:after="0" w:line="264"/>
        <w:ind w:firstLine="600"/>
        <w:jc w:val="both"/>
      </w:pPr>
      <w:r>
        <w:rPr>
          <w:rFonts w:ascii="Times New Roman" w:hAnsi="Times New Roman"/>
          <w:b/>
          <w:i w:val="false"/>
          <w:color w:val="000000"/>
          <w:sz w:val="28"/>
        </w:rPr>
        <w:t xml:space="preserve">Н. В. Гоголь. </w:t>
      </w:r>
      <w:r>
        <w:rPr>
          <w:rFonts w:ascii="Times New Roman" w:hAnsi="Times New Roman"/>
          <w:b w:val="false"/>
          <w:i w:val="false"/>
          <w:color w:val="000000"/>
          <w:sz w:val="28"/>
        </w:rPr>
        <w:t xml:space="preserve">Повесть «Шинель». Комедия «Ревизор». </w:t>
      </w:r>
    </w:p>
    <w:p>
      <w:pPr>
        <w:spacing w:before="0" w:after="0" w:line="264"/>
        <w:ind w:firstLine="600"/>
        <w:jc w:val="both"/>
      </w:pPr>
      <w:r>
        <w:rPr>
          <w:rFonts w:ascii="Times New Roman" w:hAnsi="Times New Roman"/>
          <w:b/>
          <w:i w:val="false"/>
          <w:color w:val="000000"/>
          <w:sz w:val="28"/>
        </w:rPr>
        <w:t>Литература второй половины XIX века.</w:t>
      </w:r>
    </w:p>
    <w:p>
      <w:pPr>
        <w:spacing w:before="0" w:after="0" w:line="264"/>
        <w:ind w:firstLine="600"/>
        <w:jc w:val="both"/>
      </w:pPr>
      <w:r>
        <w:rPr>
          <w:rFonts w:ascii="Times New Roman" w:hAnsi="Times New Roman"/>
          <w:b/>
          <w:i w:val="false"/>
          <w:color w:val="000000"/>
          <w:sz w:val="28"/>
        </w:rPr>
        <w:t>И. С. Тургенев.</w:t>
      </w:r>
      <w:r>
        <w:rPr>
          <w:rFonts w:ascii="Times New Roman" w:hAnsi="Times New Roman"/>
          <w:b w:val="false"/>
          <w:i w:val="false"/>
          <w:color w:val="000000"/>
          <w:sz w:val="28"/>
        </w:rPr>
        <w:t xml:space="preserve"> Повести </w:t>
      </w:r>
      <w:bookmarkStart w:name="fabf9287-55ad-4e60-84d5-add7a98c2934" w:id="71"/>
      <w:r>
        <w:rPr>
          <w:rFonts w:ascii="Times New Roman" w:hAnsi="Times New Roman"/>
          <w:b w:val="false"/>
          <w:i w:val="false"/>
          <w:color w:val="000000"/>
          <w:sz w:val="28"/>
        </w:rPr>
        <w:t>(одна по выбору). Например, «Ася», «Первая любовь».</w:t>
      </w:r>
      <w:bookmarkEnd w:id="7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Ф. М. Достоевский. </w:t>
      </w:r>
      <w:bookmarkStart w:name="d4361b3a-67eb-4f10-a5c6-46aeb46ddd0f" w:id="72"/>
      <w:r>
        <w:rPr>
          <w:rFonts w:ascii="Times New Roman" w:hAnsi="Times New Roman"/>
          <w:b w:val="false"/>
          <w:i w:val="false"/>
          <w:color w:val="000000"/>
          <w:sz w:val="28"/>
        </w:rPr>
        <w:t>«Бедные люди», «Белые ночи» (одно произведение по выбору).</w:t>
      </w:r>
      <w:bookmarkEnd w:id="7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 Н. Толстой. </w:t>
      </w:r>
      <w:r>
        <w:rPr>
          <w:rFonts w:ascii="Times New Roman" w:hAnsi="Times New Roman"/>
          <w:b w:val="false"/>
          <w:i w:val="false"/>
          <w:color w:val="000000"/>
          <w:sz w:val="28"/>
        </w:rPr>
        <w:t xml:space="preserve">Повести и рассказы </w:t>
      </w:r>
      <w:bookmarkStart w:name="1cb9fa85-1479-480f-ac52-31806803cd56" w:id="73"/>
      <w:r>
        <w:rPr>
          <w:rFonts w:ascii="Times New Roman" w:hAnsi="Times New Roman"/>
          <w:b w:val="false"/>
          <w:i w:val="false"/>
          <w:color w:val="000000"/>
          <w:sz w:val="28"/>
        </w:rPr>
        <w:t>(одно произведение по выбору). Например, «Отрочество» (главы).</w:t>
      </w:r>
      <w:bookmarkEnd w:id="73"/>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Литература первой половины XX века. </w:t>
      </w:r>
    </w:p>
    <w:p>
      <w:pPr>
        <w:spacing w:before="0" w:after="0" w:line="264"/>
        <w:ind w:firstLine="600"/>
        <w:jc w:val="both"/>
      </w:pPr>
      <w:r>
        <w:rPr>
          <w:rFonts w:ascii="Times New Roman" w:hAnsi="Times New Roman"/>
          <w:b/>
          <w:i w:val="false"/>
          <w:color w:val="000000"/>
          <w:sz w:val="28"/>
        </w:rPr>
        <w:t>Произведения писателей русского зарубежья</w:t>
      </w:r>
      <w:r>
        <w:rPr>
          <w:rFonts w:ascii="Times New Roman" w:hAnsi="Times New Roman"/>
          <w:b w:val="false"/>
          <w:i w:val="false"/>
          <w:color w:val="000000"/>
          <w:sz w:val="28"/>
        </w:rPr>
        <w:t xml:space="preserve"> </w:t>
      </w:r>
      <w:bookmarkStart w:name="2d584d74-2b44-43c1-bb1d-41138fc1bfb5" w:id="74"/>
      <w:r>
        <w:rPr>
          <w:rFonts w:ascii="Times New Roman" w:hAnsi="Times New Roman"/>
          <w:b w:val="false"/>
          <w:i w:val="false"/>
          <w:color w:val="000000"/>
          <w:sz w:val="28"/>
        </w:rPr>
        <w:t>(не менее двух по выбору). Например, произведения И. С. Шмелёва, М. А. Осоргина, В. В. Набокова, Н. Тэффи, А. Т. Аверченко и другие.</w:t>
      </w:r>
      <w:bookmarkEnd w:id="7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Поэзия первой половины ХХ века</w:t>
      </w:r>
      <w:r>
        <w:rPr>
          <w:rFonts w:ascii="Times New Roman" w:hAnsi="Times New Roman"/>
          <w:b w:val="false"/>
          <w:i w:val="false"/>
          <w:color w:val="000000"/>
          <w:sz w:val="28"/>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pPr>
        <w:spacing w:before="0" w:after="0" w:line="264"/>
        <w:ind w:firstLine="600"/>
        <w:jc w:val="both"/>
      </w:pPr>
      <w:r>
        <w:rPr>
          <w:rFonts w:ascii="Times New Roman" w:hAnsi="Times New Roman"/>
          <w:b/>
          <w:i w:val="false"/>
          <w:color w:val="000000"/>
          <w:sz w:val="28"/>
        </w:rPr>
        <w:t>М. А. Булгаков</w:t>
      </w:r>
      <w:r>
        <w:rPr>
          <w:rFonts w:ascii="Times New Roman" w:hAnsi="Times New Roman"/>
          <w:b w:val="false"/>
          <w:i w:val="false"/>
          <w:color w:val="000000"/>
          <w:sz w:val="28"/>
        </w:rPr>
        <w:t xml:space="preserve"> </w:t>
      </w:r>
      <w:bookmarkStart w:name="ef531e3a-0507-4076-89cb-456c64cbca56" w:id="75"/>
      <w:r>
        <w:rPr>
          <w:rFonts w:ascii="Times New Roman" w:hAnsi="Times New Roman"/>
          <w:b w:val="false"/>
          <w:i w:val="false"/>
          <w:color w:val="000000"/>
          <w:sz w:val="28"/>
        </w:rPr>
        <w:t>(одна повесть по выбору). Например, «Собачье сердце» и другие.</w:t>
      </w:r>
      <w:bookmarkEnd w:id="7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Литература второй половины XX</w:t>
      </w:r>
      <w:r>
        <w:rPr>
          <w:rFonts w:ascii="Times New Roman" w:hAnsi="Times New Roman"/>
          <w:b/>
          <w:i w:val="false"/>
          <w:color w:val="333333"/>
          <w:sz w:val="28"/>
        </w:rPr>
        <w:t>–начала XXI</w:t>
      </w:r>
      <w:r>
        <w:rPr>
          <w:rFonts w:ascii="Times New Roman" w:hAnsi="Times New Roman"/>
          <w:b/>
          <w:i w:val="false"/>
          <w:color w:val="000000"/>
          <w:sz w:val="28"/>
        </w:rPr>
        <w:t xml:space="preserve"> века. </w:t>
      </w:r>
    </w:p>
    <w:p>
      <w:pPr>
        <w:spacing w:before="0" w:after="0" w:line="264"/>
        <w:ind w:firstLine="600"/>
        <w:jc w:val="both"/>
      </w:pPr>
      <w:r>
        <w:rPr>
          <w:rFonts w:ascii="Times New Roman" w:hAnsi="Times New Roman"/>
          <w:b/>
          <w:i w:val="false"/>
          <w:color w:val="000000"/>
          <w:sz w:val="28"/>
        </w:rPr>
        <w:t xml:space="preserve">А. Т. Твардовский. </w:t>
      </w:r>
      <w:r>
        <w:rPr>
          <w:rFonts w:ascii="Times New Roman" w:hAnsi="Times New Roman"/>
          <w:b w:val="false"/>
          <w:i w:val="false"/>
          <w:color w:val="000000"/>
          <w:sz w:val="28"/>
        </w:rPr>
        <w:t xml:space="preserve">Поэма «Василий Тёркин» </w:t>
      </w:r>
      <w:bookmarkStart w:name="bf7bc9e4-c459-4e44-8cf4-6440f472144b" w:id="76"/>
      <w:r>
        <w:rPr>
          <w:rFonts w:ascii="Times New Roman" w:hAnsi="Times New Roman"/>
          <w:b w:val="false"/>
          <w:i w:val="false"/>
          <w:color w:val="000000"/>
          <w:sz w:val="28"/>
        </w:rPr>
        <w:t>(главы «Переправа», «Гармонь», «Два солдата», «Поединок» и другие).</w:t>
      </w:r>
      <w:bookmarkEnd w:id="7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А.Н. Толстой</w:t>
      </w:r>
      <w:r>
        <w:rPr>
          <w:rFonts w:ascii="Times New Roman" w:hAnsi="Times New Roman"/>
          <w:b w:val="false"/>
          <w:i w:val="false"/>
          <w:color w:val="000000"/>
          <w:sz w:val="28"/>
        </w:rPr>
        <w:t>. Рассказ «Русский характер».</w:t>
      </w:r>
    </w:p>
    <w:p>
      <w:pPr>
        <w:spacing w:before="0" w:after="0" w:line="264"/>
        <w:ind w:firstLine="600"/>
        <w:jc w:val="both"/>
      </w:pPr>
      <w:r>
        <w:rPr>
          <w:rFonts w:ascii="Times New Roman" w:hAnsi="Times New Roman"/>
          <w:b/>
          <w:i w:val="false"/>
          <w:color w:val="000000"/>
          <w:sz w:val="28"/>
        </w:rPr>
        <w:t>М. А. Шолохов.</w:t>
      </w:r>
      <w:r>
        <w:rPr>
          <w:rFonts w:ascii="Times New Roman" w:hAnsi="Times New Roman"/>
          <w:b w:val="false"/>
          <w:i w:val="false"/>
          <w:color w:val="000000"/>
          <w:sz w:val="28"/>
        </w:rPr>
        <w:t xml:space="preserve"> Рассказ «Судьба человека». </w:t>
      </w:r>
    </w:p>
    <w:p>
      <w:pPr>
        <w:spacing w:before="0" w:after="0" w:line="264"/>
        <w:ind w:firstLine="600"/>
        <w:jc w:val="both"/>
      </w:pPr>
      <w:r>
        <w:rPr>
          <w:rFonts w:ascii="Times New Roman" w:hAnsi="Times New Roman"/>
          <w:b/>
          <w:i w:val="false"/>
          <w:color w:val="000000"/>
          <w:sz w:val="28"/>
        </w:rPr>
        <w:t>А. И. Солженицын.</w:t>
      </w:r>
      <w:r>
        <w:rPr>
          <w:rFonts w:ascii="Times New Roman" w:hAnsi="Times New Roman"/>
          <w:b w:val="false"/>
          <w:i w:val="false"/>
          <w:color w:val="000000"/>
          <w:sz w:val="28"/>
        </w:rPr>
        <w:t xml:space="preserve"> Рассказ «Матрёнин двор». </w:t>
      </w:r>
    </w:p>
    <w:p>
      <w:pPr>
        <w:spacing w:before="0" w:after="0" w:line="264"/>
        <w:ind w:firstLine="600"/>
        <w:jc w:val="both"/>
      </w:pPr>
      <w:r>
        <w:rPr>
          <w:rFonts w:ascii="Times New Roman" w:hAnsi="Times New Roman"/>
          <w:b/>
          <w:i w:val="false"/>
          <w:color w:val="000000"/>
          <w:sz w:val="28"/>
        </w:rPr>
        <w:t>Произведения отечественных прозаиков второй половины XX–начала XXI века</w:t>
      </w:r>
      <w:bookmarkStart w:name="464a1461-dc27-4c8e-855e-7a4d0048dab5" w:id="77"/>
      <w:r>
        <w:rPr>
          <w:rFonts w:ascii="Times New Roman" w:hAnsi="Times New Roman"/>
          <w:b w:val="false"/>
          <w:i w:val="false"/>
          <w:color w:val="000000"/>
          <w:sz w:val="28"/>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bookmarkEnd w:id="77"/>
      <w:r>
        <w:rPr>
          <w:sz w:val="28"/>
        </w:rPr>
        <w:br/>
      </w:r>
      <w:bookmarkStart w:name="464a1461-dc27-4c8e-855e-7a4d0048dab5" w:id="78"/>
      <w:bookmarkEnd w:id="78"/>
    </w:p>
    <w:p>
      <w:pPr>
        <w:spacing w:before="0" w:after="0" w:line="264"/>
        <w:ind w:firstLine="600"/>
        <w:jc w:val="both"/>
      </w:pPr>
      <w:r>
        <w:rPr>
          <w:rFonts w:ascii="Times New Roman" w:hAnsi="Times New Roman"/>
          <w:b/>
          <w:i w:val="false"/>
          <w:color w:val="000000"/>
          <w:sz w:val="28"/>
        </w:rPr>
        <w:t>Поэзия второй половины XX – начала XXI веков</w:t>
      </w:r>
      <w:r>
        <w:rPr>
          <w:rFonts w:ascii="Times New Roman" w:hAnsi="Times New Roman"/>
          <w:b w:val="false"/>
          <w:i w:val="false"/>
          <w:color w:val="000000"/>
          <w:sz w:val="28"/>
        </w:rPr>
        <w:t xml:space="preserve"> </w:t>
      </w:r>
      <w:bookmarkStart w:name="adb853ee-930d-4a27-923a-b9cb0245de5e" w:id="79"/>
      <w:r>
        <w:rPr>
          <w:rFonts w:ascii="Times New Roman" w:hAnsi="Times New Roman"/>
          <w:b w:val="false"/>
          <w:i w:val="false"/>
          <w:color w:val="000000"/>
          <w:sz w:val="28"/>
        </w:rPr>
        <w:t xml:space="preserve">(не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bookmarkEnd w:id="79"/>
      <w:r>
        <w:rPr>
          <w:sz w:val="28"/>
        </w:rPr>
        <w:br/>
      </w:r>
      <w:bookmarkStart w:name="adb853ee-930d-4a27-923a-b9cb0245de5e" w:id="80"/>
      <w:bookmarkEnd w:id="80"/>
    </w:p>
    <w:p>
      <w:pPr>
        <w:shd w:fill="ffffff"/>
        <w:spacing w:before="0" w:after="0" w:line="264"/>
        <w:ind w:firstLine="600"/>
        <w:jc w:val="both"/>
      </w:pPr>
      <w:r>
        <w:rPr>
          <w:rFonts w:ascii="Times New Roman" w:hAnsi="Times New Roman"/>
          <w:b/>
          <w:i w:val="false"/>
          <w:color w:val="000000"/>
          <w:sz w:val="28"/>
        </w:rPr>
        <w:t>Зарубежная литература. У. Шекспир.</w:t>
      </w:r>
      <w:r>
        <w:rPr>
          <w:rFonts w:ascii="Times New Roman" w:hAnsi="Times New Roman"/>
          <w:b w:val="false"/>
          <w:i w:val="false"/>
          <w:color w:val="000000"/>
          <w:sz w:val="28"/>
        </w:rPr>
        <w:t xml:space="preserve"> Сонеты </w:t>
      </w:r>
      <w:bookmarkStart w:name="0d55d6d3-7190-4389-8070-261d3434d548" w:id="81"/>
      <w:r>
        <w:rPr>
          <w:rFonts w:ascii="Times New Roman" w:hAnsi="Times New Roman"/>
          <w:b w:val="false"/>
          <w:i w:val="false"/>
          <w:color w:val="000000"/>
          <w:sz w:val="28"/>
        </w:rPr>
        <w:t xml:space="preserve">(один-два по выбору). Например, № 66 «Измучась всем, я умереть хочу…», № 130 «Её глаза на звёзды не похожи…» и другие. </w:t>
      </w:r>
      <w:bookmarkEnd w:id="81"/>
      <w:r>
        <w:rPr>
          <w:rFonts w:ascii="Times New Roman" w:hAnsi="Times New Roman"/>
          <w:b w:val="false"/>
          <w:i w:val="false"/>
          <w:color w:val="000000"/>
          <w:sz w:val="28"/>
        </w:rPr>
        <w:t xml:space="preserve">Трагедия «Ромео и Джульетта» </w:t>
      </w:r>
      <w:bookmarkStart w:name="b53ea1d5-9b20-4ab2-824f-f7ee2f330726" w:id="82"/>
      <w:r>
        <w:rPr>
          <w:rFonts w:ascii="Times New Roman" w:hAnsi="Times New Roman"/>
          <w:b w:val="false"/>
          <w:i w:val="false"/>
          <w:color w:val="000000"/>
          <w:sz w:val="28"/>
        </w:rPr>
        <w:t>(фрагменты по выбору).</w:t>
      </w:r>
      <w:bookmarkEnd w:id="82"/>
      <w:r>
        <w:rPr>
          <w:rFonts w:ascii="Times New Roman" w:hAnsi="Times New Roman"/>
          <w:b w:val="false"/>
          <w:i w:val="false"/>
          <w:color w:val="000000"/>
          <w:sz w:val="28"/>
        </w:rPr>
        <w:t xml:space="preserve"> </w:t>
      </w:r>
    </w:p>
    <w:p>
      <w:pPr>
        <w:shd w:fill="ffffff"/>
        <w:spacing w:before="0" w:after="0" w:line="264"/>
        <w:ind w:firstLine="600"/>
        <w:jc w:val="both"/>
      </w:pPr>
      <w:r>
        <w:rPr>
          <w:rFonts w:ascii="Times New Roman" w:hAnsi="Times New Roman"/>
          <w:b/>
          <w:i w:val="false"/>
          <w:color w:val="000000"/>
          <w:sz w:val="28"/>
        </w:rPr>
        <w:t xml:space="preserve">Ж.-Б. Мольер. </w:t>
      </w:r>
      <w:r>
        <w:rPr>
          <w:rFonts w:ascii="Times New Roman" w:hAnsi="Times New Roman"/>
          <w:b w:val="false"/>
          <w:i w:val="false"/>
          <w:color w:val="000000"/>
          <w:sz w:val="28"/>
        </w:rPr>
        <w:t xml:space="preserve">Комедия «Мещанин во дворянстве» </w:t>
      </w:r>
      <w:bookmarkStart w:name="0d430c7d-1e84-4c15-8128-09b5a0ae5b8e" w:id="83"/>
      <w:r>
        <w:rPr>
          <w:rFonts w:ascii="Times New Roman" w:hAnsi="Times New Roman"/>
          <w:b w:val="false"/>
          <w:i w:val="false"/>
          <w:color w:val="000000"/>
          <w:sz w:val="28"/>
        </w:rPr>
        <w:t>(фрагменты по выбору).</w:t>
      </w:r>
      <w:bookmarkEnd w:id="83"/>
    </w:p>
    <w:p>
      <w:pPr>
        <w:spacing w:before="0" w:after="0" w:line="264"/>
        <w:ind w:left="120"/>
        <w:jc w:val="both"/>
      </w:pPr>
    </w:p>
    <w:p>
      <w:pPr>
        <w:spacing w:before="0" w:after="0" w:line="264"/>
        <w:ind w:left="120"/>
        <w:jc w:val="both"/>
      </w:pPr>
      <w:r>
        <w:rPr>
          <w:rFonts w:ascii="Times New Roman" w:hAnsi="Times New Roman"/>
          <w:b/>
          <w:i w:val="false"/>
          <w:color w:val="000000"/>
          <w:sz w:val="28"/>
        </w:rPr>
        <w:t xml:space="preserve">9 </w:t>
      </w:r>
      <w:r>
        <w:rPr>
          <w:rFonts w:ascii="Times New Roman" w:hAnsi="Times New Roman"/>
          <w:b/>
          <w:i w:val="false"/>
          <w:color w:val="000000"/>
          <w:sz w:val="28"/>
        </w:rPr>
        <w:t>КЛАСС</w:t>
      </w:r>
    </w:p>
    <w:p>
      <w:pPr>
        <w:spacing w:before="0" w:after="0" w:line="264"/>
        <w:ind w:left="120"/>
        <w:jc w:val="both"/>
      </w:pPr>
    </w:p>
    <w:p>
      <w:pPr>
        <w:spacing w:before="0" w:after="0" w:line="264"/>
        <w:ind w:firstLine="600"/>
        <w:jc w:val="both"/>
      </w:pPr>
      <w:r>
        <w:rPr>
          <w:rFonts w:ascii="Times New Roman" w:hAnsi="Times New Roman"/>
          <w:b/>
          <w:i w:val="false"/>
          <w:color w:val="000000"/>
          <w:sz w:val="28"/>
        </w:rPr>
        <w:t>Древнерусская литература.</w:t>
      </w:r>
    </w:p>
    <w:p>
      <w:pPr>
        <w:spacing w:before="0" w:after="0" w:line="264"/>
        <w:ind w:firstLine="600"/>
        <w:jc w:val="both"/>
      </w:pPr>
      <w:r>
        <w:rPr>
          <w:rFonts w:ascii="Times New Roman" w:hAnsi="Times New Roman"/>
          <w:b w:val="false"/>
          <w:i w:val="false"/>
          <w:color w:val="000000"/>
          <w:sz w:val="28"/>
        </w:rPr>
        <w:t xml:space="preserve">«Слово о полку Игореве». </w:t>
      </w:r>
    </w:p>
    <w:p>
      <w:pPr>
        <w:spacing w:before="0" w:after="0" w:line="264"/>
        <w:ind w:firstLine="600"/>
        <w:jc w:val="both"/>
      </w:pPr>
      <w:r>
        <w:rPr>
          <w:rFonts w:ascii="Times New Roman" w:hAnsi="Times New Roman"/>
          <w:b/>
          <w:i w:val="false"/>
          <w:color w:val="000000"/>
          <w:sz w:val="28"/>
        </w:rPr>
        <w:t xml:space="preserve">Литература XVIII века. </w:t>
      </w:r>
    </w:p>
    <w:p>
      <w:pPr>
        <w:spacing w:before="0" w:after="0" w:line="264"/>
        <w:ind w:firstLine="600"/>
        <w:jc w:val="both"/>
      </w:pPr>
      <w:r>
        <w:rPr>
          <w:rFonts w:ascii="Times New Roman" w:hAnsi="Times New Roman"/>
          <w:b/>
          <w:i w:val="false"/>
          <w:color w:val="000000"/>
          <w:sz w:val="28"/>
        </w:rPr>
        <w:t xml:space="preserve">М. В. Ломоносов. </w:t>
      </w:r>
      <w:r>
        <w:rPr>
          <w:rFonts w:ascii="Times New Roman" w:hAnsi="Times New Roman"/>
          <w:b w:val="false"/>
          <w:i w:val="false"/>
          <w:color w:val="000000"/>
          <w:sz w:val="28"/>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name="e8b587e6-2f8c-4690-a635-22bb3cee08ae" w:id="84"/>
      <w:r>
        <w:rPr>
          <w:rFonts w:ascii="Times New Roman" w:hAnsi="Times New Roman"/>
          <w:b w:val="false"/>
          <w:i w:val="false"/>
          <w:color w:val="000000"/>
          <w:sz w:val="28"/>
        </w:rPr>
        <w:t>(по выбору).</w:t>
      </w:r>
      <w:bookmarkEnd w:id="8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Г. Р. Державин. </w:t>
      </w:r>
      <w:r>
        <w:rPr>
          <w:rFonts w:ascii="Times New Roman" w:hAnsi="Times New Roman"/>
          <w:b w:val="false"/>
          <w:i w:val="false"/>
          <w:color w:val="000000"/>
          <w:sz w:val="28"/>
        </w:rPr>
        <w:t xml:space="preserve">Стихотворения </w:t>
      </w:r>
      <w:bookmarkStart w:name="8ca8cc5e-b57b-4292-a0a2-4d5e99a37fc7" w:id="85"/>
      <w:r>
        <w:rPr>
          <w:rFonts w:ascii="Times New Roman" w:hAnsi="Times New Roman"/>
          <w:b w:val="false"/>
          <w:i w:val="false"/>
          <w:color w:val="000000"/>
          <w:sz w:val="28"/>
        </w:rPr>
        <w:t>(два по выбору). Например, «Властителям и судиям», «Памятник» и другие.</w:t>
      </w:r>
      <w:bookmarkEnd w:id="85"/>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Н. М. Карамзин.</w:t>
      </w:r>
      <w:r>
        <w:rPr>
          <w:rFonts w:ascii="Times New Roman" w:hAnsi="Times New Roman"/>
          <w:b w:val="false"/>
          <w:i w:val="false"/>
          <w:color w:val="000000"/>
          <w:sz w:val="28"/>
        </w:rPr>
        <w:t xml:space="preserve"> Повесть «Бедная Лиза». </w:t>
      </w:r>
    </w:p>
    <w:p>
      <w:pPr>
        <w:spacing w:before="0" w:after="0" w:line="264"/>
        <w:ind w:firstLine="600"/>
        <w:jc w:val="both"/>
      </w:pPr>
      <w:r>
        <w:rPr>
          <w:rFonts w:ascii="Times New Roman" w:hAnsi="Times New Roman"/>
          <w:b/>
          <w:i w:val="false"/>
          <w:color w:val="000000"/>
          <w:sz w:val="28"/>
        </w:rPr>
        <w:t xml:space="preserve">Литература первой половины XIX века. </w:t>
      </w:r>
    </w:p>
    <w:p>
      <w:pPr>
        <w:spacing w:before="0" w:after="0" w:line="264"/>
        <w:ind w:firstLine="600"/>
        <w:jc w:val="both"/>
      </w:pPr>
      <w:r>
        <w:rPr>
          <w:rFonts w:ascii="Times New Roman" w:hAnsi="Times New Roman"/>
          <w:b/>
          <w:i w:val="false"/>
          <w:color w:val="000000"/>
          <w:sz w:val="28"/>
        </w:rPr>
        <w:t>В. А. Жуковский.</w:t>
      </w:r>
      <w:r>
        <w:rPr>
          <w:rFonts w:ascii="Times New Roman" w:hAnsi="Times New Roman"/>
          <w:b w:val="false"/>
          <w:i w:val="false"/>
          <w:color w:val="000000"/>
          <w:sz w:val="28"/>
        </w:rPr>
        <w:t xml:space="preserve"> Баллады, элегии </w:t>
      </w:r>
      <w:bookmarkStart w:name="7eb282c3-f5ef-4e9f-86b2-734492601833" w:id="86"/>
      <w:r>
        <w:rPr>
          <w:rFonts w:ascii="Times New Roman" w:hAnsi="Times New Roman"/>
          <w:b w:val="false"/>
          <w:i w:val="false"/>
          <w:color w:val="000000"/>
          <w:sz w:val="28"/>
        </w:rPr>
        <w:t>(две по выбору). Например, «Светлана», «Невыразимое», «Море» и другие.</w:t>
      </w:r>
      <w:bookmarkEnd w:id="86"/>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С. Грибоедов.</w:t>
      </w:r>
      <w:r>
        <w:rPr>
          <w:rFonts w:ascii="Times New Roman" w:hAnsi="Times New Roman"/>
          <w:b w:val="false"/>
          <w:i w:val="false"/>
          <w:color w:val="000000"/>
          <w:sz w:val="28"/>
        </w:rPr>
        <w:t xml:space="preserve"> Комедия «Горе от ума». </w:t>
      </w:r>
    </w:p>
    <w:p>
      <w:pPr>
        <w:spacing w:before="0" w:after="0" w:line="264"/>
        <w:ind w:firstLine="600"/>
        <w:jc w:val="both"/>
      </w:pPr>
      <w:r>
        <w:rPr>
          <w:rFonts w:ascii="Times New Roman" w:hAnsi="Times New Roman"/>
          <w:b/>
          <w:i w:val="false"/>
          <w:color w:val="000000"/>
          <w:sz w:val="28"/>
        </w:rPr>
        <w:t xml:space="preserve">Поэзия пушкинской эпохи. </w:t>
      </w:r>
      <w:bookmarkStart w:name="d3f3009b-2bf2-4457-85cc-996248170bfd" w:id="87"/>
      <w:r>
        <w:rPr>
          <w:rFonts w:ascii="Times New Roman" w:hAnsi="Times New Roman"/>
          <w:b w:val="false"/>
          <w:i w:val="false"/>
          <w:color w:val="000000"/>
          <w:sz w:val="28"/>
        </w:rPr>
        <w:t>К. Н. Батюшков, А. А. Дельвиг, Н. М. Языков, Е. А. Баратынский (не менее трёх стихотворений по выбору).</w:t>
      </w:r>
      <w:bookmarkEnd w:id="87"/>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А. С. Пушкин.</w:t>
      </w:r>
      <w:r>
        <w:rPr>
          <w:rFonts w:ascii="Times New Roman" w:hAnsi="Times New Roman"/>
          <w:b w:val="false"/>
          <w:i w:val="false"/>
          <w:color w:val="000000"/>
          <w:sz w:val="28"/>
        </w:rPr>
        <w:t xml:space="preserve"> Стихотворения (не менее пяти по выбору). </w:t>
      </w:r>
      <w:bookmarkStart w:name="0b2f85f8-e824-4e61-a1ac-4efc7fb78a2f" w:id="88"/>
      <w:r>
        <w:rPr>
          <w:rFonts w:ascii="Times New Roman" w:hAnsi="Times New Roman"/>
          <w:b w:val="false"/>
          <w:i w:val="false"/>
          <w:color w:val="000000"/>
          <w:sz w:val="28"/>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8"/>
      <w:r>
        <w:rPr>
          <w:rFonts w:ascii="Times New Roman" w:hAnsi="Times New Roman"/>
          <w:b w:val="false"/>
          <w:i w:val="false"/>
          <w:color w:val="000000"/>
          <w:sz w:val="28"/>
        </w:rPr>
        <w:t xml:space="preserve"> Поэма «Медный всадник». Роман в стихах «Евгений Онегин». </w:t>
      </w:r>
    </w:p>
    <w:p>
      <w:pPr>
        <w:spacing w:before="0" w:after="0" w:line="264"/>
        <w:ind w:firstLine="600"/>
        <w:jc w:val="both"/>
      </w:pPr>
      <w:r>
        <w:rPr>
          <w:rFonts w:ascii="Times New Roman" w:hAnsi="Times New Roman"/>
          <w:b/>
          <w:i w:val="false"/>
          <w:color w:val="000000"/>
          <w:sz w:val="28"/>
        </w:rPr>
        <w:t>М. Ю. Лермонтов.</w:t>
      </w:r>
      <w:r>
        <w:rPr>
          <w:rFonts w:ascii="Times New Roman" w:hAnsi="Times New Roman"/>
          <w:b w:val="false"/>
          <w:i w:val="false"/>
          <w:color w:val="000000"/>
          <w:sz w:val="28"/>
        </w:rPr>
        <w:t xml:space="preserve"> Стихотворения (не менее пяти по выбору). </w:t>
      </w:r>
      <w:bookmarkStart w:name="87a51fa3-c568-4583-a18a-174135483b9d" w:id="89"/>
      <w:r>
        <w:rPr>
          <w:rFonts w:ascii="Times New Roman" w:hAnsi="Times New Roman"/>
          <w:b w:val="false"/>
          <w:i w:val="false"/>
          <w:color w:val="000000"/>
          <w:sz w:val="28"/>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9"/>
      <w:r>
        <w:rPr>
          <w:rFonts w:ascii="Times New Roman" w:hAnsi="Times New Roman"/>
          <w:b w:val="false"/>
          <w:i w:val="false"/>
          <w:color w:val="000000"/>
          <w:sz w:val="28"/>
        </w:rPr>
        <w:t xml:space="preserve"> Роман «Герой нашего времени». </w:t>
      </w:r>
    </w:p>
    <w:p>
      <w:pPr>
        <w:spacing w:before="0" w:after="0" w:line="264"/>
        <w:ind w:firstLine="600"/>
        <w:jc w:val="both"/>
      </w:pPr>
      <w:r>
        <w:rPr>
          <w:rFonts w:ascii="Times New Roman" w:hAnsi="Times New Roman"/>
          <w:b/>
          <w:i w:val="false"/>
          <w:color w:val="000000"/>
          <w:sz w:val="28"/>
        </w:rPr>
        <w:t xml:space="preserve">Н. В. Гоголь. </w:t>
      </w:r>
      <w:r>
        <w:rPr>
          <w:rFonts w:ascii="Times New Roman" w:hAnsi="Times New Roman"/>
          <w:b w:val="false"/>
          <w:i w:val="false"/>
          <w:color w:val="000000"/>
          <w:sz w:val="28"/>
        </w:rPr>
        <w:t xml:space="preserve">Поэма «Мёртвые души». </w:t>
      </w:r>
    </w:p>
    <w:p>
      <w:pPr>
        <w:spacing w:before="0" w:after="0" w:line="264"/>
        <w:ind w:firstLine="600"/>
        <w:jc w:val="both"/>
      </w:pPr>
      <w:r>
        <w:rPr>
          <w:rFonts w:ascii="Times New Roman" w:hAnsi="Times New Roman"/>
          <w:b/>
          <w:i w:val="false"/>
          <w:color w:val="000000"/>
          <w:sz w:val="28"/>
        </w:rPr>
        <w:t xml:space="preserve">Зарубежная литература. </w:t>
      </w:r>
    </w:p>
    <w:p>
      <w:pPr>
        <w:spacing w:before="0" w:after="0" w:line="264"/>
        <w:ind w:firstLine="600"/>
        <w:jc w:val="both"/>
      </w:pPr>
      <w:r>
        <w:rPr>
          <w:rFonts w:ascii="Times New Roman" w:hAnsi="Times New Roman"/>
          <w:b/>
          <w:i w:val="false"/>
          <w:color w:val="000000"/>
          <w:sz w:val="28"/>
        </w:rPr>
        <w:t>Данте.</w:t>
      </w:r>
      <w:r>
        <w:rPr>
          <w:rFonts w:ascii="Times New Roman" w:hAnsi="Times New Roman"/>
          <w:b w:val="false"/>
          <w:i w:val="false"/>
          <w:color w:val="000000"/>
          <w:sz w:val="28"/>
        </w:rPr>
        <w:t xml:space="preserve"> «Божественная комедия» </w:t>
      </w:r>
      <w:bookmarkStart w:name="131db750-5e26-42b5-b0b5-6f68058ef787" w:id="90"/>
      <w:r>
        <w:rPr>
          <w:rFonts w:ascii="Times New Roman" w:hAnsi="Times New Roman"/>
          <w:b w:val="false"/>
          <w:i w:val="false"/>
          <w:color w:val="000000"/>
          <w:sz w:val="28"/>
        </w:rPr>
        <w:t>(не менее двух фрагментов по выбору).</w:t>
      </w:r>
      <w:bookmarkEnd w:id="90"/>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У. Шекспир.</w:t>
      </w:r>
      <w:r>
        <w:rPr>
          <w:rFonts w:ascii="Times New Roman" w:hAnsi="Times New Roman"/>
          <w:b w:val="false"/>
          <w:i w:val="false"/>
          <w:color w:val="000000"/>
          <w:sz w:val="28"/>
        </w:rPr>
        <w:t xml:space="preserve"> Трагедия «Гамлет» </w:t>
      </w:r>
      <w:bookmarkStart w:name="50dcaf75-7eb3-4058-9b14-0313c9277b2d" w:id="91"/>
      <w:r>
        <w:rPr>
          <w:rFonts w:ascii="Times New Roman" w:hAnsi="Times New Roman"/>
          <w:b w:val="false"/>
          <w:i w:val="false"/>
          <w:color w:val="000000"/>
          <w:sz w:val="28"/>
        </w:rPr>
        <w:t>(фрагменты по выбору).</w:t>
      </w:r>
      <w:bookmarkEnd w:id="91"/>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И.В. Гёте.</w:t>
      </w:r>
      <w:r>
        <w:rPr>
          <w:rFonts w:ascii="Times New Roman" w:hAnsi="Times New Roman"/>
          <w:b w:val="false"/>
          <w:i w:val="false"/>
          <w:color w:val="000000"/>
          <w:sz w:val="28"/>
        </w:rPr>
        <w:t xml:space="preserve"> Трагедия «Фауст» </w:t>
      </w:r>
      <w:bookmarkStart w:name="0b3534b6-8dfe-4b28-9993-091faed66786" w:id="92"/>
      <w:r>
        <w:rPr>
          <w:rFonts w:ascii="Times New Roman" w:hAnsi="Times New Roman"/>
          <w:b w:val="false"/>
          <w:i w:val="false"/>
          <w:color w:val="000000"/>
          <w:sz w:val="28"/>
        </w:rPr>
        <w:t>(не менее двух фрагментов по выбору).</w:t>
      </w:r>
      <w:bookmarkEnd w:id="92"/>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 xml:space="preserve">Дж. Г. Байрон. </w:t>
      </w:r>
      <w:r>
        <w:rPr>
          <w:rFonts w:ascii="Times New Roman" w:hAnsi="Times New Roman"/>
          <w:b w:val="false"/>
          <w:i w:val="false"/>
          <w:color w:val="000000"/>
          <w:sz w:val="28"/>
        </w:rPr>
        <w:t xml:space="preserve">Стихотворения </w:t>
      </w:r>
      <w:bookmarkStart w:name="e19cbdea-f76d-4b99-b400-83b11ad6923d" w:id="93"/>
      <w:r>
        <w:rPr>
          <w:rFonts w:ascii="Times New Roman" w:hAnsi="Times New Roman"/>
          <w:b w:val="false"/>
          <w:i w:val="false"/>
          <w:color w:val="000000"/>
          <w:sz w:val="28"/>
        </w:rPr>
        <w:t>(одно по выбору). Например, «Душа моя мрачна. Скорей, певец, скорей!..», «Прощание Наполеона» и другие.</w:t>
      </w:r>
      <w:bookmarkEnd w:id="93"/>
      <w:r>
        <w:rPr>
          <w:rFonts w:ascii="Times New Roman" w:hAnsi="Times New Roman"/>
          <w:b w:val="false"/>
          <w:i w:val="false"/>
          <w:color w:val="000000"/>
          <w:sz w:val="28"/>
        </w:rPr>
        <w:t xml:space="preserve"> Поэма «Паломничество Чайльд-Гарольда» </w:t>
      </w:r>
      <w:bookmarkStart w:name="e2190f02-8aec-4529-8d6c-41c65b65ca2e" w:id="94"/>
      <w:r>
        <w:rPr>
          <w:rFonts w:ascii="Times New Roman" w:hAnsi="Times New Roman"/>
          <w:b w:val="false"/>
          <w:i w:val="false"/>
          <w:color w:val="000000"/>
          <w:sz w:val="28"/>
        </w:rPr>
        <w:t>(не менее одного фрагмента по выбору).</w:t>
      </w:r>
      <w:bookmarkEnd w:id="94"/>
      <w:r>
        <w:rPr>
          <w:rFonts w:ascii="Times New Roman" w:hAnsi="Times New Roman"/>
          <w:b w:val="false"/>
          <w:i w:val="false"/>
          <w:color w:val="000000"/>
          <w:sz w:val="28"/>
        </w:rPr>
        <w:t xml:space="preserve"> </w:t>
      </w:r>
    </w:p>
    <w:p>
      <w:pPr>
        <w:spacing w:before="0" w:after="0" w:line="264"/>
        <w:ind w:firstLine="600"/>
        <w:jc w:val="both"/>
      </w:pPr>
      <w:r>
        <w:rPr>
          <w:rFonts w:ascii="Times New Roman" w:hAnsi="Times New Roman"/>
          <w:b/>
          <w:i w:val="false"/>
          <w:color w:val="000000"/>
          <w:sz w:val="28"/>
        </w:rPr>
        <w:t>Зарубежная проза первой половины XIX в.</w:t>
      </w:r>
      <w:r>
        <w:rPr>
          <w:rFonts w:ascii="Times New Roman" w:hAnsi="Times New Roman"/>
          <w:b w:val="false"/>
          <w:i w:val="false"/>
          <w:color w:val="000000"/>
          <w:sz w:val="28"/>
        </w:rPr>
        <w:t xml:space="preserve"> </w:t>
      </w:r>
      <w:bookmarkStart w:name="2ccf1dde-3592-470f-89fb-4ebac1d8e3cf" w:id="95"/>
      <w:r>
        <w:rPr>
          <w:rFonts w:ascii="Times New Roman" w:hAnsi="Times New Roman"/>
          <w:b w:val="false"/>
          <w:i w:val="false"/>
          <w:color w:val="000000"/>
          <w:sz w:val="28"/>
        </w:rPr>
        <w:t>(одно произведение по выбору). Например, произведения Э.Т.А. Гофмана, В. Гюго, В. Скотта и другие.</w:t>
      </w:r>
      <w:bookmarkEnd w:id="95"/>
    </w:p>
    <w:bookmarkStart w:name="block-83881316" w:id="96"/>
    <w:p>
      <w:pPr>
        <w:sectPr>
          <w:pgSz w:w="11906" w:h="16383" w:orient="portrait"/>
        </w:sectPr>
      </w:pPr>
    </w:p>
    <w:bookmarkEnd w:id="96"/>
    <w:bookmarkEnd w:id="4"/>
    <w:bookmarkStart w:name="block-83881313" w:id="97"/>
    <w:p>
      <w:pPr>
        <w:spacing w:before="0" w:after="0" w:line="264"/>
        <w:ind w:left="120"/>
        <w:jc w:val="both"/>
      </w:pPr>
      <w:r>
        <w:rPr>
          <w:rFonts w:ascii="Times New Roman" w:hAnsi="Times New Roman"/>
          <w:b/>
          <w:i w:val="false"/>
          <w:color w:val="000000"/>
          <w:sz w:val="28"/>
        </w:rPr>
        <w:t>ПЛАНИРУЕМЫЕ ОБРАЗОВАТЕЛЬНЫЕ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pPr>
        <w:spacing w:before="0" w:after="0" w:line="264"/>
        <w:ind w:firstLine="600"/>
        <w:jc w:val="both"/>
      </w:pPr>
      <w:r>
        <w:rPr>
          <w:rFonts w:ascii="Times New Roman" w:hAnsi="Times New Roman"/>
          <w:b w:val="false"/>
          <w:i w:val="false"/>
          <w:color w:val="000000"/>
          <w:sz w:val="28"/>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Гражданского воспитания:</w:t>
      </w:r>
    </w:p>
    <w:p>
      <w:pPr>
        <w:numPr>
          <w:ilvl w:val="0"/>
          <w:numId w:val="1"/>
        </w:numPr>
        <w:spacing w:before="0" w:after="0" w:line="264"/>
        <w:jc w:val="both"/>
      </w:pPr>
      <w:r>
        <w:rPr>
          <w:rFonts w:ascii="Times New Roman" w:hAnsi="Times New Roman"/>
          <w:b w:val="false"/>
          <w:i w:val="false"/>
          <w:color w:val="000000"/>
          <w:sz w:val="28"/>
        </w:rPr>
        <w:t xml:space="preserve">готовность к выполнению обязанностей гражданина и реализации его прав, уважение прав, свобод и законных интересов других людей; </w:t>
      </w:r>
    </w:p>
    <w:p>
      <w:pPr>
        <w:numPr>
          <w:ilvl w:val="0"/>
          <w:numId w:val="1"/>
        </w:numPr>
        <w:spacing w:before="0" w:after="0" w:line="264"/>
        <w:jc w:val="both"/>
      </w:pPr>
      <w:r>
        <w:rPr>
          <w:rFonts w:ascii="Times New Roman" w:hAnsi="Times New Roman"/>
          <w:b w:val="false"/>
          <w:i w:val="false"/>
          <w:color w:val="000000"/>
          <w:sz w:val="28"/>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pPr>
        <w:numPr>
          <w:ilvl w:val="0"/>
          <w:numId w:val="1"/>
        </w:numPr>
        <w:spacing w:before="0" w:after="0" w:line="264"/>
        <w:jc w:val="both"/>
      </w:pPr>
      <w:r>
        <w:rPr>
          <w:rFonts w:ascii="Times New Roman" w:hAnsi="Times New Roman"/>
          <w:b w:val="false"/>
          <w:i w:val="false"/>
          <w:color w:val="000000"/>
          <w:sz w:val="28"/>
        </w:rPr>
        <w:t>неприятие любых форм экстремизма, дискриминации;</w:t>
      </w:r>
    </w:p>
    <w:p>
      <w:pPr>
        <w:numPr>
          <w:ilvl w:val="0"/>
          <w:numId w:val="1"/>
        </w:numPr>
        <w:spacing w:before="0" w:after="0" w:line="264"/>
        <w:jc w:val="both"/>
      </w:pPr>
      <w:r>
        <w:rPr>
          <w:rFonts w:ascii="Times New Roman" w:hAnsi="Times New Roman"/>
          <w:b w:val="false"/>
          <w:i w:val="false"/>
          <w:color w:val="000000"/>
          <w:sz w:val="28"/>
        </w:rPr>
        <w:t>понимание роли различных социальных институтов в жизни человека;</w:t>
      </w:r>
    </w:p>
    <w:p>
      <w:pPr>
        <w:numPr>
          <w:ilvl w:val="0"/>
          <w:numId w:val="1"/>
        </w:numPr>
        <w:spacing w:before="0" w:after="0" w:line="264"/>
        <w:jc w:val="both"/>
      </w:pPr>
      <w:r>
        <w:rPr>
          <w:rFonts w:ascii="Times New Roman" w:hAnsi="Times New Roman"/>
          <w:b w:val="false"/>
          <w:i w:val="false"/>
          <w:color w:val="000000"/>
          <w:sz w:val="28"/>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pPr>
        <w:numPr>
          <w:ilvl w:val="0"/>
          <w:numId w:val="1"/>
        </w:numPr>
        <w:spacing w:before="0" w:after="0" w:line="264"/>
        <w:jc w:val="both"/>
      </w:pPr>
      <w:r>
        <w:rPr>
          <w:rFonts w:ascii="Times New Roman" w:hAnsi="Times New Roman"/>
          <w:b w:val="false"/>
          <w:i w:val="false"/>
          <w:color w:val="000000"/>
          <w:sz w:val="28"/>
        </w:rPr>
        <w:t>представление о способах противодействия коррупции;</w:t>
      </w:r>
    </w:p>
    <w:p>
      <w:pPr>
        <w:numPr>
          <w:ilvl w:val="0"/>
          <w:numId w:val="1"/>
        </w:numPr>
        <w:spacing w:before="0" w:after="0" w:line="264"/>
        <w:jc w:val="both"/>
      </w:pPr>
      <w:r>
        <w:rPr>
          <w:rFonts w:ascii="Times New Roman" w:hAnsi="Times New Roman"/>
          <w:b w:val="false"/>
          <w:i w:val="false"/>
          <w:color w:val="000000"/>
          <w:sz w:val="28"/>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pPr>
        <w:numPr>
          <w:ilvl w:val="0"/>
          <w:numId w:val="1"/>
        </w:numPr>
        <w:spacing w:before="0" w:after="0" w:line="264"/>
        <w:jc w:val="both"/>
      </w:pPr>
      <w:r>
        <w:rPr>
          <w:rFonts w:ascii="Times New Roman" w:hAnsi="Times New Roman"/>
          <w:b w:val="false"/>
          <w:i w:val="false"/>
          <w:color w:val="000000"/>
          <w:sz w:val="28"/>
        </w:rPr>
        <w:t>активное участие в школьном самоуправлении;</w:t>
      </w:r>
    </w:p>
    <w:p>
      <w:pPr>
        <w:numPr>
          <w:ilvl w:val="0"/>
          <w:numId w:val="1"/>
        </w:numPr>
        <w:spacing w:before="0" w:after="0" w:line="264"/>
        <w:jc w:val="both"/>
      </w:pPr>
      <w:r>
        <w:rPr>
          <w:rFonts w:ascii="Times New Roman" w:hAnsi="Times New Roman"/>
          <w:b w:val="false"/>
          <w:i w:val="false"/>
          <w:color w:val="000000"/>
          <w:sz w:val="28"/>
        </w:rPr>
        <w:t>готовность к участию в гуманитарной деятельности (волонтерство; помощь людям, нуждающимся в ней).</w:t>
      </w:r>
    </w:p>
    <w:p>
      <w:pPr>
        <w:spacing w:before="0" w:after="0" w:line="264"/>
        <w:ind w:left="120"/>
        <w:jc w:val="both"/>
      </w:pPr>
    </w:p>
    <w:p>
      <w:pPr>
        <w:spacing w:before="0" w:after="0" w:line="264"/>
        <w:ind w:left="120"/>
        <w:jc w:val="both"/>
      </w:pPr>
      <w:r>
        <w:rPr>
          <w:rFonts w:ascii="Times New Roman" w:hAnsi="Times New Roman"/>
          <w:b/>
          <w:i w:val="false"/>
          <w:color w:val="000000"/>
          <w:sz w:val="28"/>
        </w:rPr>
        <w:t>Патриотического воспитания:</w:t>
      </w:r>
    </w:p>
    <w:p>
      <w:pPr>
        <w:numPr>
          <w:ilvl w:val="0"/>
          <w:numId w:val="2"/>
        </w:numPr>
        <w:spacing w:before="0" w:after="0" w:line="264"/>
        <w:jc w:val="both"/>
      </w:pPr>
      <w:r>
        <w:rPr>
          <w:rFonts w:ascii="Times New Roman" w:hAnsi="Times New Roman"/>
          <w:b w:val="false"/>
          <w:i w:val="false"/>
          <w:color w:val="000000"/>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pPr>
        <w:numPr>
          <w:ilvl w:val="0"/>
          <w:numId w:val="2"/>
        </w:numPr>
        <w:spacing w:before="0" w:after="0" w:line="264"/>
        <w:jc w:val="both"/>
      </w:pPr>
      <w:r>
        <w:rPr>
          <w:rFonts w:ascii="Times New Roman" w:hAnsi="Times New Roman"/>
          <w:b w:val="false"/>
          <w:i w:val="false"/>
          <w:color w:val="000000"/>
          <w:sz w:val="28"/>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pPr>
        <w:numPr>
          <w:ilvl w:val="0"/>
          <w:numId w:val="2"/>
        </w:numPr>
        <w:spacing w:before="0" w:after="0" w:line="264"/>
        <w:jc w:val="both"/>
      </w:pPr>
      <w:r>
        <w:rPr>
          <w:rFonts w:ascii="Times New Roman" w:hAnsi="Times New Roman"/>
          <w:b w:val="false"/>
          <w:i w:val="false"/>
          <w:color w:val="000000"/>
          <w:sz w:val="28"/>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pPr>
        <w:spacing w:before="0" w:after="0" w:line="264"/>
        <w:ind w:left="120"/>
        <w:jc w:val="both"/>
      </w:pPr>
    </w:p>
    <w:p>
      <w:pPr>
        <w:spacing w:before="0" w:after="0" w:line="264"/>
        <w:ind w:left="120"/>
        <w:jc w:val="both"/>
      </w:pPr>
      <w:r>
        <w:rPr>
          <w:rFonts w:ascii="Times New Roman" w:hAnsi="Times New Roman"/>
          <w:b/>
          <w:i w:val="false"/>
          <w:color w:val="000000"/>
          <w:sz w:val="28"/>
        </w:rPr>
        <w:t>Духовно-нравственного воспитания:</w:t>
      </w:r>
    </w:p>
    <w:p>
      <w:pPr>
        <w:numPr>
          <w:ilvl w:val="0"/>
          <w:numId w:val="3"/>
        </w:numPr>
        <w:spacing w:before="0" w:after="0" w:line="264"/>
        <w:jc w:val="both"/>
      </w:pPr>
      <w:r>
        <w:rPr>
          <w:rFonts w:ascii="Times New Roman" w:hAnsi="Times New Roman"/>
          <w:b w:val="false"/>
          <w:i w:val="false"/>
          <w:color w:val="000000"/>
          <w:sz w:val="28"/>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pPr>
        <w:numPr>
          <w:ilvl w:val="0"/>
          <w:numId w:val="3"/>
        </w:numPr>
        <w:spacing w:before="0" w:after="0" w:line="264"/>
        <w:jc w:val="both"/>
      </w:pPr>
      <w:r>
        <w:rPr>
          <w:rFonts w:ascii="Times New Roman" w:hAnsi="Times New Roman"/>
          <w:b w:val="false"/>
          <w:i w:val="false"/>
          <w:color w:val="000000"/>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pPr>
        <w:numPr>
          <w:ilvl w:val="0"/>
          <w:numId w:val="3"/>
        </w:numPr>
        <w:spacing w:before="0" w:after="0" w:line="264"/>
        <w:jc w:val="both"/>
      </w:pPr>
      <w:r>
        <w:rPr>
          <w:rFonts w:ascii="Times New Roman" w:hAnsi="Times New Roman"/>
          <w:b w:val="false"/>
          <w:i w:val="false"/>
          <w:color w:val="000000"/>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left="120"/>
        <w:jc w:val="both"/>
      </w:pPr>
    </w:p>
    <w:p>
      <w:pPr>
        <w:spacing w:before="0" w:after="0" w:line="264"/>
        <w:ind w:left="120"/>
        <w:jc w:val="both"/>
      </w:pPr>
      <w:r>
        <w:rPr>
          <w:rFonts w:ascii="Times New Roman" w:hAnsi="Times New Roman"/>
          <w:b/>
          <w:i w:val="false"/>
          <w:color w:val="000000"/>
          <w:sz w:val="28"/>
        </w:rPr>
        <w:t>Эстетического воспитания:</w:t>
      </w:r>
    </w:p>
    <w:p>
      <w:pPr>
        <w:numPr>
          <w:ilvl w:val="0"/>
          <w:numId w:val="4"/>
        </w:numPr>
        <w:spacing w:before="0" w:after="0" w:line="264"/>
        <w:jc w:val="both"/>
      </w:pPr>
      <w:r>
        <w:rPr>
          <w:rFonts w:ascii="Times New Roman" w:hAnsi="Times New Roman"/>
          <w:b w:val="false"/>
          <w:i w:val="false"/>
          <w:color w:val="000000"/>
          <w:sz w:val="28"/>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pPr>
        <w:numPr>
          <w:ilvl w:val="0"/>
          <w:numId w:val="4"/>
        </w:numPr>
        <w:spacing w:before="0" w:after="0" w:line="264"/>
        <w:jc w:val="both"/>
      </w:pPr>
      <w:r>
        <w:rPr>
          <w:rFonts w:ascii="Times New Roman" w:hAnsi="Times New Roman"/>
          <w:b w:val="false"/>
          <w:i w:val="false"/>
          <w:color w:val="000000"/>
          <w:sz w:val="28"/>
        </w:rPr>
        <w:t>осознание важности художественной литературы и культуры как средства коммуникации и самовыражения;</w:t>
      </w:r>
    </w:p>
    <w:p>
      <w:pPr>
        <w:numPr>
          <w:ilvl w:val="0"/>
          <w:numId w:val="4"/>
        </w:numPr>
        <w:spacing w:before="0" w:after="0" w:line="264"/>
        <w:jc w:val="both"/>
      </w:pPr>
      <w:r>
        <w:rPr>
          <w:rFonts w:ascii="Times New Roman" w:hAnsi="Times New Roman"/>
          <w:b w:val="false"/>
          <w:i w:val="false"/>
          <w:color w:val="000000"/>
          <w:sz w:val="28"/>
        </w:rPr>
        <w:t xml:space="preserve">понимание ценности отечественного и мирового искусства, роли этнических культурных традиций и народного творчества; </w:t>
      </w:r>
    </w:p>
    <w:p>
      <w:pPr>
        <w:numPr>
          <w:ilvl w:val="0"/>
          <w:numId w:val="4"/>
        </w:numPr>
        <w:spacing w:before="0" w:after="0" w:line="264"/>
        <w:jc w:val="both"/>
      </w:pPr>
      <w:r>
        <w:rPr>
          <w:rFonts w:ascii="Times New Roman" w:hAnsi="Times New Roman"/>
          <w:b w:val="false"/>
          <w:i w:val="false"/>
          <w:color w:val="000000"/>
          <w:sz w:val="28"/>
        </w:rPr>
        <w:t>стремление к самовыражению в разных видах искусства.</w:t>
      </w:r>
    </w:p>
    <w:p>
      <w:pPr>
        <w:spacing w:before="0" w:after="0" w:line="264"/>
        <w:ind w:left="120"/>
        <w:jc w:val="both"/>
      </w:pPr>
    </w:p>
    <w:p>
      <w:pPr>
        <w:spacing w:before="0" w:after="0" w:line="264"/>
        <w:ind w:left="120"/>
        <w:jc w:val="both"/>
      </w:pP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p>
    <w:p>
      <w:pPr>
        <w:numPr>
          <w:ilvl w:val="0"/>
          <w:numId w:val="5"/>
        </w:numPr>
        <w:spacing w:before="0" w:after="0" w:line="264"/>
        <w:jc w:val="both"/>
      </w:pPr>
      <w:r>
        <w:rPr>
          <w:rFonts w:ascii="Times New Roman" w:hAnsi="Times New Roman"/>
          <w:b w:val="false"/>
          <w:i w:val="false"/>
          <w:color w:val="000000"/>
          <w:sz w:val="28"/>
        </w:rPr>
        <w:t xml:space="preserve">осознание ценности жизни с опорой на собственный жизненный и читательский опыт; </w:t>
      </w:r>
    </w:p>
    <w:p>
      <w:pPr>
        <w:numPr>
          <w:ilvl w:val="0"/>
          <w:numId w:val="5"/>
        </w:numPr>
        <w:spacing w:before="0" w:after="0" w:line="264"/>
        <w:jc w:val="both"/>
      </w:pPr>
      <w:r>
        <w:rPr>
          <w:rFonts w:ascii="Times New Roman" w:hAnsi="Times New Roman"/>
          <w:b w:val="false"/>
          <w:i w:val="false"/>
          <w:color w:val="000000"/>
          <w:sz w:val="28"/>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pPr>
        <w:numPr>
          <w:ilvl w:val="0"/>
          <w:numId w:val="5"/>
        </w:numPr>
        <w:spacing w:before="0" w:after="0" w:line="264"/>
        <w:jc w:val="both"/>
      </w:pPr>
      <w:r>
        <w:rPr>
          <w:rFonts w:ascii="Times New Roman" w:hAnsi="Times New Roman"/>
          <w:b w:val="false"/>
          <w:i w:val="false"/>
          <w:color w:val="000000"/>
          <w:sz w:val="28"/>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pPr>
        <w:numPr>
          <w:ilvl w:val="0"/>
          <w:numId w:val="5"/>
        </w:numPr>
        <w:spacing w:before="0" w:after="0" w:line="264"/>
        <w:jc w:val="both"/>
      </w:pPr>
      <w:r>
        <w:rPr>
          <w:rFonts w:ascii="Times New Roman" w:hAnsi="Times New Roman"/>
          <w:b w:val="false"/>
          <w:i w:val="false"/>
          <w:color w:val="000000"/>
          <w:sz w:val="28"/>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pPr>
        <w:numPr>
          <w:ilvl w:val="0"/>
          <w:numId w:val="5"/>
        </w:numPr>
        <w:spacing w:before="0" w:after="0" w:line="264"/>
        <w:jc w:val="both"/>
      </w:pPr>
      <w:r>
        <w:rPr>
          <w:rFonts w:ascii="Times New Roman" w:hAnsi="Times New Roman"/>
          <w:b w:val="false"/>
          <w:i w:val="false"/>
          <w:color w:val="000000"/>
          <w:sz w:val="28"/>
        </w:rPr>
        <w:t>умение принимать себя и других, не осуждая;</w:t>
      </w:r>
    </w:p>
    <w:p>
      <w:pPr>
        <w:numPr>
          <w:ilvl w:val="0"/>
          <w:numId w:val="5"/>
        </w:numPr>
        <w:spacing w:before="0" w:after="0" w:line="264"/>
        <w:jc w:val="both"/>
      </w:pPr>
      <w:r>
        <w:rPr>
          <w:rFonts w:ascii="Times New Roman" w:hAnsi="Times New Roman"/>
          <w:b w:val="false"/>
          <w:i w:val="false"/>
          <w:color w:val="000000"/>
          <w:sz w:val="28"/>
        </w:rPr>
        <w:t>умение осознавать эмоциональное состояние себя и других, опираясь на примеры из литературных произведений;</w:t>
      </w:r>
    </w:p>
    <w:p>
      <w:pPr>
        <w:numPr>
          <w:ilvl w:val="0"/>
          <w:numId w:val="5"/>
        </w:numPr>
        <w:spacing w:before="0" w:after="0" w:line="264"/>
        <w:jc w:val="both"/>
      </w:pPr>
      <w:r>
        <w:rPr>
          <w:rFonts w:ascii="Times New Roman" w:hAnsi="Times New Roman"/>
          <w:b w:val="false"/>
          <w:i w:val="false"/>
          <w:color w:val="000000"/>
          <w:sz w:val="28"/>
        </w:rPr>
        <w:t>уметь управлять собственным эмоциональным состоянием;</w:t>
      </w:r>
    </w:p>
    <w:p>
      <w:pPr>
        <w:numPr>
          <w:ilvl w:val="0"/>
          <w:numId w:val="5"/>
        </w:numPr>
        <w:spacing w:before="0" w:after="0" w:line="264"/>
        <w:jc w:val="both"/>
      </w:pPr>
      <w:r>
        <w:rPr>
          <w:rFonts w:ascii="Times New Roman" w:hAnsi="Times New Roman"/>
          <w:b w:val="false"/>
          <w:i w:val="false"/>
          <w:color w:val="000000"/>
          <w:sz w:val="28"/>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pPr>
        <w:spacing w:before="0" w:after="0" w:line="264"/>
        <w:ind w:left="120"/>
        <w:jc w:val="both"/>
      </w:pPr>
    </w:p>
    <w:p>
      <w:pPr>
        <w:spacing w:before="0" w:after="0" w:line="264"/>
        <w:ind w:left="120"/>
        <w:jc w:val="both"/>
      </w:pPr>
      <w:r>
        <w:rPr>
          <w:rFonts w:ascii="Times New Roman" w:hAnsi="Times New Roman"/>
          <w:b/>
          <w:i w:val="false"/>
          <w:color w:val="000000"/>
          <w:sz w:val="28"/>
        </w:rPr>
        <w:t>Трудового воспитания:</w:t>
      </w:r>
    </w:p>
    <w:p>
      <w:pPr>
        <w:numPr>
          <w:ilvl w:val="0"/>
          <w:numId w:val="6"/>
        </w:numPr>
        <w:spacing w:before="0" w:after="0" w:line="264"/>
        <w:jc w:val="both"/>
      </w:pPr>
      <w:r>
        <w:rPr>
          <w:rFonts w:ascii="Times New Roman" w:hAnsi="Times New Roman"/>
          <w:b w:val="false"/>
          <w:i w:val="false"/>
          <w:color w:val="000000"/>
          <w:sz w:val="28"/>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pPr>
        <w:numPr>
          <w:ilvl w:val="0"/>
          <w:numId w:val="6"/>
        </w:numPr>
        <w:spacing w:before="0" w:after="0" w:line="264"/>
        <w:jc w:val="both"/>
      </w:pPr>
      <w:r>
        <w:rPr>
          <w:rFonts w:ascii="Times New Roman" w:hAnsi="Times New Roman"/>
          <w:b w:val="false"/>
          <w:i w:val="false"/>
          <w:color w:val="000000"/>
          <w:sz w:val="28"/>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pPr>
        <w:numPr>
          <w:ilvl w:val="0"/>
          <w:numId w:val="6"/>
        </w:numPr>
        <w:spacing w:before="0" w:after="0" w:line="264"/>
        <w:jc w:val="both"/>
      </w:pPr>
      <w:r>
        <w:rPr>
          <w:rFonts w:ascii="Times New Roman" w:hAnsi="Times New Roman"/>
          <w:b w:val="false"/>
          <w:i w:val="false"/>
          <w:color w:val="000000"/>
          <w:sz w:val="28"/>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pPr>
        <w:numPr>
          <w:ilvl w:val="0"/>
          <w:numId w:val="6"/>
        </w:numPr>
        <w:spacing w:before="0" w:after="0" w:line="264"/>
        <w:jc w:val="both"/>
      </w:pPr>
      <w:r>
        <w:rPr>
          <w:rFonts w:ascii="Times New Roman" w:hAnsi="Times New Roman"/>
          <w:b w:val="false"/>
          <w:i w:val="false"/>
          <w:color w:val="000000"/>
          <w:sz w:val="28"/>
        </w:rPr>
        <w:t xml:space="preserve">готовность адаптироваться в профессиональной среде; </w:t>
      </w:r>
    </w:p>
    <w:p>
      <w:pPr>
        <w:numPr>
          <w:ilvl w:val="0"/>
          <w:numId w:val="6"/>
        </w:numPr>
        <w:spacing w:before="0" w:after="0" w:line="264"/>
        <w:jc w:val="both"/>
      </w:pPr>
      <w:r>
        <w:rPr>
          <w:rFonts w:ascii="Times New Roman" w:hAnsi="Times New Roman"/>
          <w:b w:val="false"/>
          <w:i w:val="false"/>
          <w:color w:val="000000"/>
          <w:sz w:val="28"/>
        </w:rPr>
        <w:t xml:space="preserve">уважение к труду и результатам трудовой деятельности, в том числе при изучении произведений русского фольклора и литературы; </w:t>
      </w:r>
    </w:p>
    <w:p>
      <w:pPr>
        <w:numPr>
          <w:ilvl w:val="0"/>
          <w:numId w:val="6"/>
        </w:numPr>
        <w:spacing w:before="0" w:after="0" w:line="264"/>
        <w:jc w:val="both"/>
      </w:pPr>
      <w:r>
        <w:rPr>
          <w:rFonts w:ascii="Times New Roman" w:hAnsi="Times New Roman"/>
          <w:b w:val="false"/>
          <w:i w:val="false"/>
          <w:color w:val="000000"/>
          <w:sz w:val="28"/>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pPr>
        <w:spacing w:before="0" w:after="0" w:line="264"/>
        <w:ind w:left="120"/>
        <w:jc w:val="both"/>
      </w:pPr>
    </w:p>
    <w:p>
      <w:pPr>
        <w:spacing w:before="0" w:after="0" w:line="264"/>
        <w:ind w:left="120"/>
        <w:jc w:val="both"/>
      </w:pPr>
      <w:r>
        <w:rPr>
          <w:rFonts w:ascii="Times New Roman" w:hAnsi="Times New Roman"/>
          <w:b/>
          <w:i w:val="false"/>
          <w:color w:val="000000"/>
          <w:sz w:val="28"/>
        </w:rPr>
        <w:t>Экологического воспитания:</w:t>
      </w:r>
    </w:p>
    <w:p>
      <w:pPr>
        <w:numPr>
          <w:ilvl w:val="0"/>
          <w:numId w:val="7"/>
        </w:numPr>
        <w:spacing w:before="0" w:after="0" w:line="264"/>
        <w:jc w:val="both"/>
      </w:pPr>
      <w:r>
        <w:rPr>
          <w:rFonts w:ascii="Times New Roman" w:hAnsi="Times New Roman"/>
          <w:b w:val="false"/>
          <w:i w:val="false"/>
          <w:color w:val="000000"/>
          <w:sz w:val="28"/>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pPr>
        <w:numPr>
          <w:ilvl w:val="0"/>
          <w:numId w:val="7"/>
        </w:numPr>
        <w:spacing w:before="0" w:after="0" w:line="264"/>
        <w:jc w:val="both"/>
      </w:pPr>
      <w:r>
        <w:rPr>
          <w:rFonts w:ascii="Times New Roman" w:hAnsi="Times New Roman"/>
          <w:b w:val="false"/>
          <w:i w:val="false"/>
          <w:color w:val="000000"/>
          <w:sz w:val="28"/>
        </w:rPr>
        <w:t xml:space="preserve">повышение уровня экологической культуры, осознание глобального характера экологических проблем и путей их решения; </w:t>
      </w:r>
    </w:p>
    <w:p>
      <w:pPr>
        <w:numPr>
          <w:ilvl w:val="0"/>
          <w:numId w:val="7"/>
        </w:numPr>
        <w:spacing w:before="0" w:after="0" w:line="264"/>
        <w:jc w:val="both"/>
      </w:pPr>
      <w:r>
        <w:rPr>
          <w:rFonts w:ascii="Times New Roman" w:hAnsi="Times New Roman"/>
          <w:b w:val="false"/>
          <w:i w:val="false"/>
          <w:color w:val="000000"/>
          <w:sz w:val="28"/>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pPr>
        <w:numPr>
          <w:ilvl w:val="0"/>
          <w:numId w:val="7"/>
        </w:numPr>
        <w:spacing w:before="0" w:after="0" w:line="264"/>
        <w:jc w:val="both"/>
      </w:pPr>
      <w:r>
        <w:rPr>
          <w:rFonts w:ascii="Times New Roman" w:hAnsi="Times New Roman"/>
          <w:b w:val="false"/>
          <w:i w:val="false"/>
          <w:color w:val="000000"/>
          <w:sz w:val="28"/>
        </w:rPr>
        <w:t xml:space="preserve">осознание своей роли как гражданина и потребителя в условиях взаимосвязи природной, технологической и социальной сред; </w:t>
      </w:r>
    </w:p>
    <w:p>
      <w:pPr>
        <w:numPr>
          <w:ilvl w:val="0"/>
          <w:numId w:val="7"/>
        </w:numPr>
        <w:spacing w:before="0" w:after="0" w:line="264"/>
        <w:jc w:val="both"/>
      </w:pPr>
      <w:r>
        <w:rPr>
          <w:rFonts w:ascii="Times New Roman" w:hAnsi="Times New Roman"/>
          <w:b w:val="false"/>
          <w:i w:val="false"/>
          <w:color w:val="000000"/>
          <w:sz w:val="28"/>
        </w:rPr>
        <w:t>готовность к участию в практической деятельности экологической направленности.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Ценности научного познания:</w:t>
      </w:r>
    </w:p>
    <w:p>
      <w:pPr>
        <w:numPr>
          <w:ilvl w:val="0"/>
          <w:numId w:val="8"/>
        </w:numPr>
        <w:spacing w:before="0" w:after="0" w:line="264"/>
        <w:jc w:val="both"/>
      </w:pPr>
      <w:r>
        <w:rPr>
          <w:rFonts w:ascii="Times New Roman" w:hAnsi="Times New Roman"/>
          <w:b w:val="false"/>
          <w:i w:val="false"/>
          <w:color w:val="000000"/>
          <w:sz w:val="28"/>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pPr>
        <w:numPr>
          <w:ilvl w:val="0"/>
          <w:numId w:val="8"/>
        </w:numPr>
        <w:spacing w:before="0" w:after="0" w:line="264"/>
        <w:jc w:val="both"/>
      </w:pPr>
      <w:r>
        <w:rPr>
          <w:rFonts w:ascii="Times New Roman" w:hAnsi="Times New Roman"/>
          <w:b w:val="false"/>
          <w:i w:val="false"/>
          <w:color w:val="000000"/>
          <w:sz w:val="28"/>
        </w:rPr>
        <w:t xml:space="preserve">овладение языковой и читательской культурой как средством познания мира; </w:t>
      </w:r>
    </w:p>
    <w:p>
      <w:pPr>
        <w:numPr>
          <w:ilvl w:val="0"/>
          <w:numId w:val="8"/>
        </w:numPr>
        <w:spacing w:before="0" w:after="0" w:line="264"/>
        <w:jc w:val="both"/>
      </w:pPr>
      <w:r>
        <w:rPr>
          <w:rFonts w:ascii="Times New Roman" w:hAnsi="Times New Roman"/>
          <w:b w:val="false"/>
          <w:i w:val="false"/>
          <w:color w:val="000000"/>
          <w:sz w:val="28"/>
        </w:rPr>
        <w:t xml:space="preserve">овладение основными навыками исследовательской деятельности с учётом специфики школьного литературного образования; </w:t>
      </w:r>
    </w:p>
    <w:p>
      <w:pPr>
        <w:numPr>
          <w:ilvl w:val="0"/>
          <w:numId w:val="8"/>
        </w:numPr>
        <w:spacing w:before="0" w:after="0" w:line="264"/>
        <w:jc w:val="both"/>
      </w:pPr>
      <w:r>
        <w:rPr>
          <w:rFonts w:ascii="Times New Roman" w:hAnsi="Times New Roman"/>
          <w:b w:val="false"/>
          <w:i w:val="false"/>
          <w:color w:val="000000"/>
          <w:sz w:val="28"/>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left="120"/>
        <w:jc w:val="both"/>
      </w:pPr>
    </w:p>
    <w:p>
      <w:pPr>
        <w:spacing w:before="0" w:after="0" w:line="264"/>
        <w:ind w:left="120"/>
        <w:jc w:val="both"/>
      </w:pPr>
      <w:r>
        <w:rPr>
          <w:rFonts w:ascii="Times New Roman" w:hAnsi="Times New Roman"/>
          <w:b/>
          <w:i w:val="false"/>
          <w:color w:val="000000"/>
          <w:sz w:val="28"/>
        </w:rPr>
        <w:t>Личностные результаты, обеспечивающие адаптацию обучающегося к изменяющимся условиям социальной и природной среды:</w:t>
      </w:r>
    </w:p>
    <w:p>
      <w:pPr>
        <w:numPr>
          <w:ilvl w:val="0"/>
          <w:numId w:val="9"/>
        </w:numPr>
        <w:spacing w:before="0" w:after="0" w:line="264"/>
        <w:jc w:val="both"/>
      </w:pPr>
      <w:r>
        <w:rPr>
          <w:rFonts w:ascii="Times New Roman" w:hAnsi="Times New Roman"/>
          <w:b w:val="false"/>
          <w:i w:val="false"/>
          <w:color w:val="000000"/>
          <w:sz w:val="28"/>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w:t>
      </w:r>
    </w:p>
    <w:p>
      <w:pPr>
        <w:numPr>
          <w:ilvl w:val="0"/>
          <w:numId w:val="9"/>
        </w:numPr>
        <w:spacing w:before="0" w:after="0" w:line="264"/>
        <w:jc w:val="both"/>
      </w:pPr>
      <w:r>
        <w:rPr>
          <w:rFonts w:ascii="Times New Roman" w:hAnsi="Times New Roman"/>
          <w:b w:val="false"/>
          <w:i w:val="false"/>
          <w:color w:val="000000"/>
          <w:sz w:val="28"/>
        </w:rPr>
        <w:t>изучение и оценка социальных ролей персонажей литературных произведений;</w:t>
      </w:r>
    </w:p>
    <w:p>
      <w:pPr>
        <w:numPr>
          <w:ilvl w:val="0"/>
          <w:numId w:val="9"/>
        </w:numPr>
        <w:spacing w:before="0" w:after="0" w:line="264"/>
        <w:jc w:val="both"/>
      </w:pPr>
      <w:r>
        <w:rPr>
          <w:rFonts w:ascii="Times New Roman" w:hAnsi="Times New Roman"/>
          <w:b w:val="false"/>
          <w:i w:val="false"/>
          <w:color w:val="000000"/>
          <w:sz w:val="28"/>
        </w:rPr>
        <w:t xml:space="preserve">потребность во взаимодействии в условиях неопределённости, открытость опыту и знаниям других; </w:t>
      </w:r>
    </w:p>
    <w:p>
      <w:pPr>
        <w:numPr>
          <w:ilvl w:val="0"/>
          <w:numId w:val="9"/>
        </w:numPr>
        <w:spacing w:before="0" w:after="0" w:line="264"/>
        <w:jc w:val="both"/>
      </w:pPr>
      <w:r>
        <w:rPr>
          <w:rFonts w:ascii="Times New Roman" w:hAnsi="Times New Roman"/>
          <w:b w:val="false"/>
          <w:i w:val="false"/>
          <w:color w:val="000000"/>
          <w:sz w:val="28"/>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pPr>
        <w:numPr>
          <w:ilvl w:val="0"/>
          <w:numId w:val="9"/>
        </w:numPr>
        <w:spacing w:before="0" w:after="0" w:line="264"/>
        <w:jc w:val="both"/>
      </w:pPr>
      <w:r>
        <w:rPr>
          <w:rFonts w:ascii="Times New Roman" w:hAnsi="Times New Roman"/>
          <w:b w:val="false"/>
          <w:i w:val="false"/>
          <w:color w:val="000000"/>
          <w:sz w:val="28"/>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pPr>
        <w:numPr>
          <w:ilvl w:val="0"/>
          <w:numId w:val="9"/>
        </w:numPr>
        <w:spacing w:before="0" w:after="0" w:line="264"/>
        <w:jc w:val="both"/>
      </w:pPr>
      <w:r>
        <w:rPr>
          <w:rFonts w:ascii="Times New Roman" w:hAnsi="Times New Roman"/>
          <w:b w:val="false"/>
          <w:i w:val="false"/>
          <w:color w:val="000000"/>
          <w:sz w:val="28"/>
        </w:rPr>
        <w:t xml:space="preserve">умение оперировать основными понятиями, терминами и представлениями в области концепции устойчивого развития; </w:t>
      </w:r>
    </w:p>
    <w:p>
      <w:pPr>
        <w:numPr>
          <w:ilvl w:val="0"/>
          <w:numId w:val="9"/>
        </w:numPr>
        <w:spacing w:before="0" w:after="0" w:line="264"/>
        <w:jc w:val="both"/>
      </w:pPr>
      <w:r>
        <w:rPr>
          <w:rFonts w:ascii="Times New Roman" w:hAnsi="Times New Roman"/>
          <w:b w:val="false"/>
          <w:i w:val="false"/>
          <w:color w:val="000000"/>
          <w:sz w:val="28"/>
        </w:rPr>
        <w:t xml:space="preserve">анализировать и выявлять взаимосвязи природы, общества и экономики; </w:t>
      </w:r>
    </w:p>
    <w:p>
      <w:pPr>
        <w:numPr>
          <w:ilvl w:val="0"/>
          <w:numId w:val="9"/>
        </w:numPr>
        <w:spacing w:before="0" w:after="0" w:line="264"/>
        <w:jc w:val="both"/>
      </w:pPr>
      <w:r>
        <w:rPr>
          <w:rFonts w:ascii="Times New Roman" w:hAnsi="Times New Roman"/>
          <w:b w:val="false"/>
          <w:i w:val="false"/>
          <w:color w:val="000000"/>
          <w:sz w:val="28"/>
        </w:rPr>
        <w:t>оценивать свои действия с учётом влияния на окружающую среду, достижений целей и преодоления вызовов, возможных глобальных последствий;</w:t>
      </w:r>
    </w:p>
    <w:p>
      <w:pPr>
        <w:numPr>
          <w:ilvl w:val="0"/>
          <w:numId w:val="9"/>
        </w:numPr>
        <w:spacing w:before="0" w:after="0" w:line="264"/>
        <w:jc w:val="both"/>
      </w:pPr>
      <w:r>
        <w:rPr>
          <w:rFonts w:ascii="Times New Roman" w:hAnsi="Times New Roman"/>
          <w:b w:val="false"/>
          <w:i w:val="false"/>
          <w:color w:val="000000"/>
          <w:sz w:val="28"/>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pPr>
        <w:numPr>
          <w:ilvl w:val="0"/>
          <w:numId w:val="9"/>
        </w:numPr>
        <w:spacing w:before="0" w:after="0" w:line="264"/>
        <w:jc w:val="both"/>
      </w:pPr>
      <w:r>
        <w:rPr>
          <w:rFonts w:ascii="Times New Roman" w:hAnsi="Times New Roman"/>
          <w:b w:val="false"/>
          <w:i w:val="false"/>
          <w:color w:val="000000"/>
          <w:sz w:val="28"/>
        </w:rPr>
        <w:t xml:space="preserve">воспринимать стрессовую ситуацию как вызов, требующий контрмер; </w:t>
      </w:r>
    </w:p>
    <w:p>
      <w:pPr>
        <w:numPr>
          <w:ilvl w:val="0"/>
          <w:numId w:val="9"/>
        </w:numPr>
        <w:spacing w:before="0" w:after="0" w:line="264"/>
        <w:jc w:val="both"/>
      </w:pPr>
      <w:r>
        <w:rPr>
          <w:rFonts w:ascii="Times New Roman" w:hAnsi="Times New Roman"/>
          <w:b w:val="false"/>
          <w:i w:val="false"/>
          <w:color w:val="000000"/>
          <w:sz w:val="28"/>
        </w:rPr>
        <w:t xml:space="preserve">оценивать ситуацию стресса, корректировать принимаемые решения и действия; </w:t>
      </w:r>
    </w:p>
    <w:p>
      <w:pPr>
        <w:numPr>
          <w:ilvl w:val="0"/>
          <w:numId w:val="9"/>
        </w:numPr>
        <w:spacing w:before="0" w:after="0" w:line="264"/>
        <w:jc w:val="both"/>
      </w:pPr>
      <w:r>
        <w:rPr>
          <w:rFonts w:ascii="Times New Roman" w:hAnsi="Times New Roman"/>
          <w:b w:val="false"/>
          <w:i w:val="false"/>
          <w:color w:val="000000"/>
          <w:sz w:val="28"/>
        </w:rPr>
        <w:t xml:space="preserve">формулировать и оценивать риски и последствия, формировать опыт, уметь находить позитивное в произошедшей ситуации; </w:t>
      </w:r>
    </w:p>
    <w:p>
      <w:pPr>
        <w:numPr>
          <w:ilvl w:val="0"/>
          <w:numId w:val="9"/>
        </w:numPr>
        <w:spacing w:before="0" w:after="0" w:line="264"/>
        <w:jc w:val="both"/>
      </w:pPr>
      <w:r>
        <w:rPr>
          <w:rFonts w:ascii="Times New Roman" w:hAnsi="Times New Roman"/>
          <w:b w:val="false"/>
          <w:i w:val="false"/>
          <w:color w:val="000000"/>
          <w:sz w:val="28"/>
        </w:rPr>
        <w:t>быть готовым действовать в отсутствии гарантий успеха.</w:t>
      </w:r>
    </w:p>
    <w:p>
      <w:pPr>
        <w:spacing w:before="0" w:after="0" w:line="264"/>
        <w:ind w:left="120"/>
        <w:jc w:val="both"/>
      </w:pPr>
    </w:p>
    <w:p>
      <w:pPr>
        <w:spacing w:before="0" w:after="0" w:line="264"/>
        <w:ind w:left="120"/>
        <w:jc w:val="both"/>
      </w:pPr>
      <w:r>
        <w:rPr>
          <w:rFonts w:ascii="Times New Roman" w:hAnsi="Times New Roman"/>
          <w:b/>
          <w:i w:val="false"/>
          <w:color w:val="000000"/>
          <w:sz w:val="28"/>
        </w:rPr>
        <w:t>МЕТАПРЕДМЕТНЫЕ РЕЗУЛЬТАТЫ</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К концу обучения у обучающегося формируются следующие универсальные учебные действия.</w:t>
      </w:r>
    </w:p>
    <w:p>
      <w:pPr>
        <w:spacing w:before="0" w:after="0" w:line="264"/>
        <w:ind w:left="120"/>
        <w:jc w:val="both"/>
      </w:pPr>
    </w:p>
    <w:p>
      <w:pPr>
        <w:spacing w:before="0" w:after="0" w:line="264"/>
        <w:ind w:left="120"/>
        <w:jc w:val="both"/>
      </w:pPr>
      <w:r>
        <w:rPr>
          <w:rFonts w:ascii="Times New Roman" w:hAnsi="Times New Roman"/>
          <w:b/>
          <w:i w:val="false"/>
          <w:color w:val="000000"/>
          <w:sz w:val="28"/>
        </w:rPr>
        <w:t>Универсальные учебные познавательные действия:</w:t>
      </w:r>
    </w:p>
    <w:p>
      <w:pPr>
        <w:spacing w:before="0" w:after="0" w:line="264"/>
        <w:ind w:left="120"/>
        <w:jc w:val="both"/>
      </w:pPr>
    </w:p>
    <w:p>
      <w:pPr>
        <w:spacing w:before="0" w:after="0" w:line="264"/>
        <w:ind w:firstLine="600"/>
        <w:jc w:val="both"/>
      </w:pPr>
      <w:r>
        <w:rPr>
          <w:rFonts w:ascii="Times New Roman" w:hAnsi="Times New Roman"/>
          <w:b/>
          <w:i w:val="false"/>
          <w:color w:val="000000"/>
          <w:sz w:val="28"/>
        </w:rPr>
        <w:t>1) Базовые логические действия:</w:t>
      </w:r>
    </w:p>
    <w:p>
      <w:pPr>
        <w:numPr>
          <w:ilvl w:val="0"/>
          <w:numId w:val="10"/>
        </w:numPr>
        <w:spacing w:before="0" w:after="0" w:line="264"/>
        <w:jc w:val="both"/>
      </w:pPr>
      <w:r>
        <w:rPr>
          <w:rFonts w:ascii="Times New Roman" w:hAnsi="Times New Roman"/>
          <w:b w:val="false"/>
          <w:i w:val="false"/>
          <w:color w:val="000000"/>
          <w:sz w:val="28"/>
        </w:rPr>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pPr>
        <w:numPr>
          <w:ilvl w:val="0"/>
          <w:numId w:val="10"/>
        </w:numPr>
        <w:spacing w:before="0" w:after="0" w:line="264"/>
        <w:jc w:val="both"/>
      </w:pPr>
      <w:r>
        <w:rPr>
          <w:rFonts w:ascii="Times New Roman" w:hAnsi="Times New Roman"/>
          <w:b w:val="false"/>
          <w:i w:val="false"/>
          <w:color w:val="000000"/>
          <w:sz w:val="28"/>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pPr>
        <w:numPr>
          <w:ilvl w:val="0"/>
          <w:numId w:val="10"/>
        </w:numPr>
        <w:spacing w:before="0" w:after="0" w:line="264"/>
        <w:jc w:val="both"/>
      </w:pPr>
      <w:r>
        <w:rPr>
          <w:rFonts w:ascii="Times New Roman" w:hAnsi="Times New Roman"/>
          <w:b w:val="false"/>
          <w:i w:val="false"/>
          <w:color w:val="000000"/>
          <w:sz w:val="28"/>
        </w:rPr>
        <w:t>с учётом предложенной задачи выявлять закономерности и противоречия в рассматриваемых литературных фактах и наблюдениях над текстом;</w:t>
      </w:r>
    </w:p>
    <w:p>
      <w:pPr>
        <w:numPr>
          <w:ilvl w:val="0"/>
          <w:numId w:val="10"/>
        </w:numPr>
        <w:spacing w:before="0" w:after="0" w:line="264"/>
        <w:jc w:val="both"/>
      </w:pPr>
      <w:r>
        <w:rPr>
          <w:rFonts w:ascii="Times New Roman" w:hAnsi="Times New Roman"/>
          <w:b w:val="false"/>
          <w:i w:val="false"/>
          <w:color w:val="000000"/>
          <w:sz w:val="28"/>
        </w:rPr>
        <w:t>предлагать критерии для выявления закономерностей и противоречий с учётом учебной задачи;</w:t>
      </w:r>
    </w:p>
    <w:p>
      <w:pPr>
        <w:numPr>
          <w:ilvl w:val="0"/>
          <w:numId w:val="10"/>
        </w:numPr>
        <w:spacing w:before="0" w:after="0" w:line="264"/>
        <w:jc w:val="both"/>
      </w:pPr>
      <w:r>
        <w:rPr>
          <w:rFonts w:ascii="Times New Roman" w:hAnsi="Times New Roman"/>
          <w:b w:val="false"/>
          <w:i w:val="false"/>
          <w:color w:val="000000"/>
          <w:sz w:val="28"/>
        </w:rPr>
        <w:t>выявлять дефициты информации, данных, необходимых для решения поставленной учебной задачи;</w:t>
      </w:r>
    </w:p>
    <w:p>
      <w:pPr>
        <w:numPr>
          <w:ilvl w:val="0"/>
          <w:numId w:val="10"/>
        </w:numPr>
        <w:spacing w:before="0" w:after="0" w:line="264"/>
        <w:jc w:val="both"/>
      </w:pPr>
      <w:r>
        <w:rPr>
          <w:rFonts w:ascii="Times New Roman" w:hAnsi="Times New Roman"/>
          <w:b w:val="false"/>
          <w:i w:val="false"/>
          <w:color w:val="000000"/>
          <w:sz w:val="28"/>
        </w:rPr>
        <w:t>выявлять причинно-следственные связи при изучении литературных явлений и процессов;</w:t>
      </w:r>
    </w:p>
    <w:p>
      <w:pPr>
        <w:numPr>
          <w:ilvl w:val="0"/>
          <w:numId w:val="10"/>
        </w:numPr>
        <w:spacing w:before="0" w:after="0" w:line="264"/>
        <w:jc w:val="both"/>
      </w:pPr>
      <w:r>
        <w:rPr>
          <w:rFonts w:ascii="Times New Roman" w:hAnsi="Times New Roman"/>
          <w:b w:val="false"/>
          <w:i w:val="false"/>
          <w:color w:val="000000"/>
          <w:sz w:val="28"/>
        </w:rPr>
        <w:t>делать выводы с использованием дедуктивных и индуктивных умозаключений, умозаключений по аналогии;</w:t>
      </w:r>
    </w:p>
    <w:p>
      <w:pPr>
        <w:numPr>
          <w:ilvl w:val="0"/>
          <w:numId w:val="10"/>
        </w:numPr>
        <w:spacing w:before="0" w:after="0" w:line="264"/>
        <w:jc w:val="both"/>
      </w:pPr>
      <w:r>
        <w:rPr>
          <w:rFonts w:ascii="Times New Roman" w:hAnsi="Times New Roman"/>
          <w:b w:val="false"/>
          <w:i w:val="false"/>
          <w:color w:val="000000"/>
          <w:sz w:val="28"/>
        </w:rPr>
        <w:t>формулировать гипотезы об их взаимосвязях;</w:t>
      </w:r>
    </w:p>
    <w:p>
      <w:pPr>
        <w:numPr>
          <w:ilvl w:val="0"/>
          <w:numId w:val="10"/>
        </w:numPr>
        <w:spacing w:before="0" w:after="0" w:line="264"/>
        <w:jc w:val="both"/>
      </w:pPr>
      <w:r>
        <w:rPr>
          <w:rFonts w:ascii="Times New Roman" w:hAnsi="Times New Roman"/>
          <w:b w:val="false"/>
          <w:i w:val="false"/>
          <w:color w:val="000000"/>
          <w:sz w:val="28"/>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000000"/>
          <w:sz w:val="28"/>
        </w:rPr>
        <w:t>2) Базовые исследовательские действия:</w:t>
      </w:r>
    </w:p>
    <w:p>
      <w:pPr>
        <w:numPr>
          <w:ilvl w:val="0"/>
          <w:numId w:val="11"/>
        </w:numPr>
        <w:spacing w:before="0" w:after="0" w:line="264"/>
        <w:jc w:val="both"/>
      </w:pPr>
      <w:r>
        <w:rPr>
          <w:rFonts w:ascii="Times New Roman" w:hAnsi="Times New Roman"/>
          <w:b w:val="false"/>
          <w:i w:val="false"/>
          <w:color w:val="000000"/>
          <w:sz w:val="28"/>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pPr>
        <w:numPr>
          <w:ilvl w:val="0"/>
          <w:numId w:val="11"/>
        </w:numPr>
        <w:spacing w:before="0" w:after="0" w:line="264"/>
        <w:jc w:val="both"/>
      </w:pPr>
      <w:r>
        <w:rPr>
          <w:rFonts w:ascii="Times New Roman" w:hAnsi="Times New Roman"/>
          <w:b w:val="false"/>
          <w:i w:val="false"/>
          <w:color w:val="000000"/>
          <w:sz w:val="28"/>
        </w:rPr>
        <w:t>использовать вопросы как исследовательский инструмент познания в литературном образовании;</w:t>
      </w:r>
    </w:p>
    <w:p>
      <w:pPr>
        <w:numPr>
          <w:ilvl w:val="0"/>
          <w:numId w:val="11"/>
        </w:numPr>
        <w:spacing w:before="0" w:after="0" w:line="264"/>
        <w:jc w:val="both"/>
      </w:pPr>
      <w:r>
        <w:rPr>
          <w:rFonts w:ascii="Times New Roman" w:hAnsi="Times New Roman"/>
          <w:b w:val="false"/>
          <w:i w:val="false"/>
          <w:color w:val="000000"/>
          <w:sz w:val="28"/>
        </w:rPr>
        <w:t>формировать гипотезу об истинности собственных суждений и суждений других, аргументировать свою позицию, мнение</w:t>
      </w:r>
    </w:p>
    <w:p>
      <w:pPr>
        <w:numPr>
          <w:ilvl w:val="0"/>
          <w:numId w:val="11"/>
        </w:numPr>
        <w:spacing w:before="0" w:after="0" w:line="264"/>
        <w:jc w:val="both"/>
      </w:pPr>
      <w:r>
        <w:rPr>
          <w:rFonts w:ascii="Times New Roman" w:hAnsi="Times New Roman"/>
          <w:b w:val="false"/>
          <w:i w:val="false"/>
          <w:color w:val="000000"/>
          <w:sz w:val="28"/>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pPr>
        <w:numPr>
          <w:ilvl w:val="0"/>
          <w:numId w:val="11"/>
        </w:numPr>
        <w:spacing w:before="0" w:after="0" w:line="264"/>
        <w:jc w:val="both"/>
      </w:pPr>
      <w:r>
        <w:rPr>
          <w:rFonts w:ascii="Times New Roman" w:hAnsi="Times New Roman"/>
          <w:b w:val="false"/>
          <w:i w:val="false"/>
          <w:color w:val="000000"/>
          <w:sz w:val="28"/>
        </w:rPr>
        <w:t>оценивать на применимость и достоверность информацию, полученную в ходе исследования (эксперимента);</w:t>
      </w:r>
    </w:p>
    <w:p>
      <w:pPr>
        <w:numPr>
          <w:ilvl w:val="0"/>
          <w:numId w:val="11"/>
        </w:numPr>
        <w:spacing w:before="0" w:after="0" w:line="264"/>
        <w:jc w:val="both"/>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опыта, исследования;</w:t>
      </w:r>
    </w:p>
    <w:p>
      <w:pPr>
        <w:numPr>
          <w:ilvl w:val="0"/>
          <w:numId w:val="11"/>
        </w:numPr>
        <w:spacing w:before="0" w:after="0" w:line="264"/>
        <w:jc w:val="both"/>
      </w:pPr>
      <w:r>
        <w:rPr>
          <w:rFonts w:ascii="Times New Roman" w:hAnsi="Times New Roman"/>
          <w:b w:val="false"/>
          <w:i w:val="false"/>
          <w:color w:val="000000"/>
          <w:sz w:val="28"/>
        </w:rPr>
        <w:t>владеть инструментами оценки достоверности полученных выводов и обобщений;</w:t>
      </w:r>
    </w:p>
    <w:p>
      <w:pPr>
        <w:numPr>
          <w:ilvl w:val="0"/>
          <w:numId w:val="11"/>
        </w:numPr>
        <w:spacing w:before="0" w:after="0" w:line="264"/>
        <w:jc w:val="both"/>
      </w:pPr>
      <w:r>
        <w:rPr>
          <w:rFonts w:ascii="Times New Roman" w:hAnsi="Times New Roman"/>
          <w:b w:val="false"/>
          <w:i w:val="false"/>
          <w:color w:val="000000"/>
          <w:sz w:val="28"/>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pPr>
        <w:spacing w:before="0" w:after="0" w:line="264"/>
        <w:ind w:firstLine="600"/>
        <w:jc w:val="both"/>
      </w:pPr>
      <w:r>
        <w:rPr>
          <w:rFonts w:ascii="Times New Roman" w:hAnsi="Times New Roman"/>
          <w:b/>
          <w:i w:val="false"/>
          <w:color w:val="000000"/>
          <w:sz w:val="28"/>
        </w:rPr>
        <w:t>3) Работа с информацией:</w:t>
      </w:r>
    </w:p>
    <w:p>
      <w:pPr>
        <w:numPr>
          <w:ilvl w:val="0"/>
          <w:numId w:val="12"/>
        </w:numPr>
        <w:spacing w:before="0" w:after="0" w:line="264"/>
        <w:jc w:val="both"/>
      </w:pPr>
      <w:r>
        <w:rPr>
          <w:rFonts w:ascii="Times New Roman" w:hAnsi="Times New Roman"/>
          <w:b w:val="false"/>
          <w:i w:val="false"/>
          <w:color w:val="000000"/>
          <w:sz w:val="28"/>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pPr>
        <w:numPr>
          <w:ilvl w:val="0"/>
          <w:numId w:val="12"/>
        </w:numPr>
        <w:spacing w:before="0" w:after="0" w:line="264"/>
        <w:jc w:val="both"/>
      </w:pPr>
      <w:r>
        <w:rPr>
          <w:rFonts w:ascii="Times New Roman" w:hAnsi="Times New Roman"/>
          <w:b w:val="false"/>
          <w:i w:val="false"/>
          <w:color w:val="000000"/>
          <w:sz w:val="28"/>
        </w:rPr>
        <w:t>выбирать, анализировать, систематизировать и интерпретировать литературную и другую информацию различных видов и форм представления;</w:t>
      </w:r>
    </w:p>
    <w:p>
      <w:pPr>
        <w:numPr>
          <w:ilvl w:val="0"/>
          <w:numId w:val="12"/>
        </w:numPr>
        <w:spacing w:before="0" w:after="0" w:line="264"/>
        <w:jc w:val="both"/>
      </w:pPr>
      <w:r>
        <w:rPr>
          <w:rFonts w:ascii="Times New Roman" w:hAnsi="Times New Roman"/>
          <w:b w:val="false"/>
          <w:i w:val="false"/>
          <w:color w:val="000000"/>
          <w:sz w:val="28"/>
        </w:rPr>
        <w:t>находить сходные аргументы (подтверждающие или опровергающие одну и ту же идею, версию) в различных информационных источниках;</w:t>
      </w:r>
    </w:p>
    <w:p>
      <w:pPr>
        <w:numPr>
          <w:ilvl w:val="0"/>
          <w:numId w:val="12"/>
        </w:numPr>
        <w:spacing w:before="0" w:after="0" w:line="264"/>
        <w:jc w:val="both"/>
      </w:pPr>
      <w:r>
        <w:rPr>
          <w:rFonts w:ascii="Times New Roman" w:hAnsi="Times New Roman"/>
          <w:b w:val="false"/>
          <w:i w:val="false"/>
          <w:color w:val="000000"/>
          <w:sz w:val="28"/>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pPr>
        <w:numPr>
          <w:ilvl w:val="0"/>
          <w:numId w:val="12"/>
        </w:numPr>
        <w:spacing w:before="0" w:after="0" w:line="264"/>
        <w:jc w:val="both"/>
      </w:pPr>
      <w:r>
        <w:rPr>
          <w:rFonts w:ascii="Times New Roman" w:hAnsi="Times New Roman"/>
          <w:b w:val="false"/>
          <w:i w:val="false"/>
          <w:color w:val="000000"/>
          <w:sz w:val="28"/>
        </w:rPr>
        <w:t>оценивать надёжность литературной и другой информации по критериям, предложенным учителем или сформулированным самостоятельно;</w:t>
      </w:r>
    </w:p>
    <w:p>
      <w:pPr>
        <w:numPr>
          <w:ilvl w:val="0"/>
          <w:numId w:val="12"/>
        </w:numPr>
        <w:spacing w:before="0" w:after="0" w:line="264"/>
        <w:jc w:val="both"/>
      </w:pPr>
      <w:r>
        <w:rPr>
          <w:rFonts w:ascii="Times New Roman" w:hAnsi="Times New Roman"/>
          <w:b w:val="false"/>
          <w:i w:val="false"/>
          <w:color w:val="000000"/>
          <w:sz w:val="28"/>
        </w:rPr>
        <w:t>эффективно запоминать и систематизировать эту информацию.</w:t>
      </w:r>
    </w:p>
    <w:p>
      <w:pPr>
        <w:spacing w:before="0" w:after="0" w:line="264"/>
        <w:ind w:firstLine="600"/>
        <w:jc w:val="both"/>
      </w:pPr>
      <w:r>
        <w:rPr>
          <w:rFonts w:ascii="Times New Roman" w:hAnsi="Times New Roman"/>
          <w:b/>
          <w:i w:val="false"/>
          <w:color w:val="000000"/>
          <w:sz w:val="28"/>
        </w:rPr>
        <w:t>Универсальные учебные коммуникативные действия:</w:t>
      </w:r>
    </w:p>
    <w:p>
      <w:pPr>
        <w:spacing w:before="0" w:after="0" w:line="264"/>
        <w:ind w:firstLine="600"/>
        <w:jc w:val="both"/>
      </w:pPr>
      <w:r>
        <w:rPr>
          <w:rFonts w:ascii="Times New Roman" w:hAnsi="Times New Roman"/>
          <w:b/>
          <w:i w:val="false"/>
          <w:color w:val="000000"/>
          <w:sz w:val="28"/>
        </w:rPr>
        <w:t>1) Общение:</w:t>
      </w:r>
    </w:p>
    <w:p>
      <w:pPr>
        <w:numPr>
          <w:ilvl w:val="0"/>
          <w:numId w:val="13"/>
        </w:numPr>
        <w:spacing w:before="0" w:after="0" w:line="264"/>
        <w:jc w:val="both"/>
      </w:pPr>
      <w:r>
        <w:rPr>
          <w:rFonts w:ascii="Times New Roman" w:hAnsi="Times New Roman"/>
          <w:b w:val="false"/>
          <w:i w:val="false"/>
          <w:color w:val="000000"/>
          <w:sz w:val="28"/>
        </w:rPr>
        <w:t>воспринимать и формулировать суждения, выражать эмоции в соответствии с условиями и целями общения;</w:t>
      </w:r>
    </w:p>
    <w:p>
      <w:pPr>
        <w:numPr>
          <w:ilvl w:val="0"/>
          <w:numId w:val="13"/>
        </w:numPr>
        <w:spacing w:before="0" w:after="0" w:line="264"/>
        <w:jc w:val="both"/>
      </w:pPr>
      <w:r>
        <w:rPr>
          <w:rFonts w:ascii="Times New Roman" w:hAnsi="Times New Roman"/>
          <w:b w:val="false"/>
          <w:i w:val="false"/>
          <w:color w:val="000000"/>
          <w:sz w:val="28"/>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pPr>
        <w:numPr>
          <w:ilvl w:val="0"/>
          <w:numId w:val="13"/>
        </w:numPr>
        <w:spacing w:before="0" w:after="0" w:line="264"/>
        <w:jc w:val="both"/>
      </w:pPr>
      <w:r>
        <w:rPr>
          <w:rFonts w:ascii="Times New Roman" w:hAnsi="Times New Roman"/>
          <w:b w:val="false"/>
          <w:i w:val="false"/>
          <w:color w:val="000000"/>
          <w:sz w:val="28"/>
        </w:rPr>
        <w:t>выражать себя (свою точку зрения) в устных и письменных текстах;</w:t>
      </w:r>
    </w:p>
    <w:p>
      <w:pPr>
        <w:numPr>
          <w:ilvl w:val="0"/>
          <w:numId w:val="13"/>
        </w:numPr>
        <w:spacing w:before="0" w:after="0" w:line="264"/>
        <w:jc w:val="both"/>
      </w:pPr>
      <w:r>
        <w:rPr>
          <w:rFonts w:ascii="Times New Roman" w:hAnsi="Times New Roman"/>
          <w:b w:val="false"/>
          <w:i w:val="false"/>
          <w:color w:val="000000"/>
          <w:sz w:val="28"/>
        </w:rPr>
        <w:t>понимать намерения других, проявлять уважительное отношение к собеседнику и корректно формулировать свои возражения;</w:t>
      </w:r>
    </w:p>
    <w:p>
      <w:pPr>
        <w:numPr>
          <w:ilvl w:val="0"/>
          <w:numId w:val="13"/>
        </w:numPr>
        <w:spacing w:before="0" w:after="0" w:line="264"/>
        <w:jc w:val="both"/>
      </w:pPr>
      <w:r>
        <w:rPr>
          <w:rFonts w:ascii="Times New Roman" w:hAnsi="Times New Roman"/>
          <w:b w:val="false"/>
          <w:i w:val="false"/>
          <w:color w:val="000000"/>
          <w:sz w:val="28"/>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pPr>
        <w:numPr>
          <w:ilvl w:val="0"/>
          <w:numId w:val="13"/>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3"/>
        </w:numPr>
        <w:spacing w:before="0" w:after="0" w:line="264"/>
        <w:jc w:val="both"/>
      </w:pPr>
      <w:r>
        <w:rPr>
          <w:rFonts w:ascii="Times New Roman" w:hAnsi="Times New Roman"/>
          <w:b w:val="false"/>
          <w:i w:val="false"/>
          <w:color w:val="000000"/>
          <w:sz w:val="28"/>
        </w:rPr>
        <w:t>публично представлять результаты выполненного опыта (литературоведческого эксперимента, исследования, проекта);</w:t>
      </w:r>
    </w:p>
    <w:p>
      <w:pPr>
        <w:numPr>
          <w:ilvl w:val="0"/>
          <w:numId w:val="13"/>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spacing w:before="0" w:after="0" w:line="264"/>
        <w:ind w:firstLine="600"/>
        <w:jc w:val="both"/>
      </w:pPr>
      <w:r>
        <w:rPr>
          <w:rFonts w:ascii="Times New Roman" w:hAnsi="Times New Roman"/>
          <w:b/>
          <w:i w:val="false"/>
          <w:color w:val="000000"/>
          <w:sz w:val="28"/>
        </w:rPr>
        <w:t>2) Совместная деятельность:</w:t>
      </w:r>
    </w:p>
    <w:p>
      <w:pPr>
        <w:numPr>
          <w:ilvl w:val="0"/>
          <w:numId w:val="14"/>
        </w:numPr>
        <w:spacing w:before="0" w:after="0" w:line="264"/>
        <w:jc w:val="both"/>
      </w:pPr>
      <w:r>
        <w:rPr>
          <w:rFonts w:ascii="Times New Roman" w:hAnsi="Times New Roman"/>
          <w:b w:val="false"/>
          <w:i w:val="false"/>
          <w:color w:val="000000"/>
          <w:sz w:val="28"/>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pPr>
        <w:numPr>
          <w:ilvl w:val="0"/>
          <w:numId w:val="14"/>
        </w:numPr>
        <w:spacing w:before="0" w:after="0" w:line="264"/>
        <w:jc w:val="both"/>
      </w:pPr>
      <w:r>
        <w:rPr>
          <w:rFonts w:ascii="Times New Roman" w:hAnsi="Times New Roman"/>
          <w:b w:val="false"/>
          <w:i w:val="false"/>
          <w:color w:val="000000"/>
          <w:sz w:val="28"/>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pPr>
        <w:numPr>
          <w:ilvl w:val="0"/>
          <w:numId w:val="14"/>
        </w:numPr>
        <w:spacing w:before="0" w:after="0" w:line="264"/>
        <w:jc w:val="both"/>
      </w:pPr>
      <w:r>
        <w:rPr>
          <w:rFonts w:ascii="Times New Roman" w:hAnsi="Times New Roman"/>
          <w:b w:val="false"/>
          <w:i w:val="false"/>
          <w:color w:val="000000"/>
          <w:sz w:val="28"/>
        </w:rPr>
        <w:t>уметь обобщать мнения нескольких людей;</w:t>
      </w:r>
    </w:p>
    <w:p>
      <w:pPr>
        <w:numPr>
          <w:ilvl w:val="0"/>
          <w:numId w:val="14"/>
        </w:numPr>
        <w:spacing w:before="0" w:after="0" w:line="264"/>
        <w:jc w:val="both"/>
      </w:pPr>
      <w:r>
        <w:rPr>
          <w:rFonts w:ascii="Times New Roman" w:hAnsi="Times New Roman"/>
          <w:b w:val="false"/>
          <w:i w:val="false"/>
          <w:color w:val="000000"/>
          <w:sz w:val="28"/>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pPr>
        <w:numPr>
          <w:ilvl w:val="0"/>
          <w:numId w:val="14"/>
        </w:numPr>
        <w:spacing w:before="0" w:after="0" w:line="264"/>
        <w:jc w:val="both"/>
      </w:pPr>
      <w:r>
        <w:rPr>
          <w:rFonts w:ascii="Times New Roman" w:hAnsi="Times New Roman"/>
          <w:b w:val="false"/>
          <w:i w:val="false"/>
          <w:color w:val="000000"/>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numPr>
          <w:ilvl w:val="0"/>
          <w:numId w:val="14"/>
        </w:numPr>
        <w:spacing w:before="0" w:after="0" w:line="264"/>
        <w:jc w:val="both"/>
      </w:pPr>
      <w:r>
        <w:rPr>
          <w:rFonts w:ascii="Times New Roman" w:hAnsi="Times New Roman"/>
          <w:b w:val="false"/>
          <w:i w:val="false"/>
          <w:color w:val="000000"/>
          <w:sz w:val="28"/>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pPr>
        <w:numPr>
          <w:ilvl w:val="0"/>
          <w:numId w:val="14"/>
        </w:numPr>
        <w:spacing w:before="0" w:after="0" w:line="264"/>
        <w:jc w:val="both"/>
      </w:pPr>
      <w:r>
        <w:rPr>
          <w:rFonts w:ascii="Times New Roman" w:hAnsi="Times New Roman"/>
          <w:b w:val="false"/>
          <w:i w:val="false"/>
          <w:color w:val="000000"/>
          <w:sz w:val="28"/>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pPr>
        <w:numPr>
          <w:ilvl w:val="0"/>
          <w:numId w:val="14"/>
        </w:numPr>
        <w:spacing w:before="0" w:after="0" w:line="264"/>
        <w:jc w:val="both"/>
      </w:pPr>
      <w:r>
        <w:rPr>
          <w:rFonts w:ascii="Times New Roman" w:hAnsi="Times New Roman"/>
          <w:b w:val="false"/>
          <w:i w:val="false"/>
          <w:color w:val="000000"/>
          <w:sz w:val="28"/>
        </w:rPr>
        <w:t>сопоставлять свои суждения с суждениями других участников диалога, обнаруживать различие и сходство позиций;</w:t>
      </w:r>
    </w:p>
    <w:p>
      <w:pPr>
        <w:numPr>
          <w:ilvl w:val="0"/>
          <w:numId w:val="14"/>
        </w:numPr>
        <w:spacing w:before="0" w:after="0" w:line="264"/>
        <w:jc w:val="both"/>
      </w:pPr>
      <w:r>
        <w:rPr>
          <w:rFonts w:ascii="Times New Roman" w:hAnsi="Times New Roman"/>
          <w:b w:val="false"/>
          <w:i w:val="false"/>
          <w:color w:val="000000"/>
          <w:sz w:val="28"/>
        </w:rPr>
        <w:t xml:space="preserve">публично представлять результаты выполненного опыта (литературоведческого эксперимента, исследования, проекта); </w:t>
      </w:r>
    </w:p>
    <w:p>
      <w:pPr>
        <w:numPr>
          <w:ilvl w:val="0"/>
          <w:numId w:val="14"/>
        </w:numPr>
        <w:spacing w:before="0" w:after="0" w:line="264"/>
        <w:jc w:val="both"/>
      </w:pPr>
      <w:r>
        <w:rPr>
          <w:rFonts w:ascii="Times New Roman" w:hAnsi="Times New Roman"/>
          <w:b w:val="false"/>
          <w:i w:val="false"/>
          <w:color w:val="000000"/>
          <w:sz w:val="28"/>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pPr>
        <w:numPr>
          <w:ilvl w:val="0"/>
          <w:numId w:val="14"/>
        </w:numPr>
        <w:spacing w:before="0" w:after="0" w:line="264"/>
        <w:jc w:val="both"/>
      </w:pPr>
      <w:r>
        <w:rPr>
          <w:rFonts w:ascii="Times New Roman" w:hAnsi="Times New Roman"/>
          <w:b w:val="false"/>
          <w:i w:val="false"/>
          <w:color w:val="000000"/>
          <w:sz w:val="28"/>
        </w:rPr>
        <w:t>участниками взаимодействия на литературных занятиях;</w:t>
      </w:r>
    </w:p>
    <w:p>
      <w:pPr>
        <w:numPr>
          <w:ilvl w:val="0"/>
          <w:numId w:val="14"/>
        </w:numPr>
        <w:spacing w:before="0" w:after="0" w:line="264"/>
        <w:jc w:val="both"/>
      </w:pPr>
      <w:r>
        <w:rPr>
          <w:rFonts w:ascii="Times New Roman" w:hAnsi="Times New Roman"/>
          <w:b w:val="false"/>
          <w:i w:val="false"/>
          <w:color w:val="000000"/>
          <w:sz w:val="28"/>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pPr>
        <w:spacing w:before="0" w:after="0" w:line="264"/>
        <w:ind w:left="120"/>
        <w:jc w:val="both"/>
      </w:pPr>
      <w:r>
        <w:rPr>
          <w:rFonts w:ascii="Times New Roman" w:hAnsi="Times New Roman"/>
          <w:b/>
          <w:i w:val="false"/>
          <w:color w:val="000000"/>
          <w:sz w:val="28"/>
        </w:rPr>
        <w:t>Универсальные учебные регулятивные действия:</w:t>
      </w:r>
    </w:p>
    <w:p>
      <w:pPr>
        <w:spacing w:before="0" w:after="0" w:line="264"/>
        <w:ind w:firstLine="600"/>
        <w:jc w:val="both"/>
      </w:pPr>
      <w:r>
        <w:rPr>
          <w:rFonts w:ascii="Times New Roman" w:hAnsi="Times New Roman"/>
          <w:b/>
          <w:i w:val="false"/>
          <w:color w:val="000000"/>
          <w:sz w:val="28"/>
        </w:rPr>
        <w:t>1) Самоорганизация:</w:t>
      </w:r>
    </w:p>
    <w:p>
      <w:pPr>
        <w:numPr>
          <w:ilvl w:val="0"/>
          <w:numId w:val="15"/>
        </w:numPr>
        <w:spacing w:before="0" w:after="0" w:line="264"/>
        <w:jc w:val="both"/>
      </w:pPr>
      <w:r>
        <w:rPr>
          <w:rFonts w:ascii="Times New Roman" w:hAnsi="Times New Roman"/>
          <w:b w:val="false"/>
          <w:i w:val="false"/>
          <w:color w:val="000000"/>
          <w:sz w:val="28"/>
        </w:rPr>
        <w:t>выявлять проблемы для решения в учебных и жизненных ситуациях, анализируя ситуации, изображённые в художественной литературе;</w:t>
      </w:r>
    </w:p>
    <w:p>
      <w:pPr>
        <w:numPr>
          <w:ilvl w:val="0"/>
          <w:numId w:val="15"/>
        </w:numPr>
        <w:spacing w:before="0" w:after="0" w:line="264"/>
        <w:jc w:val="both"/>
      </w:pPr>
      <w:r>
        <w:rPr>
          <w:rFonts w:ascii="Times New Roman" w:hAnsi="Times New Roman"/>
          <w:b w:val="false"/>
          <w:i w:val="false"/>
          <w:color w:val="000000"/>
          <w:sz w:val="28"/>
        </w:rPr>
        <w:t>ориентироваться в различных подходах принятия решений (индивидуальное, принятие решения в группе, принятие решений группой);</w:t>
      </w:r>
    </w:p>
    <w:p>
      <w:pPr>
        <w:numPr>
          <w:ilvl w:val="0"/>
          <w:numId w:val="15"/>
        </w:numPr>
        <w:spacing w:before="0" w:after="0" w:line="264"/>
        <w:jc w:val="both"/>
      </w:pPr>
      <w:r>
        <w:rPr>
          <w:rFonts w:ascii="Times New Roman" w:hAnsi="Times New Roman"/>
          <w:b w:val="false"/>
          <w:i w:val="false"/>
          <w:color w:val="000000"/>
          <w:sz w:val="28"/>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pPr>
        <w:numPr>
          <w:ilvl w:val="0"/>
          <w:numId w:val="15"/>
        </w:numPr>
        <w:spacing w:before="0" w:after="0" w:line="264"/>
        <w:jc w:val="both"/>
      </w:pPr>
      <w:r>
        <w:rPr>
          <w:rFonts w:ascii="Times New Roman" w:hAnsi="Times New Roman"/>
          <w:b w:val="false"/>
          <w:i w:val="false"/>
          <w:color w:val="000000"/>
          <w:sz w:val="28"/>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pPr>
        <w:numPr>
          <w:ilvl w:val="0"/>
          <w:numId w:val="15"/>
        </w:numPr>
        <w:spacing w:before="0" w:after="0" w:line="264"/>
        <w:jc w:val="both"/>
      </w:pPr>
      <w:r>
        <w:rPr>
          <w:rFonts w:ascii="Times New Roman" w:hAnsi="Times New Roman"/>
          <w:b w:val="false"/>
          <w:i w:val="false"/>
          <w:color w:val="000000"/>
          <w:sz w:val="28"/>
        </w:rPr>
        <w:t>делать выбор и брать ответственность за решение.</w:t>
      </w:r>
    </w:p>
    <w:p>
      <w:pPr>
        <w:spacing w:before="0" w:after="0" w:line="264"/>
        <w:ind w:firstLine="600"/>
        <w:jc w:val="both"/>
      </w:pPr>
      <w:r>
        <w:rPr>
          <w:rFonts w:ascii="Times New Roman" w:hAnsi="Times New Roman"/>
          <w:b/>
          <w:i w:val="false"/>
          <w:color w:val="000000"/>
          <w:sz w:val="28"/>
        </w:rPr>
        <w:t>2) Самоконтроль:</w:t>
      </w:r>
    </w:p>
    <w:p>
      <w:pPr>
        <w:numPr>
          <w:ilvl w:val="0"/>
          <w:numId w:val="16"/>
        </w:numPr>
        <w:spacing w:before="0" w:after="0" w:line="264"/>
        <w:jc w:val="both"/>
      </w:pPr>
      <w:r>
        <w:rPr>
          <w:rFonts w:ascii="Times New Roman" w:hAnsi="Times New Roman"/>
          <w:b w:val="false"/>
          <w:i w:val="false"/>
          <w:color w:val="000000"/>
          <w:sz w:val="28"/>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pPr>
        <w:numPr>
          <w:ilvl w:val="0"/>
          <w:numId w:val="16"/>
        </w:numPr>
        <w:spacing w:before="0" w:after="0" w:line="264"/>
        <w:jc w:val="both"/>
      </w:pPr>
      <w:r>
        <w:rPr>
          <w:rFonts w:ascii="Times New Roman" w:hAnsi="Times New Roman"/>
          <w:b w:val="false"/>
          <w:i w:val="false"/>
          <w:color w:val="000000"/>
          <w:sz w:val="28"/>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pPr>
        <w:numPr>
          <w:ilvl w:val="0"/>
          <w:numId w:val="16"/>
        </w:numPr>
        <w:spacing w:before="0" w:after="0" w:line="264"/>
        <w:jc w:val="both"/>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pPr>
        <w:numPr>
          <w:ilvl w:val="0"/>
          <w:numId w:val="16"/>
        </w:numPr>
        <w:spacing w:before="0" w:after="0" w:line="264"/>
        <w:jc w:val="both"/>
      </w:pPr>
      <w:r>
        <w:rPr>
          <w:rFonts w:ascii="Times New Roman" w:hAnsi="Times New Roman"/>
          <w:b w:val="false"/>
          <w:i w:val="false"/>
          <w:color w:val="000000"/>
          <w:sz w:val="28"/>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pPr>
        <w:spacing w:before="0" w:after="0" w:line="264"/>
        <w:ind w:firstLine="600"/>
        <w:jc w:val="both"/>
      </w:pPr>
      <w:r>
        <w:rPr>
          <w:rFonts w:ascii="Times New Roman" w:hAnsi="Times New Roman"/>
          <w:b/>
          <w:i w:val="false"/>
          <w:color w:val="000000"/>
          <w:sz w:val="28"/>
        </w:rPr>
        <w:t>3) Эмоциональный интеллект:</w:t>
      </w:r>
    </w:p>
    <w:p>
      <w:pPr>
        <w:numPr>
          <w:ilvl w:val="0"/>
          <w:numId w:val="17"/>
        </w:numPr>
        <w:spacing w:before="0" w:after="0" w:line="264"/>
        <w:jc w:val="both"/>
      </w:pPr>
      <w:r>
        <w:rPr>
          <w:rFonts w:ascii="Times New Roman" w:hAnsi="Times New Roman"/>
          <w:b w:val="false"/>
          <w:i w:val="false"/>
          <w:color w:val="000000"/>
          <w:sz w:val="28"/>
        </w:rPr>
        <w:t>развивать способность различать и называть собственные эмоции, управлять ими и эмоциями других;</w:t>
      </w:r>
    </w:p>
    <w:p>
      <w:pPr>
        <w:numPr>
          <w:ilvl w:val="0"/>
          <w:numId w:val="17"/>
        </w:numPr>
        <w:spacing w:before="0" w:after="0" w:line="264"/>
        <w:jc w:val="both"/>
      </w:pPr>
      <w:r>
        <w:rPr>
          <w:rFonts w:ascii="Times New Roman" w:hAnsi="Times New Roman"/>
          <w:b w:val="false"/>
          <w:i w:val="false"/>
          <w:color w:val="000000"/>
          <w:sz w:val="28"/>
        </w:rPr>
        <w:t>выявлять и анализировать причины эмоций;</w:t>
      </w:r>
    </w:p>
    <w:p>
      <w:pPr>
        <w:numPr>
          <w:ilvl w:val="0"/>
          <w:numId w:val="17"/>
        </w:numPr>
        <w:spacing w:before="0" w:after="0" w:line="264"/>
        <w:jc w:val="both"/>
      </w:pPr>
      <w:r>
        <w:rPr>
          <w:rFonts w:ascii="Times New Roman" w:hAnsi="Times New Roman"/>
          <w:b w:val="false"/>
          <w:i w:val="false"/>
          <w:color w:val="000000"/>
          <w:sz w:val="28"/>
        </w:rPr>
        <w:t>ставить себя на место другого человека, понимать мотивы и намерения другого, анализируя примеры из художественной литературы;</w:t>
      </w:r>
    </w:p>
    <w:p>
      <w:pPr>
        <w:numPr>
          <w:ilvl w:val="0"/>
          <w:numId w:val="17"/>
        </w:numPr>
        <w:spacing w:before="0" w:after="0" w:line="264"/>
        <w:jc w:val="both"/>
      </w:pPr>
      <w:r>
        <w:rPr>
          <w:rFonts w:ascii="Times New Roman" w:hAnsi="Times New Roman"/>
          <w:b w:val="false"/>
          <w:i w:val="false"/>
          <w:color w:val="000000"/>
          <w:sz w:val="28"/>
        </w:rPr>
        <w:t>регулировать способ выражения своих эмоций.</w:t>
      </w:r>
    </w:p>
    <w:p>
      <w:pPr>
        <w:spacing w:before="0" w:after="0" w:line="264"/>
        <w:ind w:firstLine="600"/>
        <w:jc w:val="both"/>
      </w:pPr>
      <w:r>
        <w:rPr>
          <w:rFonts w:ascii="Times New Roman" w:hAnsi="Times New Roman"/>
          <w:b/>
          <w:i w:val="false"/>
          <w:color w:val="000000"/>
          <w:sz w:val="28"/>
        </w:rPr>
        <w:t>4) Принятие себя и других:</w:t>
      </w:r>
    </w:p>
    <w:p>
      <w:pPr>
        <w:numPr>
          <w:ilvl w:val="0"/>
          <w:numId w:val="18"/>
        </w:numPr>
        <w:spacing w:before="0" w:after="0" w:line="264"/>
        <w:jc w:val="both"/>
      </w:pPr>
      <w:r>
        <w:rPr>
          <w:rFonts w:ascii="Times New Roman" w:hAnsi="Times New Roman"/>
          <w:b w:val="false"/>
          <w:i w:val="false"/>
          <w:color w:val="000000"/>
          <w:sz w:val="28"/>
        </w:rPr>
        <w:t>осознанно относиться к другому человеку, его мнению, размышляя над взаимоотношениями литературных героев;</w:t>
      </w:r>
    </w:p>
    <w:p>
      <w:pPr>
        <w:numPr>
          <w:ilvl w:val="0"/>
          <w:numId w:val="18"/>
        </w:numPr>
        <w:spacing w:before="0" w:after="0" w:line="264"/>
        <w:jc w:val="both"/>
      </w:pPr>
      <w:r>
        <w:rPr>
          <w:rFonts w:ascii="Times New Roman" w:hAnsi="Times New Roman"/>
          <w:b w:val="false"/>
          <w:i w:val="false"/>
          <w:color w:val="000000"/>
          <w:sz w:val="28"/>
        </w:rPr>
        <w:t>признавать своё право на ошибку и такое же право другого; принимать себя и других, не осуждая;</w:t>
      </w:r>
    </w:p>
    <w:p>
      <w:pPr>
        <w:numPr>
          <w:ilvl w:val="0"/>
          <w:numId w:val="18"/>
        </w:numPr>
        <w:spacing w:before="0" w:after="0" w:line="264"/>
        <w:jc w:val="both"/>
      </w:pPr>
      <w:r>
        <w:rPr>
          <w:rFonts w:ascii="Times New Roman" w:hAnsi="Times New Roman"/>
          <w:b w:val="false"/>
          <w:i w:val="false"/>
          <w:color w:val="000000"/>
          <w:sz w:val="28"/>
        </w:rPr>
        <w:t>проявлять открытость себе и другим;</w:t>
      </w:r>
    </w:p>
    <w:p>
      <w:pPr>
        <w:numPr>
          <w:ilvl w:val="0"/>
          <w:numId w:val="18"/>
        </w:numPr>
        <w:spacing w:before="0" w:after="0" w:line="264"/>
        <w:jc w:val="both"/>
      </w:pPr>
      <w:r>
        <w:rPr>
          <w:rFonts w:ascii="Times New Roman" w:hAnsi="Times New Roman"/>
          <w:b w:val="false"/>
          <w:i w:val="false"/>
          <w:color w:val="000000"/>
          <w:sz w:val="28"/>
        </w:rPr>
        <w:t>осознавать невозможность контролировать всё вокруг.</w:t>
      </w:r>
    </w:p>
    <w:p>
      <w:pPr>
        <w:spacing w:before="0" w:after="0" w:line="264"/>
        <w:ind w:left="120"/>
        <w:jc w:val="both"/>
      </w:pPr>
    </w:p>
    <w:p>
      <w:pPr>
        <w:spacing w:before="0" w:after="0" w:line="264"/>
        <w:ind w:left="120"/>
        <w:jc w:val="both"/>
      </w:pPr>
      <w:r>
        <w:rPr>
          <w:rFonts w:ascii="Times New Roman" w:hAnsi="Times New Roman"/>
          <w:b/>
          <w:i w:val="false"/>
          <w:color w:val="000000"/>
          <w:sz w:val="28"/>
        </w:rPr>
        <w:t>ПРЕДМЕТНЫЕ РЕЗУЛЬТАТЫ</w:t>
      </w:r>
    </w:p>
    <w:p>
      <w:pPr>
        <w:spacing w:before="0" w:after="0" w:line="264"/>
        <w:ind w:left="120"/>
        <w:jc w:val="both"/>
      </w:pPr>
    </w:p>
    <w:p>
      <w:pPr>
        <w:spacing w:before="0" w:after="0" w:line="264"/>
        <w:ind w:left="120"/>
        <w:jc w:val="both"/>
      </w:pPr>
      <w:r>
        <w:rPr>
          <w:rFonts w:ascii="Times New Roman" w:hAnsi="Times New Roman"/>
          <w:b/>
          <w:i w:val="false"/>
          <w:color w:val="000000"/>
          <w:sz w:val="28"/>
        </w:rPr>
        <w:t>5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pPr>
        <w:spacing w:before="0" w:after="0" w:line="264"/>
        <w:ind w:firstLine="600"/>
        <w:jc w:val="both"/>
      </w:pPr>
      <w:r>
        <w:rPr>
          <w:rFonts w:ascii="Times New Roman" w:hAnsi="Times New Roman"/>
          <w:b w:val="false"/>
          <w:i w:val="false"/>
          <w:color w:val="000000"/>
          <w:sz w:val="28"/>
        </w:rPr>
        <w:t>2) понимать, что литература – это вид искусства и что художественный текст отличается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владеть элементарными умениями воспринимать, анализировать, интерпретировать и оценивать прочитанные произведения:</w:t>
      </w:r>
    </w:p>
    <w:p>
      <w:pPr>
        <w:numPr>
          <w:ilvl w:val="0"/>
          <w:numId w:val="19"/>
        </w:numPr>
        <w:spacing w:before="0" w:after="0" w:line="264"/>
        <w:jc w:val="both"/>
      </w:pPr>
      <w:r>
        <w:rPr>
          <w:rFonts w:ascii="Times New Roman" w:hAnsi="Times New Roman"/>
          <w:b w:val="false"/>
          <w:i w:val="false"/>
          <w:color w:val="000000"/>
          <w:sz w:val="28"/>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pPr>
        <w:numPr>
          <w:ilvl w:val="0"/>
          <w:numId w:val="19"/>
        </w:numPr>
        <w:spacing w:before="0" w:after="0" w:line="264"/>
        <w:jc w:val="both"/>
      </w:pPr>
      <w:r>
        <w:rPr>
          <w:rFonts w:ascii="Times New Roman" w:hAnsi="Times New Roman"/>
          <w:b w:val="false"/>
          <w:i w:val="false"/>
          <w:color w:val="000000"/>
          <w:sz w:val="28"/>
        </w:rPr>
        <w:t>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pPr>
        <w:numPr>
          <w:ilvl w:val="0"/>
          <w:numId w:val="19"/>
        </w:numPr>
        <w:spacing w:before="0" w:after="0" w:line="264"/>
        <w:jc w:val="both"/>
      </w:pPr>
      <w:r>
        <w:rPr>
          <w:rFonts w:ascii="Times New Roman" w:hAnsi="Times New Roman"/>
          <w:b w:val="false"/>
          <w:i w:val="false"/>
          <w:color w:val="000000"/>
          <w:sz w:val="28"/>
        </w:rPr>
        <w:t>сопоставлять темы и сюжеты произведений, образы персонажей;</w:t>
      </w:r>
    </w:p>
    <w:p>
      <w:pPr>
        <w:numPr>
          <w:ilvl w:val="0"/>
          <w:numId w:val="19"/>
        </w:numPr>
        <w:spacing w:before="0" w:after="0" w:line="264"/>
        <w:jc w:val="both"/>
      </w:pPr>
      <w:r>
        <w:rPr>
          <w:rFonts w:ascii="Times New Roman" w:hAnsi="Times New Roman"/>
          <w:b w:val="false"/>
          <w:i w:val="false"/>
          <w:color w:val="000000"/>
          <w:sz w:val="28"/>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pPr>
        <w:spacing w:before="0" w:after="0" w:line="264"/>
        <w:ind w:firstLine="600"/>
        <w:jc w:val="both"/>
      </w:pPr>
      <w:r>
        <w:rPr>
          <w:rFonts w:ascii="Times New Roman" w:hAnsi="Times New Roman"/>
          <w:b w:val="false"/>
          <w:i w:val="false"/>
          <w:color w:val="000000"/>
          <w:sz w:val="28"/>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объемом не менее 70 слов (с учётом литературного развития обучающихся);</w:t>
      </w:r>
    </w:p>
    <w:p>
      <w:pPr>
        <w:spacing w:before="0" w:after="0" w:line="264"/>
        <w:ind w:firstLine="600"/>
        <w:jc w:val="both"/>
      </w:pPr>
      <w:r>
        <w:rPr>
          <w:rFonts w:ascii="Times New Roman" w:hAnsi="Times New Roman"/>
          <w:b w:val="false"/>
          <w:i w:val="false"/>
          <w:color w:val="000000"/>
          <w:sz w:val="28"/>
        </w:rPr>
        <w:t>8) владеть начальными умениями интерпретации и оценки текстуально изученных произведений фольклора и литературы;</w:t>
      </w:r>
    </w:p>
    <w:p>
      <w:pPr>
        <w:spacing w:before="0" w:after="0" w:line="264"/>
        <w:ind w:firstLine="600"/>
        <w:jc w:val="both"/>
      </w:pPr>
      <w:r>
        <w:rPr>
          <w:rFonts w:ascii="Times New Roman" w:hAnsi="Times New Roman"/>
          <w:b w:val="false"/>
          <w:i w:val="false"/>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pPr>
        <w:spacing w:before="0" w:after="0" w:line="264"/>
        <w:ind w:firstLine="600"/>
        <w:jc w:val="both"/>
      </w:pPr>
      <w:r>
        <w:rPr>
          <w:rFonts w:ascii="Times New Roman" w:hAnsi="Times New Roman"/>
          <w:b w:val="false"/>
          <w:i w:val="false"/>
          <w:color w:val="000000"/>
          <w:sz w:val="28"/>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pPr>
        <w:spacing w:before="0" w:after="0" w:line="264"/>
        <w:ind w:firstLine="600"/>
        <w:jc w:val="both"/>
      </w:pPr>
      <w:r>
        <w:rPr>
          <w:rFonts w:ascii="Times New Roman" w:hAnsi="Times New Roman"/>
          <w:b w:val="false"/>
          <w:i w:val="false"/>
          <w:color w:val="000000"/>
          <w:sz w:val="28"/>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pPr>
        <w:spacing w:before="0" w:after="0" w:line="264"/>
        <w:ind w:firstLine="600"/>
        <w:jc w:val="both"/>
      </w:pPr>
      <w:r>
        <w:rPr>
          <w:rFonts w:ascii="Times New Roman" w:hAnsi="Times New Roman"/>
          <w:b w:val="false"/>
          <w:i w:val="false"/>
          <w:color w:val="000000"/>
          <w:sz w:val="28"/>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6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pPr>
        <w:numPr>
          <w:ilvl w:val="0"/>
          <w:numId w:val="20"/>
        </w:numPr>
        <w:spacing w:before="0" w:after="0" w:line="264"/>
        <w:jc w:val="both"/>
      </w:pPr>
      <w:r>
        <w:rPr>
          <w:rFonts w:ascii="Times New Roman" w:hAnsi="Times New Roman"/>
          <w:b w:val="false"/>
          <w:i w:val="false"/>
          <w:color w:val="000000"/>
          <w:sz w:val="28"/>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pPr>
        <w:numPr>
          <w:ilvl w:val="0"/>
          <w:numId w:val="20"/>
        </w:numPr>
        <w:spacing w:before="0" w:after="0" w:line="264"/>
        <w:jc w:val="both"/>
      </w:pPr>
      <w:r>
        <w:rPr>
          <w:rFonts w:ascii="Times New Roman" w:hAnsi="Times New Roman"/>
          <w:b w:val="false"/>
          <w:i w:val="false"/>
          <w:color w:val="000000"/>
          <w:sz w:val="28"/>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pPr>
        <w:numPr>
          <w:ilvl w:val="0"/>
          <w:numId w:val="20"/>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w:t>
      </w:r>
    </w:p>
    <w:p>
      <w:pPr>
        <w:numPr>
          <w:ilvl w:val="0"/>
          <w:numId w:val="20"/>
        </w:numPr>
        <w:spacing w:before="0" w:after="0" w:line="264"/>
        <w:jc w:val="both"/>
      </w:pPr>
      <w:r>
        <w:rPr>
          <w:rFonts w:ascii="Times New Roman" w:hAnsi="Times New Roman"/>
          <w:b w:val="false"/>
          <w:i w:val="false"/>
          <w:color w:val="000000"/>
          <w:sz w:val="28"/>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pPr>
        <w:numPr>
          <w:ilvl w:val="0"/>
          <w:numId w:val="20"/>
        </w:numPr>
        <w:spacing w:before="0" w:after="0" w:line="264"/>
        <w:jc w:val="both"/>
      </w:pPr>
      <w:r>
        <w:rPr>
          <w:rFonts w:ascii="Times New Roman" w:hAnsi="Times New Roman"/>
          <w:b w:val="false"/>
          <w:i w:val="false"/>
          <w:color w:val="000000"/>
          <w:sz w:val="28"/>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давать аргументированную оценку прочитанному;</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pPr>
        <w:spacing w:before="0" w:after="0" w:line="264"/>
        <w:ind w:firstLine="600"/>
        <w:jc w:val="both"/>
      </w:pPr>
      <w:r>
        <w:rPr>
          <w:rFonts w:ascii="Times New Roman" w:hAnsi="Times New Roman"/>
          <w:b w:val="false"/>
          <w:i w:val="false"/>
          <w:color w:val="000000"/>
          <w:sz w:val="28"/>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pPr>
        <w:spacing w:before="0" w:after="0" w:line="264"/>
        <w:ind w:firstLine="600"/>
        <w:jc w:val="both"/>
      </w:pPr>
      <w:r>
        <w:rPr>
          <w:rFonts w:ascii="Times New Roman" w:hAnsi="Times New Roman"/>
          <w:b w:val="false"/>
          <w:i w:val="false"/>
          <w:color w:val="000000"/>
          <w:sz w:val="28"/>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pPr>
        <w:spacing w:before="0" w:after="0" w:line="264"/>
        <w:ind w:firstLine="600"/>
        <w:jc w:val="both"/>
      </w:pPr>
      <w:r>
        <w:rPr>
          <w:rFonts w:ascii="Times New Roman" w:hAnsi="Times New Roman"/>
          <w:b w:val="false"/>
          <w:i w:val="false"/>
          <w:color w:val="000000"/>
          <w:sz w:val="28"/>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pPr>
        <w:spacing w:before="0" w:after="0" w:line="264"/>
        <w:ind w:firstLine="600"/>
        <w:jc w:val="both"/>
      </w:pPr>
      <w:r>
        <w:rPr>
          <w:rFonts w:ascii="Times New Roman" w:hAnsi="Times New Roman"/>
          <w:b w:val="false"/>
          <w:i w:val="false"/>
          <w:color w:val="000000"/>
          <w:sz w:val="28"/>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pPr>
        <w:spacing w:before="0" w:after="0" w:line="264"/>
        <w:ind w:left="120"/>
        <w:jc w:val="both"/>
      </w:pPr>
    </w:p>
    <w:p>
      <w:pPr>
        <w:spacing w:before="0" w:after="0" w:line="264"/>
        <w:ind w:left="120"/>
        <w:jc w:val="both"/>
      </w:pPr>
      <w:r>
        <w:rPr>
          <w:rFonts w:ascii="Times New Roman" w:hAnsi="Times New Roman"/>
          <w:b/>
          <w:i w:val="false"/>
          <w:color w:val="000000"/>
          <w:sz w:val="28"/>
        </w:rPr>
        <w:t>7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pPr>
        <w:numPr>
          <w:ilvl w:val="0"/>
          <w:numId w:val="21"/>
        </w:numPr>
        <w:spacing w:before="0" w:after="0" w:line="264"/>
        <w:jc w:val="both"/>
      </w:pPr>
      <w:r>
        <w:rPr>
          <w:rFonts w:ascii="Times New Roman" w:hAnsi="Times New Roman"/>
          <w:b w:val="false"/>
          <w:i w:val="false"/>
          <w:color w:val="000000"/>
          <w:sz w:val="28"/>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pPr>
        <w:numPr>
          <w:ilvl w:val="0"/>
          <w:numId w:val="21"/>
        </w:numPr>
        <w:spacing w:before="0" w:after="0" w:line="264"/>
        <w:jc w:val="both"/>
      </w:pPr>
      <w:r>
        <w:rPr>
          <w:rFonts w:ascii="Times New Roman" w:hAnsi="Times New Roman"/>
          <w:b w:val="false"/>
          <w:i w:val="false"/>
          <w:color w:val="000000"/>
          <w:sz w:val="28"/>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pPr>
        <w:numPr>
          <w:ilvl w:val="0"/>
          <w:numId w:val="21"/>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w:t>
      </w:r>
    </w:p>
    <w:p>
      <w:pPr>
        <w:numPr>
          <w:ilvl w:val="0"/>
          <w:numId w:val="21"/>
        </w:numPr>
        <w:spacing w:before="0" w:after="0" w:line="264"/>
        <w:jc w:val="both"/>
      </w:pPr>
      <w:r>
        <w:rPr>
          <w:rFonts w:ascii="Times New Roman" w:hAnsi="Times New Roman"/>
          <w:b w:val="false"/>
          <w:i w:val="false"/>
          <w:color w:val="000000"/>
          <w:sz w:val="28"/>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pPr>
        <w:numPr>
          <w:ilvl w:val="0"/>
          <w:numId w:val="21"/>
        </w:numPr>
        <w:spacing w:before="0" w:after="0" w:line="264"/>
        <w:jc w:val="both"/>
      </w:pPr>
      <w:r>
        <w:rPr>
          <w:rFonts w:ascii="Times New Roman" w:hAnsi="Times New Roman"/>
          <w:b w:val="false"/>
          <w:i w:val="false"/>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pPr>
        <w:spacing w:before="0" w:after="0" w:line="264"/>
        <w:ind w:firstLine="600"/>
        <w:jc w:val="both"/>
      </w:pPr>
      <w:r>
        <w:rPr>
          <w:rFonts w:ascii="Times New Roman" w:hAnsi="Times New Roman"/>
          <w:b w:val="false"/>
          <w:i w:val="false"/>
          <w:color w:val="000000"/>
          <w:sz w:val="28"/>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pPr>
        <w:spacing w:before="0" w:after="0" w:line="264"/>
        <w:ind w:firstLine="600"/>
        <w:jc w:val="both"/>
      </w:pPr>
      <w:r>
        <w:rPr>
          <w:rFonts w:ascii="Times New Roman" w:hAnsi="Times New Roman"/>
          <w:b w:val="false"/>
          <w:i w:val="false"/>
          <w:color w:val="000000"/>
          <w:sz w:val="28"/>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pPr>
        <w:spacing w:before="0" w:after="0" w:line="264"/>
        <w:ind w:firstLine="600"/>
        <w:jc w:val="both"/>
      </w:pPr>
      <w:r>
        <w:rPr>
          <w:rFonts w:ascii="Times New Roman" w:hAnsi="Times New Roman"/>
          <w:b w:val="false"/>
          <w:i w:val="false"/>
          <w:color w:val="000000"/>
          <w:sz w:val="28"/>
        </w:rPr>
        <w:t>11) участвовать в коллективной и индивидуальной проектной или исследовательской деятельности и публично представлять полученные результаты;</w:t>
      </w:r>
    </w:p>
    <w:p>
      <w:pPr>
        <w:spacing w:before="0" w:after="0" w:line="264"/>
        <w:ind w:firstLine="600"/>
        <w:jc w:val="both"/>
      </w:pPr>
      <w:r>
        <w:rPr>
          <w:rFonts w:ascii="Times New Roman" w:hAnsi="Times New Roman"/>
          <w:b w:val="false"/>
          <w:i w:val="false"/>
          <w:color w:val="000000"/>
          <w:sz w:val="28"/>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8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pPr>
        <w:numPr>
          <w:ilvl w:val="0"/>
          <w:numId w:val="22"/>
        </w:numPr>
        <w:spacing w:before="0" w:after="0" w:line="264"/>
        <w:jc w:val="both"/>
      </w:pPr>
      <w:r>
        <w:rPr>
          <w:rFonts w:ascii="Times New Roman" w:hAnsi="Times New Roman"/>
          <w:b w:val="false"/>
          <w:i w:val="false"/>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pPr>
        <w:numPr>
          <w:ilvl w:val="0"/>
          <w:numId w:val="22"/>
        </w:numPr>
        <w:spacing w:before="0" w:after="0" w:line="264"/>
        <w:jc w:val="both"/>
      </w:pPr>
      <w:r>
        <w:rPr>
          <w:rFonts w:ascii="Times New Roman" w:hAnsi="Times New Roman"/>
          <w:b w:val="false"/>
          <w:i w:val="false"/>
          <w:color w:val="000000"/>
          <w:sz w:val="28"/>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pPr>
        <w:numPr>
          <w:ilvl w:val="0"/>
          <w:numId w:val="22"/>
        </w:numPr>
        <w:spacing w:before="0" w:after="0" w:line="264"/>
        <w:jc w:val="both"/>
      </w:pPr>
      <w:r>
        <w:rPr>
          <w:rFonts w:ascii="Times New Roman" w:hAnsi="Times New Roman"/>
          <w:b w:val="false"/>
          <w:i w:val="false"/>
          <w:color w:val="000000"/>
          <w:sz w:val="28"/>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pPr>
        <w:numPr>
          <w:ilvl w:val="0"/>
          <w:numId w:val="22"/>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pPr>
        <w:numPr>
          <w:ilvl w:val="0"/>
          <w:numId w:val="22"/>
        </w:numPr>
        <w:spacing w:before="0" w:after="0" w:line="264"/>
        <w:jc w:val="both"/>
      </w:pPr>
      <w:r>
        <w:rPr>
          <w:rFonts w:ascii="Times New Roman" w:hAnsi="Times New Roman"/>
          <w:b w:val="false"/>
          <w:i w:val="false"/>
          <w:color w:val="000000"/>
          <w:sz w:val="28"/>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pPr>
        <w:numPr>
          <w:ilvl w:val="0"/>
          <w:numId w:val="22"/>
        </w:numPr>
        <w:spacing w:before="0" w:after="0" w:line="264"/>
        <w:jc w:val="both"/>
      </w:pPr>
      <w:r>
        <w:rPr>
          <w:rFonts w:ascii="Times New Roman" w:hAnsi="Times New Roman"/>
          <w:b w:val="false"/>
          <w:i w:val="false"/>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pPr>
        <w:spacing w:before="0" w:after="0" w:line="264"/>
        <w:ind w:firstLine="600"/>
        <w:jc w:val="both"/>
      </w:pPr>
      <w:r>
        <w:rPr>
          <w:rFonts w:ascii="Times New Roman" w:hAnsi="Times New Roman"/>
          <w:b w:val="false"/>
          <w:i w:val="false"/>
          <w:color w:val="000000"/>
          <w:sz w:val="28"/>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pPr>
        <w:spacing w:before="0" w:after="0" w:line="264"/>
        <w:ind w:firstLine="600"/>
        <w:jc w:val="both"/>
      </w:pPr>
      <w:r>
        <w:rPr>
          <w:rFonts w:ascii="Times New Roman" w:hAnsi="Times New Roman"/>
          <w:b w:val="false"/>
          <w:i w:val="false"/>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pPr>
        <w:spacing w:before="0" w:after="0" w:line="264"/>
        <w:ind w:firstLine="600"/>
        <w:jc w:val="both"/>
      </w:pPr>
      <w:r>
        <w:rPr>
          <w:rFonts w:ascii="Times New Roman" w:hAnsi="Times New Roman"/>
          <w:b w:val="false"/>
          <w:i w:val="false"/>
          <w:color w:val="000000"/>
          <w:sz w:val="28"/>
        </w:rPr>
        <w:t>11) участвовать в коллективной и индивидуальной проектной и исследовательской деятельности и публично представлять полученные результаты;</w:t>
      </w:r>
    </w:p>
    <w:p>
      <w:pPr>
        <w:spacing w:before="0" w:after="0" w:line="264"/>
        <w:ind w:firstLine="600"/>
        <w:jc w:val="both"/>
      </w:pPr>
      <w:r>
        <w:rPr>
          <w:rFonts w:ascii="Times New Roman" w:hAnsi="Times New Roman"/>
          <w:b w:val="false"/>
          <w:i w:val="false"/>
          <w:color w:val="000000"/>
          <w:sz w:val="28"/>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pPr>
        <w:spacing w:before="0" w:after="0" w:line="264"/>
        <w:ind w:left="120"/>
        <w:jc w:val="both"/>
      </w:pPr>
    </w:p>
    <w:p>
      <w:pPr>
        <w:spacing w:before="0" w:after="0" w:line="264"/>
        <w:ind w:left="120"/>
        <w:jc w:val="both"/>
      </w:pPr>
      <w:r>
        <w:rPr>
          <w:rFonts w:ascii="Times New Roman" w:hAnsi="Times New Roman"/>
          <w:b/>
          <w:i w:val="false"/>
          <w:color w:val="000000"/>
          <w:sz w:val="28"/>
        </w:rPr>
        <w:t>9 КЛАСС</w:t>
      </w:r>
    </w:p>
    <w:p>
      <w:pPr>
        <w:spacing w:before="0" w:after="0" w:line="264"/>
        <w:ind w:left="120"/>
        <w:jc w:val="both"/>
      </w:pPr>
    </w:p>
    <w:p>
      <w:pPr>
        <w:spacing w:before="0" w:after="0" w:line="264"/>
        <w:ind w:firstLine="600"/>
        <w:jc w:val="both"/>
      </w:pPr>
      <w:r>
        <w:rPr>
          <w:rFonts w:ascii="Times New Roman" w:hAnsi="Times New Roman"/>
          <w:b w:val="false"/>
          <w:i w:val="false"/>
          <w:color w:val="000000"/>
          <w:sz w:val="28"/>
        </w:rPr>
        <w:t>1)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pPr>
        <w:spacing w:before="0" w:after="0" w:line="264"/>
        <w:ind w:firstLine="600"/>
        <w:jc w:val="both"/>
      </w:pPr>
      <w:r>
        <w:rPr>
          <w:rFonts w:ascii="Times New Roman" w:hAnsi="Times New Roman"/>
          <w:b w:val="false"/>
          <w:i w:val="false"/>
          <w:color w:val="000000"/>
          <w:sz w:val="28"/>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pPr>
        <w:spacing w:before="0" w:after="0" w:line="264"/>
        <w:ind w:firstLine="600"/>
        <w:jc w:val="both"/>
      </w:pPr>
      <w:r>
        <w:rPr>
          <w:rFonts w:ascii="Times New Roman" w:hAnsi="Times New Roman"/>
          <w:b w:val="false"/>
          <w:i w:val="false"/>
          <w:color w:val="000000"/>
          <w:sz w:val="28"/>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pPr>
        <w:numPr>
          <w:ilvl w:val="0"/>
          <w:numId w:val="23"/>
        </w:numPr>
        <w:spacing w:before="0" w:after="0" w:line="264"/>
        <w:jc w:val="both"/>
      </w:pPr>
      <w:r>
        <w:rPr>
          <w:rFonts w:ascii="Times New Roman" w:hAnsi="Times New Roman"/>
          <w:b w:val="false"/>
          <w:i w:val="false"/>
          <w:color w:val="000000"/>
          <w:sz w:val="28"/>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pPr>
        <w:numPr>
          <w:ilvl w:val="0"/>
          <w:numId w:val="23"/>
        </w:numPr>
        <w:spacing w:before="0" w:after="0" w:line="264"/>
        <w:jc w:val="both"/>
      </w:pPr>
      <w:r>
        <w:rPr>
          <w:rFonts w:ascii="Times New Roman" w:hAnsi="Times New Roman"/>
          <w:b w:val="false"/>
          <w:i w:val="false"/>
          <w:color w:val="000000"/>
          <w:sz w:val="28"/>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pPr>
        <w:numPr>
          <w:ilvl w:val="0"/>
          <w:numId w:val="23"/>
        </w:numPr>
        <w:spacing w:before="0" w:after="0" w:line="264"/>
        <w:jc w:val="both"/>
      </w:pPr>
      <w:r>
        <w:rPr>
          <w:rFonts w:ascii="Times New Roman" w:hAnsi="Times New Roman"/>
          <w:b w:val="false"/>
          <w:i w:val="false"/>
          <w:color w:val="000000"/>
          <w:sz w:val="28"/>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pPr>
        <w:numPr>
          <w:ilvl w:val="0"/>
          <w:numId w:val="23"/>
        </w:numPr>
        <w:spacing w:before="0" w:after="0" w:line="264"/>
        <w:jc w:val="both"/>
      </w:pPr>
      <w:r>
        <w:rPr>
          <w:rFonts w:ascii="Times New Roman" w:hAnsi="Times New Roman"/>
          <w:b w:val="false"/>
          <w:i w:val="false"/>
          <w:color w:val="000000"/>
          <w:sz w:val="28"/>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pPr>
        <w:numPr>
          <w:ilvl w:val="0"/>
          <w:numId w:val="23"/>
        </w:numPr>
        <w:spacing w:before="0" w:after="0" w:line="264"/>
        <w:jc w:val="both"/>
      </w:pPr>
      <w:r>
        <w:rPr>
          <w:rFonts w:ascii="Times New Roman" w:hAnsi="Times New Roman"/>
          <w:b w:val="false"/>
          <w:i w:val="false"/>
          <w:color w:val="000000"/>
          <w:sz w:val="28"/>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pPr>
        <w:numPr>
          <w:ilvl w:val="0"/>
          <w:numId w:val="23"/>
        </w:numPr>
        <w:spacing w:before="0" w:after="0" w:line="264"/>
        <w:jc w:val="both"/>
      </w:pPr>
      <w:r>
        <w:rPr>
          <w:rFonts w:ascii="Times New Roman" w:hAnsi="Times New Roman"/>
          <w:b w:val="false"/>
          <w:i w:val="false"/>
          <w:color w:val="000000"/>
          <w:sz w:val="28"/>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pPr>
        <w:numPr>
          <w:ilvl w:val="0"/>
          <w:numId w:val="23"/>
        </w:numPr>
        <w:spacing w:before="0" w:after="0" w:line="264"/>
        <w:jc w:val="both"/>
      </w:pPr>
      <w:r>
        <w:rPr>
          <w:rFonts w:ascii="Times New Roman" w:hAnsi="Times New Roman"/>
          <w:b w:val="false"/>
          <w:i w:val="false"/>
          <w:color w:val="000000"/>
          <w:sz w:val="28"/>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pPr>
        <w:spacing w:before="0" w:after="0" w:line="264"/>
        <w:ind w:firstLine="600"/>
        <w:jc w:val="both"/>
      </w:pPr>
      <w:r>
        <w:rPr>
          <w:rFonts w:ascii="Times New Roman" w:hAnsi="Times New Roman"/>
          <w:b w:val="false"/>
          <w:i w:val="false"/>
          <w:color w:val="000000"/>
          <w:sz w:val="28"/>
        </w:rPr>
        <w:t>4) 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pPr>
        <w:spacing w:before="0" w:after="0" w:line="264"/>
        <w:ind w:firstLine="600"/>
        <w:jc w:val="both"/>
      </w:pPr>
      <w:r>
        <w:rPr>
          <w:rFonts w:ascii="Times New Roman" w:hAnsi="Times New Roman"/>
          <w:b w:val="false"/>
          <w:i w:val="false"/>
          <w:color w:val="000000"/>
          <w:sz w:val="28"/>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pPr>
        <w:spacing w:before="0" w:after="0" w:line="264"/>
        <w:ind w:firstLine="600"/>
        <w:jc w:val="both"/>
      </w:pPr>
      <w:r>
        <w:rPr>
          <w:rFonts w:ascii="Times New Roman" w:hAnsi="Times New Roman"/>
          <w:b w:val="false"/>
          <w:i w:val="false"/>
          <w:color w:val="000000"/>
          <w:sz w:val="28"/>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pPr>
        <w:spacing w:before="0" w:after="0" w:line="264"/>
        <w:ind w:firstLine="600"/>
        <w:jc w:val="both"/>
      </w:pPr>
      <w:r>
        <w:rPr>
          <w:rFonts w:ascii="Times New Roman" w:hAnsi="Times New Roman"/>
          <w:b w:val="false"/>
          <w:i w:val="false"/>
          <w:color w:val="000000"/>
          <w:sz w:val="28"/>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pPr>
        <w:spacing w:before="0" w:after="0" w:line="264"/>
        <w:ind w:firstLine="600"/>
        <w:jc w:val="both"/>
      </w:pPr>
      <w:r>
        <w:rPr>
          <w:rFonts w:ascii="Times New Roman" w:hAnsi="Times New Roman"/>
          <w:b w:val="false"/>
          <w:i w:val="false"/>
          <w:color w:val="000000"/>
          <w:sz w:val="28"/>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pPr>
        <w:spacing w:before="0" w:after="0" w:line="264"/>
        <w:ind w:firstLine="600"/>
        <w:jc w:val="both"/>
      </w:pPr>
      <w:r>
        <w:rPr>
          <w:rFonts w:ascii="Times New Roman" w:hAnsi="Times New Roman"/>
          <w:b w:val="false"/>
          <w:i w:val="false"/>
          <w:color w:val="000000"/>
          <w:sz w:val="28"/>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pPr>
        <w:spacing w:before="0" w:after="0" w:line="264"/>
        <w:ind w:firstLine="600"/>
        <w:jc w:val="both"/>
      </w:pPr>
      <w:r>
        <w:rPr>
          <w:rFonts w:ascii="Times New Roman" w:hAnsi="Times New Roman"/>
          <w:b w:val="false"/>
          <w:i w:val="false"/>
          <w:color w:val="000000"/>
          <w:sz w:val="28"/>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pPr>
        <w:spacing w:before="0" w:after="0" w:line="264"/>
        <w:ind w:firstLine="600"/>
        <w:jc w:val="both"/>
      </w:pPr>
      <w:r>
        <w:rPr>
          <w:rFonts w:ascii="Times New Roman" w:hAnsi="Times New Roman"/>
          <w:b w:val="false"/>
          <w:i w:val="false"/>
          <w:color w:val="000000"/>
          <w:sz w:val="28"/>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pPr>
        <w:spacing w:before="0" w:after="0" w:line="264"/>
        <w:ind w:firstLine="600"/>
        <w:jc w:val="both"/>
      </w:pPr>
      <w:r>
        <w:rPr>
          <w:rFonts w:ascii="Times New Roman" w:hAnsi="Times New Roman"/>
          <w:b w:val="false"/>
          <w:i w:val="false"/>
          <w:color w:val="000000"/>
          <w:sz w:val="28"/>
        </w:rPr>
        <w:t>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pPr>
        <w:spacing w:before="0" w:after="0" w:line="264"/>
        <w:ind w:firstLine="600"/>
        <w:jc w:val="both"/>
      </w:pPr>
      <w:r>
        <w:rPr>
          <w:rFonts w:ascii="Times New Roman" w:hAnsi="Times New Roman"/>
          <w:b w:val="false"/>
          <w:i w:val="false"/>
          <w:color w:val="000000"/>
          <w:sz w:val="28"/>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bookmarkStart w:name="block-83881313" w:id="98"/>
    <w:p>
      <w:pPr>
        <w:sectPr>
          <w:pgSz w:w="11906" w:h="16383" w:orient="portrait"/>
        </w:sectPr>
      </w:pPr>
    </w:p>
    <w:bookmarkEnd w:id="98"/>
    <w:bookmarkEnd w:id="97"/>
    <w:bookmarkStart w:name="block-83881314" w:id="99"/>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Мифология</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Мифы народов России и мира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Фольклор</w:t>
            </w: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Малые жанры: пословицы, поговорки, загадки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Сказки народов России и народов мира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244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Басни (три по выбору). «Волк на псарне», «Листы и Корни», «Свинья под Дубом», «Квартет», «Осёл и Соловей», «Ворона и Лисица»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44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трёх). «Зимнее утро», «Зимний вечер», «Няне» и др. «Сказка о мёртвой царевне и о семи богатырях».</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Стихотворение «Бородино»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«Ночь перед Рождеством»</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23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Стихотворения (не менее двух). «Крестьянские дети». «Школьник» и др.. Поэма «Мороз, Красный нос» (фрагмент)</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XIX—ХХ веков</w:t>
            </w:r>
          </w:p>
        </w:tc>
      </w:tr>
      <w:tr>
        <w:trPr>
          <w:trHeight w:val="432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40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рассказы отечественных писателей XIX—XX веков. А. П. Чехов (два рассказа по выбору).Например, «Лошадиная фамилия», «Мальчики», «Хирургия» и др. М.М.Зощенко (два рассказа по выбору). Например, «Галоша», «Лёля и Минька», «Ёлка», «Золотые слова», «Встреча»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2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36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выбору).Например, «Корова», «Никита»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Астафьев. Рассказ «Васюткино озеро»</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XX— начала XXI веков</w:t>
            </w:r>
          </w:p>
        </w:tc>
      </w:tr>
      <w:tr>
        <w:trPr>
          <w:trHeight w:val="459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432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97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(главы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97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190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Сказки (одна по выбору). Например, «Снежная королева», «Соловей»</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51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64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24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09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животных. (одно-два произведения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96"/>
        <w:gridCol w:w="2960"/>
        <w:gridCol w:w="1360"/>
        <w:gridCol w:w="2386"/>
        <w:gridCol w:w="2513"/>
        <w:gridCol w:w="3679"/>
      </w:tblGrid>
      <w:tr>
        <w:trPr>
          <w:trHeight w:val="300" w:hRule="atLeast"/>
          <w:trHeight w:val="144" w:hRule="atLeast"/>
        </w:trPr>
        <w:tc>
          <w:tcPr>
            <w:tcW w:w="48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57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5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7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5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Античная литература</w:t>
            </w: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Гомер. Поэмы «Илиада»,«Одиссея» (фрагменты)</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Фольклор</w:t>
            </w: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Былины (не менее двух). Например, «Илья Муромец и Соловей-разбойник», «Садко»</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468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297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«Повесть временных лет» (не менее одного фрагмента). Например, «Сказание о белгородском киселе», «Сказание о походе князя Олега на Царьград», «Предание о смерти князя Олега»</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217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трёх). «Песнь о вещем Олеге», «Зимняя дорога», «Узник», «Туча» и др. Роман «Дубровский»</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«Листок», «Утёс»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 Кольцов. Стихотворения не менее двух). «Косарь», «Соловей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190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 Тютчев. Стихотворения (не менее двух). «Есть в осени первоначальной…», «С поляны коршун поднялся…»</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25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А.А. Фет. Стихотворения (не менее двух). «Учись у них — у дуба, у берёзы…», «Я пришёл к тебе с приветом…»</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«Бежин луг»</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Повесть «Детство» (главы)</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90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(три по выбору). Например, «Толстый и тонкий», «Хамелеон», «Смерть чиновника»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Куприн. Рассказ «Чудесный доктор»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ХХ века</w:t>
            </w:r>
          </w:p>
        </w:tc>
      </w:tr>
      <w:tr>
        <w:trPr>
          <w:trHeight w:val="244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297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487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63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на тему взросления человека. (не менее двух).</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современных отечественных писателей-фантастов.</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36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Российской Федерации. Стихотворения (два по выбору).</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Зарубежная литература</w:t>
            </w:r>
          </w:p>
        </w:tc>
      </w:tr>
      <w:tr>
        <w:trPr>
          <w:trHeight w:val="82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1095"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510" w:hRule="atLeast"/>
          <w:trHeight w:val="144" w:hRule="atLeast"/>
        </w:trPr>
        <w:tc>
          <w:tcPr>
            <w:tcW w:w="487"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70" w:type="dxa"/>
            <w:tcBorders/>
            <w:tcMar>
              <w:top w:w="50" w:type="dxa"/>
              <w:left w:w="100" w:type="dxa"/>
            </w:tcMar>
            <w:vAlign w:val="center"/>
          </w:tcPr>
          <w:p>
            <w:pPr>
              <w:spacing w:before="0" w:after="0" w:line="276"/>
              <w:ind w:left="135"/>
              <w:jc w:val="center"/>
            </w:pPr>
          </w:p>
        </w:tc>
        <w:tc>
          <w:tcPr>
            <w:tcW w:w="1759" w:type="dxa"/>
            <w:tcBorders/>
            <w:tcMar>
              <w:top w:w="50" w:type="dxa"/>
              <w:left w:w="100" w:type="dxa"/>
            </w:tcMar>
            <w:vAlign w:val="center"/>
          </w:tcPr>
          <w:p>
            <w:pPr>
              <w:spacing w:before="0" w:after="0" w:line="276"/>
              <w:ind w:left="135"/>
              <w:jc w:val="center"/>
            </w:pPr>
          </w:p>
        </w:tc>
        <w:tc>
          <w:tcPr>
            <w:tcW w:w="2575"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4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5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57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729"/>
        <w:gridCol w:w="2560"/>
        <w:gridCol w:w="1421"/>
        <w:gridCol w:w="2456"/>
        <w:gridCol w:w="2579"/>
        <w:gridCol w:w="3849"/>
      </w:tblGrid>
      <w:tr>
        <w:trPr>
          <w:trHeight w:val="300" w:hRule="atLeast"/>
          <w:trHeight w:val="144" w:hRule="atLeast"/>
        </w:trPr>
        <w:tc>
          <w:tcPr>
            <w:tcW w:w="5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9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1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24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Древнерусские повести. (одна повесть по выбору). Например, «Поучение» Владимира Мономаха (в сокращении)</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619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«Повести Белкина» («Станционный смотритель» и др.). Поэма «Полтава» (фрагмент)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684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Ивана Васильевича, молодого опричника и удалого купца Калашникова»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324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 С. Тургенев. Рассказы из цикла «Записки охотника» (два по выбору).Например, «Бирюк», «Хорь и Калиныч» и др. Стихотворения в прозе. Например, «Русский язык», «Воробей»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«После бала»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4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Стихотворения (не менее двух). Например, «Железная дорога», «Размышления у парадного подъезда»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XIX века. Ф.И. Тютчев, А.А. Фет, А.К. Толстой и др. (не менее двух стихотворений по выбору)</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82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 Салтыков-Щедрин. Сказки (одна по выбору).</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конца XIX — начала XX века</w:t>
            </w: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(один по выбору). Например, «Тоска», «Злоумышленник»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97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Горький. Ранние рассказы (одно произведение по выбору). Например, «Старуха Изергиль» (легенда о Данко), «Челкаш»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97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XX века</w:t>
            </w:r>
          </w:p>
        </w:tc>
      </w:tr>
      <w:tr>
        <w:trPr>
          <w:trHeight w:val="24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Грин. Повести и рассказы (одно произведение по выбору). Например, «Алые паруса», «Зелёная лампа»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57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Отечественная поэзия первой половины XX века. Стихотворения на тему мечты и реальности (два-три по выбору).Например, стихотворения А.А. Блока, Н.С. Гумилёва, М.И. Цветаевой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51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«Донские рассказы» (один по выбору).Например, «Родинка», «Чужая кровь»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«Юшка», «Неизвестный цветок»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XX века—начала XXI веков</w:t>
            </w:r>
          </w:p>
        </w:tc>
      </w:tr>
      <w:tr>
        <w:trPr>
          <w:trHeight w:val="190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Рассказы (один по выбору). Например, «Чудик», «Стенька Разин», «Критики»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424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51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(не менее двух).Например, произведения Ф.А. Абрамова, В.П. Астафьева, В.И. Белова, Ф.А. Искандера и др.</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217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де Сервантес Сааведра. Роман «Хитроумный идальго Дон Кихот Ламанчский» (главы по выбору).</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240"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новеллистика. (одно-два произведения по выбору). Например, П. Мериме.«Маттео Фальконе»; О. Генри. «Дары волхвов», «Последний лист».</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1365" w:hRule="atLeast"/>
          <w:trHeight w:val="144" w:hRule="atLeast"/>
        </w:trPr>
        <w:tc>
          <w:tcPr>
            <w:tcW w:w="510"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w:t>
            </w:r>
          </w:p>
        </w:tc>
        <w:tc>
          <w:tcPr>
            <w:tcW w:w="99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19" w:type="dxa"/>
            <w:tcBorders/>
            <w:tcMar>
              <w:top w:w="50" w:type="dxa"/>
              <w:left w:w="100" w:type="dxa"/>
            </w:tcMar>
            <w:vAlign w:val="center"/>
          </w:tcPr>
          <w:p>
            <w:pPr>
              <w:spacing w:before="0" w:after="0" w:line="276"/>
              <w:ind w:left="135"/>
              <w:jc w:val="center"/>
            </w:pPr>
          </w:p>
        </w:tc>
        <w:tc>
          <w:tcPr>
            <w:tcW w:w="1805" w:type="dxa"/>
            <w:tcBorders/>
            <w:tcMar>
              <w:top w:w="50" w:type="dxa"/>
              <w:left w:w="100" w:type="dxa"/>
            </w:tcMar>
            <w:vAlign w:val="center"/>
          </w:tcPr>
          <w:p>
            <w:pPr>
              <w:spacing w:before="0" w:after="0" w:line="276"/>
              <w:ind w:left="135"/>
              <w:jc w:val="center"/>
            </w:pPr>
          </w:p>
        </w:tc>
        <w:tc>
          <w:tcPr>
            <w:tcW w:w="2694"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6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1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94"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723"/>
        <w:gridCol w:w="2640"/>
        <w:gridCol w:w="1408"/>
        <w:gridCol w:w="2442"/>
        <w:gridCol w:w="2566"/>
        <w:gridCol w:w="3815"/>
      </w:tblGrid>
      <w:tr>
        <w:trPr>
          <w:trHeight w:val="300" w:hRule="atLeast"/>
          <w:trHeight w:val="144" w:hRule="atLeast"/>
        </w:trPr>
        <w:tc>
          <w:tcPr>
            <w:tcW w:w="50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0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7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135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8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0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297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XVIII века</w:t>
            </w: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 Фонвизин. Комедия «Недоросль»</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405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С. Пушкин. Стихотворения (не менее двух). Например, «К Чаадаеву», «Анчар» и др. «Маленькие трагедии» (одна пьеса по выбору). Например,«Моцарт и Сальери», «Каменный гость». Роман «Капитанская дочка»</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24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двух).Например, «Я не хочу, чтоб свет узнал…», «Из-под таинственной, холодной полумаски…», «Нищий» и др. Поэма «Мцыри»</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36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«Шинель», Комедия «Ревизор»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46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XIX века</w:t>
            </w:r>
          </w:p>
        </w:tc>
      </w:tr>
      <w:tr>
        <w:trPr>
          <w:trHeight w:val="136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Повести (одна по выбору). Например, «Ася»,«Первая любовь»</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63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Ф.М. Достоевский. «Бедные люди», «Белые ночи» (одно произведение по выбору)</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217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Повести и рассказы (одно произведение по выбору). Например, «Отрочество» (главы)</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5.</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XX века</w:t>
            </w:r>
          </w:p>
        </w:tc>
      </w:tr>
      <w:tr>
        <w:trPr>
          <w:trHeight w:val="351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51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первой половины ХХ века (не менее трёх стихотворений на тему «Человек и эпоха».Например, стихотворения В.В. Маяковского, М.И. Цветаевой, А.А. Ахматовой, О.Э. Мандельштама, Б.Л. Пастернака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63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6.</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второй половины XX века</w:t>
            </w:r>
          </w:p>
        </w:tc>
      </w:tr>
      <w:tr>
        <w:trPr>
          <w:trHeight w:val="190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 Толстой. Рассказ «Русский характер»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82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Солженицын. Рассказ «Матрёнин двор»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78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начала XXI века (не менее двух).Например, произведения В.П. Астафьева, Ю.В. Бондарева, Б.П. Екимова, Е.И. Носова, А.Н. и Б.Н. Стругацких, В.Ф. Тендрякова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540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и зарубежных прозаиков второй половины XX—XXI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 и др.)</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7.</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3780"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Сонеты (один-два по выбору). Например, № 66 «Измучась всем, я умереть хочу…», № 130 «Её глаза на звёзды не похожи…» и др. Трагедия «Ромео и Джульетта» (фрагменты по выбору).</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1365" w:hRule="atLeast"/>
          <w:trHeight w:val="144" w:hRule="atLeast"/>
        </w:trPr>
        <w:tc>
          <w:tcPr>
            <w:tcW w:w="50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0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Ж.Б. Мольер. Комедия «Мещанин во дворянстве» (фрагменты по выбору)</w:t>
            </w:r>
          </w:p>
        </w:tc>
        <w:tc>
          <w:tcPr>
            <w:tcW w:w="98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09" w:type="dxa"/>
            <w:tcBorders/>
            <w:tcMar>
              <w:top w:w="50" w:type="dxa"/>
              <w:left w:w="100" w:type="dxa"/>
            </w:tcMar>
            <w:vAlign w:val="center"/>
          </w:tcPr>
          <w:p>
            <w:pPr>
              <w:spacing w:before="0" w:after="0" w:line="276"/>
              <w:ind w:left="135"/>
              <w:jc w:val="center"/>
            </w:pPr>
          </w:p>
        </w:tc>
        <w:tc>
          <w:tcPr>
            <w:tcW w:w="1796" w:type="dxa"/>
            <w:tcBorders/>
            <w:tcMar>
              <w:top w:w="50" w:type="dxa"/>
              <w:left w:w="100" w:type="dxa"/>
            </w:tcMar>
            <w:vAlign w:val="center"/>
          </w:tcPr>
          <w:p>
            <w:pPr>
              <w:spacing w:before="0" w:after="0" w:line="276"/>
              <w:ind w:left="135"/>
              <w:jc w:val="center"/>
            </w:pPr>
          </w:p>
        </w:tc>
        <w:tc>
          <w:tcPr>
            <w:tcW w:w="2670"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4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70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79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70"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716"/>
        <w:gridCol w:w="2720"/>
        <w:gridCol w:w="1396"/>
        <w:gridCol w:w="2428"/>
        <w:gridCol w:w="2553"/>
        <w:gridCol w:w="3781"/>
      </w:tblGrid>
      <w:tr>
        <w:trPr>
          <w:trHeight w:val="300" w:hRule="atLeast"/>
          <w:trHeight w:val="144" w:hRule="atLeast"/>
        </w:trPr>
        <w:tc>
          <w:tcPr>
            <w:tcW w:w="50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4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7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Древнерусская литература</w:t>
            </w: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о полку Игореве»</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XVIII века</w:t>
            </w:r>
          </w:p>
        </w:tc>
      </w:tr>
      <w:tr>
        <w:trPr>
          <w:trHeight w:val="351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0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 Державин. Стихотворения (два по выбору).Например, «Властителям и судиям», «Памятник»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Карамзин. Повесть «Бедная Лиза»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3.</w:t>
            </w:r>
            <w:r>
              <w:rPr>
                <w:rFonts w:ascii="Times New Roman" w:hAnsi="Times New Roman"/>
                <w:b w:val="false"/>
                <w:i w:val="false"/>
                <w:color w:val="000000"/>
                <w:sz w:val="24"/>
              </w:rPr>
              <w:t xml:space="preserve"> </w:t>
            </w:r>
            <w:r>
              <w:rPr>
                <w:rFonts w:ascii="Times New Roman" w:hAnsi="Times New Roman"/>
                <w:b/>
                <w:i w:val="false"/>
                <w:color w:val="000000"/>
                <w:sz w:val="24"/>
              </w:rPr>
              <w:t>Литература первой половины XIX века</w:t>
            </w:r>
          </w:p>
        </w:tc>
      </w:tr>
      <w:tr>
        <w:trPr>
          <w:trHeight w:val="190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 Жуковский. Баллады, элегии. (две по выбору). Например, «Светлана», «Невыразимое», «Море»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8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44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пушкинской эпохи. К.Н. Батюшков, А.А. Дельвиг, Н.М.Языков, Е.А. Баратынский (не менее трёх стихотворений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042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Поэма «Медный всадник». Роман в стихах «Евгений Онегин»</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15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888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 Роман «Герой нашего времени»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49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6"/>
            <w:tcBorders/>
            <w:tcMar>
              <w:top w:w="50" w:type="dxa"/>
              <w:left w:w="100" w:type="dxa"/>
            </w:tcMar>
            <w:vAlign w:val="center"/>
          </w:tcPr>
          <w:p>
            <w:pPr>
              <w:spacing w:before="0" w:after="0"/>
              <w:ind w:left="135"/>
              <w:jc w:val="left"/>
            </w:pPr>
            <w:r>
              <w:rPr>
                <w:rFonts w:ascii="Times New Roman" w:hAnsi="Times New Roman"/>
                <w:b/>
                <w:i w:val="false"/>
                <w:color w:val="000000"/>
                <w:sz w:val="24"/>
              </w:rPr>
              <w:t>Раздел 4.</w:t>
            </w:r>
            <w:r>
              <w:rPr>
                <w:rFonts w:ascii="Times New Roman" w:hAnsi="Times New Roman"/>
                <w:b w:val="false"/>
                <w:i w:val="false"/>
                <w:color w:val="000000"/>
                <w:sz w:val="24"/>
              </w:rPr>
              <w:t xml:space="preserve"> </w:t>
            </w:r>
            <w:r>
              <w:rPr>
                <w:rFonts w:ascii="Times New Roman" w:hAnsi="Times New Roman"/>
                <w:b/>
                <w:i w:val="false"/>
                <w:color w:val="000000"/>
                <w:sz w:val="24"/>
              </w:rPr>
              <w:t>Зарубежная литература</w:t>
            </w:r>
          </w:p>
        </w:tc>
      </w:tr>
      <w:tr>
        <w:trPr>
          <w:trHeight w:val="163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Данте. «Божественная комедия» (не менее двух фрагментов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62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«Гамлет» (фрагменты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136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 Гёте. Трагедия «Фауст» (не менее двух фрагментов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4050"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2715" w:hRule="atLeast"/>
          <w:trHeight w:val="144" w:hRule="atLeast"/>
        </w:trPr>
        <w:tc>
          <w:tcPr>
            <w:tcW w:w="501"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(одно произведение по выбору). Например, произведения Э. Т. А. Гофмана, В. Гюго, В. Скотта и др.</w:t>
            </w:r>
          </w:p>
        </w:tc>
        <w:tc>
          <w:tcPr>
            <w:tcW w:w="97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 по разделу</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0" w:type="auto"/>
            <w:gridSpan w:val="3"/>
            <w:tcBorders/>
            <w:tcMar>
              <w:top w:w="50" w:type="dxa"/>
              <w:left w:w="100" w:type="dxa"/>
            </w:tcMar>
            <w:vAlign w:val="center"/>
          </w:tcPr>
          <w:p>
            <w:pPr>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11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Итоговые контрольные работы</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300"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Резервное время</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14 </w:t>
            </w:r>
          </w:p>
        </w:tc>
        <w:tc>
          <w:tcPr>
            <w:tcW w:w="1699" w:type="dxa"/>
            <w:tcBorders/>
            <w:tcMar>
              <w:top w:w="50" w:type="dxa"/>
              <w:left w:w="100" w:type="dxa"/>
            </w:tcMar>
            <w:vAlign w:val="center"/>
          </w:tcPr>
          <w:p>
            <w:pPr>
              <w:spacing w:before="0" w:after="0" w:line="276"/>
              <w:ind w:left="135"/>
              <w:jc w:val="center"/>
            </w:pPr>
          </w:p>
        </w:tc>
        <w:tc>
          <w:tcPr>
            <w:tcW w:w="1787" w:type="dxa"/>
            <w:tcBorders/>
            <w:tcMar>
              <w:top w:w="50" w:type="dxa"/>
              <w:left w:w="100" w:type="dxa"/>
            </w:tcMar>
            <w:vAlign w:val="center"/>
          </w:tcPr>
          <w:p>
            <w:pPr>
              <w:spacing w:before="0" w:after="0" w:line="276"/>
              <w:ind w:left="135"/>
              <w:jc w:val="center"/>
            </w:pPr>
          </w:p>
        </w:tc>
        <w:tc>
          <w:tcPr>
            <w:tcW w:w="264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3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6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7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2646" w:type="dxa"/>
            <w:tcBorders/>
            <w:tcMar>
              <w:top w:w="50" w:type="dxa"/>
              <w:left w:w="100" w:type="dxa"/>
            </w:tcMar>
            <w:vAlign w:val="center"/>
          </w:tcPr>
          <w:p>
            <w:pPr>
              <w:jc w:val="left"/>
            </w:pPr>
          </w:p>
        </w:tc>
      </w:tr>
    </w:tbl>
    <w:p>
      <w:pPr>
        <w:sectPr>
          <w:pgSz w:w="16383" w:h="11906" w:orient="landscape"/>
        </w:sectPr>
      </w:pPr>
    </w:p>
    <w:bookmarkStart w:name="block-83881314" w:id="100"/>
    <w:p>
      <w:pPr>
        <w:sectPr>
          <w:pgSz w:w="16383" w:h="11906" w:orient="landscape"/>
        </w:sectPr>
      </w:pPr>
    </w:p>
    <w:bookmarkEnd w:id="100"/>
    <w:bookmarkEnd w:id="99"/>
    <w:bookmarkStart w:name="block-83881315" w:id="101"/>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5 КЛАСС </w:t>
      </w:r>
    </w:p>
    <w:tbl>
      <w:tblPr>
        <w:tblW w:w="0" w:type="auto"/>
        <w:tblCellSpacing w:w="20" w:type="nil"/>
        <w:tblBorders>
          <w:top w:val="single"/>
          <w:left w:val="single"/>
          <w:bottom w:val="single"/>
          <w:right w:val="single"/>
          <w:insideH w:val="single"/>
          <w:insideV w:val="single"/>
        </w:tblBorders>
      </w:tblPr>
      <w:tblGrid>
        <w:gridCol w:w="676"/>
        <w:gridCol w:w="2720"/>
        <w:gridCol w:w="1192"/>
        <w:gridCol w:w="2190"/>
        <w:gridCol w:w="2331"/>
        <w:gridCol w:w="1654"/>
        <w:gridCol w:w="2831"/>
      </w:tblGrid>
      <w:tr>
        <w:trPr>
          <w:trHeight w:val="300" w:hRule="atLeast"/>
          <w:trHeight w:val="144" w:hRule="atLeast"/>
        </w:trPr>
        <w:tc>
          <w:tcPr>
            <w:tcW w:w="47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99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8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33"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3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Книга в жизни человека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Легенды и мифы Древней Греции. Понятие о мифе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Подвиги Геракла: «Скотный двор царя Авгия»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«Яблоки Гесперид» и другие подвиги Геракла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Фольклор. Малые жанры: пословицы, поговорки, загадки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Мифы народов России и мира. Переложение мифов разными авторами. Геродот. «Легенда об Арионе»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Колыбельные песни, пестушки, приговорки, скороговорки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Сказки народов России и народов мира. Сказки о животных, волшебные, бытовые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народные сказки. Животные-помощники и чудесные противники в сказке «Царевна-лягушка»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Главные герои волшебных сказок Василиса Премудрая и Иван-царевич</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волшебной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Сказки о животных «Журавль и цапля». Бытовые сказки «Солдатская шинель»</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Духовно-нравственный опыт народных сказок.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Роды и жанры литературы и их основные признаки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Жанр басни в мировой литературе. Эзоп, Лафонтен</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Русские баснописцы XVIII века. А.П. Сумароков «Кокушка». И.И. Дмитриев «Муха»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 великий русский баснописец. Басни (три по выбору). «Волк на псарне», «Листы и Корни», «Свинья под Дубом», «Квартет», «Осёл и Соловей», «Ворона и Лисица»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Историческая основа басен. Герои произведения, их речь. «Волк на псарне»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Аллегория в басне. Нравственные уроки произведений «Листы и Корни», «Свинья под Дубом»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И.А. Крылов. Художественные средства изображения в баснях. Эзопов язык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6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Образы русской природы в произведениях поэта (не менее трёх). «Зимнее утро», «Зимний вечер», «Няне» и другие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Лирический герой в стихотворениях поэта. Образ няни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Сюжет сказки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Главные и второстепенные герои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Волшебство в сказке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«Сказка о мёртвой царевне и о семи богатырях». Язык сказки. Писательское мастерство поэта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Стихотворение «Бородино»: история создания, тема, идея, композиция стихотворения, образ рассказчика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Стихотворение «Бородино»: патриотический пафос, художественные средства изображения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8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«Ночь перед Рождеством». Жанровые особенности произведения. Сюжет. Персонажи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«Ночь перед Рождеством». Сочетание комического и лирического. Язык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Реальность и фантастика в повестях писателя «Заколдованное место»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Народная поэзия и юмор в повестях писателя «Заколдованное место»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история создания, прототипы героев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проблематика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сюжет и композиция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система образов. Образ Герасима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И.С. Тургенев. Рассказ «Муму». Роль интерьера в произведении. Каморка Герасима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«Муму». Роль природы и пейзажа в произведении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2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Стихотворения (не менее двух). «Крестьянские дети», «Школьник» и другие. Тема, идея, содержание, детские образы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Поэма «Мороз, Красный нос» (фрагмент). Анализ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Поэма «Мороз, Красный нос». Тематика, проблематика, система образов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историческая основа, рассказ-быль, тема, идея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Жилин и Костылин. Сравнительная характеристика образов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Жилин и Дина. Образы татар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Нравственный облик героев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«Кавказский пленник». Картины природы. Мастерство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5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Л.Н. Толстой. Рассказ «Кавказский пленник». Подготовка к домашнему сочинению по произведению</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Русская классика (письменный ответ, тесты, творческая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А.А. Фет. «Чудная картина…», «Весенний дождь», «Вечер», «Еще весны душистой нега…»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И.А. Бунин. «Помню — долгий зимний вечер…», «Бледнеет ночь… Туманов пелена...»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24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А.А. Блок. «Погружался я в море клевера…», «Белой ночью месяц красный…», «Летний вечер»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3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XIX–ХХ веков о родной природе и о связи человека с Родиной. С.А. Есенин. «Береза», «Пороша», «Там, где капустные грядки...», «Поет зима — аукает...», «Сыплет черемуха снегом...», «Край любимый! Сердцу снятся...»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Стихотворения отечественных поэтов XIX–ХХ веков о родной природе и о связи человека с Родиной. (Н.М. Рубцов. «Тихая моя родина», «Родная деревня»)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речи.Поэтические образы, настроения и картины в стихах о природе.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7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Юмористические рассказы отечественных писателей XIX–XX веков. А.П. Чехов. Рассказы (два по выбору). «Лошадиная фамилия», «Мальчики», «Хирургия» и другие. Тематический обзор</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Рассказы А.П. Чехова. Способы создания комического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Зощенко (два рассказа по выбору). «Галоша», «Лёля и Минька», «Ёлка», «Золотые слова», «Встреча».Тема, идея, сюжет</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М.М. Зощенко. «Галоша», «Лёля и Минька», «Ёлка», «Золотые слова», «Встреча» и другие. Образы главных героев в рассказах писателя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Мой любимый рассказ М.М. Зощенко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4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о природе и животных (не менее двух). Например, А.И. Куприн «Белый пудель», М.М. Пришвин «Кладовая солнца», К.Г. Паустовский «Тёплый хлеб», «Заячьи лапы», «Кот-ворюга». Тематика и проблематика. Герои и их поступки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Нравственные проблемы сказок и рассказов А.И. Куприна, М.М. Пришвина, К.Г. Паустовского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Язык сказок и рассказов о животных А.И. Куприна, М.М. Пришвина, К.Г. Паустовского</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о природе и животных. Связь с народными сказками. Авторская 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Произведения русских писателей о природе и животных. Темы, идеи, проблемы.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«Корова», «Никита» и другие. Тема, идея, проблематика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«Корова», «Никита» и другие. Система образов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Астафьев. Рассказ «Васюткино озеро». Тема, идея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Астафьев. Рассказ «Васюткино озеро». Система образов. Образ главного героя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86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Проблема героизма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40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и другие: дети и взрослые в условиях военного времени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В.П. Катаев. «Сын полка». Историческая основа произведения. Смысл названия. Сюжет. Герои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В.П. Катаев. «Сын полка». Образ Вани Солнцева. Война и дети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Л.А. Кассиль. «Дорогие мои мальчишки». Идейно-нравственные проблемы в произведении. «Отметки Риммы Лебедевой»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Война и дети в произведениях о Великой Отечественной войне.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19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(не менее двух). Например, произведения В.П. Катаева, В.П. Крапивина, Ю.П. Казакова, А.Г. Алексина, В.К. Железникова, Ю.Я. Яковлева, Ю.И. Коваля, А.А. Лиханова и других. Обзор произведений. Специфика темы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Тематика и проблематика произведения. Авторская 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XX–начала XXI веков на тему детства. Герои и их поступки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Произведения отечественных писателей XIX–начала XXI веков на тему детства. Современный взгляд на тему детства в литературе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отечественных писателей XIX–начала XXI веков на тему детства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7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приключенческого жанра отечественных писателей. (одно по выбору). К. Булычёв «Девочка, с которой ничего не случится», «Миллион приключений» и другие (главы по выбору). Тематика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приключенческого жанра отечественных писателей. Проблематика произведений К.Булычева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Произведения приключенческого жанра отечественных писателей. Сюжет и проблематика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97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России. Стихотворения (одно по выбору). Например, Р.Г. Гамзатов. «Песня соловья»; М. Карим. «Эту песню мать мне пела». Тематика стихотворений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Образ лирического героя в стихотворениях Р.Г. Гамзатова и М. Карима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71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Сказки (одна по выбору). Например, «Снежная королева», «Соловей». Тема, идея сказки. Победа добра над злом</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90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Х.К. Андерсен. Сказка «Снежная королева»: красота внутренняя и внешняя. Образы. Авторская позиция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9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Сказки Х.К. Андерсена (по выбору)</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0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Любимая сказка Х.К. Андерсена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78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Герои и мотивы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3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сказочная проза (одно произведение по выбору). Например, Л. Кэрролл. «Алиса в Стране Чудес» (главы); Дж. Р.Р. Толкин. «Хоббит, или Туда и обратно» (главы) и другие. Стиль и язык, художественные приемы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Художественный мир литературной сказки. Итоговый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2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другие. Обзор по теме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13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Тема, идея, проблематика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 Твен. «Приключения Тома Сойера». Тематика произведения. Сюжет. Система персонажей. Образ главного героя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36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 Твен. «Приключения Тома Сойера»: дружба героев</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351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Образы детства в литературных произведениях (письменный ответ, тесты, творческая работа) / Всероссийская проверочная работа</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465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приключенческая проза (два произведения по выбору). Например, Р.Л. Стивенсон.«Остров сокровищ», «Чёрная стрела» (главы по выбору) и другие. Обзор по зарубежной приключенческой прозе. Темы и сюжеты произведений</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44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Р.Л. Стивенсон. «Остров сокровищ», «Чёрная стрела» (главы по выбору). Образ главного героя. Обзорный урок</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163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Зарубежная приключенческая проза. Любимое произведение</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130"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животных. (одно-два произведения по выбору), например, Э. Сетон-Томпсон. «Королевская аналостанка»; Дж. Даррелл. «Говорящий свёрток»; Дж. Лондон. «Белый Клык»; Дж. Р. Киплинг. «Маугли», «Рикки-Тикки-Тави» и другие. Тематика, проблематика произведения</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82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о животных. Герои и их поступки</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2175" w:hRule="atLeast"/>
          <w:trHeight w:val="144" w:hRule="atLeast"/>
        </w:trPr>
        <w:tc>
          <w:tcPr>
            <w:tcW w:w="47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2992"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Итоговый урок. Результаты и планы на следующий год. Список рекомендуемой литературы</w:t>
            </w:r>
          </w:p>
        </w:tc>
        <w:tc>
          <w:tcPr>
            <w:tcW w:w="83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33" w:type="dxa"/>
            <w:tcBorders/>
            <w:tcMar>
              <w:top w:w="50" w:type="dxa"/>
              <w:left w:w="100" w:type="dxa"/>
            </w:tcMar>
            <w:vAlign w:val="center"/>
          </w:tcPr>
          <w:p>
            <w:pPr>
              <w:spacing w:before="0" w:after="0" w:line="276"/>
              <w:ind w:left="135"/>
              <w:jc w:val="center"/>
            </w:pPr>
          </w:p>
        </w:tc>
        <w:tc>
          <w:tcPr>
            <w:tcW w:w="1631" w:type="dxa"/>
            <w:tcBorders/>
            <w:tcMar>
              <w:top w:w="50" w:type="dxa"/>
              <w:left w:w="100" w:type="dxa"/>
            </w:tcMar>
            <w:vAlign w:val="center"/>
          </w:tcPr>
          <w:p>
            <w:pPr>
              <w:spacing w:before="0" w:after="0" w:line="276"/>
              <w:ind w:left="135"/>
              <w:jc w:val="center"/>
            </w:pPr>
          </w:p>
        </w:tc>
        <w:tc>
          <w:tcPr>
            <w:tcW w:w="1157" w:type="dxa"/>
            <w:tcBorders/>
            <w:tcMar>
              <w:top w:w="50" w:type="dxa"/>
              <w:left w:w="100" w:type="dxa"/>
            </w:tcMar>
            <w:vAlign w:val="center"/>
          </w:tcPr>
          <w:p>
            <w:pPr>
              <w:spacing w:before="0" w:after="0"/>
              <w:ind w:left="135"/>
              <w:jc w:val="left"/>
            </w:pPr>
          </w:p>
        </w:tc>
        <w:tc>
          <w:tcPr>
            <w:tcW w:w="1981"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53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3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6 КЛАСС </w:t>
      </w:r>
    </w:p>
    <w:tbl>
      <w:tblPr>
        <w:tblW w:w="0" w:type="auto"/>
        <w:tblCellSpacing w:w="20" w:type="nil"/>
        <w:tblBorders>
          <w:top w:val="single"/>
          <w:left w:val="single"/>
          <w:bottom w:val="single"/>
          <w:right w:val="single"/>
          <w:insideH w:val="single"/>
          <w:insideV w:val="single"/>
        </w:tblBorders>
      </w:tblPr>
      <w:tblGrid>
        <w:gridCol w:w="655"/>
        <w:gridCol w:w="2960"/>
        <w:gridCol w:w="1151"/>
        <w:gridCol w:w="2142"/>
        <w:gridCol w:w="2287"/>
        <w:gridCol w:w="1616"/>
        <w:gridCol w:w="2783"/>
      </w:tblGrid>
      <w:tr>
        <w:trPr>
          <w:trHeight w:val="300" w:hRule="atLeast"/>
          <w:trHeight w:val="144" w:hRule="atLeast"/>
        </w:trPr>
        <w:tc>
          <w:tcPr>
            <w:tcW w:w="45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31"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4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0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0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Введение в курс литературы 6 класса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Античная литература. Гомер. Поэмы «Илиада» и «Одиссея»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Гомер. Поэма «Илиада». Образы Ахилла и Гектора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Гомер. Поэма «Одиссея» (фрагменты). Образ Одиссея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Отражение древнегреческих мифов в поэмах Гомера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Былины (не менее двух). Например, «Илья Муромец и Соловей-разбойник», «Садко». Жанровые особенности, сюжет, система образов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«Илья Муромец и Соловей-разбойник». Идейно-тематическое содержание, особенности композиции, образы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Тематика русских былин. Традиции в изображении богатырей. Былина «Вольга и Микула Селянинович»</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Былина «Садко». Особенность былинного эпоса Новгородского цикла. Образ Садко в искусстве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3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Русские былины. Особенности жанра, изобразительно-выразительные средства. Русские богатыри в изобразительном искусстве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405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Русская народная песня. «Ах, кабы на цветы да не морозы...», «Ах вы ветры, ветры буйные...», «Черный ворон», «Не шуми, мати зеленая дубровушка...». Жанровое своеобразие. Русские народные песни в художественной литературе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песни и поэмы народов России и мира. «Песнь о Роланде» (фрагменты). Тематика, герои, художественные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Жанр баллады в мировой литературе. Баллада Р.Л. Стивенсона «Вересковый мёд». Тема, идея, сюжет, композиция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Жанр баллады в мировой литературе. Баллады Ф. Шиллера «Кубок», «Перчатка» Сюжетное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разделу «Фольклор». Отражение фольклорных жанров в литературе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Викторина по разделу «Фольклор»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Древнерусская литература: основные жанры и их особенности. Летопись «Повесть временных лет». История создания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«Повесть временных лет»: не менее одного фрагмента, например, «Сказание о белгородском киселе». Особенности жанра, тематика фрагмента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«Повесть временных лет»: «Сказание о походе князя Олега на Царьград», «Предание о смерти князя Олега». Анализ фрагментов летописи. Образы героев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Древнерусская литература. Самостоятельный анализ фрагмента из «Повести временных лет»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«Песнь о вещем Олеге». Связь с фрагментом «Повести временных лет»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«Зимняя дорога», «Туча» и другие. Пейзажная лирика поэта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Стихотворение «Узник». Проблематика, средства изображения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Двусложные размеры стиха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История создания, тема, идея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Сюжет, фабула, система образов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История любви Владимира и Маши.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Противостояние Владимира и Троекурова. Роль второстепенных персонажей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«Дубровский». Смысл финала романа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 А.С.Пушкина «Дубровский»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А.С. 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Любимое произведение А.С.Пушкина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8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«Утес», «Листок». История создания, тематика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«Утес», «Листок». Лирический герой, его чувства и переживания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трёх). «Три пальмы», «Утес», «Листок». Художественные средства выразительности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Трехсложные стихотворные размеры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 Кольцов. Стихотворения (не менее двух). «Косарь», «Соловей». Тематика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17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А.В. Кольцов. Стихотворения «Косарь», «Соловей». Художественные средства воплощения авторского замысла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 Тютчев. Стихотворения (не менее двух) «Есть в осени первоначальной…», «С поляны коршун поднялся…». Тематика произведений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Ф.И. Тютчев. Стихотворение «С поляны коршун поднялся…». Лирический герой и средства художественной изобразительности в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5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А. Фет. Стихотворение (не менее двух), «Учись у них — у дуба, у берёзы…», «Я пришел к тебе с приветом…» Проблематика произведений поэта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А. Фет. Стихотворения «Я пришёл к тебе с приветом…», «Учись у них — у дуба, у берёзы…». Своеобразие художественного видения поэта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М.Ю. Лермонтова, А.В. Кольцова, Ф.И. Тютчева, А.А. Фета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 Тургенев. Сборник рассказов «Записки охотника». Рассказ «Бежин луг». Проблематика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«Бежин луг». Образы и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«Бежин луг». Портрет и пейзаж в литературном произведении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 Художественные и жанровые особенности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Н.С. Лесков. Сказ «Левша»: авторское отношение к герою</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45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И.С. Тургенева, Н.С.Лескова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Повесть «Детство» (главы). Тематика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Повесть «Детство» (главы). Проблематика повести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Л.Н. Толстой. Повесть «Детство» (главы). Образы родителей</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Л.Н. Толстой. Повесть «Детство» (главы). Образы Карла Иваныча и Натальи Савишны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Герои произведений XIX века (письменный ответ, тесты, творческая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(три по выбору). «Толстый и тонкий», «Смерть чиновника», «Хамелеон». Проблема маленького человека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 «Хамелеон». Юмор, ирония, источники комического</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П. Чехов. Проблема истинных и ложных ценностей в рассказах писателя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 П. Чехов. Художественные средства и приёмы изображения в рассказах</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Куприн. Рассказ «Чудесный доктор». Тема рассказа. Сюжет</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Куприн. Рассказ «Чудесный доктор». Проблематика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А.И. Куприн. Рассказ «Чудесный доктор». Смысл названия рассказа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творчеству А.П. Чехова, А.И. Куприна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78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45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Обзор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Темы, мотивы, образы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51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 века (не менее четырёх стихотворений двух поэтов). Например, стихотворения О.Ф. Берггольц, В.С. Высоцкого, Ю.П. Мориц, Д.С. Самойлова. Художественное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теме «Русская поэзия XX века»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432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в том числе о Великой Отечественной войне. два произведения по выбору. Например, Б. Л. Васильев. «Экспонат №...»; Б. П. Екимов. «Ночь исцеления», Э.Н. Веркин «Облачный полк» (главы)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Тематика, сюжет, основные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Проза отечественных писателей конца XX — начала XXI века. Нравственная проблематика, идейно-художественные особености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 Трудности послевоенного времени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В.Г. Распутин. Рассказ «Уроки французского». Нравственная проблематика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В.Г. Распутин. Рассказ «Уроки французского». Художественное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писателей на тему взросления человека. Обзор произведений.не менее двух на выбор</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Р.П. Погодин. Идейно-художественная особенность рассказов из книги «Кирпичные острова»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78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Р.И. Фраерман. «Дикая собака Динго, или Повесть о первой любви». Проблематика повести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63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Ю.И. Коваль. Повесть «Самая лёгкая лодка в мире». Система образов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современных отечественных писателей-фантастов. К. Булычев «Сто лет тому вперед». Темы и проблемы. Образы главных героев.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97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современных отечественных писателей-фантастов. К. Булычев «Сто лет тому вперед». Конфликт, сюжет и композиция. Художественные особенности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9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Идейно-художественное своеобразие</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19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Особенности лирического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Тема семьи в произведениях XX – начала XXI вв. (письменный ответ, тесты, творческая работа) / Всероссийская проверочная работа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История создания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82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Тема, идея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Образ главного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0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Дефо. «Робинзон Крузо» (главы по выбору). Особенности жанра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 Идея произведения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 Проблематика, герои</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Свифт. «Путешествия Гулливера» (главы по выбору). Сатира и фантастика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9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Дж. Свифт. «Путешествия Гулливера» (главы по выбору). Особенности жанра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90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современных зарубежных писателей-фантастов</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Ж. Верн. Роман «Дети капитана Гранта» (главы по выбору). Тема, идея, проблематика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Ж. Верн. Роман «Дети капитана Гранта» (главы по выбору). Сюжет, композиция. Образ героя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71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Х. Ли. Роман «Убить пересмешника» (главы по выбору). Тема, идея, проблематика</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3240"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зарубежных писателей на тему взросления человека. Х. Ли. Роман «Убить пересмешника» (главы по выбору). Сюжет, композиция, образ главного героя. Смысл названия</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244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зарубежных писателей на тему взросления человека (по выбору)</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1365" w:hRule="atLeast"/>
          <w:trHeight w:val="144" w:hRule="atLeast"/>
        </w:trPr>
        <w:tc>
          <w:tcPr>
            <w:tcW w:w="45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за год. Список рекомендуемой литературы</w:t>
            </w:r>
          </w:p>
        </w:tc>
        <w:tc>
          <w:tcPr>
            <w:tcW w:w="8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99" w:type="dxa"/>
            <w:tcBorders/>
            <w:tcMar>
              <w:top w:w="50" w:type="dxa"/>
              <w:left w:w="100" w:type="dxa"/>
            </w:tcMar>
            <w:vAlign w:val="center"/>
          </w:tcPr>
          <w:p>
            <w:pPr>
              <w:spacing w:before="0" w:after="0" w:line="276"/>
              <w:ind w:left="135"/>
              <w:jc w:val="center"/>
            </w:pPr>
          </w:p>
        </w:tc>
        <w:tc>
          <w:tcPr>
            <w:tcW w:w="1600" w:type="dxa"/>
            <w:tcBorders/>
            <w:tcMar>
              <w:top w:w="50" w:type="dxa"/>
              <w:left w:w="100" w:type="dxa"/>
            </w:tcMar>
            <w:vAlign w:val="center"/>
          </w:tcPr>
          <w:p>
            <w:pPr>
              <w:spacing w:before="0" w:after="0" w:line="276"/>
              <w:ind w:left="135"/>
              <w:jc w:val="center"/>
            </w:pPr>
          </w:p>
        </w:tc>
        <w:tc>
          <w:tcPr>
            <w:tcW w:w="1131" w:type="dxa"/>
            <w:tcBorders/>
            <w:tcMar>
              <w:top w:w="50" w:type="dxa"/>
              <w:left w:w="100" w:type="dxa"/>
            </w:tcMar>
            <w:vAlign w:val="center"/>
          </w:tcPr>
          <w:p>
            <w:pPr>
              <w:spacing w:before="0" w:after="0"/>
              <w:ind w:left="135"/>
              <w:jc w:val="left"/>
            </w:pPr>
          </w:p>
        </w:tc>
        <w:tc>
          <w:tcPr>
            <w:tcW w:w="1948"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0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7 КЛАСС </w:t>
      </w:r>
    </w:p>
    <w:tbl>
      <w:tblPr>
        <w:tblW w:w="0" w:type="auto"/>
        <w:tblCellSpacing w:w="20" w:type="nil"/>
        <w:tblBorders>
          <w:top w:val="single"/>
          <w:left w:val="single"/>
          <w:bottom w:val="single"/>
          <w:right w:val="single"/>
          <w:insideH w:val="single"/>
          <w:insideV w:val="single"/>
        </w:tblBorders>
      </w:tblPr>
      <w:tblGrid>
        <w:gridCol w:w="532"/>
        <w:gridCol w:w="2960"/>
        <w:gridCol w:w="1174"/>
        <w:gridCol w:w="2169"/>
        <w:gridCol w:w="2312"/>
        <w:gridCol w:w="1637"/>
        <w:gridCol w:w="2810"/>
      </w:tblGrid>
      <w:tr>
        <w:trPr>
          <w:trHeight w:val="300" w:hRule="atLeast"/>
          <w:trHeight w:val="144" w:hRule="atLeast"/>
        </w:trPr>
        <w:tc>
          <w:tcPr>
            <w:tcW w:w="37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2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4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6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2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1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1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Вводный урок. Изображение человека как важнейшая идейно-нравственная проблема литературы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Древнерусские повести. (одна повесть по выбору). Например, «Поучение» Владимира Мономаха (в сокращении). Темы и проблемы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0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 Пушкин. Стихотворения (не менее четырех). «Во глубине сибирских руд…», «19 октября» («Роняет лес багряный свой убор…»), «И. И. Пущину», «На холмах Грузии лежит ночная мгла…» и другие. Тематика и проблематика лирических произведений</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9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«Во глубине сибирских руд…», «19 октября» («Роняет лес багряный свой убор…»), «И.И. Пущину», «На холмах Грузии лежит ночная мгла…» и другие. Особенности мировоззрерия поэта и их отражение в творчестве,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«Повести Белкина» («Станционный смотритель» и другие). Тематика, проблематика, особенности повествования в «Повестях Белкина»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59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«Повести Белкина» («Станционный смотритель» и другие).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«Полтава» (фрагмент). Историческая основа поэмы. Сюжет, проблематика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5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«Полтава» (фрагмент). Сопоставление образов Петра I и Карла XII. Способы выражения авторской позиции в поэме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А.С. Пушкин. Поэма «Полтава» (фрагмент). Подготовка к домашнему сочинению по поэме «Полтава»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0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четырех). «Узник», «Парус», «Тучи», «Желанье» («Отворите мне темницу…»), «Когда волнуется желтеющая нива…», «Ангел», «Молитва» («В минуту жизни трудную…») и другие. Тема одиночества в лирике поэта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Проблема гармонии человека и природы. Средства выразительности в художественном произведении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«Песня про царя Ивана Васильевича, молодого опричника и удалого купца Калашникова». Историческая основа произведения. Тема, идея, сюжет, композиция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«Песня про царя Ивана Васильевича, молодого опричника и удалого купца Калашникова». Система образов. Художественные особенности языка произведения и фольклорная традиция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8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М.Ю. Лермонтов. «Песня про царя Ивана Васильевича, молодого опричника и удалого купца Калашникова». Подготовка к домашнему сочинению по произведению</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 Историческая и фольклорная основа повести. Тематика и проблематика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 Сюжет и композиция повести. Роль пейзажных зарисовок в повествовании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«Тарас Бульба». Система персонажей. Сопоставление Остапа и Андрия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3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Повесть «Тарас Бульба». Образ Тараса Бульбы в повести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Развернутый ответ на проблемный вопрос по повести Н.В. Гоголя «Тарас Бульба»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65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Цикл «Записки охотника» в историческом контексте. Рассказ «Бирюк». Образы повествователя и героев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Рассказ «Хорь и Калиныч». Сопоставление героев. Авторская позиция в рассказе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 С. Тургенев. Стихотворения в прозе например, «Русский язык», «Воробей» и другие. Особенности жанра, тематика и проблематика произведений,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3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«После бала»: тематика, проблематика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 Н. Толстой. Рассказ «После бала»: сюжет и композиция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Рассказ «После бала»: система образов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Стихотворение «Размышления у парадного подъезда» Идейно-художествннное своеобразие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Н.А. Некрасов. Стихотворение «Железная дорога». Идейно-художественное своеобразие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5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XIX века. Ф.И. Тютчев. «Есть в осени первоначальной…», «Весенние воды» . А.А. Фет. «Ещё майская ночь», «Это утро, радость эта...»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 Салтыков-Щедрин. Идейно-художественное своеобразие сказок писателя. «Повесть о том, как один мужик двух генералов прокормил», «Дикий помещик» «Премудрый пискарь»</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51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 Салтыков-Щедрин. «Повесть о том, как один мужик двух генералов прокормил», «Дикий помещик» «Премудрый пискарь» : тематика, проблематика, сюжет. Особенности сатиры М.Е. Салтыкова-Щедрина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Историческая основа произведений Р. Сабатини, романтика морских приключений в эпоху географических открытий</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История Америки в произведениях Ф. Купера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8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и история: изображение исторических событий в произведениях XIX века (письменный ответ, тесты, творческая работа)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Чехов. Рассказы (один по выбору). Например, «Тоска», «Злоумышленник». Тематика, проблематика произведений. Художественное мастерство писателя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7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Горький. Ранние рассказы (одно произведение по выбору). Например, «Старуха Изергиль» (легенда о Данко), «Челкаш» и другие. Идейно-художственное своеобразие ранних рассказов писателя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9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Горький. Сюжет, система персонажей одного из ранних рассказов писателя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Объекты сатиры в произведениях писателей конца XIX — начала XX века. (не менее двух). Например, М.М. Зощенко, А.Т. Аверченко, Н. Тэффи, О. Генри, Я. Гашека. Понятие сатиры.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Тематика, проблематика сатирических произведений, средства выразительности в них</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98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Сочинение-рассуждение «Нужны ли сатирические прозведения?» (по изученным сатирическим произведениям отечественной и зарубежной литературы)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Грин. Особенности мировоззрения писателя. Повести и рассказы (одно произведение по выбору). Например, «Алые паруса», «Зелёная лампа»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36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Грин. Идейно-художественное своеобразие произведений. Система образов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59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Отечественная поэзия первой половины XX века. Стихотворения на тему мечты и реальности (два-три по выбору). Например, стихотворения А.А. Блока, Н.С. Гумилёва, М.И. Цветаевой и других. Художественное своебразие произведений,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32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Тематика, проблематика, композиция стихотворения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6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 Маяковский. Стихотворения. (одно по выбору). Например, «Необычайное приключение, бывшее с Владимиром Маяковским летом на даче», «Хорошее отношение к лошадям» и другие. Система образов стихотворения. Лирический герой. Средства выразительности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«Донские рассказы» (один по выбору). Например, «Родинка», «Чужая кровь» и другие. Тематика, проблематика, сюжет, система персонажей, гуманистический пафос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51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А.П. Платонов. Рассказы (один по выбору). Например, «Юшка», «Неизвестный цветок» и другие. Идейно-художественное своеобразие произведения. Особенности языка произведений А.П. Платонова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1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Рассказы (один по выбору). Например, «Чудик», «Стенька Разин», «Критики» и другие. Тематика, проблематика, сюжет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В.М. Шукшин. Рассказы (один по выбору). Например, «Чудик», «Стенька Разин», «Критики» и другие. Характеры героев, система образов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В.М. Шукшин. Рассказы (один по выбору). Например, «Чудик», «Стенька Разин», «Критики». Авторская позиция в произведении. Художественное мастерство автора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32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XX—XXI веков (не менее четырёх стихотворений двух поэтов): например, стихотворения М.И. Цветаевой, Е.А. Евтушенко, Б.А. Ахмадулиной, Б.Ш. Окуджавы, Ю.Д. Левитанского и других. Тематика, проблематика стихотворений</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Стихотворения отечественных поэтов XX—XXI веков. Лирический герой стихотворений. Средства выразительности в художественных произведениях</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Интерпретация стихотворения отечественных поэтов XX—XXI веков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324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(не менее двух). Например, произведения Ф.А. Абрамова, В.П. Астафьева, В.И. Белова, Ф.А. Искандера и других.</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7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Тематика, проблематика, сюжет, система образов одного из рассказов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 — начала XXI века. Идейно-художественное своеобразие одного из рассказов</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по произведениям отечественных прозаиков второй половины XX — начала XXI века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второй половины XX – начала XXI вв. (письменный ответ, тесты, творческая работа) / Всероссийская проверочная работа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44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де Сервантес Сааведра. Роман «Хитроумный идальго Дон Кихот Ламанчский» (главы). Жанр, тематика, проблематика, сюжет романа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 де Сервантес Сааведра. Роман «Хитроумный идальго Дон Кихот Ламанчский»(главы). Система образов. Дон Кихот как один из «вечных» образов в мировой литературе</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новеллистика. Жанр новеллы в литературе, его особенности. П. Мериме. «Маттео Фальконе». Идейно-художественное своеобразие новеллы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4050"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63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 Жанр, тематика, проблематика, сюжет произведения</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271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 Система образов. Образ Маленького принца. Взаимоотношения главного героя с другими персонажами</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де Сент Экзюпери. Повесть-сказка «Маленький принц». Образ рассказчика. Нравственные уроки «Маленького принца»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82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Зарубежная новеллистика</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905" w:hRule="atLeast"/>
          <w:trHeight w:val="144" w:hRule="atLeast"/>
        </w:trPr>
        <w:tc>
          <w:tcPr>
            <w:tcW w:w="37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25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Результаты и планы на следующий год. Список рекомендуемой литературы</w:t>
            </w:r>
          </w:p>
        </w:tc>
        <w:tc>
          <w:tcPr>
            <w:tcW w:w="82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18" w:type="dxa"/>
            <w:tcBorders/>
            <w:tcMar>
              <w:top w:w="50" w:type="dxa"/>
              <w:left w:w="100" w:type="dxa"/>
            </w:tcMar>
            <w:vAlign w:val="center"/>
          </w:tcPr>
          <w:p>
            <w:pPr>
              <w:spacing w:before="0" w:after="0" w:line="276"/>
              <w:ind w:left="135"/>
              <w:jc w:val="center"/>
            </w:pPr>
          </w:p>
        </w:tc>
        <w:tc>
          <w:tcPr>
            <w:tcW w:w="1618" w:type="dxa"/>
            <w:tcBorders/>
            <w:tcMar>
              <w:top w:w="50" w:type="dxa"/>
              <w:left w:w="100" w:type="dxa"/>
            </w:tcMar>
            <w:vAlign w:val="center"/>
          </w:tcPr>
          <w:p>
            <w:pPr>
              <w:spacing w:before="0" w:after="0" w:line="276"/>
              <w:ind w:left="135"/>
              <w:jc w:val="center"/>
            </w:pPr>
          </w:p>
        </w:tc>
        <w:tc>
          <w:tcPr>
            <w:tcW w:w="1145" w:type="dxa"/>
            <w:tcBorders/>
            <w:tcMar>
              <w:top w:w="50" w:type="dxa"/>
              <w:left w:w="100" w:type="dxa"/>
            </w:tcMar>
            <w:vAlign w:val="center"/>
          </w:tcPr>
          <w:p>
            <w:pPr>
              <w:spacing w:before="0" w:after="0"/>
              <w:ind w:left="135"/>
              <w:jc w:val="left"/>
            </w:pPr>
          </w:p>
        </w:tc>
        <w:tc>
          <w:tcPr>
            <w:tcW w:w="1967" w:type="dxa"/>
            <w:tcBorders/>
            <w:tcMar>
              <w:top w:w="50" w:type="dxa"/>
              <w:left w:w="100" w:type="dxa"/>
            </w:tcMar>
            <w:vAlign w:val="center"/>
          </w:tcPr>
          <w:p>
            <w:pPr>
              <w:spacing w:before="0" w:after="0"/>
              <w:ind w:left="135"/>
              <w:jc w:val="left"/>
            </w:pPr>
          </w:p>
        </w:tc>
      </w:tr>
      <w:tr>
        <w:trPr>
          <w:trHeight w:val="103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9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540"/>
        <w:gridCol w:w="2880"/>
        <w:gridCol w:w="1187"/>
        <w:gridCol w:w="2185"/>
        <w:gridCol w:w="2327"/>
        <w:gridCol w:w="1650"/>
        <w:gridCol w:w="2825"/>
      </w:tblGrid>
      <w:tr>
        <w:trPr>
          <w:trHeight w:val="300" w:hRule="atLeast"/>
          <w:trHeight w:val="144" w:hRule="atLeast"/>
        </w:trPr>
        <w:tc>
          <w:tcPr>
            <w:tcW w:w="37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5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77"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83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5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62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405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Введение. Жанровые особенности житийной литератры. «Житие Сергия Радонежкского», «Житие протопопа Аввакума, им самим написанное» (одно произведение по выбору): особенности героя жития, исторические основы образа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86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Житийная литература (одно произведение по выбору). Например, «Житие Сергия Радонежского», «Житие протопопа Аввакума, им самим написанное». Нравственные проблемы в житии, их историческая обусловленность и вневременной смысл. Особенности лексики и художественной образности жития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Д.И. Фонвизин. Комедия «Недоросль» как произведение классицизма, её связь с просветительскими идеями. Особенности сюжета 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И. Фонвизин. Комедия «Недоросль».Тематика и социально-нравственная проблематика комедии. Характеристика главных героев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97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 И. Фонвизин. Комедия «Недоросль». Способы создания сатирических персонажей в комедии, их речевая характеристика. Смысл названия комедии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Д.И. Фонвизин. Комедия «Недоросль» на театральной сцене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5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Стихотворения (не менее двух). Например, «К Чаадаеву», «Анчар» и другие. Гражданские мотивы в лирике поэта. Художественное мастерство и особенности лирического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5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«Маленькие трагедии» (одна пьеса по выбору). Например, «Моцарт и Сальери», «Каменный гость». Особенности драматургии А.С. Пушкина. Тематика и проблематика, своеобразие конфликта. Характеристика главных героев. Нравственные проблемы в пьесе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2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история создания. Особенности жанра и композиции, сюжетная основа романа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тематика и проблематика, своеобразие конфликта и системы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образ Пугачева, его историческая основа и особенности авторской интерпретации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образ Петра Гринева. Способы создания характера героя, его место в системе персонажей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тема семьи и женские образы. Роль любовной интриги в романе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«Капитанская дочка»: историческая правда и художественный вымысел. Смысл названия романа. Художественное своеобразие и способы выражения авторской идеи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А.С. Пушкин. Роман «Капитанская дочка»: подготовка к сочинению</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Сочинение по роману А.С. Пушкина «Капитанская дочка»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двух). Например, «Я не хочу, чтоб свет узнал…», «Из-под таинственной, холодной полумаски…», «Нищий» и другие. Мотив одиночества в лирике поэта, характер лирического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5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Стихотворения (не менее двух). Например, «Я не хочу, чтоб свет узнал…», «Из-под таинственной, холодной полумаски…», «Нищий» и другие. Художественное своеобразие лирики поэта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Поэма «Мцыри»: история создания. Поэма «Мцыри» как романтическое произведение. Особенности сюжета и композиции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Поэма «Мцыри»: тематика, проблематика, идея, своеобразие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Поэма «Мцыри»: особенности характера героя, художественные средства его создания.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М.Ю. Лермонтов. Поэма «Мцыри»: художественное своеобразие. Поэма «Мцыри» в изобразительном искусстве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«Шинель»: тема, идея, особенности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Повесть «Шинель»: социально-нравственная проблематика. Образ маленького человека. Смысл финала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«Резизор»: история создания. Сюжет, композиция, особенности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«Резизор» как сатира на чиновничью Россию. Система образов. Средства создания сатирических персонажей</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«Ревизор». Образ Хлестакова. Понятие «хлестаковщина»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Комедия «Резизор». Смысл финала. Сценическая история комедии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Н.В. Гоголь. Комедия «Резизор»: подготовка к сочинению</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Сочинение по комедии Н.В. Гоголя «Резизор»</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72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 С. Тургенев. Повести (одна по выбору). Например, «Ася», «Первая любовь». Тема, идея, проблематика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И.С. Тургенев. Повести (одна по выбору). Например, «Ася», «Первая любовь».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Ф.М. Достоевский. «Бедные люди», «Белые ночи» (одно произведение по выбору). Тема, идея, проблематика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Ф.М. Достоевский. «Бедные люди», «Белые ночи» (одно произведение по выбору).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Повести и рассказы (одно произведение по выбору). Например, «Отрочество» (главы). Тема, идея, проблематика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Л.Н. Толстой. Повести и рассказы (одно произведение по выбору). Например, «Отрочество» (главы).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От древнерусской литературы до литературы XIX века (письменный ответ, тесты, творческая работа)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9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 и других. Основные темы, идеи, проблемы, герои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3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 Система образов. Художественное мастерство писателя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писателей русского зарубежья (не менее двух по выбору). Например, произведения И.С. Шмелёва, М.А. Осоргина, В.В. Набокова, Н.Тэффи, А.Т. Аверченко и других.</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32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первой половины ХХ века (не менее трёх стихотворений на тему «Человек и эпоха» по выбору). Например, стихотворения В.В. Маяковского, М.И. Цветаевой, А.А Ахматовой, О.Э. Мандельштама, Б.Л. Пастернака и других. Основные темы, мотивы, образы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7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Поэзия первой половины ХХ века (не менее трёх стихотворений на тему «Человек и эпоха» по выбору). Например, стихотворения В.В.Маяковского, М.И. Цветаевой, А.А. Ахматовой, О.Э. Мандельштама, Б.Л. Пастернака и других. Художественное мастерство поэтов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другие. Основные темы, идеи, проблемы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другие. Главные герои и средства их изображения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Булгаков (одна повесть по выбору). Например, «Собачье сердце» и другие. Фантастическое и реальное в повести. Смысл названия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 История создания. Тема человека на войне. Нравственная проблематика, патриотический пафос поэмы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7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 Образ главного героя, его народность</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51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 Особенности композиции, образ автора. Своеобразие языка поэмы</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 Толстой. Рассказ «Русский характер». Образ главного героя и проблема национального характера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А.Н. Толстой. Рассказ «Русский характер». Сюжет, композиция, смысл названия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 История создания. Особенности жанра, сюжет и композиция рассказа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 Тематика и проблематика. Образ главного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09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 Шолохов. Рассказ «Судьба человека». Смысл названия рассказа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44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М.А. Шолохов. Рассказ «Судьба человека». Автор и рассказчик. Сказовая манера повествования. Смысл названия рассказа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0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Солженицын. Рассказ «Матрёнин двор». История создания. Тематика и проблематика. Система образов</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А.И. Солженицын. Рассказ «Матрёнин двор». Образ Матрёны, способы создания характера героини. Образ рассказчика. Смысл финала.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63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XX (письменный ответ, тесты, творческая работа)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5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XX—начала XXI века. (не менее двух). Например, произведения В.П. Астафьева, Ю.В. Бондарева, Б.П. Екимова, Е.И. Носова, А.Н. и Б.Н. Стругацких, В.Ф. Тендрякова и других. Темы, идеи, проблемы, сюжет. Основные герои</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486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Произведения отечественных прозаиков второй половины XX—XXI века. (не менее двух). Например, произведения В.П. Астафьева, Ю.В. Бондарева, Б.П. Екимова, Е.И. Носова, А.Н. и Б.Н. Стругацких, В.Ф. Тендрякова и других. Система образов. Художественное мастерство писателя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19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Произведения отечественных прозаиков второй половины XX— начала XXI века. Например, произведения В.П. Астафьева, Ю.В. Бондарева, Б.П. Екимова, Е.И. Носова, А.Н. и Б.Н. Стругацких, В.Ф. Тендрякова и других. / Всероссийская проверочная работа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65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Основные темы и мотивы, своеобразие лирического героя</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6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[[Поэзия второй половины XX — начала XXI века (не менее трех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Художественное мастерство поэта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36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Творчество драматурга, его значение в мировой литературе.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78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Сонеты (один-два по выбору). Например, № 66 «Измучась всем, я умереть хочу…», № 130 «Её глаза на звёзды не похожи…» и другие. Жанр сонета. Темы, мотивы, характер лирического героя. Художественное своеобразие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71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«Ромео и Джульетта» (фрагменты по выбору). Жанр трагедии. Тематика, проблематика, сюжет, особенности конфликта.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3240"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У. Шекспир. Трагедия «Ромео и Джульетта» (фрагменты по выбору). Главные герои. Ромео и Джульетта как «вечные» образы. Смысл трагического финала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190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Ж.-Б. Мольер - великий комедиограф. Комедия «Мещанин во дворянстве» как произведение классицизма</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2175" w:hRule="atLeast"/>
          <w:trHeight w:val="144" w:hRule="atLeast"/>
        </w:trPr>
        <w:tc>
          <w:tcPr>
            <w:tcW w:w="378"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Ж.-Б. Мольер. Комедия «Мещанин во дворянстве». Система образов, основные герои. Произведения Ж.-Б. Мольера на современной сцене</w:t>
            </w:r>
          </w:p>
        </w:tc>
        <w:tc>
          <w:tcPr>
            <w:tcW w:w="83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29" w:type="dxa"/>
            <w:tcBorders/>
            <w:tcMar>
              <w:top w:w="50" w:type="dxa"/>
              <w:left w:w="100" w:type="dxa"/>
            </w:tcMar>
            <w:vAlign w:val="center"/>
          </w:tcPr>
          <w:p>
            <w:pPr>
              <w:spacing w:before="0" w:after="0" w:line="276"/>
              <w:ind w:left="135"/>
              <w:jc w:val="center"/>
            </w:pPr>
          </w:p>
        </w:tc>
        <w:tc>
          <w:tcPr>
            <w:tcW w:w="1628" w:type="dxa"/>
            <w:tcBorders/>
            <w:tcMar>
              <w:top w:w="50" w:type="dxa"/>
              <w:left w:w="100" w:type="dxa"/>
            </w:tcMar>
            <w:vAlign w:val="center"/>
          </w:tcPr>
          <w:p>
            <w:pPr>
              <w:spacing w:before="0" w:after="0" w:line="276"/>
              <w:ind w:left="135"/>
              <w:jc w:val="center"/>
            </w:pPr>
          </w:p>
        </w:tc>
        <w:tc>
          <w:tcPr>
            <w:tcW w:w="1155" w:type="dxa"/>
            <w:tcBorders/>
            <w:tcMar>
              <w:top w:w="50" w:type="dxa"/>
              <w:left w:w="100" w:type="dxa"/>
            </w:tcMar>
            <w:vAlign w:val="center"/>
          </w:tcPr>
          <w:p>
            <w:pPr>
              <w:spacing w:before="0" w:after="0"/>
              <w:ind w:left="135"/>
              <w:jc w:val="left"/>
            </w:pPr>
          </w:p>
        </w:tc>
        <w:tc>
          <w:tcPr>
            <w:tcW w:w="1977"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30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68 </w:t>
            </w:r>
          </w:p>
        </w:tc>
        <w:tc>
          <w:tcPr>
            <w:tcW w:w="152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62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48"/>
        <w:gridCol w:w="3040"/>
        <w:gridCol w:w="1137"/>
        <w:gridCol w:w="2127"/>
        <w:gridCol w:w="2272"/>
        <w:gridCol w:w="1603"/>
        <w:gridCol w:w="2767"/>
      </w:tblGrid>
      <w:tr>
        <w:trPr>
          <w:trHeight w:val="300" w:hRule="atLeast"/>
          <w:trHeight w:val="144" w:hRule="atLeast"/>
        </w:trPr>
        <w:tc>
          <w:tcPr>
            <w:tcW w:w="453"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344"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112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Дата изучения </w:t>
            </w:r>
          </w:p>
          <w:p>
            <w:pPr>
              <w:spacing w:before="0" w:after="0"/>
              <w:ind w:left="135"/>
              <w:jc w:val="left"/>
            </w:pPr>
          </w:p>
        </w:tc>
        <w:tc>
          <w:tcPr>
            <w:tcW w:w="193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795"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7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48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59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Введение в курс литературы 9 класса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о полку Игореве». Литература Древней Руси. История открытия «Слова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«Слово о полку Игореве». Центральные образы, образ автора в «Слове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Поэтика «Слова о полку Игореве». Идейно-художественное значение «Слова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«Слову о полку Игореве»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2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Жанр оды. Прославление в оде мира, Родины, науки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5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Средства создания образа идеального монарха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Русская литература ХVIII века. Своеобразие литературы эпохи Просвещения. Классицизм и сентиментализм как литературное направление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 Державин. Стихотворения. «Властителям и судиям». Традиции и новаторство в поэзии Г.Р. Державина. Идеи просвещения и гуманизма в его лирике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Г.Р. Державин. Стихотворения. «Памятник». Философская проблематика и гражданский пафос произведений Г.Р. Державина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«Мои любимые книги». Открытия летнего чтения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Карамзин. Повесть «Бедная Лиза». Сюжет и герои повести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Н.М. Карамзин. Повесть «Бедная Лиза». Черты сентиментализма в повести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Основные черты русской литературы первой половины ХIХ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0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 Жуковский. Черты романтизма в лирике В.А. Жуковского. Понятие о балладе, его особенности. Баллада «Светлана»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В.А. Жуковский. Понятие об элегии. «Невыразимое», «Море». Тема человека и природы, соотношение мечты и действительности в лирике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Особенности художественного языка и стиля в произведениях В.А. Жуковского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Жизнь и творчество. Комедия «Горе от ума»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Социальная и нравственная проблематика, своеобразие конфликта в пьесе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Система образов в пьесе. Общественный и личный конфликт в пьесе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Фамусовская Москва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Образ Чацкого</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17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Грибоедов. Комедия «Горе от ума». Открытость финала пьесы, его нравственно-филосовское звучание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Художественное своеобразие комедии «Горе от ума»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Грибоедов. Комедия «Горе от ума». Смысл названия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«Горе от ума»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«Горе от ума»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пушкинской эпохи. К.Н. Батюшков, А.А. Дельвиг, Н.М. Языков, Е.А. Баратынский (не менее трёх стихотворений по выбору) Основные темы лирики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Поэзия пушкинской эпохи. К.Н. Батюшков, А.А. Дельвиг, Н.М. Языков, Е.А. Баратынский (не менее трёх стихотворений по выбору) Своеобразие лирики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Жизнь и творчество. Поэтическое новаторство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Тематика и проблематика лицейской лирики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Основные темы лирики южного периода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Художественное своеобразие лирики южного периода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Лирика Михайловского периода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2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Любовная лирика: «К***» («Я помню чудное мгновенье...»), «Я вас любил; любовь ещё, быть может…», «Мадонна»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Своеобразие любовной лирики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Тема поэта и поэзии: «Пророк», «Поэт» и другие.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Стихотворения «Осень» (отрывок), «Я памятник себе воздвиг нерукотворный…» и другие. Тема поэта и поэзии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 С. Пушкин. «Брожу ли я вдоль улиц шумных…», «Бесы», «Элегия» («Безумных лет угасшее веселье…»)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Тема жизни и смерти: «Пора, мой друг, пора! покоя сердце просит…», «…Вновь я посетил…»</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«Каменноостровский цикл»: «Отцы пустынники и жены непорочны…», «Из Пиндемонти»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сочинению по лирике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Сочинение по лирике А.С. Пушкина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«Медный всадник». Человек и история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«Медный всадник»: образ Евгения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Поэма «Медный всадник»: образ Петра I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контрольной работе От древнерусской литературы до литературы первой четверти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От древнерусской литературы до литературы первой четверти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в стихах «Евгений Онегин» как новаторское произведение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Роман в стихах «Евгений Онегин». Главные мужские образы романа. Образ Евгения Онегина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в стихах «Евгений Онегин»: главные женские образы романа. Образ Татьяны Лариной</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А.С. Пушкин. Роман в стихах «Евгений Онегин»: взаимоотношения главных героев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Письменный ответ на проблемный вопрос</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8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А.С. Пушкин. Роман в стихах «Евгений Онегин» как энциклопедия русской жизни. Роман «Евгений Онегин»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сочинению по роману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Сочинение по роману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роману в стихах А.С. Пушкина «Евгений Онегин»</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Жизнь и творчество. Тематика и проблематика лирики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Лермонтов.Тема назначения поэта и поэзии. Стихотворение «Смерть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Образ поэта-пророка в лирике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Тема любви в лирике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Тема родины в лирике поэта. Стихотворения «Дума», «Родина»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Философский характер лирики поэта. «Выхожу один я на дорогу…»</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Анализ лирического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Итоговый урок по лирике М.Ю. Лермонтова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8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Тема, идея, проблематика. Своеобразние сюжета и композиции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Загадки образа Печорина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Роль «Журнала Печорина» в раскрытии характера главного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Значение главы «Фаталист»</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М.Ю. Лермонтов. Роман «Герой нашего времени». Дружба в жизни Печорина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М.Ю. Лермонтов. Роман «Герой нашего времени». Любовь в жизни Печорина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Роман «Герой нашего времени»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роману «Герой нашего времени»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324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Актуальность стихотворений поэтов XVIII - XIX вв. Например, «Бог» Г.Р. Державина, «Клеветникам России» А.С. Пушкина, «К славянам» Ф.И. Тютчева, «К не нашим» Н.М. Языкова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Жизнь и творчество. История создания поэмы «Мёртвые души»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Образы помещиков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Образы чиновников</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 города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82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 Чичикова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Образ России, народа и автора в поэме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Лирические отступления и автора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специфика жанра, художественные особенности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Н.В. Гоголь. Поэма «Мёртвые души» в литературной критике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Развитие речи. Подготовка к домашнему сочинению по «Мертвым душам»</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В мире литературы первой половины ХIХ века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Специфика отечественной прозы первой половины ХIХ века, ее значение для русской литературы</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Подготовка к контрольная работа Литература середины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35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Итоговая контрольная работа Литература середины XIX века (письменный ответ, тесты, творческая работа, сочинение)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0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Внеклассное чтение. Писатели и поэты о Великой Отечественной войне</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Данте Алигьери. «Божественная комедия». Особенности жанра и композиции комедии. Сюжет и персонажи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Данте Алигьери. «Божественная комедия». Образ поэта. Пороки человечества и наказание за них. Проблематика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36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93</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«Гамлет». История создания трагедии. Тема, идея, проблематика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71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94</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У. Шекспир. Трагедия «Гамлет» (фрагменты по выбору). Своеобразие конфликта и композиции трагедии. Система образов. Образ главного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95</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Резервный урок. У. Шекспир. Трагедия «Гамлет». Поиски смысла жизни, проблема выбора в трагедии. Тема любви в трагедии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63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96</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 Гёте. Трагедия «Фауст» (не менее двух фрагментов по выбору). Сюжет и проблематика трагедии</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59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97</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И.-В. Гёте. Трагедия «Фауст» (не менее двух фрагментов по выбору). Тема, главный герой в поисках смысла жизни. Фауст и Мефистофель. Идея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970"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98</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Г. Байрон. Стихотворения (одно по выбору). Например,«Душа моя мрачна. Скорей, певец, скорей!..», «Прощание Наполеона» и другие. Тематика и проблематика лирики поэта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99</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Дж. Г. Байрон. Поэма «Паломничество Чайльд-Гарольда». Романтический герой в поисках смысла жизни. Мотив странствия. Байронический тип литературного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244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100</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(одно произведение по выбору). Например, произведения Э.Т.А. Гофмана, В. Гюго, В. Скотта. Тема, идея произведения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101</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Например, произведения Э.Т.А. Гофмана, В. Гюго, В. Скотта. Сюжет, проблематика.</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1905" w:hRule="atLeast"/>
          <w:trHeight w:val="144" w:hRule="atLeast"/>
        </w:trPr>
        <w:tc>
          <w:tcPr>
            <w:tcW w:w="453"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102</w:t>
            </w:r>
          </w:p>
        </w:tc>
        <w:tc>
          <w:tcPr>
            <w:tcW w:w="3344"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Зарубежная проза первой половины XIX в. Например, произведения Э.Т.А. Гофмана, В. Гюго, В. Скотта. Образ главного героя</w:t>
            </w:r>
          </w:p>
        </w:tc>
        <w:tc>
          <w:tcPr>
            <w:tcW w:w="795"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488" w:type="dxa"/>
            <w:tcBorders/>
            <w:tcMar>
              <w:top w:w="50" w:type="dxa"/>
              <w:left w:w="100" w:type="dxa"/>
            </w:tcMar>
            <w:vAlign w:val="center"/>
          </w:tcPr>
          <w:p>
            <w:pPr>
              <w:spacing w:before="0" w:after="0" w:line="276"/>
              <w:ind w:left="135"/>
              <w:jc w:val="center"/>
            </w:pPr>
          </w:p>
        </w:tc>
        <w:tc>
          <w:tcPr>
            <w:tcW w:w="1590" w:type="dxa"/>
            <w:tcBorders/>
            <w:tcMar>
              <w:top w:w="50" w:type="dxa"/>
              <w:left w:w="100" w:type="dxa"/>
            </w:tcMar>
            <w:vAlign w:val="center"/>
          </w:tcPr>
          <w:p>
            <w:pPr>
              <w:spacing w:before="0" w:after="0" w:line="276"/>
              <w:ind w:left="135"/>
              <w:jc w:val="center"/>
            </w:pPr>
          </w:p>
        </w:tc>
        <w:tc>
          <w:tcPr>
            <w:tcW w:w="1122" w:type="dxa"/>
            <w:tcBorders/>
            <w:tcMar>
              <w:top w:w="50" w:type="dxa"/>
              <w:left w:w="100" w:type="dxa"/>
            </w:tcMar>
            <w:vAlign w:val="center"/>
          </w:tcPr>
          <w:p>
            <w:pPr>
              <w:spacing w:before="0" w:after="0"/>
              <w:ind w:left="135"/>
              <w:jc w:val="left"/>
            </w:pPr>
          </w:p>
        </w:tc>
        <w:tc>
          <w:tcPr>
            <w:tcW w:w="1936" w:type="dxa"/>
            <w:tcBorders/>
            <w:tcMar>
              <w:top w:w="50" w:type="dxa"/>
              <w:left w:w="100" w:type="dxa"/>
            </w:tcMar>
            <w:vAlign w:val="center"/>
          </w:tcPr>
          <w:p>
            <w:pPr>
              <w:spacing w:before="0" w:after="0"/>
              <w:ind w:left="135"/>
              <w:jc w:val="left"/>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2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102 </w:t>
            </w:r>
          </w:p>
        </w:tc>
        <w:tc>
          <w:tcPr>
            <w:tcW w:w="148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59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c>
          <w:tcPr>
            <w:tcW w:w="0" w:type="auto"/>
            <w:gridSpan w:val="2"/>
            <w:tcBorders/>
            <w:tcMar>
              <w:top w:w="50" w:type="dxa"/>
              <w:left w:w="100" w:type="dxa"/>
            </w:tcMar>
            <w:vAlign w:val="center"/>
          </w:tcPr>
          <w:p>
            <w:pPr>
              <w:jc w:val="left"/>
            </w:pPr>
          </w:p>
        </w:tc>
      </w:tr>
    </w:tbl>
    <w:p>
      <w:pPr>
        <w:sectPr>
          <w:pgSz w:w="16383" w:h="11906" w:orient="landscape"/>
        </w:sectPr>
      </w:pPr>
    </w:p>
    <w:bookmarkStart w:name="block-83881315" w:id="102"/>
    <w:p>
      <w:pPr>
        <w:sectPr>
          <w:pgSz w:w="16383" w:h="11906" w:orient="landscape"/>
        </w:sectPr>
      </w:pPr>
    </w:p>
    <w:bookmarkEnd w:id="102"/>
    <w:bookmarkEnd w:id="101"/>
    <w:bookmarkStart w:name="block-83881317" w:id="103"/>
    <w:p>
      <w:pPr>
        <w:spacing w:before="199" w:after="199" w:line="336"/>
        <w:ind w:left="120"/>
        <w:jc w:val="both"/>
      </w:pPr>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spacing w:before="199" w:after="199" w:line="336"/>
        <w:ind w:left="120"/>
        <w:jc w:val="both"/>
      </w:pPr>
    </w:p>
    <w:p>
      <w:pPr>
        <w:spacing w:before="199" w:after="199" w:line="336"/>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709"/>
        <w:gridCol w:w="11043"/>
      </w:tblGrid>
      <w:tr>
        <w:trPr>
          <w:trHeight w:val="795" w:hRule="atLeast"/>
          <w:trHeight w:val="144" w:hRule="atLeast"/>
        </w:trPr>
        <w:tc>
          <w:tcPr>
            <w:tcW w:w="189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4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trPr>
          <w:trHeight w:val="102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что литература – это вид искусства и что художественный текст отличается от текста научного, делового, публицистического</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элементарными умениями воспринимать, анализировать, интерпретировать и оценивать прочитанные произведения:</w:t>
            </w:r>
          </w:p>
        </w:tc>
      </w:tr>
      <w:tr>
        <w:trPr>
          <w:trHeight w:val="174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trPr>
          <w:trHeight w:val="348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trPr>
          <w:trHeight w:val="43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темы и сюжеты произведений, образы персонажей</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trPr>
          <w:trHeight w:val="153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70 слов (с учётом литературного развития обучающихся)</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начальными умениями интерпретации и оценки текстуально изученных произведений фольклора и литературы</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trPr>
          <w:trHeight w:val="87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pacing w:val="-4"/>
                <w:sz w:val="24"/>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trPr>
          <w:trHeight w:val="1305"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trPr>
          <w:trHeight w:val="1740" w:hRule="atLeast"/>
          <w:trHeight w:val="144" w:hRule="atLeast"/>
        </w:trPr>
        <w:tc>
          <w:tcPr>
            <w:tcW w:w="1896"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147"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p>
      <w:pPr>
        <w:spacing w:before="199" w:after="199" w:line="336"/>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543"/>
        <w:gridCol w:w="11209"/>
      </w:tblGrid>
      <w:tr>
        <w:trPr>
          <w:trHeight w:val="795" w:hRule="atLeast"/>
          <w:trHeight w:val="144" w:hRule="atLeast"/>
        </w:trPr>
        <w:tc>
          <w:tcPr>
            <w:tcW w:w="17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3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trPr>
          <w:trHeight w:val="334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trPr>
          <w:trHeight w:val="436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pacing w:val="-2"/>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давать аргументированную оценку прочитанному</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trPr>
          <w:trHeight w:val="142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pPr>
        <w:spacing w:before="0" w:after="0" w:line="336"/>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708"/>
        <w:gridCol w:w="11044"/>
      </w:tblGrid>
      <w:tr>
        <w:trPr>
          <w:trHeight w:val="795" w:hRule="atLeast"/>
          <w:trHeight w:val="144" w:hRule="atLeast"/>
        </w:trPr>
        <w:tc>
          <w:tcPr>
            <w:tcW w:w="18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4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trPr>
          <w:trHeight w:val="90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trPr>
          <w:trHeight w:val="17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trPr>
          <w:trHeight w:val="513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trPr>
          <w:trHeight w:val="56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trPr>
          <w:trHeight w:val="316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543"/>
        <w:gridCol w:w="11209"/>
      </w:tblGrid>
      <w:tr>
        <w:trPr>
          <w:trHeight w:val="795" w:hRule="atLeast"/>
          <w:trHeight w:val="144" w:hRule="atLeast"/>
        </w:trPr>
        <w:tc>
          <w:tcPr>
            <w:tcW w:w="178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32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tc>
      </w:tr>
      <w:tr>
        <w:trPr>
          <w:trHeight w:val="649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trPr>
          <w:trHeight w:val="65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trPr>
          <w:trHeight w:val="186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w:t>
            </w:r>
            <w:r>
              <w:rPr>
                <w:rFonts w:ascii="Times New Roman" w:hAnsi="Times New Roman"/>
                <w:b w:val="false"/>
                <w:i w:val="false"/>
                <w:color w:val="000000"/>
                <w:sz w:val="24"/>
              </w:rPr>
              <w:t>вопросы к тексту; пересказывать сюжет</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trPr>
          <w:trHeight w:val="304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trPr>
          <w:trHeight w:val="1305"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trPr>
          <w:trHeight w:val="87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trPr>
          <w:trHeight w:val="1740" w:hRule="atLeast"/>
          <w:trHeight w:val="144" w:hRule="atLeast"/>
        </w:trPr>
        <w:tc>
          <w:tcPr>
            <w:tcW w:w="1780"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329"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2708"/>
        <w:gridCol w:w="11044"/>
      </w:tblGrid>
      <w:tr>
        <w:trPr>
          <w:trHeight w:val="795" w:hRule="atLeast"/>
          <w:trHeight w:val="144" w:hRule="atLeast"/>
        </w:trPr>
        <w:tc>
          <w:tcPr>
            <w:tcW w:w="1895"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r>
              <w:rPr>
                <w:rFonts w:ascii="Times New Roman" w:hAnsi="Times New Roman"/>
                <w:b/>
                <w:i w:val="false"/>
                <w:color w:val="000000"/>
                <w:sz w:val="24"/>
              </w:rPr>
              <w:t xml:space="preserve"> </w:t>
            </w:r>
          </w:p>
        </w:tc>
        <w:tc>
          <w:tcPr>
            <w:tcW w:w="1214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r>
              <w:rPr>
                <w:rFonts w:ascii="Times New Roman" w:hAnsi="Times New Roman"/>
                <w:b/>
                <w:i w:val="false"/>
                <w:color w:val="000000"/>
                <w:sz w:val="24"/>
              </w:rPr>
              <w:t xml:space="preserve"> </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trPr>
          <w:trHeight w:val="304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trPr>
          <w:trHeight w:val="65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trPr>
          <w:trHeight w:val="879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3.3</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3.6</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3.7</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trPr>
          <w:trHeight w:val="142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4</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выразительно читать стихи и прозу, в том числе наизусть (не менее 12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5</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6</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trPr>
          <w:trHeight w:val="348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7</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8</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trPr>
          <w:trHeight w:val="174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9</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trPr>
          <w:trHeight w:val="1305"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10</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trPr>
          <w:trHeight w:val="87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11</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trPr>
          <w:trHeight w:val="2730" w:hRule="atLeast"/>
          <w:trHeight w:val="144" w:hRule="atLeast"/>
        </w:trPr>
        <w:tc>
          <w:tcPr>
            <w:tcW w:w="1895" w:type="dxa"/>
            <w:tcBorders/>
            <w:tcMar>
              <w:top w:w="50" w:type="dxa"/>
              <w:left w:w="100" w:type="dxa"/>
            </w:tcMar>
            <w:vAlign w:val="center"/>
          </w:tcPr>
          <w:p>
            <w:pPr>
              <w:spacing w:before="0" w:after="0" w:line="312"/>
              <w:ind w:left="228"/>
              <w:jc w:val="center"/>
            </w:pPr>
            <w:r>
              <w:rPr>
                <w:rFonts w:ascii="Times New Roman" w:hAnsi="Times New Roman"/>
                <w:b w:val="false"/>
                <w:i w:val="false"/>
                <w:color w:val="000000"/>
                <w:sz w:val="24"/>
              </w:rPr>
              <w:t>12</w:t>
            </w:r>
          </w:p>
        </w:tc>
        <w:tc>
          <w:tcPr>
            <w:tcW w:w="12148" w:type="dxa"/>
            <w:tcBorders/>
            <w:tcMar>
              <w:top w:w="50" w:type="dxa"/>
              <w:left w:w="100" w:type="dxa"/>
            </w:tcMar>
            <w:vAlign w:val="center"/>
          </w:tcPr>
          <w:p>
            <w:pPr>
              <w:spacing w:before="0" w:after="0" w:line="312"/>
              <w:ind w:left="228"/>
              <w:jc w:val="both"/>
            </w:pPr>
            <w:r>
              <w:rPr>
                <w:rFonts w:ascii="Times New Roman" w:hAnsi="Times New Roman"/>
                <w:b w:val="false"/>
                <w:i w:val="false"/>
                <w:color w:val="000000"/>
                <w:sz w:val="24"/>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pPr>
        <w:spacing w:before="0" w:after="0"/>
        <w:ind w:left="120"/>
        <w:jc w:val="left"/>
      </w:pPr>
    </w:p>
    <w:bookmarkStart w:name="block-83881317" w:id="104"/>
    <w:p>
      <w:pPr>
        <w:sectPr>
          <w:pgSz w:w="11906" w:h="16383" w:orient="portrait"/>
        </w:sectPr>
      </w:pPr>
    </w:p>
    <w:bookmarkEnd w:id="104"/>
    <w:bookmarkEnd w:id="103"/>
    <w:bookmarkStart w:name="block-83881321" w:id="105"/>
    <w:p>
      <w:pPr>
        <w:spacing w:before="199" w:after="199"/>
        <w:ind w:left="120"/>
        <w:jc w:val="left"/>
      </w:pPr>
      <w:r>
        <w:rPr>
          <w:rFonts w:ascii="Times New Roman" w:hAnsi="Times New Roman"/>
          <w:b/>
          <w:i w:val="false"/>
          <w:color w:val="000000"/>
          <w:sz w:val="28"/>
        </w:rPr>
        <w:t>ПРОВЕРЯЕМЫЕ ЭЛЕМЕНТЫ СОДЕРЖАНИЯ</w:t>
      </w:r>
    </w:p>
    <w:p>
      <w:pPr>
        <w:spacing w:before="199" w:after="199"/>
        <w:ind w:left="120"/>
        <w:jc w:val="left"/>
      </w:pPr>
    </w:p>
    <w:p>
      <w:pPr>
        <w:spacing w:before="199" w:after="199"/>
        <w:ind w:left="120"/>
        <w:jc w:val="left"/>
      </w:pPr>
      <w:r>
        <w:rPr>
          <w:rFonts w:ascii="Times New Roman" w:hAnsi="Times New Roman"/>
          <w:b/>
          <w:i w:val="false"/>
          <w:color w:val="000000"/>
          <w:sz w:val="28"/>
        </w:rPr>
        <w:t>5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518"/>
        <w:gridCol w:w="12234"/>
      </w:tblGrid>
      <w:tr>
        <w:trPr>
          <w:trHeight w:val="405" w:hRule="atLeast"/>
          <w:trHeight w:val="144" w:hRule="atLeast"/>
        </w:trPr>
        <w:tc>
          <w:tcPr>
            <w:tcW w:w="106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45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Мифология</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Мифы народов России и мира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Фольклор</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Малые жанры: пословицы, поговорки, загадки</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Сказки народов России и народов мира (не менее трёх)</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И.А. Крылов. Басни (три по выбору). Например, «Волк на псарне», «Листы и Корни», «Свинья под Дубом», «Квартет», «Осёл и Соловей», «Ворона и Лисица» и другие</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 «Зимнее утро», «Зимний вечер», «Няне» и другие по выбору</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«Сказка о мёртвой царевне и о семи богатырях»</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Стихотворение «Бородино»</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 В. Гоголь. Повесть «Ночь перед Рождеством» из сборника «Вечера на хуторе близ Диканьки»</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Рассказ «Муму»</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 Некрасов. Стихотворения «Крестьянские дети», «Школьник». Поэма «Мороз, Красный нос» (фрагмент)</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Л.Н. Толстой. Рассказ «Кавказский пленник»</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XIX – ХХ вв.</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Стихотворения отечественных поэтов XIX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Юмористические рассказы отечественных писателей XIX – XX вв. А.П. Чехов (два рассказа по выбору). Например, «Лошадиная фамилия», «Мальчики», «Хирургия». М.М. Зощенко (два рассказа по выбору). Например, «Галоша», «Лёля и Минька», «Ёлка», «Золотые слова», «Встреча» </w:t>
            </w:r>
          </w:p>
        </w:tc>
      </w:tr>
      <w:tr>
        <w:trPr>
          <w:trHeight w:val="11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отечественной литературы о природе и животных (не менее двух): А.И. Куприна, М.М. Пришвина, К.Г. Паустовского и других.</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А.П. Платонов. Рассказы (один по выбору). Например, «Корова», «Никита»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В.П. Астафьев. Рассказ «Васюткино озеро»</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XX – начала XXI вв.</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отечественных писателей XX – начала XXI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народов Российской Федерации</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Стихотворения (одно по выбору). Р.Г. Гамзатов «Песня соловья», М. Карим «Эту песню мать мне пела»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8.1</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Х.-К. </w:t>
            </w:r>
            <w:r>
              <w:rPr>
                <w:rFonts w:ascii="Times New Roman" w:hAnsi="Times New Roman"/>
                <w:b w:val="false"/>
                <w:i w:val="false"/>
                <w:color w:val="000000"/>
                <w:sz w:val="24"/>
              </w:rPr>
              <w:t xml:space="preserve">Андерсен. </w:t>
            </w:r>
            <w:r>
              <w:rPr>
                <w:rFonts w:ascii="Times New Roman" w:hAnsi="Times New Roman"/>
                <w:b w:val="false"/>
                <w:i w:val="false"/>
                <w:color w:val="000000"/>
                <w:sz w:val="24"/>
              </w:rPr>
              <w:t xml:space="preserve">Сказки (одна по выбору). Например, «Снежная королева», «Соловей» </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8.2</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сказочная проза </w:t>
            </w:r>
            <w:r>
              <w:rPr>
                <w:rFonts w:ascii="Times New Roman" w:hAnsi="Times New Roman"/>
                <w:b w:val="false"/>
                <w:i w:val="false"/>
                <w:color w:val="000000"/>
                <w:sz w:val="24"/>
              </w:rPr>
              <w:t>(одно произведение по выбору). Например, Л. Кэрролл «Алиса в Стране Чудес» (главы по выбору), Д. Толкин «Хоббит, или Туда и обратно» (главы по выбору)</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8.3</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проза о детях и подростках </w:t>
            </w:r>
            <w:r>
              <w:rPr>
                <w:rFonts w:ascii="Times New Roman" w:hAnsi="Times New Roman"/>
                <w:b w:val="false"/>
                <w:i w:val="false"/>
                <w:color w:val="000000"/>
                <w:sz w:val="24"/>
              </w:rPr>
              <w:t xml:space="preserve">(два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trPr>
          <w:trHeight w:val="93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8.4</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приключенческая проза </w:t>
            </w:r>
            <w:r>
              <w:rPr>
                <w:rFonts w:ascii="Times New Roman" w:hAnsi="Times New Roman"/>
                <w:b w:val="false"/>
                <w:i w:val="false"/>
                <w:color w:val="000000"/>
                <w:sz w:val="24"/>
              </w:rPr>
              <w:t xml:space="preserve">(два произведения по выбору). Например, Р. Стивенсон. «Остров сокровищ», «Чёрная стрела» </w:t>
            </w:r>
          </w:p>
        </w:tc>
      </w:tr>
      <w:tr>
        <w:trPr>
          <w:trHeight w:val="1410" w:hRule="atLeast"/>
          <w:trHeight w:val="144" w:hRule="atLeast"/>
        </w:trPr>
        <w:tc>
          <w:tcPr>
            <w:tcW w:w="1062"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8.5</w:t>
            </w:r>
          </w:p>
        </w:tc>
        <w:tc>
          <w:tcPr>
            <w:tcW w:w="13457"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pPr>
        <w:spacing w:before="0" w:after="0"/>
        <w:ind w:left="120"/>
        <w:jc w:val="left"/>
      </w:pPr>
    </w:p>
    <w:p>
      <w:pPr>
        <w:spacing w:before="199" w:after="199"/>
        <w:ind w:left="120"/>
        <w:jc w:val="left"/>
      </w:pPr>
      <w:r>
        <w:rPr>
          <w:rFonts w:ascii="Times New Roman" w:hAnsi="Times New Roman"/>
          <w:b/>
          <w:i w:val="false"/>
          <w:color w:val="000000"/>
          <w:sz w:val="28"/>
        </w:rPr>
        <w:t>6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953"/>
        <w:gridCol w:w="12545"/>
      </w:tblGrid>
      <w:tr>
        <w:trPr>
          <w:trHeight w:val="405" w:hRule="atLeast"/>
          <w:trHeight w:val="144" w:hRule="atLeast"/>
        </w:trPr>
        <w:tc>
          <w:tcPr>
            <w:tcW w:w="6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7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Античная литература</w:t>
            </w:r>
          </w:p>
        </w:tc>
      </w:tr>
      <w:tr>
        <w:trPr>
          <w:trHeight w:val="70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Гомер. </w:t>
            </w:r>
            <w:r>
              <w:rPr>
                <w:rFonts w:ascii="Times New Roman" w:hAnsi="Times New Roman"/>
                <w:b w:val="false"/>
                <w:i w:val="false"/>
                <w:color w:val="000000"/>
                <w:sz w:val="24"/>
              </w:rPr>
              <w:t>Поэмы. «Илиада», «Одиссея» (фрагменты)</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Фольклор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Русские былины (не менее двух). Например, «Илья Муромец и Соловей-разбойник», «Садко» </w:t>
            </w:r>
          </w:p>
        </w:tc>
      </w:tr>
      <w:tr>
        <w:trPr>
          <w:trHeight w:val="172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Народные песни и поэмы народов России и мира (не менее трёх песен и двух поэм). Например, </w:t>
            </w:r>
            <w:r>
              <w:rPr>
                <w:rFonts w:ascii="Times New Roman" w:hAnsi="Times New Roman"/>
                <w:b w:val="false"/>
                <w:i w:val="false"/>
                <w:color w:val="000000"/>
                <w:sz w:val="24"/>
              </w:rPr>
              <w:t xml:space="preserve">«Ах, кабы на цветы да не морозы...», «Ах вы ветры, ветры буйные...», «Черный ворон», «Не шуми, мати зеленая дубровушка...». </w:t>
            </w:r>
            <w:r>
              <w:rPr>
                <w:rFonts w:ascii="Times New Roman" w:hAnsi="Times New Roman"/>
                <w:b w:val="false"/>
                <w:i w:val="false"/>
                <w:color w:val="000000"/>
                <w:sz w:val="24"/>
              </w:rPr>
              <w:t xml:space="preserve">«Песнь о Роланде» (фрагменты), «Песнь о Нибелунгах» (фрагменты)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 (не менее трёх). Например, «Песнь о вещем Олеге», «Зимняя дорога», «Узник», «Туча» и другие.</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Роман «Дубровский»</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М.Ю. Лермонтов. Стихотворения (не менее трёх). Например, «Три пальмы», «Листок», «Утёс»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А.В. Кольцов. Стихотворения (не менее двух). Например, «Косарь», «Соловей»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r>
              <w:rPr>
                <w:rFonts w:ascii="Times New Roman" w:hAnsi="Times New Roman"/>
                <w:b w:val="false"/>
                <w:i w:val="false"/>
                <w:color w:val="000000"/>
                <w:sz w:val="24"/>
              </w:rPr>
              <w:t xml:space="preserve"> </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Ф.И. Тютчев. Стихотворения (не менее двух). Например, «Есть в осени первоначальной…», «С поляны коршун поднялся…» </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А.А. Фет. Стихотворения (не менее двух). Например, «Учись у них – у дуба, у берёзы…», «Я пришёл к тебе с приветом…»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Рассказ «Бежин луг»</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Н.С. Лесков. Сказ «Левша»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Л.Н. Толстой. Повесть «Детство» (главы)</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А.П. Чехов. Рассказы (три по выбору). Например, «Толстый и тонкий», «Хамелеон», «Смерть чиновника»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Куприн. Рассказ «Чудесный доктор»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XX – начала XXI вв.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Стихотворения отечественных поэтов начала ХХ в. (не менее двух). Например, стихотворения С.А. Есенина, В.В. Маяковского, А.А. Блока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Стихотворения отечественных поэтов XX в. (не менее четырёх стихотворений двух поэтов). Например, стихотворения О.Ф. Берггольц, В.С. Высоцкого, Ю.П. Мориц, Д.С. Самойлова </w:t>
            </w:r>
          </w:p>
        </w:tc>
      </w:tr>
      <w:tr>
        <w:trPr>
          <w:trHeight w:val="190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Проза отечественных писателей конца XX – начала XXI вв., в том числе о Великой Отечественной войне (два произведения по выбору). Например, Б.Л. Васильев «Экспонат №...», Б.П. Екимов «Ночь исцеления», </w:t>
            </w:r>
            <w:r>
              <w:rPr>
                <w:rFonts w:ascii="Times New Roman" w:hAnsi="Times New Roman"/>
                <w:b w:val="false"/>
                <w:i w:val="false"/>
                <w:color w:val="000000"/>
                <w:sz w:val="24"/>
              </w:rPr>
              <w:t>Э</w:t>
            </w:r>
            <w:r>
              <w:rPr>
                <w:rFonts w:ascii="Times New Roman" w:hAnsi="Times New Roman"/>
                <w:b w:val="false"/>
                <w:i w:val="false"/>
                <w:color w:val="000000"/>
                <w:sz w:val="24"/>
              </w:rPr>
              <w:t xml:space="preserve">.Н. Веркин «Облачный полк» (главы)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В.Г. Распутин. Рассказ «Уроки французского»</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современных отечественных писателей-фантастов. Например, К. Булычев </w:t>
            </w:r>
            <w:r>
              <w:rPr>
                <w:rFonts w:ascii="Times New Roman" w:hAnsi="Times New Roman"/>
                <w:b w:val="false"/>
                <w:i w:val="false"/>
                <w:color w:val="000000"/>
                <w:sz w:val="24"/>
              </w:rPr>
              <w:t xml:space="preserve">«Сто лет тому вперед»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народов Российской Федерации</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Стихотворения </w:t>
            </w:r>
            <w:r>
              <w:rPr>
                <w:rFonts w:ascii="Times New Roman" w:hAnsi="Times New Roman"/>
                <w:b w:val="false"/>
                <w:i w:val="false"/>
                <w:color w:val="000000"/>
                <w:sz w:val="24"/>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w:t>
            </w:r>
            <w:r>
              <w:rPr>
                <w:rFonts w:ascii="Times New Roman" w:hAnsi="Times New Roman"/>
                <w:b w:val="false"/>
                <w:i w:val="false"/>
                <w:color w:val="000000"/>
                <w:sz w:val="24"/>
              </w:rPr>
              <w:t xml:space="preserve">Р.Г. Гамзатов «Журавли», «Мой Дагестан»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 Дефо «Робинзон Крузо» (главы по выбору)</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Дж. Свифт «Путешествия Гулливера» (главы по выбору)</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8.3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pPr>
        <w:spacing w:before="0" w:after="0"/>
        <w:ind w:left="120"/>
        <w:jc w:val="left"/>
      </w:pPr>
    </w:p>
    <w:p>
      <w:pPr>
        <w:spacing w:before="199" w:after="199"/>
        <w:ind w:left="120"/>
        <w:jc w:val="left"/>
      </w:pPr>
      <w:r>
        <w:rPr>
          <w:rFonts w:ascii="Times New Roman" w:hAnsi="Times New Roman"/>
          <w:b/>
          <w:i w:val="false"/>
          <w:color w:val="000000"/>
          <w:sz w:val="28"/>
        </w:rPr>
        <w:t>7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815"/>
        <w:gridCol w:w="12639"/>
      </w:tblGrid>
      <w:tr>
        <w:trPr>
          <w:trHeight w:val="405" w:hRule="atLeast"/>
          <w:trHeight w:val="144" w:hRule="atLeast"/>
        </w:trPr>
        <w:tc>
          <w:tcPr>
            <w:tcW w:w="57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90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Древнерусские повести </w:t>
            </w:r>
            <w:r>
              <w:rPr>
                <w:rFonts w:ascii="Times New Roman" w:hAnsi="Times New Roman"/>
                <w:b w:val="false"/>
                <w:i w:val="false"/>
                <w:color w:val="000000"/>
                <w:sz w:val="24"/>
              </w:rPr>
              <w:t xml:space="preserve">(одна повесть по выбору). Например, </w:t>
            </w:r>
            <w:r>
              <w:rPr>
                <w:rFonts w:ascii="Times New Roman" w:hAnsi="Times New Roman"/>
                <w:b w:val="false"/>
                <w:i w:val="false"/>
                <w:color w:val="000000"/>
                <w:sz w:val="24"/>
              </w:rPr>
              <w:t xml:space="preserve">«Поучение» Владимира Мономаха (в сокращении)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141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«Повести Белкина» («Станционный смотритель»)</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Поэма «Полтава» (фрагмент)</w:t>
            </w:r>
          </w:p>
        </w:tc>
      </w:tr>
      <w:tr>
        <w:trPr>
          <w:trHeight w:val="258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«Песня про царя Ивана Васильевича, молодого опричника и удалого купца Калашникова»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2.6</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Повесть «Тарас Бульба»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r>
              <w:rPr>
                <w:rFonts w:ascii="Times New Roman" w:hAnsi="Times New Roman"/>
                <w:b w:val="false"/>
                <w:i w:val="false"/>
                <w:color w:val="000000"/>
                <w:sz w:val="24"/>
              </w:rPr>
              <w:t xml:space="preserve">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Рассказы из цикла «Записки охотника» (два по выбору). Например, «Бирюк», «Хорь и Калиныч» и другие. Стихотворения в прозе. Например, «Русский язык», «Воробей»</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Л.Н. Толстой. Рассказ «После бала»</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 Некрасов. Стихотворения (не менее двух). Например, «Размышления у парадного подъезда», «Железная дорога»</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второй половины XIX в. Ф.И. Тютчев, А.А. Фет, А.К. Толстой и другие (не менее двух стихотворений по выбору)</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М.Е. Салтыков-Щедрин. Сказки (одна по выбору). Например, «Повесть о том, как один мужик двух генералов прокормил», «Дикий помещик», «Премудрый пискарь»</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отечественных и зарубежных писателей на историческую тему (не менее двух). Например, А.К. Толстой, Р. Сабатини, Ф. Купер</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Литература конца XIX – начала XX в.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А.П. Чехов. Рассказы (один по выбору). Например, «Тоска», «Злоумышленник»</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 Горький. Ранние рассказы (одно произведение по выбору). Например, «Старуха Изергиль» (легенда о Данко), «Челкаш»</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Сатирические произведения отечественных и зарубежных писателей (не менее двух). Например, М.М. Зощенко, А.Т. Аверченко, Н. Тэффи, О. Генри, Я. Гашека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XX в.</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Грин. Повести и рассказы (одно произведение по выбору). Например, «Алые паруса», «Зелёная лампа»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Отечественная поэзия первой половины XX в. Стихотворения на тему мечты и реальности (два-три по выбору). Например, стихотворения А.А. Блока, Н.С. Гумилёва, М.И. Цветаевой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5.4</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М.А. Шолохов «Донские рассказы» (один по выбору). Например, «Родинка», «Чужая кровь» </w:t>
            </w:r>
          </w:p>
        </w:tc>
      </w:tr>
      <w:tr>
        <w:trPr>
          <w:trHeight w:val="81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5.5</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А.П. Платонов. Рассказы (один по выбору). Например, «Юшка», «Неизвестный цветок»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XX – начала XXI вв.</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В.М. Шукшин. Рассказы (один по выбору). Например, «Чудик», «Стенька Разин», «Критики» </w:t>
            </w:r>
          </w:p>
        </w:tc>
      </w:tr>
      <w:tr>
        <w:trPr>
          <w:trHeight w:val="141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Стихотворения отечественных поэтов второй половины XX – начала XXI вв. (не менее четырёх стихотворений двух поэтов). Например, стихотворения М.И. Цветаевой, Е.А. Евтушенко, Б.А. Ахмадулиной, </w:t>
            </w:r>
            <w:r>
              <w:rPr>
                <w:rFonts w:ascii="Times New Roman" w:hAnsi="Times New Roman"/>
                <w:b w:val="false"/>
                <w:i w:val="false"/>
                <w:color w:val="000000"/>
                <w:sz w:val="24"/>
              </w:rPr>
              <w:t>Б.Ш. Окуджавы</w:t>
            </w:r>
            <w:r>
              <w:rPr>
                <w:rFonts w:ascii="Times New Roman" w:hAnsi="Times New Roman"/>
                <w:b w:val="false"/>
                <w:i w:val="false"/>
                <w:color w:val="000000"/>
                <w:sz w:val="24"/>
              </w:rPr>
              <w:t xml:space="preserve">, Ю.Д. Левитанского </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отечественных прозаиков второй половины XX – начала XXI вв. (не менее двух). Например, произведения Ф.А. Абрамова, В.П. Астафьева, В.И. Белова, Ф.А. Искандера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 Сервантес. Роман «Хитроумный идальго Дон Кихот Ламанчский» (главы)</w:t>
            </w:r>
          </w:p>
        </w:tc>
      </w:tr>
      <w:tr>
        <w:trPr>
          <w:trHeight w:val="930"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7.2</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trPr>
          <w:trHeight w:val="465" w:hRule="atLeast"/>
          <w:trHeight w:val="144" w:hRule="atLeast"/>
        </w:trPr>
        <w:tc>
          <w:tcPr>
            <w:tcW w:w="570"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7.3</w:t>
            </w:r>
          </w:p>
        </w:tc>
        <w:tc>
          <w:tcPr>
            <w:tcW w:w="13902"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Антуан де Сент-Экзюпери. Повесть-сказка «Маленький принц»</w:t>
            </w:r>
          </w:p>
        </w:tc>
      </w:tr>
    </w:tbl>
    <w:p>
      <w:pPr>
        <w:spacing w:before="0" w:after="0"/>
        <w:ind w:left="120"/>
        <w:jc w:val="left"/>
      </w:pPr>
    </w:p>
    <w:p>
      <w:pPr>
        <w:spacing w:before="199" w:after="199"/>
        <w:ind w:left="120"/>
        <w:jc w:val="left"/>
      </w:pPr>
      <w:r>
        <w:rPr>
          <w:rFonts w:ascii="Times New Roman" w:hAnsi="Times New Roman"/>
          <w:b/>
          <w:i w:val="false"/>
          <w:color w:val="000000"/>
          <w:sz w:val="28"/>
        </w:rPr>
        <w:t>8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953"/>
        <w:gridCol w:w="12545"/>
      </w:tblGrid>
      <w:tr>
        <w:trPr>
          <w:trHeight w:val="405" w:hRule="atLeast"/>
          <w:trHeight w:val="144" w:hRule="atLeast"/>
        </w:trPr>
        <w:tc>
          <w:tcPr>
            <w:tcW w:w="66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7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Житийная литература </w:t>
            </w:r>
            <w:r>
              <w:rPr>
                <w:rFonts w:ascii="Times New Roman" w:hAnsi="Times New Roman"/>
                <w:b w:val="false"/>
                <w:i w:val="false"/>
                <w:color w:val="000000"/>
                <w:sz w:val="24"/>
              </w:rPr>
              <w:t>(одно произведение по выбору). «Житие Сергия Радонежского», «Житие протопопа Аввакума, им самим написанное»</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XVIII в.</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Д.И. Фонвизин. </w:t>
            </w:r>
            <w:r>
              <w:rPr>
                <w:rFonts w:ascii="Times New Roman" w:hAnsi="Times New Roman"/>
                <w:b w:val="false"/>
                <w:i w:val="false"/>
                <w:color w:val="000000"/>
                <w:sz w:val="24"/>
              </w:rPr>
              <w:t>Комедия «Недоросль»</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 (не менее двух). Например, «К Чаадаеву», «Анчар»</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«Маленькие трагедии» (одна пьеса по выбору). Например, «Моцарт и Сальери», «Каменный гость»</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Роман «Капитанская дочка»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Стихотворения (не менее двух). Например, «Я не хочу, чтоб свет узнал…», «Из-под таинственной, холодной полумаски…», «Нищий»</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Поэма «Мцыри»</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Повесть «Шинель»</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Комедия «Ревизор»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XIX в.</w:t>
            </w:r>
            <w:r>
              <w:rPr>
                <w:rFonts w:ascii="Times New Roman" w:hAnsi="Times New Roman"/>
                <w:b w:val="false"/>
                <w:i w:val="false"/>
                <w:color w:val="000000"/>
                <w:sz w:val="24"/>
              </w:rPr>
              <w:t xml:space="preserve"> </w:t>
            </w:r>
          </w:p>
        </w:tc>
      </w:tr>
      <w:tr>
        <w:trPr>
          <w:trHeight w:val="70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И.С. Тургенев. </w:t>
            </w:r>
            <w:r>
              <w:rPr>
                <w:rFonts w:ascii="Times New Roman" w:hAnsi="Times New Roman"/>
                <w:b w:val="false"/>
                <w:i w:val="false"/>
                <w:color w:val="000000"/>
                <w:sz w:val="24"/>
              </w:rPr>
              <w:t xml:space="preserve">Повести (одна по выбору). Например, «Ася», «Первая любовь»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Ф.М. Достоевский. </w:t>
            </w:r>
            <w:r>
              <w:rPr>
                <w:rFonts w:ascii="Times New Roman" w:hAnsi="Times New Roman"/>
                <w:b w:val="false"/>
                <w:i w:val="false"/>
                <w:color w:val="000000"/>
                <w:sz w:val="24"/>
              </w:rPr>
              <w:t>«Бедные люди», «Белые ночи» (одно произведение по выбору)</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Л.Н. Толстой. </w:t>
            </w:r>
            <w:r>
              <w:rPr>
                <w:rFonts w:ascii="Times New Roman" w:hAnsi="Times New Roman"/>
                <w:b w:val="false"/>
                <w:i w:val="false"/>
                <w:color w:val="000000"/>
                <w:sz w:val="24"/>
              </w:rPr>
              <w:t xml:space="preserve">Повести и рассказы (одно произведение по выбору). Например, «Отрочество» (главы)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XX 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5.3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Булгаков (одна повесть по выбору). Например, «Собачье сердце»</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второй половины XX – начала XXI вв.</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А.Т. Твардовский. Поэма «Василий Тёркин» (главы «Переправа», «Гармонь», «Два солдата», «Поединок»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А.Н. Толстой. Рассказ «Русский характер»</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Шолохов. Рассказ «Судьба человека»</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6.4</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Солженицын. Рассказ «Матрёнин двор»</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6.5</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Произведения отечественных прозаиков второй половины XX – начала XXI вв. (не менее двух произведений). Например, произведения В.П. Астафьева, Ю.В. Бондарева, Б.П. Екимова, Е.И. Носова, А.Н. и Б.Н. Стругацких, В.Ф. Тендрякова </w:t>
            </w:r>
          </w:p>
        </w:tc>
      </w:tr>
      <w:tr>
        <w:trPr>
          <w:trHeight w:val="141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6.6</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pacing w:val="-2"/>
                <w:sz w:val="24"/>
              </w:rPr>
              <w:t xml:space="preserve">Поэзия второй половины XX – начала XXI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930"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7.1</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У. Шекспир. Сонеты (один-два по выбору). Например, № 66 «Измучась всем, я умереть хочу…», № 130 «Её глаза на звёзды не похожи…» </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7.2</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 Шекспир. Трагедия «Ромео и Джульетта» (фрагменты по выбору)</w:t>
            </w:r>
          </w:p>
        </w:tc>
      </w:tr>
      <w:tr>
        <w:trPr>
          <w:trHeight w:val="465" w:hRule="atLeast"/>
          <w:trHeight w:val="144" w:hRule="atLeast"/>
        </w:trPr>
        <w:tc>
          <w:tcPr>
            <w:tcW w:w="667"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7.3</w:t>
            </w:r>
          </w:p>
        </w:tc>
        <w:tc>
          <w:tcPr>
            <w:tcW w:w="137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Ж.-Б. Мольер. Комедия «Мещанин во дворянстве» (фрагменты по выбору)</w:t>
            </w:r>
          </w:p>
        </w:tc>
      </w:tr>
    </w:tbl>
    <w:p>
      <w:pPr>
        <w:spacing w:before="0" w:after="0"/>
        <w:ind w:left="120"/>
        <w:jc w:val="left"/>
      </w:pPr>
    </w:p>
    <w:p>
      <w:pPr>
        <w:spacing w:before="199" w:after="199"/>
        <w:ind w:left="120"/>
        <w:jc w:val="left"/>
      </w:pPr>
      <w:r>
        <w:rPr>
          <w:rFonts w:ascii="Times New Roman" w:hAnsi="Times New Roman"/>
          <w:b/>
          <w:i w:val="false"/>
          <w:color w:val="000000"/>
          <w:sz w:val="28"/>
        </w:rPr>
        <w:t>9 КЛАСС</w:t>
      </w:r>
    </w:p>
    <w:p>
      <w:pPr>
        <w:spacing w:before="0" w:after="0"/>
        <w:ind w:left="120"/>
        <w:jc w:val="left"/>
      </w:pPr>
    </w:p>
    <w:tbl>
      <w:tblPr>
        <w:tblW w:w="0" w:type="auto"/>
        <w:tblCellSpacing w:w="0" w:type="nil"/>
        <w:tblBorders>
          <w:top w:val="single"/>
          <w:left w:val="single"/>
          <w:bottom w:val="single"/>
          <w:right w:val="single"/>
          <w:insideH w:val="single"/>
          <w:insideV w:val="single"/>
        </w:tblBorders>
      </w:tblPr>
      <w:tblGrid>
        <w:gridCol w:w="1226"/>
        <w:gridCol w:w="12272"/>
      </w:tblGrid>
      <w:tr>
        <w:trPr>
          <w:trHeight w:val="405" w:hRule="atLeast"/>
          <w:trHeight w:val="144" w:hRule="atLeast"/>
        </w:trPr>
        <w:tc>
          <w:tcPr>
            <w:tcW w:w="858"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Код</w:t>
            </w:r>
            <w:r>
              <w:rPr>
                <w:rFonts w:ascii="Times New Roman" w:hAnsi="Times New Roman"/>
                <w:b/>
                <w:i w:val="false"/>
                <w:color w:val="000000"/>
                <w:sz w:val="24"/>
              </w:rPr>
              <w:t xml:space="preserve"> </w:t>
            </w:r>
          </w:p>
        </w:tc>
        <w:tc>
          <w:tcPr>
            <w:tcW w:w="134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r>
              <w:rPr>
                <w:rFonts w:ascii="Times New Roman" w:hAnsi="Times New Roman"/>
                <w:b/>
                <w:i w:val="false"/>
                <w:color w:val="000000"/>
                <w:sz w:val="24"/>
              </w:rPr>
              <w:t xml:space="preserve"> </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Древнерусская литература</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1.1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«Слово о полку Игореве»</w:t>
            </w:r>
          </w:p>
        </w:tc>
      </w:tr>
      <w:tr>
        <w:trPr>
          <w:trHeight w:val="70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XVIII в.</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Г.Р. Державин. Стихотворения (два по выбору). Например, «Властителям и судиям», «Памятник»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2.3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Н.М. Карамзин. Повесть «Бедная Лиза»</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первой половины XIX в.</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В.А. Жуковский. </w:t>
            </w:r>
            <w:r>
              <w:rPr>
                <w:rFonts w:ascii="Times New Roman" w:hAnsi="Times New Roman"/>
                <w:b w:val="false"/>
                <w:i w:val="false"/>
                <w:color w:val="000000"/>
                <w:sz w:val="24"/>
              </w:rPr>
              <w:t>Баллады, элегии (две по выбору). Например, «Светлана», «Невыразимое», «Море»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Грибоедов. </w:t>
            </w:r>
            <w:r>
              <w:rPr>
                <w:rFonts w:ascii="Times New Roman" w:hAnsi="Times New Roman"/>
                <w:b w:val="false"/>
                <w:i w:val="false"/>
                <w:color w:val="000000"/>
                <w:sz w:val="24"/>
              </w:rPr>
              <w:t>Комедия «Горе от ума»</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пушкинской эпохи</w:t>
            </w:r>
            <w:r>
              <w:rPr>
                <w:rFonts w:ascii="Times New Roman" w:hAnsi="Times New Roman"/>
                <w:b w:val="false"/>
                <w:i w:val="false"/>
                <w:color w:val="000000"/>
                <w:sz w:val="24"/>
              </w:rPr>
              <w:t xml:space="preserve"> (не менее трёх стихотворений по выбору). Например, </w:t>
            </w:r>
            <w:r>
              <w:rPr>
                <w:rFonts w:ascii="Times New Roman" w:hAnsi="Times New Roman"/>
                <w:b w:val="false"/>
                <w:i w:val="false"/>
                <w:color w:val="000000"/>
                <w:sz w:val="24"/>
              </w:rPr>
              <w:t xml:space="preserve">Е.А. Баратынский, </w:t>
            </w:r>
            <w:r>
              <w:rPr>
                <w:rFonts w:ascii="Times New Roman" w:hAnsi="Times New Roman"/>
                <w:b w:val="false"/>
                <w:i w:val="false"/>
                <w:color w:val="000000"/>
                <w:sz w:val="24"/>
              </w:rPr>
              <w:t>К.Н. Батюшков, А.А. Дельвиг, Н.М. Языков</w:t>
            </w:r>
          </w:p>
        </w:tc>
      </w:tr>
      <w:tr>
        <w:trPr>
          <w:trHeight w:val="282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3.4</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Пушкин. </w:t>
            </w:r>
            <w:r>
              <w:rPr>
                <w:rFonts w:ascii="Times New Roman" w:hAnsi="Times New Roman"/>
                <w:b w:val="false"/>
                <w:i w:val="false"/>
                <w:color w:val="000000"/>
                <w:sz w:val="24"/>
              </w:rPr>
              <w:t xml:space="preserve">Стихотворения </w:t>
            </w:r>
            <w:r>
              <w:rPr>
                <w:rFonts w:ascii="Times New Roman" w:hAnsi="Times New Roman"/>
                <w:b w:val="false"/>
                <w:i w:val="false"/>
                <w:color w:val="000000"/>
                <w:sz w:val="24"/>
              </w:rPr>
              <w:t>(не менее пяти по выбору).</w:t>
            </w:r>
            <w:r>
              <w:rPr>
                <w:rFonts w:ascii="Times New Roman" w:hAnsi="Times New Roman"/>
                <w:b w:val="false"/>
                <w:i w:val="false"/>
                <w:color w:val="000000"/>
                <w:sz w:val="24"/>
              </w:rPr>
              <w:t xml:space="preserve">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3.5</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w:t>
            </w:r>
            <w:r>
              <w:rPr>
                <w:rFonts w:ascii="Times New Roman" w:hAnsi="Times New Roman"/>
                <w:b w:val="false"/>
                <w:i w:val="false"/>
                <w:color w:val="000000"/>
                <w:sz w:val="24"/>
              </w:rPr>
              <w:t xml:space="preserve"> Поэма «Медный всадник»</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3.6</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w:t>
            </w:r>
            <w:r>
              <w:rPr>
                <w:rFonts w:ascii="Times New Roman" w:hAnsi="Times New Roman"/>
                <w:b w:val="false"/>
                <w:i w:val="false"/>
                <w:color w:val="000000"/>
                <w:sz w:val="24"/>
              </w:rPr>
              <w:t xml:space="preserve"> Роман в стихах «Евгений Онегин»</w:t>
            </w:r>
          </w:p>
        </w:tc>
      </w:tr>
      <w:tr>
        <w:trPr>
          <w:trHeight w:val="234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3.7</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М.Ю. Лермонтов. </w:t>
            </w:r>
            <w:r>
              <w:rPr>
                <w:rFonts w:ascii="Times New Roman" w:hAnsi="Times New Roman"/>
                <w:b w:val="false"/>
                <w:i w:val="false"/>
                <w:color w:val="000000"/>
                <w:sz w:val="24"/>
              </w:rPr>
              <w:t xml:space="preserve">Стихотворения </w:t>
            </w:r>
            <w:r>
              <w:rPr>
                <w:rFonts w:ascii="Times New Roman" w:hAnsi="Times New Roman"/>
                <w:b w:val="false"/>
                <w:i w:val="false"/>
                <w:color w:val="000000"/>
                <w:sz w:val="24"/>
              </w:rPr>
              <w:t>(не менее пяти по выбору):</w:t>
            </w:r>
            <w:r>
              <w:rPr>
                <w:rFonts w:ascii="Times New Roman" w:hAnsi="Times New Roman"/>
                <w:b w:val="false"/>
                <w:i w:val="false"/>
                <w:color w:val="000000"/>
                <w:sz w:val="24"/>
              </w:rPr>
              <w:t xml:space="preserve">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3.8</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w:t>
            </w:r>
            <w:r>
              <w:rPr>
                <w:rFonts w:ascii="Times New Roman" w:hAnsi="Times New Roman"/>
                <w:b w:val="false"/>
                <w:i w:val="false"/>
                <w:color w:val="000000"/>
                <w:sz w:val="24"/>
              </w:rPr>
              <w:t xml:space="preserve"> </w:t>
            </w:r>
            <w:r>
              <w:rPr>
                <w:rFonts w:ascii="Times New Roman" w:hAnsi="Times New Roman"/>
                <w:b w:val="false"/>
                <w:i w:val="false"/>
                <w:color w:val="000000"/>
                <w:sz w:val="24"/>
              </w:rPr>
              <w:t>Роман «Герой нашего времени»</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3.9</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Н.В. Гоголь. </w:t>
            </w:r>
            <w:r>
              <w:rPr>
                <w:rFonts w:ascii="Times New Roman" w:hAnsi="Times New Roman"/>
                <w:b w:val="false"/>
                <w:i w:val="false"/>
                <w:color w:val="000000"/>
                <w:sz w:val="24"/>
              </w:rPr>
              <w:t>Поэма «Мёртвые души»</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литература</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4.1</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Данте. </w:t>
            </w:r>
            <w:r>
              <w:rPr>
                <w:rFonts w:ascii="Times New Roman" w:hAnsi="Times New Roman"/>
                <w:b w:val="false"/>
                <w:i w:val="false"/>
                <w:color w:val="000000"/>
                <w:sz w:val="24"/>
              </w:rPr>
              <w:t>«Божественная комедия» (не менее двух фрагментов по выбору)</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4.2</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У. Шекспир. Трагедия «Гамлет» (не менее двух фрагментов по выбору)</w:t>
            </w:r>
          </w:p>
        </w:tc>
      </w:tr>
      <w:tr>
        <w:trPr>
          <w:trHeight w:val="465"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4.3</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 Гёте. Трагедия «Фауст» (не менее двух фрагментов по выбору)</w:t>
            </w:r>
          </w:p>
        </w:tc>
      </w:tr>
      <w:tr>
        <w:trPr>
          <w:trHeight w:val="222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4.4</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Дж. Г. Байрон. Стихотворения (одно по выбору). Например, «Душа моя мрачна. Скорей, певец, скорей!..», «Прощание Наполеона». Поэма «Паломничество Чайльд-Гарольда» (один фрагмент по выбору)</w:t>
            </w:r>
          </w:p>
        </w:tc>
      </w:tr>
      <w:tr>
        <w:trPr>
          <w:trHeight w:val="930" w:hRule="atLeast"/>
          <w:trHeight w:val="144" w:hRule="atLeast"/>
        </w:trPr>
        <w:tc>
          <w:tcPr>
            <w:tcW w:w="858" w:type="dxa"/>
            <w:tcBorders/>
            <w:tcMar>
              <w:top w:w="50" w:type="dxa"/>
              <w:left w:w="100" w:type="dxa"/>
            </w:tcMar>
            <w:vAlign w:val="center"/>
          </w:tcPr>
          <w:p>
            <w:pPr>
              <w:spacing w:before="0" w:after="0" w:line="336"/>
              <w:ind w:left="228"/>
              <w:jc w:val="center"/>
            </w:pPr>
            <w:r>
              <w:rPr>
                <w:rFonts w:ascii="Times New Roman" w:hAnsi="Times New Roman"/>
                <w:b w:val="false"/>
                <w:i w:val="false"/>
                <w:color w:val="000000"/>
                <w:sz w:val="24"/>
              </w:rPr>
              <w:t>4.5</w:t>
            </w:r>
          </w:p>
        </w:tc>
        <w:tc>
          <w:tcPr>
            <w:tcW w:w="13499"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Зарубежная проза первой половины XIX в. (одно произведение по выбору). Например, произведения Э.Т.А. Гофмана, В. Гюго, В. Скотта</w:t>
            </w:r>
          </w:p>
        </w:tc>
      </w:tr>
    </w:tbl>
    <w:bookmarkStart w:name="block-83881321" w:id="106"/>
    <w:p>
      <w:pPr>
        <w:sectPr>
          <w:pgSz w:w="11906" w:h="16383" w:orient="portrait"/>
        </w:sectPr>
      </w:pPr>
    </w:p>
    <w:bookmarkEnd w:id="106"/>
    <w:bookmarkEnd w:id="105"/>
    <w:bookmarkStart w:name="block-83881319" w:id="107"/>
    <w:p>
      <w:pPr>
        <w:spacing w:before="199" w:after="199" w:line="336"/>
        <w:ind w:left="120"/>
        <w:jc w:val="left"/>
      </w:pPr>
      <w:r>
        <w:rPr>
          <w:rFonts w:ascii="Times New Roman" w:hAnsi="Times New Roman"/>
          <w:b/>
          <w:i w:val="false"/>
          <w:color w:val="000000"/>
          <w:sz w:val="28"/>
        </w:rPr>
        <w:t>ПРОВЕРЯЕМЫЕ НА ОГЭ ПО ЛИТЕРАТУРЕ ТРЕБОВАНИЯ К РЕЗУЛЬТАТАМ ОСВОЕНИЯ ОСНОВНОЙ ОБРАЗОВАТЕЛЬНОЙ ПРОГРАММЫ ОСНОВНОГО ОБЩЕГО ОБРАЗОВАНИЯ</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2688"/>
        <w:gridCol w:w="11112"/>
      </w:tblGrid>
      <w:tr>
        <w:trPr>
          <w:trHeight w:val="795" w:hRule="atLeast"/>
          <w:trHeight w:val="144" w:hRule="atLeast"/>
        </w:trPr>
        <w:tc>
          <w:tcPr>
            <w:tcW w:w="1881"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требования</w:t>
            </w:r>
            <w:r>
              <w:rPr>
                <w:rFonts w:ascii="Times New Roman" w:hAnsi="Times New Roman"/>
                <w:b/>
                <w:i w:val="false"/>
                <w:color w:val="000000"/>
                <w:sz w:val="24"/>
              </w:rPr>
              <w:t xml:space="preserve"> </w:t>
            </w:r>
          </w:p>
        </w:tc>
        <w:tc>
          <w:tcPr>
            <w:tcW w:w="12223" w:type="dxa"/>
            <w:tcBorders/>
            <w:tcMar>
              <w:top w:w="50" w:type="dxa"/>
              <w:left w:w="100" w:type="dxa"/>
            </w:tcMar>
            <w:vAlign w:val="center"/>
          </w:tcPr>
          <w:p>
            <w:pPr>
              <w:spacing w:before="0" w:after="0"/>
              <w:ind w:left="101"/>
              <w:jc w:val="left"/>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w:t>
            </w:r>
            <w:r>
              <w:rPr>
                <w:rFonts w:ascii="Times New Roman" w:hAnsi="Times New Roman"/>
                <w:b/>
                <w:i w:val="false"/>
                <w:color w:val="000000"/>
                <w:sz w:val="24"/>
              </w:rPr>
              <w:t xml:space="preserve"> </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trPr>
          <w:trHeight w:val="87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2</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pacing w:val="-2"/>
                <w:sz w:val="24"/>
              </w:rPr>
              <w:t>Понимание специфики литературы</w:t>
            </w:r>
            <w:r>
              <w:rPr>
                <w:rFonts w:ascii="Times New Roman" w:hAnsi="Times New Roman"/>
                <w:b w:val="false"/>
                <w:i w:val="false"/>
                <w:color w:val="000000"/>
                <w:sz w:val="24"/>
              </w:rPr>
              <w:t xml:space="preserve"> как вида искусства, принципиальных отличий художественного текста от текста научного, делового, публицистического</w:t>
            </w:r>
          </w:p>
        </w:tc>
      </w:tr>
      <w:tr>
        <w:trPr>
          <w:trHeight w:val="480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3</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pacing w:val="-6"/>
                <w:sz w:val="24"/>
              </w:rPr>
              <w:t>Овладение умениями эстетического</w:t>
            </w:r>
            <w:r>
              <w:rPr>
                <w:rFonts w:ascii="Times New Roman" w:hAnsi="Times New Roman"/>
                <w:b w:val="false"/>
                <w:i w:val="false"/>
                <w:color w:val="000000"/>
                <w:sz w:val="24"/>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trPr>
          <w:trHeight w:val="87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4</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 xml:space="preserve">Овладение теоретико-литературными понятиями и использование их в процессе анализа, интерпретации произведений и оформления </w:t>
            </w:r>
            <w:r>
              <w:rPr>
                <w:rFonts w:ascii="Times New Roman" w:hAnsi="Times New Roman"/>
                <w:b w:val="false"/>
                <w:i w:val="false"/>
                <w:color w:val="000000"/>
                <w:spacing w:val="-4"/>
                <w:sz w:val="24"/>
              </w:rPr>
              <w:t>собственных оценок и наблюдений</w:t>
            </w:r>
          </w:p>
        </w:tc>
      </w:tr>
      <w:tr>
        <w:trPr>
          <w:trHeight w:val="261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5</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рассматривать изученные произведения в рамках историко-</w:t>
            </w:r>
            <w:r>
              <w:rPr>
                <w:rFonts w:ascii="Times New Roman" w:hAnsi="Times New Roman"/>
                <w:b w:val="false"/>
                <w:i w:val="false"/>
                <w:color w:val="000000"/>
                <w:spacing w:val="-6"/>
                <w:sz w:val="24"/>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Pr>
                <w:rFonts w:ascii="Times New Roman" w:hAnsi="Times New Roman"/>
                <w:b w:val="false"/>
                <w:i w:val="false"/>
                <w:color w:val="000000"/>
                <w:sz w:val="24"/>
              </w:rPr>
              <w:t xml:space="preserve"> А.С. Грибоедова, А.С. Пушкина, М.Ю. Лермонтова, Н.В. Гоголя) и особенностями исторической эпохи, авторского мировоззрения, проблематики произведений</w:t>
            </w:r>
          </w:p>
        </w:tc>
      </w:tr>
      <w:tr>
        <w:trPr>
          <w:trHeight w:val="132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6</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7</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8</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9</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trPr>
          <w:trHeight w:val="130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10</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trPr>
          <w:trHeight w:val="217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11</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trPr>
          <w:trHeight w:val="3045"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12</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trPr>
          <w:trHeight w:val="870" w:hRule="atLeast"/>
          <w:trHeight w:val="144" w:hRule="atLeast"/>
        </w:trPr>
        <w:tc>
          <w:tcPr>
            <w:tcW w:w="1881" w:type="dxa"/>
            <w:tcBorders/>
            <w:tcMar>
              <w:top w:w="50" w:type="dxa"/>
              <w:left w:w="100" w:type="dxa"/>
            </w:tcMar>
            <w:vAlign w:val="center"/>
          </w:tcPr>
          <w:p>
            <w:pPr>
              <w:spacing w:before="0" w:after="0" w:line="312"/>
              <w:ind w:left="194"/>
              <w:jc w:val="center"/>
            </w:pPr>
            <w:r>
              <w:rPr>
                <w:rFonts w:ascii="Times New Roman" w:hAnsi="Times New Roman"/>
                <w:b w:val="false"/>
                <w:i w:val="false"/>
                <w:color w:val="000000"/>
                <w:sz w:val="24"/>
              </w:rPr>
              <w:t>13</w:t>
            </w:r>
          </w:p>
        </w:tc>
        <w:tc>
          <w:tcPr>
            <w:tcW w:w="12223" w:type="dxa"/>
            <w:tcBorders/>
            <w:tcMar>
              <w:top w:w="50" w:type="dxa"/>
              <w:left w:w="100" w:type="dxa"/>
            </w:tcMar>
            <w:vAlign w:val="center"/>
          </w:tcPr>
          <w:p>
            <w:pPr>
              <w:spacing w:before="0" w:after="0" w:line="312"/>
              <w:ind w:left="194"/>
              <w:jc w:val="both"/>
            </w:pPr>
            <w:r>
              <w:rPr>
                <w:rFonts w:ascii="Times New Roman" w:hAnsi="Times New Roman"/>
                <w:b w:val="false"/>
                <w:i w:val="false"/>
                <w:color w:val="000000"/>
                <w:sz w:val="24"/>
              </w:rPr>
              <w:t>Овладение умением использовать словари и справочники, в том числе информационно-справочные системы в электронной форме</w:t>
            </w:r>
          </w:p>
        </w:tc>
      </w:tr>
    </w:tbl>
    <w:p>
      <w:pPr>
        <w:spacing w:before="0" w:after="0" w:line="336"/>
        <w:ind w:left="120"/>
        <w:jc w:val="left"/>
      </w:pPr>
    </w:p>
    <w:bookmarkStart w:name="block-83881319" w:id="108"/>
    <w:p>
      <w:pPr>
        <w:sectPr>
          <w:pgSz w:w="11906" w:h="16383" w:orient="portrait"/>
        </w:sectPr>
      </w:pPr>
    </w:p>
    <w:bookmarkEnd w:id="108"/>
    <w:bookmarkEnd w:id="107"/>
    <w:bookmarkStart w:name="block-83881320" w:id="109"/>
    <w:p>
      <w:pPr>
        <w:spacing w:before="199" w:after="199" w:line="336"/>
        <w:ind w:left="120"/>
        <w:jc w:val="left"/>
      </w:pPr>
      <w:r>
        <w:rPr>
          <w:rFonts w:ascii="Times New Roman" w:hAnsi="Times New Roman"/>
          <w:b/>
          <w:i w:val="false"/>
          <w:color w:val="000000"/>
          <w:sz w:val="28"/>
        </w:rPr>
        <w:t>ПЕРЕЧЕНЬ ЭЛЕМЕНТОВ СОДЕРЖАНИЯ, ПРОВЕРЯЕМЫХ НА ОГЭ ПО ЛИТЕРАТУРЕ</w:t>
      </w:r>
    </w:p>
    <w:p>
      <w:pPr>
        <w:spacing w:before="0" w:after="0" w:line="336"/>
        <w:ind w:left="120"/>
        <w:jc w:val="left"/>
      </w:pPr>
    </w:p>
    <w:tbl>
      <w:tblPr>
        <w:tblW w:w="0" w:type="auto"/>
        <w:tblCellSpacing w:w="0" w:type="nil"/>
        <w:tblBorders>
          <w:top w:val="single"/>
          <w:left w:val="single"/>
          <w:bottom w:val="single"/>
          <w:right w:val="single"/>
          <w:insideH w:val="single"/>
          <w:insideV w:val="single"/>
        </w:tblBorders>
      </w:tblPr>
      <w:tblGrid>
        <w:gridCol w:w="2230"/>
        <w:gridCol w:w="11522"/>
      </w:tblGrid>
      <w:tr>
        <w:trPr>
          <w:trHeight w:val="405" w:hRule="atLeast"/>
          <w:trHeight w:val="144" w:hRule="atLeast"/>
        </w:trPr>
        <w:tc>
          <w:tcPr>
            <w:tcW w:w="156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Код </w:t>
            </w:r>
          </w:p>
        </w:tc>
        <w:tc>
          <w:tcPr>
            <w:tcW w:w="126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Проверяемый элемент содержания </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w:t>
            </w:r>
            <w:r>
              <w:rPr>
                <w:rFonts w:ascii="Times New Roman" w:hAnsi="Times New Roman"/>
                <w:b w:val="false"/>
                <w:i w:val="false"/>
                <w:color w:val="000000"/>
                <w:sz w:val="24"/>
              </w:rPr>
              <w:t xml:space="preserve"> 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«Слово о полку Игореве»</w:t>
            </w:r>
          </w:p>
        </w:tc>
      </w:tr>
      <w:tr>
        <w:trPr>
          <w:trHeight w:val="96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w:t>
            </w:r>
            <w:r>
              <w:rPr>
                <w:rFonts w:ascii="Times New Roman" w:hAnsi="Times New Roman"/>
                <w:b w:val="false"/>
                <w:i w:val="false"/>
                <w:color w:val="000000"/>
                <w:sz w:val="24"/>
              </w:rPr>
              <w:t xml:space="preserve"> 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w:t>
            </w:r>
            <w:r>
              <w:rPr>
                <w:rFonts w:ascii="Times New Roman" w:hAnsi="Times New Roman"/>
                <w:b w:val="false"/>
                <w:i w:val="false"/>
                <w:color w:val="000000"/>
                <w:sz w:val="24"/>
              </w:rPr>
              <w:t xml:space="preserve"> 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Д.И. Фонвизин. Комедия «Недоросль»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w:t>
            </w:r>
            <w:r>
              <w:rPr>
                <w:rFonts w:ascii="Times New Roman" w:hAnsi="Times New Roman"/>
                <w:b w:val="false"/>
                <w:i w:val="false"/>
                <w:color w:val="000000"/>
                <w:sz w:val="24"/>
              </w:rPr>
              <w:t xml:space="preserve"> 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Г.Р. Державин.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5</w:t>
            </w:r>
            <w:r>
              <w:rPr>
                <w:rFonts w:ascii="Times New Roman" w:hAnsi="Times New Roman"/>
                <w:b w:val="false"/>
                <w:i w:val="false"/>
                <w:color w:val="000000"/>
                <w:sz w:val="24"/>
              </w:rPr>
              <w:t xml:space="preserve"> 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Н.М. Карамзин. Повесть «Бедная Лиза»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6</w:t>
            </w:r>
            <w:r>
              <w:rPr>
                <w:rFonts w:ascii="Times New Roman" w:hAnsi="Times New Roman"/>
                <w:b w:val="false"/>
                <w:i w:val="false"/>
                <w:color w:val="000000"/>
                <w:sz w:val="24"/>
              </w:rPr>
              <w:t xml:space="preserve"> 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И.А. Крылов. Басни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7</w:t>
            </w:r>
            <w:r>
              <w:rPr>
                <w:rFonts w:ascii="Times New Roman" w:hAnsi="Times New Roman"/>
                <w:b w:val="false"/>
                <w:i w:val="false"/>
                <w:color w:val="000000"/>
                <w:sz w:val="24"/>
              </w:rPr>
              <w:t xml:space="preserve"> 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В.А. Жуковский. Стихотворения. Баллады</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8</w:t>
            </w:r>
            <w:r>
              <w:rPr>
                <w:rFonts w:ascii="Times New Roman" w:hAnsi="Times New Roman"/>
                <w:b w:val="false"/>
                <w:i w:val="false"/>
                <w:color w:val="000000"/>
                <w:sz w:val="24"/>
              </w:rPr>
              <w:t xml:space="preserve"> 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Грибоедов. Комедия «Горе от ума»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9</w:t>
            </w:r>
            <w:r>
              <w:rPr>
                <w:rFonts w:ascii="Times New Roman" w:hAnsi="Times New Roman"/>
                <w:b w:val="false"/>
                <w:i w:val="false"/>
                <w:color w:val="000000"/>
                <w:sz w:val="24"/>
              </w:rPr>
              <w:t xml:space="preserve"> 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10</w:t>
            </w:r>
            <w:r>
              <w:rPr>
                <w:rFonts w:ascii="Times New Roman" w:hAnsi="Times New Roman"/>
                <w:b w:val="false"/>
                <w:i w:val="false"/>
                <w:color w:val="000000"/>
                <w:sz w:val="24"/>
              </w:rPr>
              <w:t xml:space="preserve"> 10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А.С. Пушкин. </w:t>
            </w:r>
            <w:r>
              <w:rPr>
                <w:rFonts w:ascii="Times New Roman" w:hAnsi="Times New Roman"/>
                <w:b w:val="false"/>
                <w:i w:val="false"/>
                <w:color w:val="000000"/>
                <w:sz w:val="24"/>
              </w:rPr>
              <w:t xml:space="preserve">Роман в стихах </w:t>
            </w:r>
            <w:r>
              <w:rPr>
                <w:rFonts w:ascii="Times New Roman" w:hAnsi="Times New Roman"/>
                <w:b w:val="false"/>
                <w:i w:val="false"/>
                <w:color w:val="000000"/>
                <w:sz w:val="24"/>
              </w:rPr>
              <w:t>«Евгений Онегин»</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11</w:t>
            </w:r>
            <w:r>
              <w:rPr>
                <w:rFonts w:ascii="Times New Roman" w:hAnsi="Times New Roman"/>
                <w:b w:val="false"/>
                <w:i w:val="false"/>
                <w:color w:val="000000"/>
                <w:sz w:val="24"/>
              </w:rPr>
              <w:t xml:space="preserve"> 11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«Повести Белкина» («Станционный смотритель»)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12</w:t>
            </w:r>
            <w:r>
              <w:rPr>
                <w:rFonts w:ascii="Times New Roman" w:hAnsi="Times New Roman"/>
                <w:b w:val="false"/>
                <w:i w:val="false"/>
                <w:color w:val="000000"/>
                <w:sz w:val="24"/>
              </w:rPr>
              <w:t xml:space="preserve"> 12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Поэма «Медный всадник»</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13</w:t>
            </w:r>
            <w:r>
              <w:rPr>
                <w:rFonts w:ascii="Times New Roman" w:hAnsi="Times New Roman"/>
                <w:b w:val="false"/>
                <w:i w:val="false"/>
                <w:color w:val="000000"/>
                <w:sz w:val="24"/>
              </w:rPr>
              <w:t xml:space="preserve"> 13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А.С. Пушкин. Роман «Капитанская дочка»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14</w:t>
            </w:r>
            <w:r>
              <w:rPr>
                <w:rFonts w:ascii="Times New Roman" w:hAnsi="Times New Roman"/>
                <w:b w:val="false"/>
                <w:i w:val="false"/>
                <w:color w:val="000000"/>
                <w:sz w:val="24"/>
              </w:rPr>
              <w:t xml:space="preserve"> 14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15</w:t>
            </w:r>
            <w:r>
              <w:rPr>
                <w:rFonts w:ascii="Times New Roman" w:hAnsi="Times New Roman"/>
                <w:b w:val="false"/>
                <w:i w:val="false"/>
                <w:color w:val="000000"/>
                <w:sz w:val="24"/>
              </w:rPr>
              <w:t xml:space="preserve"> 15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Поэма «Песня про царя Ивана Васильевича, молодого опричника и удалого купца Калашникова»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16</w:t>
            </w:r>
            <w:r>
              <w:rPr>
                <w:rFonts w:ascii="Times New Roman" w:hAnsi="Times New Roman"/>
                <w:b w:val="false"/>
                <w:i w:val="false"/>
                <w:color w:val="000000"/>
                <w:sz w:val="24"/>
              </w:rPr>
              <w:t xml:space="preserve"> 16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Поэма «Мцыри»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17</w:t>
            </w:r>
            <w:r>
              <w:rPr>
                <w:rFonts w:ascii="Times New Roman" w:hAnsi="Times New Roman"/>
                <w:b w:val="false"/>
                <w:i w:val="false"/>
                <w:color w:val="000000"/>
                <w:sz w:val="24"/>
              </w:rPr>
              <w:t xml:space="preserve"> 17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М.Ю. Лермонтов. Роман «Герой нашего времени»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18</w:t>
            </w:r>
            <w:r>
              <w:rPr>
                <w:rFonts w:ascii="Times New Roman" w:hAnsi="Times New Roman"/>
                <w:b w:val="false"/>
                <w:i w:val="false"/>
                <w:color w:val="000000"/>
                <w:sz w:val="24"/>
              </w:rPr>
              <w:t xml:space="preserve"> 18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Комедия «Ревизор»</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19</w:t>
            </w:r>
            <w:r>
              <w:rPr>
                <w:rFonts w:ascii="Times New Roman" w:hAnsi="Times New Roman"/>
                <w:b w:val="false"/>
                <w:i w:val="false"/>
                <w:color w:val="000000"/>
                <w:sz w:val="24"/>
              </w:rPr>
              <w:t xml:space="preserve"> 19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Повесть «Шинель»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20</w:t>
            </w:r>
            <w:r>
              <w:rPr>
                <w:rFonts w:ascii="Times New Roman" w:hAnsi="Times New Roman"/>
                <w:b w:val="false"/>
                <w:i w:val="false"/>
                <w:color w:val="000000"/>
                <w:sz w:val="24"/>
              </w:rPr>
              <w:t xml:space="preserve"> 20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Н.В. Гоголь. Поэма «Мёртвые души»</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21</w:t>
            </w:r>
            <w:r>
              <w:rPr>
                <w:rFonts w:ascii="Times New Roman" w:hAnsi="Times New Roman"/>
                <w:b w:val="false"/>
                <w:i w:val="false"/>
                <w:color w:val="000000"/>
                <w:sz w:val="24"/>
              </w:rPr>
              <w:t xml:space="preserve"> 21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Поэзия пушкинской эпохи</w:t>
            </w:r>
            <w:r>
              <w:rPr>
                <w:rFonts w:ascii="Times New Roman" w:hAnsi="Times New Roman"/>
                <w:b w:val="false"/>
                <w:i w:val="false"/>
                <w:color w:val="000000"/>
                <w:sz w:val="24"/>
              </w:rPr>
              <w:t>: Е.А. Баратынский, К.Н. Батюшков, А.А. Дельвиг, Н.М. Языков</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22</w:t>
            </w:r>
            <w:r>
              <w:rPr>
                <w:rFonts w:ascii="Times New Roman" w:hAnsi="Times New Roman"/>
                <w:b w:val="false"/>
                <w:i w:val="false"/>
                <w:color w:val="000000"/>
                <w:sz w:val="24"/>
              </w:rPr>
              <w:t xml:space="preserve"> 22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И.С. Тургенев. Одно произведение (повесть или рассказ)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23</w:t>
            </w:r>
            <w:r>
              <w:rPr>
                <w:rFonts w:ascii="Times New Roman" w:hAnsi="Times New Roman"/>
                <w:b w:val="false"/>
                <w:i w:val="false"/>
                <w:color w:val="000000"/>
                <w:sz w:val="24"/>
              </w:rPr>
              <w:t xml:space="preserve"> 23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Н.С. Лесков. Одно произведение (повесть или рассказ)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24</w:t>
            </w:r>
            <w:r>
              <w:rPr>
                <w:rFonts w:ascii="Times New Roman" w:hAnsi="Times New Roman"/>
                <w:b w:val="false"/>
                <w:i w:val="false"/>
                <w:color w:val="000000"/>
                <w:sz w:val="24"/>
              </w:rPr>
              <w:t xml:space="preserve"> 24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Ф.И. Тютчев.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25</w:t>
            </w:r>
            <w:r>
              <w:rPr>
                <w:rFonts w:ascii="Times New Roman" w:hAnsi="Times New Roman"/>
                <w:b w:val="false"/>
                <w:i w:val="false"/>
                <w:color w:val="000000"/>
                <w:sz w:val="24"/>
              </w:rPr>
              <w:t xml:space="preserve"> 25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А.А. Фет.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26</w:t>
            </w:r>
            <w:r>
              <w:rPr>
                <w:rFonts w:ascii="Times New Roman" w:hAnsi="Times New Roman"/>
                <w:b w:val="false"/>
                <w:i w:val="false"/>
                <w:color w:val="000000"/>
                <w:sz w:val="24"/>
              </w:rPr>
              <w:t xml:space="preserve"> 26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Н.А. Некрасов.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27</w:t>
            </w:r>
            <w:r>
              <w:rPr>
                <w:rFonts w:ascii="Times New Roman" w:hAnsi="Times New Roman"/>
                <w:b w:val="false"/>
                <w:i w:val="false"/>
                <w:color w:val="000000"/>
                <w:sz w:val="24"/>
              </w:rPr>
              <w:t xml:space="preserve"> 27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М.Е. Салтыков-Щедрин. Сказки: «Повесть о том, как один мужик двух генералов прокормил», «Дикий помещик», «Премудрый пискарь»</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28</w:t>
            </w:r>
            <w:r>
              <w:rPr>
                <w:rFonts w:ascii="Times New Roman" w:hAnsi="Times New Roman"/>
                <w:b w:val="false"/>
                <w:i w:val="false"/>
                <w:color w:val="000000"/>
                <w:sz w:val="24"/>
              </w:rPr>
              <w:t xml:space="preserve"> 28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Ф.М. Достоевский. Одно произведение (повесть или рассказ)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29</w:t>
            </w:r>
            <w:r>
              <w:rPr>
                <w:rFonts w:ascii="Times New Roman" w:hAnsi="Times New Roman"/>
                <w:b w:val="false"/>
                <w:i w:val="false"/>
                <w:color w:val="000000"/>
                <w:sz w:val="24"/>
              </w:rPr>
              <w:t xml:space="preserve"> 29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Л.Н. Толстой. Рассказ «После бала» и одно произведение (повесть или рассказ) по выбору </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30</w:t>
            </w:r>
            <w:r>
              <w:rPr>
                <w:rFonts w:ascii="Times New Roman" w:hAnsi="Times New Roman"/>
                <w:b w:val="false"/>
                <w:i w:val="false"/>
                <w:color w:val="000000"/>
                <w:sz w:val="24"/>
              </w:rPr>
              <w:t xml:space="preserve"> 30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31</w:t>
            </w:r>
            <w:r>
              <w:rPr>
                <w:rFonts w:ascii="Times New Roman" w:hAnsi="Times New Roman"/>
                <w:b w:val="false"/>
                <w:i w:val="false"/>
                <w:color w:val="000000"/>
                <w:sz w:val="24"/>
              </w:rPr>
              <w:t xml:space="preserve"> 31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A.К. Толстой.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32</w:t>
            </w:r>
            <w:r>
              <w:rPr>
                <w:rFonts w:ascii="Times New Roman" w:hAnsi="Times New Roman"/>
                <w:b w:val="false"/>
                <w:i w:val="false"/>
                <w:color w:val="000000"/>
                <w:sz w:val="24"/>
              </w:rPr>
              <w:t xml:space="preserve"> 32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И.А. Бунин.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33</w:t>
            </w:r>
            <w:r>
              <w:rPr>
                <w:rFonts w:ascii="Times New Roman" w:hAnsi="Times New Roman"/>
                <w:b w:val="false"/>
                <w:i w:val="false"/>
                <w:color w:val="000000"/>
                <w:sz w:val="24"/>
              </w:rPr>
              <w:t xml:space="preserve"> 33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А.А. Блок.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34</w:t>
            </w:r>
            <w:r>
              <w:rPr>
                <w:rFonts w:ascii="Times New Roman" w:hAnsi="Times New Roman"/>
                <w:b w:val="false"/>
                <w:i w:val="false"/>
                <w:color w:val="000000"/>
                <w:sz w:val="24"/>
              </w:rPr>
              <w:t xml:space="preserve"> 34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В.В. Маяковский.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35</w:t>
            </w:r>
            <w:r>
              <w:rPr>
                <w:rFonts w:ascii="Times New Roman" w:hAnsi="Times New Roman"/>
                <w:b w:val="false"/>
                <w:i w:val="false"/>
                <w:color w:val="000000"/>
                <w:sz w:val="24"/>
              </w:rPr>
              <w:t xml:space="preserve"> 35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С.А. Есенин.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36</w:t>
            </w:r>
            <w:r>
              <w:rPr>
                <w:rFonts w:ascii="Times New Roman" w:hAnsi="Times New Roman"/>
                <w:b w:val="false"/>
                <w:i w:val="false"/>
                <w:color w:val="000000"/>
                <w:sz w:val="24"/>
              </w:rPr>
              <w:t xml:space="preserve"> 36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Н.С. Гумилёв.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37</w:t>
            </w:r>
            <w:r>
              <w:rPr>
                <w:rFonts w:ascii="Times New Roman" w:hAnsi="Times New Roman"/>
                <w:b w:val="false"/>
                <w:i w:val="false"/>
                <w:color w:val="000000"/>
                <w:sz w:val="24"/>
              </w:rPr>
              <w:t xml:space="preserve"> 37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М.И. Цветаева.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38</w:t>
            </w:r>
            <w:r>
              <w:rPr>
                <w:rFonts w:ascii="Times New Roman" w:hAnsi="Times New Roman"/>
                <w:b w:val="false"/>
                <w:i w:val="false"/>
                <w:color w:val="000000"/>
                <w:sz w:val="24"/>
              </w:rPr>
              <w:t xml:space="preserve"> 38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О.Э. Мандельштам.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39</w:t>
            </w:r>
            <w:r>
              <w:rPr>
                <w:rFonts w:ascii="Times New Roman" w:hAnsi="Times New Roman"/>
                <w:b w:val="false"/>
                <w:i w:val="false"/>
                <w:color w:val="000000"/>
                <w:sz w:val="24"/>
              </w:rPr>
              <w:t xml:space="preserve"> 39</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Б.Л. Пастернак. Стихотворения</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40</w:t>
            </w:r>
            <w:r>
              <w:rPr>
                <w:rFonts w:ascii="Times New Roman" w:hAnsi="Times New Roman"/>
                <w:b w:val="false"/>
                <w:i w:val="false"/>
                <w:color w:val="000000"/>
                <w:sz w:val="24"/>
              </w:rPr>
              <w:t xml:space="preserve"> 40</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Куприн (одно произведение по выбору)</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41</w:t>
            </w:r>
            <w:r>
              <w:rPr>
                <w:rFonts w:ascii="Times New Roman" w:hAnsi="Times New Roman"/>
                <w:b w:val="false"/>
                <w:i w:val="false"/>
                <w:color w:val="000000"/>
                <w:sz w:val="24"/>
              </w:rPr>
              <w:t xml:space="preserve"> 41</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М.А. Шолохов. Рассказ «Судьба человека»</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42</w:t>
            </w:r>
            <w:r>
              <w:rPr>
                <w:rFonts w:ascii="Times New Roman" w:hAnsi="Times New Roman"/>
                <w:b w:val="false"/>
                <w:i w:val="false"/>
                <w:color w:val="000000"/>
                <w:sz w:val="24"/>
              </w:rPr>
              <w:t xml:space="preserve"> 42</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А.Т. Твардовский. Поэма «Василий Тёркин» (главы «Переправа», «Гармонь», «Два солдата», «Поединок»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43</w:t>
            </w:r>
            <w:r>
              <w:rPr>
                <w:rFonts w:ascii="Times New Roman" w:hAnsi="Times New Roman"/>
                <w:b w:val="false"/>
                <w:i w:val="false"/>
                <w:color w:val="000000"/>
                <w:sz w:val="24"/>
              </w:rPr>
              <w:t xml:space="preserve"> 43</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В.М. Шукшин. Рассказы: «Чудик», «Стенька Разин», «Критики»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44</w:t>
            </w:r>
            <w:r>
              <w:rPr>
                <w:rFonts w:ascii="Times New Roman" w:hAnsi="Times New Roman"/>
                <w:b w:val="false"/>
                <w:i w:val="false"/>
                <w:color w:val="000000"/>
                <w:sz w:val="24"/>
              </w:rPr>
              <w:t xml:space="preserve"> 44</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А.И. Солженицын. Рассказ «Матрёнин двор»</w:t>
            </w:r>
          </w:p>
        </w:tc>
      </w:tr>
      <w:tr>
        <w:trPr>
          <w:trHeight w:val="234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45</w:t>
            </w:r>
            <w:r>
              <w:rPr>
                <w:rFonts w:ascii="Times New Roman" w:hAnsi="Times New Roman"/>
                <w:b w:val="false"/>
                <w:i w:val="false"/>
                <w:color w:val="000000"/>
                <w:sz w:val="24"/>
              </w:rPr>
              <w:t xml:space="preserve"> 45</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trPr>
          <w:trHeight w:val="282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46</w:t>
            </w:r>
            <w:r>
              <w:rPr>
                <w:rFonts w:ascii="Times New Roman" w:hAnsi="Times New Roman"/>
                <w:b w:val="false"/>
                <w:i w:val="false"/>
                <w:color w:val="000000"/>
                <w:sz w:val="24"/>
              </w:rPr>
              <w:t xml:space="preserve"> 46</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Авторы стихотворных произведений (лирика) XX – XXI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B.C.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47</w:t>
            </w:r>
            <w:r>
              <w:rPr>
                <w:rFonts w:ascii="Times New Roman" w:hAnsi="Times New Roman"/>
                <w:b w:val="false"/>
                <w:i w:val="false"/>
                <w:color w:val="000000"/>
                <w:sz w:val="24"/>
              </w:rPr>
              <w:t xml:space="preserve"> 47</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Литература народов Российской Федерации. Авторы стихотворных произведений (лирика): Р.Г. Гамзатов, М. Карим, Г. Тукай, К. Кулиев и другие</w:t>
            </w:r>
          </w:p>
        </w:tc>
      </w:tr>
      <w:tr>
        <w:trPr>
          <w:trHeight w:val="930" w:hRule="atLeast"/>
          <w:trHeight w:val="144" w:hRule="atLeast"/>
        </w:trPr>
        <w:tc>
          <w:tcPr>
            <w:tcW w:w="1561" w:type="dxa"/>
            <w:tcBorders/>
            <w:tcMar>
              <w:top w:w="50" w:type="dxa"/>
              <w:left w:w="100" w:type="dxa"/>
            </w:tcMar>
            <w:vAlign w:val="center"/>
          </w:tcPr>
          <w:p>
            <w:pPr>
              <w:spacing w:before="0" w:after="0" w:line="336"/>
              <w:ind w:firstLine="600"/>
              <w:jc w:val="center"/>
            </w:pPr>
            <w:r>
              <w:rPr>
                <w:rFonts w:ascii="Times New Roman" w:hAnsi="Times New Roman"/>
                <w:b w:val="false"/>
                <w:i w:val="false"/>
                <w:color w:val="000000"/>
                <w:sz w:val="24"/>
              </w:rPr>
              <w:t>48</w:t>
            </w:r>
            <w:r>
              <w:rPr>
                <w:rFonts w:ascii="Times New Roman" w:hAnsi="Times New Roman"/>
                <w:b w:val="false"/>
                <w:i w:val="false"/>
                <w:color w:val="000000"/>
                <w:sz w:val="24"/>
              </w:rPr>
              <w:t xml:space="preserve"> 48</w:t>
            </w:r>
          </w:p>
        </w:tc>
        <w:tc>
          <w:tcPr>
            <w:tcW w:w="12674" w:type="dxa"/>
            <w:tcBorders/>
            <w:tcMar>
              <w:top w:w="50" w:type="dxa"/>
              <w:left w:w="100" w:type="dxa"/>
            </w:tcMar>
            <w:vAlign w:val="center"/>
          </w:tcPr>
          <w:p>
            <w:pPr>
              <w:spacing w:before="0" w:after="0" w:line="336"/>
              <w:ind w:left="228"/>
              <w:jc w:val="both"/>
            </w:pPr>
            <w:r>
              <w:rPr>
                <w:rFonts w:ascii="Times New Roman" w:hAnsi="Times New Roman"/>
                <w:b w:val="false"/>
                <w:i w:val="false"/>
                <w:color w:val="000000"/>
                <w:sz w:val="24"/>
              </w:rPr>
              <w:t>Произведения зарубежной литературы: по выбору (в том числе Гомера, М. Сервантеса, У. Шекспира, Ж.-Б. Мольера)</w:t>
            </w:r>
          </w:p>
        </w:tc>
      </w:tr>
    </w:tbl>
    <w:p>
      <w:pPr>
        <w:spacing w:before="0" w:after="0" w:line="336"/>
        <w:ind w:left="120"/>
        <w:jc w:val="left"/>
      </w:pPr>
    </w:p>
    <w:bookmarkStart w:name="block-83881320" w:id="110"/>
    <w:p>
      <w:pPr>
        <w:sectPr>
          <w:pgSz w:w="11906" w:h="16383" w:orient="portrait"/>
        </w:sectPr>
      </w:pPr>
    </w:p>
    <w:bookmarkEnd w:id="110"/>
    <w:bookmarkEnd w:id="109"/>
    <w:bookmarkStart w:name="block-83881318" w:id="111"/>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left"/>
      </w:pP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p>
    <w:bookmarkStart w:name="block-83881318" w:id="112"/>
    <w:p>
      <w:pPr>
        <w:sectPr>
          <w:pgSz w:w="11906" w:h="16383" w:orient="portrait"/>
        </w:sectPr>
      </w:pPr>
    </w:p>
    <w:bookmarkEnd w:id="112"/>
    <w:bookmarkEnd w:id="111"/>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