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388405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"Красноярская средняя школа"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10229407)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язык. Базовый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83884054" w:id="1"/>
    <w:p>
      <w:pPr>
        <w:sectPr>
          <w:pgSz w:w="11906" w:h="16383" w:orient="portrait"/>
        </w:sectPr>
      </w:pPr>
    </w:p>
    <w:bookmarkEnd w:id="1"/>
    <w:bookmarkEnd w:id="0"/>
    <w:bookmarkStart w:name="block-83884064" w:id="2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</w:t>
      </w:r>
      <w:r>
        <w:rPr>
          <w:rFonts w:ascii="Times New Roman" w:hAnsi="Times New Roman"/>
          <w:b/>
          <w:i w:val="false"/>
          <w:color w:val="000000"/>
          <w:sz w:val="28"/>
        </w:rPr>
        <w:t>АЯ ЗАПИСКА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ОБЩАЯ ХАРАКТЕРИСТИКА УЧЕБНОГО ПРЕДМЕТА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/>
          <w:i w:val="false"/>
          <w:color w:val="333333"/>
          <w:sz w:val="28"/>
        </w:rPr>
        <w:t>«РУССКИЙ ЯЗЫК»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«РУССКИЙ ЯЗЫК»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bookmarkStart w:name="block-83884064" w:id="3"/>
    <w:p>
      <w:pPr>
        <w:sectPr>
          <w:pgSz w:w="11906" w:h="16383" w:orient="portrait"/>
        </w:sectPr>
      </w:pPr>
    </w:p>
    <w:bookmarkEnd w:id="3"/>
    <w:bookmarkEnd w:id="2"/>
    <w:bookmarkStart w:name="block-83884058" w:id="4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СОДЕРЖАНИЕ УЧЕБНОГО ПРЕДМЕТА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Богатство и выразительность русского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Лингвистика как наука о языке.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разделы лингвистики.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 речь.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Речь устная и письменная, монологическая и диалогическая, полилог.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Речевые формулы приветствия, прощания, просьбы, благодарности.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аудирования: выборочное, ознакомительное, детальное.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чтения: изучающее, ознакомительное, просмотровое, поисковое.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 и его основные признаки. Тема и главная мысль текста. Микротема текста. Ключевые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Повествование как тип речи. Рассказ.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текста: простой и сложный план текста.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Функциональные разновидности языка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Фонетика. Графика. Орфоэпия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Фонетика и графика как разделы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как единица языка. Смыслоразличительная роль звука.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гласных звуков.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согласных звуков.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Изменение звуков в речевом потоке. Элементы фонетической транскрипции.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Ударение. Свойства русского ударения.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 и букв.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Фонетический анализ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обозначения [й’], мягкости согласных.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выразительные средства фонетики.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Прописные и строчные буквы.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Интонация, её функции. Основные элементы интонации.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Орфография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«орфограмма». Буквенные и небуквенные орфограммы.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разделительных </w:t>
      </w:r>
      <w:r>
        <w:rPr>
          <w:rFonts w:ascii="Times New Roman" w:hAnsi="Times New Roman"/>
          <w:b/>
          <w:i w:val="false"/>
          <w:color w:val="000000"/>
          <w:sz w:val="28"/>
        </w:rPr>
        <w:t>ъ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Лексикология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Синонимы. Антонимы. Омонимы. Паронимы.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Лексический анализ слов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Морфемика.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Морфемика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Морфемный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Уместное использование слов с суффиксами оценки в собственной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корней с проверяемыми, непроверяемыми, непроизносимыми согласными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ё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в корне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i w:val="false"/>
          <w:color w:val="000000"/>
          <w:sz w:val="28"/>
        </w:rPr>
        <w:t>-з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(-</w:t>
      </w:r>
      <w:r>
        <w:rPr>
          <w:rFonts w:ascii="Times New Roman" w:hAnsi="Times New Roman"/>
          <w:b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приставок.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слова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Морфология как раздел грамматики. Грамматическое значение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существительное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Род, число, падеж имени существительного.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Имена существительные общего 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Имена существительные, имеющие форму только единственного или только множественного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собственных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конце имён существительных после шипящих.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безударных окончаний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 w:hAnsi="Times New Roman"/>
          <w:b/>
          <w:i w:val="false"/>
          <w:color w:val="000000"/>
          <w:sz w:val="28"/>
        </w:rPr>
        <w:t>ё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-чик-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/>
          <w:i w:val="false"/>
          <w:color w:val="000000"/>
          <w:sz w:val="28"/>
        </w:rPr>
        <w:t>-щик-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 -</w:t>
      </w:r>
      <w:r>
        <w:rPr>
          <w:rFonts w:ascii="Times New Roman" w:hAnsi="Times New Roman"/>
          <w:b/>
          <w:i w:val="false"/>
          <w:color w:val="000000"/>
          <w:sz w:val="28"/>
        </w:rPr>
        <w:t>ек-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-ик-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(-</w:t>
      </w:r>
      <w:r>
        <w:rPr>
          <w:rFonts w:ascii="Times New Roman" w:hAnsi="Times New Roman"/>
          <w:b/>
          <w:i w:val="false"/>
          <w:color w:val="000000"/>
          <w:sz w:val="28"/>
        </w:rPr>
        <w:t>чик-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-</w:t>
      </w:r>
      <w:r>
        <w:rPr>
          <w:rFonts w:ascii="Times New Roman" w:hAnsi="Times New Roman"/>
          <w:b/>
          <w:i w:val="false"/>
          <w:color w:val="000000"/>
          <w:sz w:val="28"/>
        </w:rPr>
        <w:t>лаг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лож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-; -</w:t>
      </w:r>
      <w:r>
        <w:rPr>
          <w:rFonts w:ascii="Times New Roman" w:hAnsi="Times New Roman"/>
          <w:b/>
          <w:i w:val="false"/>
          <w:color w:val="000000"/>
          <w:sz w:val="28"/>
        </w:rPr>
        <w:t>раст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ращ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рос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-; -</w:t>
      </w:r>
      <w:r>
        <w:rPr>
          <w:rFonts w:ascii="Times New Roman" w:hAnsi="Times New Roman"/>
          <w:b/>
          <w:i w:val="false"/>
          <w:color w:val="000000"/>
          <w:sz w:val="28"/>
        </w:rPr>
        <w:t>гар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гор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зар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зор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-;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-клан-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-клон-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-скак-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-скоч-.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именами существительными.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существительных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прилагательное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Имена прилагательные полные и краткие, их синтаксические функции.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Склонение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прилагательных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безударных окончаний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кратких форм имён прилагательных с основой на шипящий.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именами прилагательными.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прилагательных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Глагол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Глаголы совершенного и несовершенного вида, возвратные и невозвратные.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Спряжение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глаголов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и: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-</w:t>
      </w:r>
      <w:r>
        <w:rPr>
          <w:rFonts w:ascii="Times New Roman" w:hAnsi="Times New Roman"/>
          <w:b/>
          <w:i w:val="false"/>
          <w:color w:val="000000"/>
          <w:sz w:val="28"/>
        </w:rPr>
        <w:t>бер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бир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блест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блист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дер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дир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жег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жиг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мер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мир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пер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пир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стел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стил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тер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тир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-тся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-ться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глаголах,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-ова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</w:t>
      </w:r>
      <w:r>
        <w:rPr>
          <w:rFonts w:ascii="Times New Roman" w:hAnsi="Times New Roman"/>
          <w:b/>
          <w:i w:val="false"/>
          <w:color w:val="000000"/>
          <w:sz w:val="28"/>
        </w:rPr>
        <w:t>ева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-ыва-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/>
          <w:i w:val="false"/>
          <w:color w:val="000000"/>
          <w:sz w:val="28"/>
        </w:rPr>
        <w:t>-ива-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безударных личных окончаний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гласной перед суффиксом </w:t>
      </w:r>
      <w:r>
        <w:rPr>
          <w:rFonts w:ascii="Times New Roman" w:hAnsi="Times New Roman"/>
          <w:b/>
          <w:i w:val="false"/>
          <w:color w:val="000000"/>
          <w:sz w:val="28"/>
        </w:rPr>
        <w:t>-л-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формах прошедшего времени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глаголами.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глаголов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анализ словосочетания.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Тире между подлежащим и сказуемым.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 Предложения с обобщающим словом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анализ простого и простого осложнённого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прямой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Пунктуационное оформление предложений с прямой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Пунктуационное оформление диалога на письме.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Пунктуация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Пунктуационный анализ предложения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– государственный язык Российской Федерации и язык межнационального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литературном языке.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Монолог-описание, монолог-повествование, монолог-рассуждение; сообщение на лингвистическую тему.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диалога: побуждение к действию, обмен мнениями.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как тип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внешности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помещения.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местности.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действий.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Официально-деловой стиль. Заявление. Расписка. Научный стиль. Словарная статья. Научное сообщение.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Лексикология. Культура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Лексический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Фразеологизмы. Их признаки и значение.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лексических средств в соответствии с ситуацией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своей и чужой речи с точки зрения точного, уместного и выразительного словоупотребления.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Эпитеты, метафоры, олицетворения.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Лексические словари.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Словообразование.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Формообразующие и словообразующие морфемы.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Производящая основа.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этимологии (общее представление).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Морфемный и словообразовательный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сложных и сложносокращённых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корня -</w:t>
      </w:r>
      <w:r>
        <w:rPr>
          <w:rFonts w:ascii="Times New Roman" w:hAnsi="Times New Roman"/>
          <w:b/>
          <w:i w:val="false"/>
          <w:color w:val="000000"/>
          <w:sz w:val="28"/>
        </w:rPr>
        <w:t>кас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кос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i w:val="false"/>
          <w:color w:val="000000"/>
          <w:sz w:val="28"/>
        </w:rPr>
        <w:t>пре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и </w:t>
      </w:r>
      <w:r>
        <w:rPr>
          <w:rFonts w:ascii="Times New Roman" w:hAnsi="Times New Roman"/>
          <w:b/>
          <w:i w:val="false"/>
          <w:color w:val="000000"/>
          <w:sz w:val="28"/>
        </w:rPr>
        <w:t>при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слов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существительное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словообразования.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пол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и </w:t>
      </w:r>
      <w:r>
        <w:rPr>
          <w:rFonts w:ascii="Times New Roman" w:hAnsi="Times New Roman"/>
          <w:b/>
          <w:i w:val="false"/>
          <w:color w:val="000000"/>
          <w:sz w:val="28"/>
        </w:rPr>
        <w:t>полу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со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существительных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прилагательное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Качественные, относительные и притяжательные имена прилагательные.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Степени сравнения качественных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суффиксов -</w:t>
      </w:r>
      <w:r>
        <w:rPr>
          <w:rFonts w:ascii="Times New Roman" w:hAnsi="Times New Roman"/>
          <w:b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и -</w:t>
      </w:r>
      <w:r>
        <w:rPr>
          <w:rFonts w:ascii="Times New Roman" w:hAnsi="Times New Roman"/>
          <w:b/>
          <w:i w:val="false"/>
          <w:color w:val="000000"/>
          <w:sz w:val="28"/>
        </w:rPr>
        <w:t>ск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сложных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имён прилагательных, нормы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имени прилагательного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числительное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 имени числительного. Синтаксические функции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имён числительных по значению: количественные (целые, дробные, собирательные), порядковые числительные.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Склонение количественных и порядковых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Правильное образование форм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Правильное употребление собирательных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числительных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Местоимение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Склонение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правописания местоимений: правописание местоимений с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 слитное, раздельное и дефисное написание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местоимений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Глагол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Переходные и непереходные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Разноспрягаемые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Безличные глаголы. Использование личных глаголов в безличном значении.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Изъявительное, условное и повелительное наклонения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ударения в глагольных формах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Видо-временная соотнесённость глагольных форм в тексте.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глаголов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развивающееся явление. Взаимосвязь языка, культуры и истории народа.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Язык и речь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Монолог-описание, монолог-рассуждение, монолог-повествование.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 как речевое произведение. Основные признаки текста (обобщение).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Структура текста. Абзац.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и средства связи предложений в тексте (обобщение).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Рассуждение как функционально-смысловой тип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Структурные особенности текста-рассуждения.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Публицистический стиль. Сфера употребления, функции, языковые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публицистического стиля (репортаж, заметка, интервью).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языковых средств выразительности в текстах публицистического стиля.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Морфология как раздел науки о языке (обобщение).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Причастный оборот. Знаки препинания в предложениях с причастным оборотом.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Действительные и страдательные 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Полные и краткие формы страдательных 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i w:val="false"/>
          <w:color w:val="000000"/>
          <w:sz w:val="28"/>
        </w:rPr>
        <w:t>висящий — висячий, горящий — горячий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 Ударение в некоторых формах 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причастий и отглагольных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причастий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предложений с 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Деепричастие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Деепричастия совершенного и несовершенного вида. Постановка ударения в деепричастиях.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деепричастий.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деепричастиями.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деепричастий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предложений с деепричастным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Наречие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наречий.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наречий.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наречий: слитное, раздельное, дефисное написание;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наречиями;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наречиях на -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(-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); правописание суффиксов -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-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i w:val="false"/>
          <w:color w:val="000000"/>
          <w:sz w:val="28"/>
        </w:rPr>
        <w:t>из-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до-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в-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на-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за-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употребление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на конце наречий; правописание суффиксов наречий -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-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наречий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Слова категории состояния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Вопрос о словах категории состояния в системе частей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Служебные части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Предлог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 как служебная часть речи. Грамматические функции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rFonts w:ascii="Times New Roman" w:hAnsi="Times New Roman"/>
          <w:b/>
          <w:i w:val="false"/>
          <w:color w:val="000000"/>
          <w:sz w:val="28"/>
        </w:rPr>
        <w:t>из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на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i w:val="false"/>
          <w:color w:val="000000"/>
          <w:sz w:val="28"/>
        </w:rPr>
        <w:t>по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благодаря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согласно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вопреки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наперерез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производных предлогов.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Союз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союзов.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союзов.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связывающим однородные члены и части сложного предложения.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Частица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частиц по значению и употреблению: формообразующие, отрицательные, модальные.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Смысловые различия частиц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Использование частиц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и частицы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разными частями речи (обобщение). Правописание частиц </w:t>
      </w:r>
      <w:r>
        <w:rPr>
          <w:rFonts w:ascii="Times New Roman" w:hAnsi="Times New Roman"/>
          <w:b/>
          <w:i w:val="false"/>
          <w:color w:val="000000"/>
          <w:sz w:val="28"/>
        </w:rPr>
        <w:t>бы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ли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же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i w:val="false"/>
          <w:color w:val="000000"/>
          <w:sz w:val="28"/>
        </w:rPr>
        <w:t>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-</w:t>
      </w:r>
      <w:r>
        <w:rPr>
          <w:rFonts w:ascii="Times New Roman" w:hAnsi="Times New Roman"/>
          <w:b/>
          <w:i w:val="false"/>
          <w:color w:val="000000"/>
          <w:sz w:val="28"/>
        </w:rPr>
        <w:t>таки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-</w:t>
      </w:r>
      <w:r>
        <w:rPr>
          <w:rFonts w:ascii="Times New Roman" w:hAnsi="Times New Roman"/>
          <w:b/>
          <w:i w:val="false"/>
          <w:color w:val="000000"/>
          <w:sz w:val="28"/>
        </w:rPr>
        <w:t>ка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Междометия и звукоподражательные слова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Междометия как особая группа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междометий.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Звукоподражательные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в кругу других славянских языков.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 и его основные признаки.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функционально-смысловых типов речи (повествование, описание, рассуждение).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Официально-деловой стиль. Сфера употребления, функции, языковые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Научный стиль. Сфера употребления, функции, языковые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Синтаксис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Словосочетание и предложение как единицы синтаксиса.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Пунктуация. Функции знаков препинания.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Словосочетание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признаки словосочетания.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анализ словосочетаний.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Грамматическая синонимия словосочетаний.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словосочетаний.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Средства оформления предложения в устной и письменной речи (интонация, логическое ударение, знаки препинания).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количеству грамматических основ (простые, сложные).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полные и неполные.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нет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простого предложения, использования инверсии.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Двусоставное предложение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Главные члены предложения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Подлежащее и сказуемое как главные члены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выражения подлежащего.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Тире между подлежащим и сказуемым.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большинство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меньшинство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количественными сочетаниями.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Второстепенные члены предложения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Второстепенные члены предложения, их виды.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Приложение как особый вид определения.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Дополнение как второстепенный член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Дополнения прямые и косвенные.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Односоставные предложения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Односоставные предложения, их грамматические признаки.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Синтаксическая синонимия односоставных и двусоставных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односоставных предложений в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Простое осложнённое предложение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Предложения с однородными членами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Однородные и неоднородные определения.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обобщающими словами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не только… но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как… так 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i w:val="false"/>
          <w:color w:val="000000"/>
          <w:sz w:val="28"/>
        </w:rPr>
        <w:t>и...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или... или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либo... либo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ни... 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тo... тo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 обобщающими словами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Предложения с обособленными членами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Предложения с обращениями, вводными и вставными конструкциями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Обращение. Основные функции обращения. Распространённое и нераспространённое обращение.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Вводные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Вставные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Омонимия членов предложения и вводных слов, словосочетаний и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простых предложений.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русского языка в Российской Федерации.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в современном мире.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устная и письменная, монологическая и диалогическая, полилог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аудирования: выборочное, ознакомительное, детальное.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чтения: изучающее, ознакомительное, просмотровое, поисковое.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Текст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Синтаксис. Культура речи. Пунктуация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сложном предложении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сложных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Сложносочинённое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сложносочинённом предложении, его строении.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сложносочинённых предложений. Средства связи частей сложносочинённого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сложносочинённых предложений.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Сложноподчинённое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сложноподчинённом предложении. Главная и придаточная части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Союзы и союзные слова. Различия подчинительных союзов и союзных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rFonts w:ascii="Times New Roman" w:hAnsi="Times New Roman"/>
          <w:b/>
          <w:i w:val="false"/>
          <w:color w:val="000000"/>
          <w:sz w:val="28"/>
        </w:rPr>
        <w:t>чтобы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союзными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какой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который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сложноподчинённых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сложноподчинённых предложений.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Бессоюзное сложное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бессоюзных сложных предложений.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Сложные предложения с разными видами союзной и бессоюзной связи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Прямая и косвенная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Прямая и косвенная речь. Синонимия предложений с прямой и косвенной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Цитирование. Способы включения цитат в высказывание.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знаний по синтаксису и пунктуации в практике правописания.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</w:p>
    <w:bookmarkStart w:name="block-83884058" w:id="5"/>
    <w:p>
      <w:pPr>
        <w:sectPr>
          <w:pgSz w:w="11906" w:h="16383" w:orient="portrait"/>
        </w:sectPr>
      </w:pPr>
    </w:p>
    <w:bookmarkEnd w:id="5"/>
    <w:bookmarkEnd w:id="4"/>
    <w:bookmarkStart w:name="block-83884055" w:id="6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i w:val="false"/>
          <w:color w:val="000000"/>
          <w:sz w:val="28"/>
        </w:rPr>
        <w:t>следующие 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 </w:t>
      </w:r>
      <w:r>
        <w:rPr>
          <w:rFonts w:ascii="Times New Roman" w:hAnsi="Times New Roman"/>
          <w:b/>
          <w:i w:val="false"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3)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4)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5)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принимать себя и других, не осуждая;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6)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рассказать о своих планах на будущее;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7)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8)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9) </w:t>
      </w:r>
      <w:r>
        <w:rPr>
          <w:rFonts w:ascii="Times New Roman" w:hAnsi="Times New Roman"/>
          <w:b/>
          <w:i w:val="false"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i w:val="false"/>
          <w:color w:val="000000"/>
          <w:sz w:val="28"/>
        </w:rPr>
        <w:t>следующие 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языковых единиц, языковых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алгоритм действий и использовать его для решения учебных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процессов, событий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эффективно запоминать и систематизировать информацию.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 для решения в учебных и жизненных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и брать ответственность за решение.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адекватную оценку учебной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способность управлять собственными эмоциями и эмоциями других;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 и его мнению;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 и других, не осуждая;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открытость;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невозможность контролировать всё вокруг.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Текст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Фонетика. Графика. Орфоэпия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фонетический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орфограммы.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i w:val="false"/>
          <w:color w:val="000000"/>
          <w:sz w:val="28"/>
        </w:rPr>
        <w:t>ъ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тематические группы слов, родовые и видовые понятия.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лексический анализ слов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Морфемика.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морфему как минимальную значимую единицу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морфемный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i w:val="false"/>
          <w:color w:val="000000"/>
          <w:sz w:val="28"/>
        </w:rPr>
        <w:t>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орфографический анализ слов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 использовать слова с суффиксами оценки в собственной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существительные, имена прилагательные,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существительное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лексико-грамматические разряды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 w:hAnsi="Times New Roman"/>
          <w:b/>
          <w:i w:val="false"/>
          <w:color w:val="000000"/>
          <w:sz w:val="28"/>
        </w:rPr>
        <w:t>ё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-чик-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-щик-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-ек-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-ик- (-чик-);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а </w:t>
      </w:r>
      <w:r>
        <w:rPr>
          <w:rFonts w:ascii="Times New Roman" w:hAnsi="Times New Roman"/>
          <w:b w:val="false"/>
          <w:i w:val="false"/>
          <w:color w:val="000000"/>
          <w:sz w:val="28"/>
        </w:rPr>
        <w:t>//</w:t>
      </w:r>
      <w:r>
        <w:rPr>
          <w:rFonts w:ascii="Times New Roman" w:hAnsi="Times New Roman"/>
          <w:b/>
          <w:i w:val="false"/>
          <w:color w:val="000000"/>
          <w:sz w:val="28"/>
        </w:rPr>
        <w:t> о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-лаг-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-лож-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-раст-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-ращ-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-рос-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-гар-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-гор-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-зар-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-зор-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-клан-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-клон-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-скак-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-скоч-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прилагательное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частичный морфологический анализ имён прилагательных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именами прилагательными.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Глагол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спряжение глагола, уметь спрягать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частичный морфологический анализ глаголов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//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i w:val="false"/>
          <w:color w:val="000000"/>
          <w:sz w:val="28"/>
        </w:rPr>
        <w:t>-тся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-ться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-ова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 -</w:t>
      </w:r>
      <w:r>
        <w:rPr>
          <w:rFonts w:ascii="Times New Roman" w:hAnsi="Times New Roman"/>
          <w:b/>
          <w:i w:val="false"/>
          <w:color w:val="000000"/>
          <w:sz w:val="28"/>
        </w:rPr>
        <w:t>ева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-ыва-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/>
          <w:i w:val="false"/>
          <w:color w:val="000000"/>
          <w:sz w:val="28"/>
        </w:rPr>
        <w:t>-ива-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i w:val="false"/>
          <w:color w:val="000000"/>
          <w:sz w:val="28"/>
        </w:rPr>
        <w:t>-л-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глаголами.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 оформлять на письме диалог.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пунктуационный анализ предложения (в рамках изученного).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русском литературном языке.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110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Лексикология. Культура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Словообразование.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i w:val="false"/>
          <w:color w:val="000000"/>
          <w:sz w:val="28"/>
        </w:rPr>
        <w:t>-кас-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-кос-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i w:val="false"/>
          <w:color w:val="000000"/>
          <w:sz w:val="28"/>
        </w:rPr>
        <w:t>пре-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при-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словообразования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пол-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полу-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произношения, постановки ударения (в рамках изученного), словоизменения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прилагательных,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-ск-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имён прилагательных, сложных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слитного, раздельного и дефисного написания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формах глагола повелительного наклонения.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языке как развивающемся явлении.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взаимосвязь языка, культуры и истории народа (приводить примеры).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Язык и речь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прослушанный или прочитанный текст объёмом не менее 120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нормами построения текстов публицистического стиля.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грамматические словари и справочники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i w:val="false"/>
          <w:color w:val="000000"/>
          <w:sz w:val="28"/>
        </w:rPr>
        <w:t>висящий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— </w:t>
      </w:r>
      <w:r>
        <w:rPr>
          <w:rFonts w:ascii="Times New Roman" w:hAnsi="Times New Roman"/>
          <w:b/>
          <w:i w:val="false"/>
          <w:color w:val="000000"/>
          <w:sz w:val="28"/>
        </w:rPr>
        <w:t>висячий,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горящий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— </w:t>
      </w:r>
      <w:r>
        <w:rPr>
          <w:rFonts w:ascii="Times New Roman" w:hAnsi="Times New Roman"/>
          <w:b/>
          <w:i w:val="false"/>
          <w:color w:val="000000"/>
          <w:sz w:val="28"/>
        </w:rPr>
        <w:t>горячий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i w:val="false"/>
          <w:color w:val="000000"/>
          <w:sz w:val="28"/>
        </w:rPr>
        <w:t>вш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Деепричастие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признаки глагола и наречия в деепричастии, синтаксическую функцию деепричастия.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деепричастия совершенного и несовершенного вида.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 использовать деепричастия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ставить ударение в деепричастиях.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деепричастиями.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Наречие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i w:val="false"/>
          <w:color w:val="000000"/>
          <w:sz w:val="28"/>
        </w:rPr>
        <w:t>-о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i w:val="false"/>
          <w:color w:val="000000"/>
          <w:sz w:val="28"/>
        </w:rPr>
        <w:t>из-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до-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-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i w:val="false"/>
          <w:color w:val="000000"/>
          <w:sz w:val="28"/>
        </w:rPr>
        <w:t>не-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ни-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наречиями.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Слова категории состояния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Служебные части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Предлог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i w:val="false"/>
          <w:color w:val="000000"/>
          <w:sz w:val="28"/>
        </w:rPr>
        <w:t>из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на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составе словосочетаний, правила правописания производных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Союз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Частица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Междометия и звукоподражательные слова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пунктуационные правила оформления предложений с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грамматические омонимы.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русском языке как одном из славянских языков.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Текст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Cинтаксис.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синтаксисе как разделе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словосочетание и предложение как единицы синтаксиса.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функции знаков препинания.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Словосочетание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нормы построения словосочетаний.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большинство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меньшинство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нет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не только… но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как… так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i w:val="false"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текста к функционально-смысловому типу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отличительные признаки текстов разных жанров.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тезисы, конспект, писать рецензию, реферат.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Cинтаксис. Культура речи. Пунктуация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Сложносочинённое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употребления сложносочинённых предложений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сложносочинённого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Сложноподчинённое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подчинительные союзы и союзные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сложноподчинённого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употребления сложноподчинённых предложений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Бессоюзное сложное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употребления бессоюзных сложных предложений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Сложные предложения с разными видами союзной и бессоюзной связи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типы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Употреблять сложные предложения с разными видами связи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Прямая и косвенная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цитировать и применять разные способы включения цитат в высказывание.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>
      <w:pPr>
        <w:spacing w:before="0" w:after="0"/>
        <w:ind w:left="120"/>
        <w:jc w:val="left"/>
      </w:pPr>
    </w:p>
    <w:bookmarkStart w:name="block-83884055" w:id="7"/>
    <w:p>
      <w:pPr>
        <w:sectPr>
          <w:pgSz w:w="11906" w:h="16383" w:orient="portrait"/>
        </w:sectPr>
      </w:pPr>
    </w:p>
    <w:bookmarkEnd w:id="7"/>
    <w:bookmarkEnd w:id="6"/>
    <w:bookmarkStart w:name="block-83884056" w:id="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9"/>
        <w:gridCol w:w="2560"/>
        <w:gridCol w:w="1421"/>
        <w:gridCol w:w="2456"/>
        <w:gridCol w:w="2579"/>
        <w:gridCol w:w="3849"/>
      </w:tblGrid>
      <w:tr>
        <w:trPr>
          <w:trHeight w:val="300" w:hRule="atLeast"/>
          <w:trHeight w:val="144" w:hRule="atLeast"/>
        </w:trPr>
        <w:tc>
          <w:tcPr>
            <w:tcW w:w="5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https://m.edsoo.ru/MJ7V1G50R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https://m.edsoo.ru/A6IUGSHQI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5610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https://m.edsoo.ru/01A4SKBHI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https://m.edsoo.ru/4DPP3FX40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https://m.edsoo.ru/JLCOCZ4OM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https://m.edsoo.ru/5HCKAWSB0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https://m.edsoo.ru/QXLFHUN5W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Синтаксис. Культура речи. Пунктуация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https://m.edsoo.ru/O87XWWHO3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https://m.edsoo.ru/W5CTD6ZPB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https://m.edsoo.ru/76P2UVYRT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https://m.edsoo.ru/ZLJ41KIP1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https://m.edsoo.ru/W201SOGXD</w:t>
              </w:r>
            </w:hyperlink>
          </w:p>
        </w:tc>
      </w:tr>
      <w:tr>
        <w:trPr>
          <w:trHeight w:val="990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https://m.edsoo.ru/CF97Y7B6T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Морфология. Культура речи. Орфография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https://m.edsoo.ru/S3DH39SLP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https://m.edsoo.ru/IHK0G2SPN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https://m.edsoo.ru/GR7HV3M8U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https://m.edsoo.ru/IEEFS24KR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https://m.edsoo.ru/G1MD6L7AW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https://m.edsoo.ru/HL87VL1RQ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4"/>
        <w:gridCol w:w="3360"/>
        <w:gridCol w:w="1299"/>
        <w:gridCol w:w="2315"/>
        <w:gridCol w:w="2447"/>
        <w:gridCol w:w="3509"/>
      </w:tblGrid>
      <w:tr>
        <w:trPr>
          <w:trHeight w:val="300" w:hRule="atLeast"/>
          <w:trHeight w:val="144" w:hRule="atLeast"/>
        </w:trPr>
        <w:tc>
          <w:tcPr>
            <w:tcW w:w="46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https://m.edsoo.ru/04AFOJ0HZ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https://m.edsoo.ru/Z636WJ1BK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https://m.edsoo.ru/JNDFAJA0J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https://m.edsoo.ru/OYXIKDKY6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https://m.edsoo.ru/DJMCA7NFM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https://m.edsoo.ru/T8ZO18GAK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https://m.edsoo.ru/PP3RCCR9K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Лексикология. Культура речи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https://m.edsoo.ru/5BDA9E7TW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https://m.edsoo.ru/XVVJUN0T6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https://m.edsoo.ru/HROS92XTB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https://m.edsoo.ru/DVQIUPL14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https://m.edsoo.ru/DV07Q64ZA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https://m.edsoo.ru/HJJYLKO7A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https://m.edsoo.ru/TP9CE9YIL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https://m.edsoo.ru/7DOPMVCQR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Морфология. Культура речи. Орфография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https://m.edsoo.ru/JD20Y1EAM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https://m.edsoo.ru/SZQMWSXEQ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https://m.edsoo.ru/BS2929TVW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https://m.edsoo.ru/G2SL332XY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https://m.edsoo.ru/7W4YNVH3P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https://m.edsoo.ru/D9BXYPQPP</w:t>
              </w:r>
            </w:hyperlink>
          </w:p>
        </w:tc>
      </w:tr>
      <w:tr>
        <w:trPr>
          <w:trHeight w:val="42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https://m.edsoo.ru/IVI9Z1JMK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https://m.edsoo.ru/UGYAS8U9I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98"/>
        <w:gridCol w:w="3200"/>
        <w:gridCol w:w="1303"/>
        <w:gridCol w:w="2320"/>
        <w:gridCol w:w="2452"/>
        <w:gridCol w:w="3521"/>
      </w:tblGrid>
      <w:tr>
        <w:trPr>
          <w:trHeight w:val="300" w:hRule="atLeast"/>
          <w:trHeight w:val="144" w:hRule="atLeast"/>
        </w:trPr>
        <w:tc>
          <w:tcPr>
            <w:tcW w:w="5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https://m.edsoo.ru/D2CA6PCQQ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https://m.edsoo.ru/PLTQLVJCW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https://m.edsoo.ru/9A0UYTV5J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https://m.edsoo.ru/TH4IPQPWK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https://m.edsoo.ru/SUXKTS7KO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https://m.edsoo.ru/M8WGOY8AU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https://m.edsoo.ru/VHM6U7SYV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https://m.edsoo.ru/ESJKZNJ14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https://m.edsoo.ru/TU2EI8OCN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https://m.edsoo.ru/D0JKYPBV5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https://m.edsoo.ru/4IU8WYHQJ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https://m.edsoo.ru/MZLE3X40S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https://m.edsoo.ru/KWAMZZ7M2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https://m.edsoo.ru/BZECIR1MC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https://m.edsoo.ru/7TFPDU5J9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https://m.edsoo.ru/GGQUM3UVV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https://m.edsoo.ru/LP551YQIW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https://m.edsoo.ru/4VFOZXME5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https://m.edsoo.ru/FY5RWM7QY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https://m.edsoo.ru/RW90NTXUS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https://m.edsoo.ru/YL2SNL74K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https://m.edsoo.ru/EPJ83NU2N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https://m.edsoo.ru/YUCU8MBDN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https://m.edsoo.ru/TFMGD87Z6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1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https://m.edsoo.ru/KJIX4Z3T1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https://m.edsoo.ru/WEH0S61S6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https://m.edsoo.ru/J3RYD0A1K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Словосочетание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https://m.edsoo.ru/IWOHWKFAM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Предложение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https://m.edsoo.ru/D1TMKONB7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https://m.edsoo.ru/ERPTRNI7J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https://m.edsoo.ru/NMOIAF5KP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https://m.edsoo.ru/E3Z68OBF3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https://m.edsoo.ru/I53D710BO</w:t>
              </w:r>
            </w:hyperlink>
          </w:p>
        </w:tc>
      </w:tr>
      <w:tr>
        <w:trPr>
          <w:trHeight w:val="312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https://m.edsoo.ru/FB3NO4661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https://m.edsoo.ru/8MA7FTOE3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https://m.edsoo.ru/HNJ9HKD6R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https://m.edsoo.ru/382I5G9F6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https://m.edsoo.ru/D85P16V2M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https://m.edsoo.ru/0P6Y81DW0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https://m.edsoo.ru/QR9B0CFEG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30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https://m.edsoo.ru/TO35HQ3VJ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https://m.edsoo.ru/811UFBPPQ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https://m.edsoo.ru/OEOIBDDQO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https://m.edsoo.ru/1QOMCIHYB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https://m.edsoo.ru/F9MD6NZ4X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https://m.edsoo.ru/G84PKLAOE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https://m.edsoo.ru/1FPOPIEZW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https://m.edsoo.ru/MM66WGU09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https://m.edsoo.ru/2TNX8I6XS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https://m.edsoo.ru/Q8JD4UQ3C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3884056" w:id="9"/>
    <w:p>
      <w:pPr>
        <w:sectPr>
          <w:pgSz w:w="16383" w:h="11906" w:orient="landscape"/>
        </w:sectPr>
      </w:pPr>
    </w:p>
    <w:bookmarkEnd w:id="9"/>
    <w:bookmarkEnd w:id="8"/>
    <w:bookmarkStart w:name="block-83884057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6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https://m.edsoo.ru/NEJNMXWYP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https://m.edsoo.ru/9DAUPA437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https://m.edsoo.ru/TP7KK7NOA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https://m.edsoo.ru/PUJCRTNB4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https://m.edsoo.ru/8IGDISOPQ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https://m.edsoo.ru/9Q2JK98W7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https://m.edsoo.ru/4B6OQWF7M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https://m.edsoo.ru/OD0Z0W7J5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https://m.edsoo.ru/TXE72R74L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https://m.edsoo.ru/YYAEAKQIT</w:t>
              </w:r>
            </w:hyperlink>
          </w:p>
        </w:tc>
      </w:tr>
      <w:tr>
        <w:trPr>
          <w:trHeight w:val="15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https://m.edsoo.ru/3MAGKXKBA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https://m.edsoo.ru/UB4GV7TK6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https://m.edsoo.ru/S467B9TGA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https://m.edsoo.ru/K5SA3I2IE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https://m.edsoo.ru/6AZ2LC6PH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https://m.edsoo.ru/69CKAU0HY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https://m.edsoo.ru/CD3MB7N2W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https://m.edsoo.ru/3KHQCXJGP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https://m.edsoo.ru/VLJQW5732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https://m.edsoo.ru/OCHXNDPMR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https://m.edsoo.ru/VLW7LO1VJ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https://m.edsoo.ru/N1JZ0DMOB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https://m.edsoo.ru/BWC9TQ2SK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https://m.edsoo.ru/7SWN0BNMV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https://m.edsoo.ru/7CT6KT01W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https://m.edsoo.ru/5VEARV8J1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https://m.edsoo.ru/FGWPS3W03</w:t>
              </w:r>
            </w:hyperlink>
          </w:p>
        </w:tc>
      </w:tr>
      <w:tr>
        <w:trPr>
          <w:trHeight w:val="178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https://m.edsoo.ru/P90AWT4OL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https://m.edsoo.ru/1914JHCGY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https://m.edsoo.ru/EL7GI4BAO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https://m.edsoo.ru/GAER6KM4F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https://m.edsoo.ru/DJW15O6ES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https://m.edsoo.ru/JZFS10YSR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https://m.edsoo.ru/KLZ7NHAW5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https://m.edsoo.ru/092HRJQB1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https://m.edsoo.ru/4S3VEE3N6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https://m.edsoo.ru/3A6BZFMPS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https://m.edsoo.ru/5HTVOV3VG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https://m.edsoo.ru/JZX4FZ9C7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https://m.edsoo.ru/D8FEWNE0T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https://m.edsoo.ru/KOTBMY48K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https://m.edsoo.ru/H1AWH2DIE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https://m.edsoo.ru/MFZKEWBJX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https://m.edsoo.ru/FBQ60LCEJ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https://m.edsoo.ru/4U9G2ERR2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https://m.edsoo.ru/RO2D49DEH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https://m.edsoo.ru/FLORW3MV5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https://m.edsoo.ru/NPSA4EIUB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https://m.edsoo.ru/SAMSQQPIV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https://m.edsoo.ru/FTTMLMVH5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https://m.edsoo.ru/UQ7XBPG55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https://m.edsoo.ru/V9S1163A1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https://m.edsoo.ru/XRBRJKCKV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https://m.edsoo.ru/786CDC5UW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https://m.edsoo.ru/UNV5Q6XD6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https://m.edsoo.ru/WH1QE4TO1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https://m.edsoo.ru/X4YYGLR2R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https://m.edsoo.ru/HUG4EIGBF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https://m.edsoo.ru/GS5P22BEJ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https://m.edsoo.ru/9T1UG9XVP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https://m.edsoo.ru/P5DFPC9HL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https://m.edsoo.ru/PF0BRD00Z</w:t>
              </w:r>
            </w:hyperlink>
          </w:p>
        </w:tc>
      </w:tr>
      <w:tr>
        <w:trPr>
          <w:trHeight w:val="8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https://m.edsoo.ru/2A1GAZ5XT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https://m.edsoo.ru/54PCDWCS4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https://m.edsoo.ru/GNZ69KRS0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https://m.edsoo.ru/PCMRCT6EQ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https://m.edsoo.ru/QCGW6S48I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https://m.edsoo.ru/RBAP9A9LG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https://m.edsoo.ru/SZOU3QMKF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https://m.edsoo.ru/GE9L3LNSS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https://m.edsoo.ru/4W37AESMN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https://m.edsoo.ru/Y6902K4HS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https://m.edsoo.ru/20EK9YEEE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https://m.edsoo.ru/LC6GFFH7I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https://m.edsoo.ru/VUOKLOGP2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https://m.edsoo.ru/U7MGD6F55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https://m.edsoo.ru/R7SPR9V6G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https://m.edsoo.ru/0J5WDIHKM</w:t>
              </w:r>
            </w:hyperlink>
          </w:p>
        </w:tc>
      </w:tr>
      <w:tr>
        <w:trPr>
          <w:trHeight w:val="10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https://m.edsoo.ru/7O9TTUSFV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https://m.edsoo.ru/5RFZVVJKK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https://m.edsoo.ru/0ECU9IRQK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https://m.edsoo.ru/UVUSI6BC4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https://m.edsoo.ru/FICZBL336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https://m.edsoo.ru/R5OWXAIWU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https://m.edsoo.ru/CTI5DNM2W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https://m.edsoo.ru/ODUR3DCV3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https://m.edsoo.ru/RGXJGR4SG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https://m.edsoo.ru/DWB9C5GEB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https://m.edsoo.ru/9ABJTAF3Q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https://m.edsoo.ru/RH3RDAZFI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https://m.edsoo.ru/R0U209H7H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https://m.edsoo.ru/99SU79QO6</w:t>
              </w:r>
            </w:hyperlink>
          </w:p>
        </w:tc>
      </w:tr>
      <w:tr>
        <w:trPr>
          <w:trHeight w:val="276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https://m.edsoo.ru/ER0IM415Q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https://m.edsoo.ru/LKNSTGKL0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https://m.edsoo.ru/OFB0MUJY6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https://m.edsoo.ru/1DJ41IQVZ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https://m.edsoo.ru/I5RJR1D1C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https://m.edsoo.ru/VIKE05I4K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https://m.edsoo.ru/BH953P7OF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https://m.edsoo.ru/KPBZ7ZTO3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https://m.edsoo.ru/KQM1UY534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https://m.edsoo.ru/HFVCK1I60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https://m.edsoo.ru/900H79BUN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https://m.edsoo.ru/DBFQSN3ZA</w:t>
              </w:r>
            </w:hyperlink>
          </w:p>
        </w:tc>
      </w:tr>
      <w:tr>
        <w:trPr>
          <w:trHeight w:val="315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https://m.edsoo.ru/YSB4A241P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https://m.edsoo.ru/2KZ17HFEE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https://m.edsoo.ru/916P4S6HP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https://m.edsoo.ru/122HSHYH0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https://m.edsoo.ru/FL18LMGNM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https://m.edsoo.ru/D6MOOND59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https://m.edsoo.ru/6U83UCDWZ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https://m.edsoo.ru/CTUM26GUE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https://m.edsoo.ru/18EL8068G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https://m.edsoo.ru/BC39KPVL2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https://m.edsoo.ru/4KY1QWU15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https://m.edsoo.ru/94ZS390U4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https://m.edsoo.ru/4LMK1D08O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https://m.edsoo.ru/60WN0DFFX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https://m.edsoo.ru/C8Y3IO3FD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https://m.edsoo.ru/P6OHBBLXM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https://m.edsoo.ru/O7CEUU5Z8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https://m.edsoo.ru/WWZZX4LMY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https://m.edsoo.ru/ZTZNLJA98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https://m.edsoo.ru/GZGTIKJ5Z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https://m.edsoo.ru/CK292611V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https://m.edsoo.ru/2VLI5YOKC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https://m.edsoo.ru/FHJ83L28L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https://m.edsoo.ru/LOAM0XFT0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https://m.edsoo.ru/DK73RNITU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https://m.edsoo.ru/41V9EEIGP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https://m.edsoo.ru/2JHDLGQZU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https://m.edsoo.ru/WODTVN1FH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https://m.edsoo.ru/S1UFQRAPC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https://m.edsoo.ru/Q4OJ6TPEZ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https://m.edsoo.ru/I4LBUIIEA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https://m.edsoo.ru/CWUXY65UV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https://m.edsoo.ru/SXOWY8Q2S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https://m.edsoo.ru/NSRM0D7US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https://m.edsoo.ru/2B7O7H0KV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https://m.edsoo.ru/UWNIQ6C7P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https://m.edsoo.ru/TDFWP8JVA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https://m.edsoo.ru/9YUWK9NQQ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https://m.edsoo.ru/EI85M4MB7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https://m.edsoo.ru/S6H9X85WB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https://m.edsoo.ru/BJ2WBP8J0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https://m.edsoo.ru/8JMLFBJCS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https://m.edsoo.ru/TJLS88WYO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https://m.edsoo.ru/6HHEZD93Z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https://m.edsoo.ru/YLCHI2Q2R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https://m.edsoo.ru/NTE5BVD2B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https://m.edsoo.ru/00FLQIZSN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https://m.edsoo.ru/SE9NX7KPU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https://m.edsoo.ru/2V47RZD0W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https://m.edsoo.ru/A7GFD8ZD2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https://m.edsoo.ru/9U72DSSIR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https://m.edsoo.ru/CPVB66RVX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https://m.edsoo.ru/WTN7DL2UZ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https://m.edsoo.ru/GK0VDK2SJ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https://m.edsoo.ru/A505URSBZ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https://m.edsoo.ru/YM00TKXA9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https://m.edsoo.ru/MAU1LEQXE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https://m.edsoo.ru/VA23N4FP2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https://m.edsoo.ru/72U8XTX3G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https://m.edsoo.ru/TNQB1QGL7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https://m.edsoo.ru/7QQ2CBZHZ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https://m.edsoo.ru/W14IQM58H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https://m.edsoo.ru/O9552U6US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https://m.edsoo.ru/GH6RE28G4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https://m.edsoo.ru/7BNYNB5EU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https://m.edsoo.ru/9XOPNQS2O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1"/>
        <w:gridCol w:w="3360"/>
        <w:gridCol w:w="1082"/>
        <w:gridCol w:w="2062"/>
        <w:gridCol w:w="2213"/>
        <w:gridCol w:w="1553"/>
        <w:gridCol w:w="2703"/>
      </w:tblGrid>
      <w:tr>
        <w:trPr>
          <w:trHeight w:val="300" w:hRule="atLeast"/>
          <w:trHeight w:val="144" w:hRule="atLeast"/>
        </w:trPr>
        <w:tc>
          <w:tcPr>
            <w:tcW w:w="43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https://m.edsoo.ru/D45E56625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https://m.edsoo.ru/5XF1QFFWZ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https://m.edsoo.ru/T4NIP841R</w:t>
              </w:r>
            </w:hyperlink>
          </w:p>
        </w:tc>
      </w:tr>
      <w:tr>
        <w:trPr>
          <w:trHeight w:val="183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https://m.edsoo.ru/Y4SRJ3WFP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https://m.edsoo.ru/H598D22HW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https://m.edsoo.ru/6SRTBV6TW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https://m.edsoo.ru/T2796RXYN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https://m.edsoo.ru/RI343RSXD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https://m.edsoo.ru/PAVSYVGDG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https://m.edsoo.ru/52WM5WBYJ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https://m.edsoo.ru/IR64N18DR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https://m.edsoo.ru/EY744OLL1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https://m.edsoo.ru/K4WS2GRTJ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https://m.edsoo.ru/2DD9VHOPR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https://m.edsoo.ru/H99J92RGD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https://m.edsoo.ru/GUNRELTBX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https://m.edsoo.ru/IN6SS1JEA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https://m.edsoo.ru/8UKJ2AMB8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https://m.edsoo.ru/G54DOMLPX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https://m.edsoo.ru/6GB62UEGX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https://m.edsoo.ru/IB2N7JLTS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https://m.edsoo.ru/W7S3WN7SE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https://m.edsoo.ru/RM9NWACJW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https://m.edsoo.ru/004WV1GUG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https://m.edsoo.ru/YKPY7LKU8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https://m.edsoo.ru/3YMMVZOE4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https://m.edsoo.ru/MLBOVFIBD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https://m.edsoo.ru/TDSQ5864M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https://m.edsoo.ru/9S8489V04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https://m.edsoo.ru/BTPSDQZ2F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https://m.edsoo.ru/KBE3FHU71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https://m.edsoo.ru/M4QXVFONB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https://m.edsoo.ru/92JJKSSR1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https://m.edsoo.ru/J9Q7DIVIO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https://m.edsoo.ru/PBIB9CMLZ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https://m.edsoo.ru/1RHDKIISW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https://m.edsoo.ru/H0G692CNU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https://m.edsoo.ru/OXRANVPB4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https://m.edsoo.ru/IIDQO2TK8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https://m.edsoo.ru/R9UFQT2ID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https://m.edsoo.ru/RDTQMSRIU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https://m.edsoo.ru/TGRO9Q2M8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https://m.edsoo.ru/OSY8JVZG2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https://m.edsoo.ru/L4M36Z7VC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https://m.edsoo.ru/7XE09UUIQ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https://m.edsoo.ru/089QJJPGH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https://m.edsoo.ru/IZYHN1N7A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https://m.edsoo.ru/FYBZT42D0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https://m.edsoo.ru/7OMN9UEO7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https://m.edsoo.ru/5Z94PW98E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https://m.edsoo.ru/8HSU7BII8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https://m.edsoo.ru/HTIJH2YOV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https://m.edsoo.ru/4QNMVXWK3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https://m.edsoo.ru/ELKX7N535</w:t>
              </w:r>
            </w:hyperlink>
          </w:p>
        </w:tc>
      </w:tr>
      <w:tr>
        <w:trPr>
          <w:trHeight w:val="151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https://m.edsoo.ru/6BI4YUOLV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https://m.edsoo.ru/JCWS1IJNK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https://m.edsoo.ru/2WG17Z098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https://m.edsoo.ru/CUDOFPYRS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https://m.edsoo.ru/OTRYRV0BN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https://m.edsoo.ru/0F8DBJ3FF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https://m.edsoo.ru/05XYZ16OI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https://m.edsoo.ru/98U9AT71M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https://m.edsoo.ru/9I5OMB4RK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https://m.edsoo.ru/GLJWQ2KPX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https://m.edsoo.ru/DDXR46LWO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https://m.edsoo.ru/O2JCQVF56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https://m.edsoo.ru/MDJAVF3HU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https://m.edsoo.ru/MCVRKYX9C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https://m.edsoo.ru/SSWUU808Q</w:t>
              </w:r>
            </w:hyperlink>
          </w:p>
        </w:tc>
      </w:tr>
      <w:tr>
        <w:trPr>
          <w:trHeight w:val="270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https://m.edsoo.ru/BGY3HQV9E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https://m.edsoo.ru/1B2UI1JSW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https://m.edsoo.ru/SIGYJRF6O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https://m.edsoo.ru/DQ85M6E58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https://m.edsoo.ru/U2B3V7EQM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https://m.edsoo.ru/X30EJ59F7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https://m.edsoo.ru/2E1S6ZUXA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https://m.edsoo.ru/U1ICN7DW2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https://m.edsoo.ru/073JM1UTF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https://m.edsoo.ru/ZTBH0KXIK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https://m.edsoo.ru/JLUDY0T46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https://m.edsoo.ru/I7X4F1169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https://m.edsoo.ru/H3GH521MB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https://m.edsoo.ru/CNRIC8ELB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https://m.edsoo.ru/KUHVRZ5RH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https://m.edsoo.ru/Y6YB73KJL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https://m.edsoo.ru/O1QLJVEAL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https://m.edsoo.ru/BKLXO8QGE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https://m.edsoo.ru/9RLLXSPTL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https://m.edsoo.ru/Z8SF5KEV0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https://m.edsoo.ru/AR2WBR0D2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https://m.edsoo.ru/7QGDHUGJS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https://m.edsoo.ru/C351EPDLB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https://m.edsoo.ru/UK8OA7VO1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https://m.edsoo.ru/9W3Y5BWPG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https://m.edsoo.ru/6COCVDJ9X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https://m.edsoo.ru/DT18LO8HN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https://m.edsoo.ru/DDA8TOFO6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https://m.edsoo.ru/P0X71D6WV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https://m.edsoo.ru/4EIGBFYYL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https://m.edsoo.ru/KNI90ZRTJ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https://m.edsoo.ru/AZ7QZ99Z2</w:t>
              </w:r>
            </w:hyperlink>
          </w:p>
        </w:tc>
      </w:tr>
      <w:tr>
        <w:trPr>
          <w:trHeight w:val="151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https://m.edsoo.ru/6228ND3KT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https://m.edsoo.ru/THS108V43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https://m.edsoo.ru/LAP7WY95F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https://m.edsoo.ru/GG3BBLONC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https://m.edsoo.ru/FC9VLM1T3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https://m.edsoo.ru/MXSA4GAOD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https://m.edsoo.ru/XHLTM5E3S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https://m.edsoo.ru/3SBIEHGNO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https://m.edsoo.ru/1993A1IXB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https://m.edsoo.ru/GX0JZ3C3W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https://m.edsoo.ru/01YN31HP1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https://m.edsoo.ru/LS5GXYFHD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https://m.edsoo.ru/E9S8CN195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https://m.edsoo.ru/F74CT4H7J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https://m.edsoo.ru/7YK86CP5S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https://m.edsoo.ru/AQWOE85Q0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https://m.edsoo.ru/V4ZZX6DGZ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https://m.edsoo.ru/JSNSSICF2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https://m.edsoo.ru/MPAZQF7AV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https://m.edsoo.ru/5W9TTWK8X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https://m.edsoo.ru/5D61HE8OH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https://m.edsoo.ru/L5W5SYJAD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https://m.edsoo.ru/BNXQ9Q98D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https://m.edsoo.ru/XOKGE5S2Q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https://m.edsoo.ru/L2KC8F0JE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https://m.edsoo.ru/5SAIXWV9G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https://m.edsoo.ru/9MSJTSZYJ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https://m.edsoo.ru/EKEPA5AF3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https://m.edsoo.ru/N1LRTFXIM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https://m.edsoo.ru/94IHPAP9O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https://m.edsoo.ru/13Y0UJA6V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https://m.edsoo.ru/QX2QVTYPD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https://m.edsoo.ru/BDYSMQ6AX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https://m.edsoo.ru/YJW8ZLJ0O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https://m.edsoo.ru/P2EHKUDZY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https://m.edsoo.ru/EGEEE5LGM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https://m.edsoo.ru/Q7QMWUP8R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https://m.edsoo.ru/42RRGFU5K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https://m.edsoo.ru/ZE80K2AXL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https://m.edsoo.ru/ZXN9L2GAI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https://m.edsoo.ru/9GMNASNU6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https://m.edsoo.ru/J4X5AI5OM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https://m.edsoo.ru/3ZA56HULN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https://m.edsoo.ru/U15VYPJ3K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https://m.edsoo.ru/XW6LGMC88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https://m.edsoo.ru/DMQ5450Q8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https://m.edsoo.ru/6KT6JVSVY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https://m.edsoo.ru/NPHL9WZW4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https://m.edsoo.ru/BCG30PHUE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https://m.edsoo.ru/RHT2HSGHB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https://m.edsoo.ru/Q289NBICW</w:t>
              </w:r>
            </w:hyperlink>
          </w:p>
        </w:tc>
      </w:tr>
      <w:tr>
        <w:trPr>
          <w:trHeight w:val="6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https://m.edsoo.ru/T9ICN95P3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https://m.edsoo.ru/LY3QYG0ZH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https://m.edsoo.ru/D5BM2P1Q7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https://m.edsoo.ru/AU177RPDJ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https://m.edsoo.ru/ZBY0TL20X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https://m.edsoo.ru/581IOWO2X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https://m.edsoo.ru/VZUG4OTTG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https://m.edsoo.ru/JG2BU1394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https://m.edsoo.ru/ZOVWM31GZ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https://m.edsoo.ru/MONGFX12C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https://m.edsoo.ru/P8P8AVS9K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https://m.edsoo.ru/B70IL8LST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https://m.edsoo.ru/7WRHYDNA8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https://m.edsoo.ru/9ENO5AQCJ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https://m.edsoo.ru/BDMBX8CHG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https://m.edsoo.ru/RK5U2BZ9A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https://m.edsoo.ru/2LI3KZXBS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https://m.edsoo.ru/7Z8RHUVDB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https://m.edsoo.ru/KBQK40N0I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https://m.edsoo.ru/8H5BWTCAP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https://m.edsoo.ru/PW2D4B58I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https://m.edsoo.ru/OLZLRVLH4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https://m.edsoo.ru/293840GR3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https://m.edsoo.ru/Q2VSYTOKF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https://m.edsoo.ru/Z4MWD2U9H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https://m.edsoo.ru/49QE7F84J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https://m.edsoo.ru/93PQHANE3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https://m.edsoo.ru/9FTW2SL0L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https://m.edsoo.ru/CBAV37M7B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https://m.edsoo.ru/NQNT6FUK6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https://m.edsoo.ru/WPPNBNNPT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https://m.edsoo.ru/OOYWNVAHL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https://m.edsoo.ru/9M40IBTR1</w:t>
              </w:r>
            </w:hyperlink>
          </w:p>
        </w:tc>
      </w:tr>
      <w:tr>
        <w:trPr>
          <w:trHeight w:val="7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https://m.edsoo.ru/WFF8Y5RYW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https://m.edsoo.ru/2CQQK0IH9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https://m.edsoo.ru/B2OD989J0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https://m.edsoo.ru/VJFX27UTG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https://m.edsoo.ru/ASXFDSC2X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https://m.edsoo.ru/FU6F0MIQH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https://m.edsoo.ru/NX9Z9WEQN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https://m.edsoo.ru/3WLVWFH17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https://m.edsoo.ru/F2BAP4RCH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https://m.edsoo.ru/8V3LFT38M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https://m.edsoo.ru/N6ETXENCO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https://m.edsoo.ru/E0NEN5SN5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https://m.edsoo.ru/5426SWZ2G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https://m.edsoo.ru/HKDPTKP2V</w:t>
              </w:r>
            </w:hyperlink>
          </w:p>
        </w:tc>
      </w:tr>
      <w:tr>
        <w:trPr>
          <w:trHeight w:val="19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https://m.edsoo.ru/PJN6XUV7Z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https://m.edsoo.ru/KA8VIZYKZ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https://m.edsoo.ru/NM5TOEG56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https://m.edsoo.ru/IL7UNJNWN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https://m.edsoo.ru/F441X4S72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4"/>
        <w:gridCol w:w="3200"/>
        <w:gridCol w:w="1110"/>
        <w:gridCol w:w="2095"/>
        <w:gridCol w:w="2242"/>
        <w:gridCol w:w="1578"/>
        <w:gridCol w:w="2735"/>
      </w:tblGrid>
      <w:tr>
        <w:trPr>
          <w:trHeight w:val="300" w:hRule="atLeast"/>
          <w:trHeight w:val="144" w:hRule="atLeast"/>
        </w:trPr>
        <w:tc>
          <w:tcPr>
            <w:tcW w:w="44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https://m.edsoo.ru/5AIR7DV40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https://m.edsoo.ru/Q8BDDAKMZ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https://m.edsoo.ru/45VKAE7G6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https://m.edsoo.ru/LU9W0F0A4</w:t>
              </w:r>
            </w:hyperlink>
          </w:p>
        </w:tc>
      </w:tr>
      <w:tr>
        <w:trPr>
          <w:trHeight w:val="1260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https://m.edsoo.ru/XJPMG3SDE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https://m.edsoo.ru/ZRID22365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https://m.edsoo.ru/7XPP4BDGX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https://m.edsoo.ru/8VDAAAN6T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https://m.edsoo.ru/0WFAUIAT6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https://m.edsoo.ru/8J94QSPKB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https://m.edsoo.ru/G0AJQKK0K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https://m.edsoo.ru/5NFOZVUK3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https://m.edsoo.ru/7TQE8BOHG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https://m.edsoo.ru/7IL8OTQVY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https://m.edsoo.ru/XBX8H4DJV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https://m.edsoo.ru/WL11A4INI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https://m.edsoo.ru/8W0TLSTDB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https://m.edsoo.ru/VGGZXOXBT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https://m.edsoo.ru/7GSHGTP0D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https://m.edsoo.ru/8OENIA97U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https://m.edsoo.ru/0N589H6J3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https://m.edsoo.ru/YX46D2VVR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https://m.edsoo.ru/MJMELE6QX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https://m.edsoo.ru/LG5SBF670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https://m.edsoo.ru/BIFD082CI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https://m.edsoo.ru/LHZIJF71K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https://m.edsoo.ru/Z0XACJO76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https://m.edsoo.ru/A8MNAQV14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https://m.edsoo.ru/7LX09C9NX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https://m.edsoo.ru/JCKBC0PU3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https://m.edsoo.ru/VF8MGNZCM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https://m.edsoo.ru/9I3WT9UX9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https://m.edsoo.ru/IPN2BJQHD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https://m.edsoo.ru/A5AUP8C95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https://m.edsoo.ru/ASVNJR28M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https://m.edsoo.ru/V73SR5QQL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https://m.edsoo.ru/VJD585JY5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https://m.edsoo.ru/MYQV1WTBW</w:t>
              </w:r>
            </w:hyperlink>
          </w:p>
        </w:tc>
      </w:tr>
      <w:tr>
        <w:trPr>
          <w:trHeight w:val="22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https://m.edsoo.ru/1LTSFHG9Z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https://m.edsoo.ru/BWZS47803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https://m.edsoo.ru/X0MT4LGTY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https://m.edsoo.ru/97ZR8RWCR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https://m.edsoo.ru/9JQF4R05R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https://m.edsoo.ru/ALEB5QZU4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https://m.edsoo.ru/2CIQTGC0W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https://m.edsoo.ru/OT2OMCJ9T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https://m.edsoo.ru/57OO8V1SL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https://m.edsoo.ru/DR6QJNWSS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https://m.edsoo.ru/JMIW9IZBO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https://m.edsoo.ru/5WKIOD364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https://m.edsoo.ru/FD7GI2JGN</w:t>
              </w:r>
            </w:hyperlink>
          </w:p>
        </w:tc>
      </w:tr>
      <w:tr>
        <w:trPr>
          <w:trHeight w:val="22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https://m.edsoo.ru/PZPVKB7YO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https://m.edsoo.ru/21KS6G92G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https://m.edsoo.ru/2GH1PG1ZD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https://m.edsoo.ru/4RXOHW8Z4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https://m.edsoo.ru/TO1DNPS18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https://m.edsoo.ru/7W26TU78E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https://m.edsoo.ru/LLYUFEW12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https://m.edsoo.ru/PISNWTJI4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https://m.edsoo.ru/JJTNZHMR8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https://m.edsoo.ru/W9WVQMK20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https://m.edsoo.ru/X7F8Z3Z4U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https://m.edsoo.ru/EWTKQ4RZS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https://m.edsoo.ru/J8VPCHJTS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https://m.edsoo.ru/J5LOL0BW4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https://m.edsoo.ru/X4L50L5SF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https://m.edsoo.ru/79HEZBH9X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https://m.edsoo.ru/19PNUYIOH</w:t>
              </w:r>
            </w:hyperlink>
          </w:p>
        </w:tc>
      </w:tr>
      <w:tr>
        <w:trPr>
          <w:trHeight w:val="7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https://m.edsoo.ru/NHAZRDFGT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https://m.edsoo.ru/BVUK7OCD1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https://m.edsoo.ru/W44TMMU8Y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https://m.edsoo.ru/YPZCPKM9R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https://m.edsoo.ru/AD9HH8Q84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https://m.edsoo.ru/5SL7SDE7M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https://m.edsoo.ru/PIF67APQM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https://m.edsoo.ru/0BDJDI2Q3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https://m.edsoo.ru/M8DR2XJUB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https://m.edsoo.ru/N2CQ8DOIW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https://m.edsoo.ru/RRE6PSW6F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https://m.edsoo.ru/8R8RHS3J9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https://m.edsoo.ru/L9CDGXNV3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https://m.edsoo.ru/3IB5OXVBS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https://m.edsoo.ru/N27IBUSVU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https://m.edsoo.ru/Z82412XU7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https://m.edsoo.ru/W8ROT4PFY</w:t>
              </w:r>
            </w:hyperlink>
          </w:p>
        </w:tc>
      </w:tr>
      <w:tr>
        <w:trPr>
          <w:trHeight w:val="151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https://m.edsoo.ru/3W81GFUSV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https://m.edsoo.ru/UGWIZ6JE7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https://m.edsoo.ru/RTVF8938J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https://m.edsoo.ru/9NQRZRP49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https://m.edsoo.ru/9HXPWRZA7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https://m.edsoo.ru/AN3LFRBEK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https://m.edsoo.ru/4QXBQEFI9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https://m.edsoo.ru/6GNNRD88E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https://m.edsoo.ru/PX8L1U0VK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https://m.edsoo.ru/IOUB3JPMS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https://m.edsoo.ru/3I0GTGCDM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https://m.edsoo.ru/1UT5501KV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https://m.edsoo.ru/FXTXGLKGM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https://m.edsoo.ru/I93O21PA5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https://m.edsoo.ru/GEWRNL0IG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https://m.edsoo.ru/BXCMK7U9F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https://m.edsoo.ru/9OL91S0T4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https://m.edsoo.ru/3YFM4FIWR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https://m.edsoo.ru/6QL8NVIP0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https://m.edsoo.ru/R6IN5AJRE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https://m.edsoo.ru/IU5FJ1XD8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https://m.edsoo.ru/CO2KY6Q0C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https://m.edsoo.ru/7KRTCTE0V</w:t>
              </w:r>
            </w:hyperlink>
          </w:p>
        </w:tc>
      </w:tr>
      <w:tr>
        <w:trPr>
          <w:trHeight w:val="61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https://m.edsoo.ru/M5KO3FPIW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https://m.edsoo.ru/AAS7YQI51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https://m.edsoo.ru/BTDBO75AX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https://m.edsoo.ru/1NBUSZY6D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https://m.edsoo.ru/ZK6ALKVFP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https://m.edsoo.ru/N91ADEP2T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https://m.edsoo.ru/7MTJADLCS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https://m.edsoo.ru/7R94PUHED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https://m.edsoo.ru/6LGPUDY2G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https://m.edsoo.ru/5BOZ4VQR3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https://m.edsoo.ru/JUMQX08XP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https://m.edsoo.ru/XY5KL49QU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https://m.edsoo.ru/O9IYIVT44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https://m.edsoo.ru/OAO6FDOR6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https://m.edsoo.ru/BFF158DC0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https://m.edsoo.ru/2M6MVH3JB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https://m.edsoo.ru/CR1VU6F0T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https://m.edsoo.ru/7F5Y5CJTV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https://m.edsoo.ru/0347R15TX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https://m.edsoo.ru/L0ESKFDEI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https://m.edsoo.ru/K0XG6G2T2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https://m.edsoo.ru/AL3MA9FWY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https://m.edsoo.ru/CJ9IU706A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https://m.edsoo.ru/91J6TA0A7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https://m.edsoo.ru/HA2AH2SBY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https://m.edsoo.ru/BHLMS81HX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https://m.edsoo.ru/DNWC1OVDA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https://m.edsoo.ru/86UWJBFJS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2"/>
        <w:gridCol w:w="3227"/>
        <w:gridCol w:w="1105"/>
        <w:gridCol w:w="2089"/>
        <w:gridCol w:w="2237"/>
        <w:gridCol w:w="1574"/>
        <w:gridCol w:w="2730"/>
      </w:tblGrid>
      <w:tr>
        <w:trPr>
          <w:trHeight w:val="300" w:hRule="atLeast"/>
          <w:trHeight w:val="144" w:hRule="atLeast"/>
        </w:trPr>
        <w:tc>
          <w:tcPr>
            <w:tcW w:w="44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4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https://m.edsoo.ru/XPD6M4TXB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https://m.edsoo.ru/KD7UNHV2L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https://m.edsoo.ru/3TMK0GS2P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https://m.edsoo.ru/UZZBAOVZO</w:t>
              </w:r>
            </w:hyperlink>
          </w:p>
        </w:tc>
      </w:tr>
      <w:tr>
        <w:trPr>
          <w:trHeight w:val="2010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https://m.edsoo.ru/DIQT86BQQ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https://m.edsoo.ru/WR6XU4VRW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https://m.edsoo.ru/TBM5H8I0P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https://m.edsoo.ru/YCK4I3B88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https://m.edsoo.ru/6T2VXUI9X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https://m.edsoo.ru/Z0AR12I0O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https://m.edsoo.ru/AJLLXQXZK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https://m.edsoo.ru/IXH74KG57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https://m.edsoo.ru/8AT8FB4J9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https://m.edsoo.ru/E2H5V5TIP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https://m.edsoo.ru/EXO3R53ON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https://m.edsoo.ru/1PBSXIUOZ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https://m.edsoo.ru/AESJUQ75I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https://m.edsoo.ru/5DUKSVEWZ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https://m.edsoo.ru/WFLGVNMLY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https://m.edsoo.ru/GIJLU2VQG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https://m.edsoo.ru/JE0LVHWX6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https://m.edsoo.ru/KVN3OI1FJ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https://m.edsoo.ru/0HPNU0AHI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https://m.edsoo.ru/FNVCK3AZ1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https://m.edsoo.ru/Q310VBJ7H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https://m.edsoo.ru/ON3ELUYSP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https://m.edsoo.ru/CFXQ9OHEB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https://m.edsoo.ru/04RQ2IB1G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https://m.edsoo.ru/82PDQTVX9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https://m.edsoo.ru/LJHKWXPYY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https://m.edsoo.ru/B6A7GP4Q0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https://m.edsoo.ru/JADQO01Q6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https://m.edsoo.ru/Y9LTN3M9Q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https://m.edsoo.ru/PMZYIDEZY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https://m.edsoo.ru/0PN9M0OGH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https://m.edsoo.ru/W835IMJ7G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https://m.edsoo.ru/HH1W816AW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https://m.edsoo.ru/9CH4HA28M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https://m.edsoo.ru/FW5E54E94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https://m.edsoo.ru/Y8FLQKRMO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https://m.edsoo.ru/YPCTE2F28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https://m.edsoo.ru/ST22RRVVS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https://m.edsoo.ru/MD6T6W9OD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https://m.edsoo.ru/2Z3INZ2ZD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https://m.edsoo.ru/4JOZ4XIL4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https://m.edsoo.ru/L1KZHY81K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https://m.edsoo.ru/8XJUYABAP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https://m.edsoo.ru/ZL6NC1OWJ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https://m.edsoo.ru/D2ZTH6IY9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https://m.edsoo.ru/CW6ENPZMC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https://m.edsoo.ru/DJECJNHY9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https://m.edsoo.ru/MTAAMFW9C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https://m.edsoo.ru/YGKFE308P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https://m.edsoo.ru/Z23U0JCC3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https://m.edsoo.ru/YE36VLT5M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https://m.edsoo.ru/3UFB8FTXA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https://m.edsoo.ru/E5A8UMNV4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https://m.edsoo.ru/5YQ3CDRB0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https://m.edsoo.ru/NFCEUWXT9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https://m.edsoo.ru/JU42BZJI5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https://m.edsoo.ru/YHD6M223A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https://m.edsoo.ru/1FD70ZK7E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https://m.edsoo.ru/CJFQRPVTC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https://m.edsoo.ru/T7HMOPYD6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https://m.edsoo.ru/WK7A24HTX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https://m.edsoo.ru/SHLFHQ3HT</w:t>
              </w:r>
            </w:hyperlink>
          </w:p>
        </w:tc>
      </w:tr>
      <w:tr>
        <w:trPr>
          <w:trHeight w:val="157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https://m.edsoo.ru/PXV4CB633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https://m.edsoo.ru/PMX6OB35N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https://m.edsoo.ru/B3OQ0Q20U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https://m.edsoo.ru/XJ135MM5V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https://m.edsoo.ru/RZ0BS9GCW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https://m.edsoo.ru/6560HCGUF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https://m.edsoo.ru/5JSTTEZD3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https://m.edsoo.ru/XL7NTM9AS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https://m.edsoo.ru/0AQ021WJK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https://m.edsoo.ru/B64ZJ793Y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https://m.edsoo.ru/STPL2813B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https://m.edsoo.ru/06QP717J3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https://m.edsoo.ru/E8AKQMCUM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https://m.edsoo.ru/39DKRFLV7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https://m.edsoo.ru/ZZR2F1TK4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https://m.edsoo.ru/QTQLJTMGK</w:t>
              </w:r>
            </w:hyperlink>
          </w:p>
        </w:tc>
      </w:tr>
      <w:tr>
        <w:trPr>
          <w:trHeight w:val="157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https://m.edsoo.ru/4L49NFPO7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https://m.edsoo.ru/T1DIYRW33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https://m.edsoo.ru/95500RVH6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https://m.edsoo.ru/B25ON7K4G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https://m.edsoo.ru/RFA05AYKY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https://m.edsoo.ru/32K5XY2JB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https://m.edsoo.ru/K8ESJH58K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https://m.edsoo.ru/R756GRPYX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https://m.edsoo.ru/GI745K1XY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https://m.edsoo.ru/PPRANTXH2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https://m.edsoo.ru/N9OTOVVAC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https://m.edsoo.ru/WQJEJNPKD</w:t>
              </w:r>
            </w:hyperlink>
          </w:p>
        </w:tc>
      </w:tr>
      <w:tr>
        <w:trPr>
          <w:trHeight w:val="208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https://m.edsoo.ru/RJ9B0ANKF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https://m.edsoo.ru/VLDIZNCG0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https://m.edsoo.ru/HDVDFJMND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https://m.edsoo.ru/1O5L0ZZ1X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https://m.edsoo.ru/IZS9QISK8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https://m.edsoo.ru/ZR5WDK9EN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https://m.edsoo.ru/36JGTYRIS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https://m.edsoo.ru/A8Z4Z9OTL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1"/>
        <w:gridCol w:w="3120"/>
        <w:gridCol w:w="1124"/>
        <w:gridCol w:w="2110"/>
        <w:gridCol w:w="2257"/>
        <w:gridCol w:w="1591"/>
        <w:gridCol w:w="2751"/>
      </w:tblGrid>
      <w:tr>
        <w:trPr>
          <w:trHeight w:val="300" w:hRule="atLeast"/>
          <w:trHeight w:val="144" w:hRule="atLeast"/>
        </w:trPr>
        <w:tc>
          <w:tcPr>
            <w:tcW w:w="4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4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https://m.edsoo.ru/MWM37XF1A</w:t>
              </w:r>
            </w:hyperlink>
          </w:p>
        </w:tc>
      </w:tr>
      <w:tr>
        <w:trPr>
          <w:trHeight w:val="1260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https://m.edsoo.ru/OGH8JDEL8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https://m.edsoo.ru/WB3GEM87X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https://m.edsoo.ru/408Q3XC96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https://m.edsoo.ru/SMQYA8N4C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https://m.edsoo.ru/OJT14VXD7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https://m.edsoo.ru/NKMRCVY8S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https://m.edsoo.ru/H6WROJ8PE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https://m.edsoo.ru/AZO2D8KKJ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https://m.edsoo.ru/7OXC4BYME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https://m.edsoo.ru/UT11A6AHK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https://m.edsoo.ru/3AJSOXGI9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https://m.edsoo.ru/R36UKR0ZG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https://m.edsoo.ru/8LFPDSDP8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https://m.edsoo.ru/EA3AYMDP6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https://m.edsoo.ru/PZE6PUO0H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https://m.edsoo.ru/N6PISV6AV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https://m.edsoo.ru/6EH33DK4I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https://m.edsoo.ru/RV10W9RDF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https://m.edsoo.ru/5QRGKDDC2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https://m.edsoo.ru/8FMAJBUDB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https://m.edsoo.ru/Y7R2F3LE6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https://m.edsoo.ru/EUCA7NKWP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https://m.edsoo.ru/23QDUGX6D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https://m.edsoo.ru/IBJYLIWD8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https://m.edsoo.ru/S9GLT8UVT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https://m.edsoo.ru/WA9P6M7CC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https://m.edsoo.ru/V1N7CNUO1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https://m.edsoo.ru/TW67C71N9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https://m.edsoo.ru/GQBYU2AJZ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https://m.edsoo.ru/27POQGM6U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https://m.edsoo.ru/PGBDDCCF1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https://m.edsoo.ru/HQ5RXKFWX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https://m.edsoo.ru/74OCVBRFV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https://m.edsoo.ru/KCO51G6N2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https://m.edsoo.ru/2ZKU1YDJT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https://m.edsoo.ru/TBZM6QCS6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https://m.edsoo.ru/EP6RE40A5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https://m.edsoo.ru/JC7HWZ2LR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https://m.edsoo.ru/JHCDGZFP5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https://m.edsoo.ru/HM6F1KQXF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https://m.edsoo.ru/X2SESL4XU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https://m.edsoo.ru/LBVETG5SH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https://m.edsoo.ru/CU0UZPBIG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https://m.edsoo.ru/MQ3QYE95F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https://m.edsoo.ru/T8NUL8T08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https://m.edsoo.ru/60K6BVLNF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https://m.edsoo.ru/LV99RXTRZ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https://m.edsoo.ru/152SOHNGH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https://m.edsoo.ru/XM1E1MB5D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https://m.edsoo.ru/1L594ZA1G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https://m.edsoo.ru/GMP4NLFCZ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https://m.edsoo.ru/T50C58RA2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https://m.edsoo.ru/WSZO24WMH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https://m.edsoo.ru/U0VTCQ7OJ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https://m.edsoo.ru/0YYB71SPK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https://m.edsoo.ru/5NS5OEODK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https://m.edsoo.ru/6SFCMCC1F</w:t>
              </w:r>
            </w:hyperlink>
          </w:p>
        </w:tc>
      </w:tr>
      <w:tr>
        <w:trPr>
          <w:trHeight w:val="11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https://m.edsoo.ru/QS7WXSX10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https://m.edsoo.ru/995BWRKGO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https://m.edsoo.ru/XH8CXMKAB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https://m.edsoo.ru/AMXDI9GRI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https://m.edsoo.ru/09KS5I1VI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https://m.edsoo.ru/ZOT4S1QMP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https://m.edsoo.ru/1GJFXIFUG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https://m.edsoo.ru/701HPUW8W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https://m.edsoo.ru/4P4KIEENP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https://m.edsoo.ru/5AU8WWPWI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https://m.edsoo.ru/AHRHZ94N5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https://m.edsoo.ru/MJ537FV6H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https://m.edsoo.ru/Q5UR3BK21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https://m.edsoo.ru/30L7SF61O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https://m.edsoo.ru/TC9OSPO78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https://m.edsoo.ru/YAEJV3O4B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https://m.edsoo.ru/ABYFV9DS3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https://m.edsoo.ru/F1S8CL9G4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https://m.edsoo.ru/PH44LCDAL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https://m.edsoo.ru/0KDW42N1Y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https://m.edsoo.ru/ADS639FNN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https://m.edsoo.ru/512VXWA3Z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https://m.edsoo.ru/4OG17X8F6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https://m.edsoo.ru/D4TKP6JTT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https://m.edsoo.ru/WXUIZ5WBT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https://m.edsoo.ru/VZ6XT6NLX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https://m.edsoo.ru/G4Y6R3Q2U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https://m.edsoo.ru/QEZYJBM5W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https://m.edsoo.ru/XVI25460P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https://m.edsoo.ru/Y0TFN37F7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https://m.edsoo.ru/LE77EZNJG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https://m.edsoo.ru/SGADVRR2S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https://m.edsoo.ru/GZOS94PNC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https://m.edsoo.ru/9TR5LSDXI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https://m.edsoo.ru/UY6K2PU43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https://m.edsoo.ru/GP1W83Y4Y</w:t>
              </w:r>
            </w:hyperlink>
          </w:p>
        </w:tc>
      </w:tr>
      <w:tr>
        <w:trPr>
          <w:trHeight w:val="7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https://m.edsoo.ru/VBA3EOL7F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https://m.edsoo.ru/K2GIJZJQF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https://m.edsoo.ru/M0RM0FZOU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https://m.edsoo.ru/VQEKU78RE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https://m.edsoo.ru/EDF3I5WH5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https://m.edsoo.ru/BVWC1QN7B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https://m.edsoo.ru/REH9XAXQD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https://m.edsoo.ru/CZ6QIPOMU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3884057" w:id="11"/>
    <w:p>
      <w:pPr>
        <w:sectPr>
          <w:pgSz w:w="16383" w:h="11906" w:orient="landscape"/>
        </w:sectPr>
      </w:pPr>
    </w:p>
    <w:bookmarkEnd w:id="11"/>
    <w:bookmarkEnd w:id="10"/>
    <w:bookmarkStart w:name="block-83884059" w:id="12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ОБРАЗОВАТЕЛЬНОЙ ПРОГРАММЫ 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8"/>
        <w:gridCol w:w="11051"/>
      </w:tblGrid>
      <w:tr>
        <w:trPr>
          <w:trHeight w:val="7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>
        <w:trPr>
          <w:trHeight w:val="184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смысловой анализ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фонетический анализ слов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морфемный анализ слов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орфограммы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прилагательными</w:t>
            </w:r>
          </w:p>
        </w:tc>
      </w:tr>
      <w:tr>
        <w:trPr>
          <w:trHeight w:val="270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но)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но, а, однако, зато, 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Оформлять диалог в письменном виде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105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>
        <w:trPr>
          <w:trHeight w:val="88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смысловой анализ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>
        <w:trPr>
          <w:trHeight w:val="27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лексический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разноспрягаемые глаголы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фонетический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>
        <w:trPr>
          <w:trHeight w:val="186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склонять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склонять местоимения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орфограммы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чередованием а (о)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при-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со словами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именах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4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5"/>
        <w:gridCol w:w="10901"/>
      </w:tblGrid>
      <w:tr>
        <w:trPr>
          <w:trHeight w:val="79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смысловой анализ текста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Оформлять деловые бумаги (инструкция)</w:t>
            </w:r>
          </w:p>
        </w:tc>
      </w:tr>
      <w:tr>
        <w:trPr>
          <w:trHeight w:val="51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наречий по значению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грамматические омонимы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лексический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составе словосочетаний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орфограммы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причастиями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деепричастиями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из-, до-, с-, в-, на-, за-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наречиями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союзов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частиц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6"/>
        <w:gridCol w:w="11053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25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 только… но и, как… так 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функции знаков препинания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да, нет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9"/>
        <w:gridCol w:w="11135"/>
      </w:tblGrid>
      <w:tr>
        <w:trPr>
          <w:trHeight w:val="79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66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66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256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>
        <w:trPr>
          <w:trHeight w:val="186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прямую и косвенную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цитировать и применять разные способы включения цитат в высказывание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>
      <w:pPr>
        <w:spacing w:before="0" w:after="0"/>
        <w:ind w:left="120"/>
        <w:jc w:val="left"/>
      </w:pPr>
    </w:p>
    <w:bookmarkStart w:name="block-83884059" w:id="13"/>
    <w:p>
      <w:pPr>
        <w:sectPr>
          <w:pgSz w:w="11906" w:h="16383" w:orient="portrait"/>
        </w:sectPr>
      </w:pPr>
    </w:p>
    <w:bookmarkEnd w:id="13"/>
    <w:bookmarkEnd w:id="12"/>
    <w:bookmarkStart w:name="block-83884061" w:id="14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35"/>
        <w:gridCol w:w="12217"/>
      </w:tblGrid>
      <w:tr>
        <w:trPr>
          <w:trHeight w:val="4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Повествование как тип речи. Рассказ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гласных звуков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согласных звуков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звуков в речевом потоке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фонетической транскрипции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Фонетический анализ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однозначные и многозначные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значения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Тематические группы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родовых и видовых понятий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грамматики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существительное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общего рода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прилагательное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прилагательные полные и краткие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Глагол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возвратные и невозвратные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Словосочетание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его признаки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простые и сложные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Главные члены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>
        <w:trPr>
          <w:trHeight w:val="229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но)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Сложное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русского ударения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-лаг-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 -лож-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-раст-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-ращ-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-рос-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; -гар-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-гор-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-зар-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-клон-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-скак-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-скоч-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-бир-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-блест-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-блист-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-дер-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-дир-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-жег-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-жиг-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-мер-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-пер-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-пир-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-стел-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-стил-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-тер-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-тир-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в корне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-з(-с)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приставок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прилагательными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глаголах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-ова-, -ева-, -ыва-, -ива-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глаголами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 как раздел лингвистики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но, а, однако, зато, 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6"/>
        <w:gridCol w:w="12226"/>
      </w:tblGrid>
      <w:tr>
        <w:trPr>
          <w:trHeight w:val="4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Их признаки и значение</w:t>
            </w:r>
          </w:p>
        </w:tc>
      </w:tr>
      <w:tr>
        <w:trPr>
          <w:trHeight w:val="7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существительное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прилагательное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числительное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Местоимение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местоимений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местоимений в речи.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ритяжательные и указательные местоимения как средства связи предложений в тексте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Глагол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словари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чередованием а // 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при-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со словами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именах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 как раздел лингвистики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Эпитеты, метафоры, олицетворения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4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45"/>
        <w:gridCol w:w="11861"/>
      </w:tblGrid>
      <w:tr>
        <w:trPr>
          <w:trHeight w:val="4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Структура текста. Абзац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Причастие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причастий</w:t>
            </w:r>
          </w:p>
        </w:tc>
      </w:tr>
      <w:tr>
        <w:trPr>
          <w:trHeight w:val="45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Деепричастие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Наречие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Слова категории состояния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Служебные части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Предлог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Союз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служебная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союзов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Частица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как служебная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частиц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как особая группа слов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междометий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Звукоподражательные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некоторых формах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Постановка ударения в деепричастиях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 с,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-о(-е)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из-, до-, с-, в-, на-, за-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производных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союзов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письменной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-то, -таки, -ка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34"/>
        <w:gridCol w:w="12218"/>
      </w:tblGrid>
      <w:tr>
        <w:trPr>
          <w:trHeight w:val="40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>
        <w:trPr>
          <w:trHeight w:val="7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Словосочетание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словосочетания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Предложение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полные и неполные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Главные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выражения подлежащего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Приложение как особый вид определения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Дополнения прямые и косвенные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Односоставные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Обращение. Основные функции обращения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Вводные конструкции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Вставные конструкции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Синтаксическая синонимия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словосочетаний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простого предложения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как…так и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Пунктуация. Функции знаков препинания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да, нет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33"/>
        <w:gridCol w:w="11887"/>
      </w:tblGrid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>
        <w:trPr>
          <w:trHeight w:val="75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Сложное предложение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Синтаксис.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речь. Цитирование. Диалог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и косвенная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Цитирование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Синтаксическая синонимия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bookmarkStart w:name="block-83884061" w:id="15"/>
    <w:p>
      <w:pPr>
        <w:sectPr>
          <w:pgSz w:w="11906" w:h="16383" w:orient="portrait"/>
        </w:sectPr>
      </w:pPr>
    </w:p>
    <w:bookmarkEnd w:id="15"/>
    <w:bookmarkEnd w:id="14"/>
    <w:bookmarkStart w:name="block-83884062" w:id="16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697"/>
        <w:gridCol w:w="10784"/>
      </w:tblGrid>
      <w:tr>
        <w:trPr>
          <w:trHeight w:val="795" w:hRule="atLeast"/>
          <w:trHeight w:val="144" w:hRule="atLeast"/>
        </w:trPr>
        <w:tc>
          <w:tcPr>
            <w:tcW w:w="18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требования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>
        <w:trPr>
          <w:trHeight w:val="283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>
        <w:trPr>
          <w:trHeight w:val="283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>
        <w:trPr>
          <w:trHeight w:val="424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косвенной и прямой речи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морфемного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лексического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предложении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смыслового анализа текста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>
        <w:trPr>
          <w:trHeight w:val="471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>
      <w:pPr>
        <w:spacing w:before="0" w:after="0" w:line="336"/>
        <w:ind w:left="120"/>
        <w:jc w:val="right"/>
      </w:pPr>
    </w:p>
    <w:bookmarkStart w:name="block-83884062" w:id="17"/>
    <w:p>
      <w:pPr>
        <w:sectPr>
          <w:pgSz w:w="11906" w:h="16383" w:orient="portrait"/>
        </w:sectPr>
      </w:pPr>
    </w:p>
    <w:bookmarkEnd w:id="17"/>
    <w:bookmarkEnd w:id="16"/>
    <w:bookmarkStart w:name="block-83884063" w:id="18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РУССКОМУ ЯЗЫКУ</w:t>
      </w:r>
    </w:p>
    <w:p>
      <w:pPr>
        <w:spacing w:before="0" w:after="0"/>
        <w:ind w:left="120"/>
        <w:jc w:val="center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492"/>
        <w:gridCol w:w="11736"/>
      </w:tblGrid>
      <w:tr>
        <w:trPr>
          <w:trHeight w:val="270" w:hRule="atLeast"/>
          <w:trHeight w:val="144" w:hRule="atLeast"/>
        </w:trPr>
        <w:tc>
          <w:tcPr>
            <w:tcW w:w="1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Выступление с научным сообщением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письменных высказываний разной коммуникативной направленности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>
        <w:trPr>
          <w:trHeight w:val="33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Разговорная речь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гласных звуков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согласных звуков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звуков в речевом потоке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фонетической транскрипции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Фонетический анализ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однозначные и многозначные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значения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Тематические группы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родовых и видовых понятий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Паронимы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Их признаки и значение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анализ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Словообразовательный анализ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грамматики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существительное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общего рода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прилагательное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прилагательные полные и краткие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Глагол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возвратные и невозвратные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числительное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Местоимение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местоимений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местоимений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Причастие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Деепричастие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Наречие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наречий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наречий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Слова категории состояния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Предлог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 как служебная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предлогов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Союз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служебная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союзов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Частица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как служебная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частиц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как особая группа слов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междометий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Звукоподражательные слова</w:t>
            </w:r>
          </w:p>
        </w:tc>
      </w:tr>
      <w:tr>
        <w:trPr>
          <w:trHeight w:val="40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омонимия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Словосочетание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словосочетания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Предложение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полные и неполные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Главные члены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выражения подлежащего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Определения согласованные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несогласованные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Приложение как особый вид определения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Дополнения прямые и косвенные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Односоставные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Обращение. Основные функции обращения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Вводные конструкции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Вставные конструкции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Сложное предложение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сложных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и косвенная речь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Цитирование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Синтаксическая синонимия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>
        <w:trPr>
          <w:trHeight w:val="277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>
        <w:trPr>
          <w:trHeight w:val="525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>
        <w:trPr>
          <w:trHeight w:val="196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корне слова: правописание корней с безударными проверяемыми, непроверяемыми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чередующимися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-з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(-с)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при-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приставок</w:t>
            </w:r>
          </w:p>
        </w:tc>
      </w:tr>
      <w:tr>
        <w:trPr>
          <w:trHeight w:val="250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; -ек-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;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</w:t>
            </w:r>
          </w:p>
        </w:tc>
      </w:tr>
      <w:tr>
        <w:trPr>
          <w:trHeight w:val="168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>
        <w:trPr>
          <w:trHeight w:val="168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-то, -таки, -ка</w:t>
            </w:r>
          </w:p>
        </w:tc>
      </w:tr>
      <w:tr>
        <w:trPr>
          <w:trHeight w:val="23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 (-е)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служебных частей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в неполном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обобщающими словами при однородных членах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несогласованных приложений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но, а, однако, зато, да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>
        <w:trPr>
          <w:trHeight w:val="168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bookmarkStart w:name="block-83884063" w:id="19"/>
    <w:p>
      <w:pPr>
        <w:sectPr>
          <w:pgSz w:w="11906" w:h="16383" w:orient="portrait"/>
        </w:sectPr>
      </w:pPr>
    </w:p>
    <w:bookmarkEnd w:id="19"/>
    <w:bookmarkEnd w:id="18"/>
    <w:bookmarkStart w:name="block-83884060" w:id="2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3884060" w:id="21"/>
    <w:p>
      <w:pPr>
        <w:sectPr>
          <w:pgSz w:w="11906" w:h="16383" w:orient="portrait"/>
        </w:sectPr>
      </w:pPr>
    </w:p>
    <w:bookmarkEnd w:id="21"/>
    <w:bookmarkEnd w:id="20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MJ7V1G50R" Type="http://schemas.openxmlformats.org/officeDocument/2006/relationships/hyperlink" Id="rId4"/>
    <Relationship TargetMode="External" Target="https://m.edsoo.ru/A6IUGSHQI" Type="http://schemas.openxmlformats.org/officeDocument/2006/relationships/hyperlink" Id="rId5"/>
    <Relationship TargetMode="External" Target="https://m.edsoo.ru/01A4SKBHI" Type="http://schemas.openxmlformats.org/officeDocument/2006/relationships/hyperlink" Id="rId6"/>
    <Relationship TargetMode="External" Target="https://m.edsoo.ru/4DPP3FX40" Type="http://schemas.openxmlformats.org/officeDocument/2006/relationships/hyperlink" Id="rId7"/>
    <Relationship TargetMode="External" Target="https://m.edsoo.ru/JLCOCZ4OM" Type="http://schemas.openxmlformats.org/officeDocument/2006/relationships/hyperlink" Id="rId8"/>
    <Relationship TargetMode="External" Target="https://m.edsoo.ru/5HCKAWSB0" Type="http://schemas.openxmlformats.org/officeDocument/2006/relationships/hyperlink" Id="rId9"/>
    <Relationship TargetMode="External" Target="https://m.edsoo.ru/QXLFHUN5W" Type="http://schemas.openxmlformats.org/officeDocument/2006/relationships/hyperlink" Id="rId10"/>
    <Relationship TargetMode="External" Target="https://m.edsoo.ru/O87XWWHO3" Type="http://schemas.openxmlformats.org/officeDocument/2006/relationships/hyperlink" Id="rId11"/>
    <Relationship TargetMode="External" Target="https://m.edsoo.ru/W5CTD6ZPB" Type="http://schemas.openxmlformats.org/officeDocument/2006/relationships/hyperlink" Id="rId12"/>
    <Relationship TargetMode="External" Target="https://m.edsoo.ru/76P2UVYRT" Type="http://schemas.openxmlformats.org/officeDocument/2006/relationships/hyperlink" Id="rId13"/>
    <Relationship TargetMode="External" Target="https://m.edsoo.ru/ZLJ41KIP1" Type="http://schemas.openxmlformats.org/officeDocument/2006/relationships/hyperlink" Id="rId14"/>
    <Relationship TargetMode="External" Target="https://m.edsoo.ru/W201SOGXD" Type="http://schemas.openxmlformats.org/officeDocument/2006/relationships/hyperlink" Id="rId15"/>
    <Relationship TargetMode="External" Target="https://m.edsoo.ru/CF97Y7B6T" Type="http://schemas.openxmlformats.org/officeDocument/2006/relationships/hyperlink" Id="rId16"/>
    <Relationship TargetMode="External" Target="https://m.edsoo.ru/S3DH39SLP" Type="http://schemas.openxmlformats.org/officeDocument/2006/relationships/hyperlink" Id="rId17"/>
    <Relationship TargetMode="External" Target="https://m.edsoo.ru/IHK0G2SPN" Type="http://schemas.openxmlformats.org/officeDocument/2006/relationships/hyperlink" Id="rId18"/>
    <Relationship TargetMode="External" Target="https://m.edsoo.ru/GR7HV3M8U" Type="http://schemas.openxmlformats.org/officeDocument/2006/relationships/hyperlink" Id="rId19"/>
    <Relationship TargetMode="External" Target="https://m.edsoo.ru/IEEFS24KR" Type="http://schemas.openxmlformats.org/officeDocument/2006/relationships/hyperlink" Id="rId20"/>
    <Relationship TargetMode="External" Target="https://m.edsoo.ru/G1MD6L7AW" Type="http://schemas.openxmlformats.org/officeDocument/2006/relationships/hyperlink" Id="rId21"/>
    <Relationship TargetMode="External" Target="https://m.edsoo.ru/HL87VL1RQ" Type="http://schemas.openxmlformats.org/officeDocument/2006/relationships/hyperlink" Id="rId22"/>
    <Relationship TargetMode="External" Target="https://m.edsoo.ru/04AFOJ0HZ" Type="http://schemas.openxmlformats.org/officeDocument/2006/relationships/hyperlink" Id="rId23"/>
    <Relationship TargetMode="External" Target="https://m.edsoo.ru/Z636WJ1BK" Type="http://schemas.openxmlformats.org/officeDocument/2006/relationships/hyperlink" Id="rId24"/>
    <Relationship TargetMode="External" Target="https://m.edsoo.ru/JNDFAJA0J" Type="http://schemas.openxmlformats.org/officeDocument/2006/relationships/hyperlink" Id="rId25"/>
    <Relationship TargetMode="External" Target="https://m.edsoo.ru/OYXIKDKY6" Type="http://schemas.openxmlformats.org/officeDocument/2006/relationships/hyperlink" Id="rId26"/>
    <Relationship TargetMode="External" Target="https://m.edsoo.ru/DJMCA7NFM" Type="http://schemas.openxmlformats.org/officeDocument/2006/relationships/hyperlink" Id="rId27"/>
    <Relationship TargetMode="External" Target="https://m.edsoo.ru/T8ZO18GAK" Type="http://schemas.openxmlformats.org/officeDocument/2006/relationships/hyperlink" Id="rId28"/>
    <Relationship TargetMode="External" Target="https://m.edsoo.ru/PP3RCCR9K" Type="http://schemas.openxmlformats.org/officeDocument/2006/relationships/hyperlink" Id="rId29"/>
    <Relationship TargetMode="External" Target="https://m.edsoo.ru/5BDA9E7TW" Type="http://schemas.openxmlformats.org/officeDocument/2006/relationships/hyperlink" Id="rId30"/>
    <Relationship TargetMode="External" Target="https://m.edsoo.ru/XVVJUN0T6" Type="http://schemas.openxmlformats.org/officeDocument/2006/relationships/hyperlink" Id="rId31"/>
    <Relationship TargetMode="External" Target="https://m.edsoo.ru/HROS92XTB" Type="http://schemas.openxmlformats.org/officeDocument/2006/relationships/hyperlink" Id="rId32"/>
    <Relationship TargetMode="External" Target="https://m.edsoo.ru/DVQIUPL14" Type="http://schemas.openxmlformats.org/officeDocument/2006/relationships/hyperlink" Id="rId33"/>
    <Relationship TargetMode="External" Target="https://m.edsoo.ru/DV07Q64ZA" Type="http://schemas.openxmlformats.org/officeDocument/2006/relationships/hyperlink" Id="rId34"/>
    <Relationship TargetMode="External" Target="https://m.edsoo.ru/HJJYLKO7A" Type="http://schemas.openxmlformats.org/officeDocument/2006/relationships/hyperlink" Id="rId35"/>
    <Relationship TargetMode="External" Target="https://m.edsoo.ru/TP9CE9YIL" Type="http://schemas.openxmlformats.org/officeDocument/2006/relationships/hyperlink" Id="rId36"/>
    <Relationship TargetMode="External" Target="https://m.edsoo.ru/7DOPMVCQR" Type="http://schemas.openxmlformats.org/officeDocument/2006/relationships/hyperlink" Id="rId37"/>
    <Relationship TargetMode="External" Target="https://m.edsoo.ru/JD20Y1EAM" Type="http://schemas.openxmlformats.org/officeDocument/2006/relationships/hyperlink" Id="rId38"/>
    <Relationship TargetMode="External" Target="https://m.edsoo.ru/SZQMWSXEQ" Type="http://schemas.openxmlformats.org/officeDocument/2006/relationships/hyperlink" Id="rId39"/>
    <Relationship TargetMode="External" Target="https://m.edsoo.ru/BS2929TVW" Type="http://schemas.openxmlformats.org/officeDocument/2006/relationships/hyperlink" Id="rId40"/>
    <Relationship TargetMode="External" Target="https://m.edsoo.ru/G2SL332XY" Type="http://schemas.openxmlformats.org/officeDocument/2006/relationships/hyperlink" Id="rId41"/>
    <Relationship TargetMode="External" Target="https://m.edsoo.ru/7W4YNVH3P" Type="http://schemas.openxmlformats.org/officeDocument/2006/relationships/hyperlink" Id="rId42"/>
    <Relationship TargetMode="External" Target="https://m.edsoo.ru/D9BXYPQPP" Type="http://schemas.openxmlformats.org/officeDocument/2006/relationships/hyperlink" Id="rId43"/>
    <Relationship TargetMode="External" Target="https://m.edsoo.ru/IVI9Z1JMK" Type="http://schemas.openxmlformats.org/officeDocument/2006/relationships/hyperlink" Id="rId44"/>
    <Relationship TargetMode="External" Target="https://m.edsoo.ru/UGYAS8U9I" Type="http://schemas.openxmlformats.org/officeDocument/2006/relationships/hyperlink" Id="rId45"/>
    <Relationship TargetMode="External" Target="https://m.edsoo.ru/D2CA6PCQQ" Type="http://schemas.openxmlformats.org/officeDocument/2006/relationships/hyperlink" Id="rId46"/>
    <Relationship TargetMode="External" Target="https://m.edsoo.ru/PLTQLVJCW" Type="http://schemas.openxmlformats.org/officeDocument/2006/relationships/hyperlink" Id="rId47"/>
    <Relationship TargetMode="External" Target="https://m.edsoo.ru/9A0UYTV5J" Type="http://schemas.openxmlformats.org/officeDocument/2006/relationships/hyperlink" Id="rId48"/>
    <Relationship TargetMode="External" Target="https://m.edsoo.ru/TH4IPQPWK" Type="http://schemas.openxmlformats.org/officeDocument/2006/relationships/hyperlink" Id="rId49"/>
    <Relationship TargetMode="External" Target="https://m.edsoo.ru/SUXKTS7KO" Type="http://schemas.openxmlformats.org/officeDocument/2006/relationships/hyperlink" Id="rId50"/>
    <Relationship TargetMode="External" Target="https://m.edsoo.ru/M8WGOY8AU" Type="http://schemas.openxmlformats.org/officeDocument/2006/relationships/hyperlink" Id="rId51"/>
    <Relationship TargetMode="External" Target="https://m.edsoo.ru/VHM6U7SYV" Type="http://schemas.openxmlformats.org/officeDocument/2006/relationships/hyperlink" Id="rId52"/>
    <Relationship TargetMode="External" Target="https://m.edsoo.ru/ESJKZNJ14" Type="http://schemas.openxmlformats.org/officeDocument/2006/relationships/hyperlink" Id="rId53"/>
    <Relationship TargetMode="External" Target="https://m.edsoo.ru/TU2EI8OCN" Type="http://schemas.openxmlformats.org/officeDocument/2006/relationships/hyperlink" Id="rId54"/>
    <Relationship TargetMode="External" Target="https://m.edsoo.ru/D0JKYPBV5" Type="http://schemas.openxmlformats.org/officeDocument/2006/relationships/hyperlink" Id="rId55"/>
    <Relationship TargetMode="External" Target="https://m.edsoo.ru/4IU8WYHQJ" Type="http://schemas.openxmlformats.org/officeDocument/2006/relationships/hyperlink" Id="rId56"/>
    <Relationship TargetMode="External" Target="https://m.edsoo.ru/MZLE3X40S" Type="http://schemas.openxmlformats.org/officeDocument/2006/relationships/hyperlink" Id="rId57"/>
    <Relationship TargetMode="External" Target="https://m.edsoo.ru/KWAMZZ7M2" Type="http://schemas.openxmlformats.org/officeDocument/2006/relationships/hyperlink" Id="rId58"/>
    <Relationship TargetMode="External" Target="https://m.edsoo.ru/BZECIR1MC" Type="http://schemas.openxmlformats.org/officeDocument/2006/relationships/hyperlink" Id="rId59"/>
    <Relationship TargetMode="External" Target="https://m.edsoo.ru/7TFPDU5J9" Type="http://schemas.openxmlformats.org/officeDocument/2006/relationships/hyperlink" Id="rId60"/>
    <Relationship TargetMode="External" Target="https://m.edsoo.ru/GGQUM3UVV" Type="http://schemas.openxmlformats.org/officeDocument/2006/relationships/hyperlink" Id="rId61"/>
    <Relationship TargetMode="External" Target="https://m.edsoo.ru/LP551YQIW" Type="http://schemas.openxmlformats.org/officeDocument/2006/relationships/hyperlink" Id="rId62"/>
    <Relationship TargetMode="External" Target="https://m.edsoo.ru/4VFOZXME5" Type="http://schemas.openxmlformats.org/officeDocument/2006/relationships/hyperlink" Id="rId63"/>
    <Relationship TargetMode="External" Target="https://m.edsoo.ru/FY5RWM7QY" Type="http://schemas.openxmlformats.org/officeDocument/2006/relationships/hyperlink" Id="rId64"/>
    <Relationship TargetMode="External" Target="https://m.edsoo.ru/RW90NTXUS" Type="http://schemas.openxmlformats.org/officeDocument/2006/relationships/hyperlink" Id="rId65"/>
    <Relationship TargetMode="External" Target="https://m.edsoo.ru/YL2SNL74K" Type="http://schemas.openxmlformats.org/officeDocument/2006/relationships/hyperlink" Id="rId66"/>
    <Relationship TargetMode="External" Target="https://m.edsoo.ru/EPJ83NU2N" Type="http://schemas.openxmlformats.org/officeDocument/2006/relationships/hyperlink" Id="rId67"/>
    <Relationship TargetMode="External" Target="https://m.edsoo.ru/YUCU8MBDN" Type="http://schemas.openxmlformats.org/officeDocument/2006/relationships/hyperlink" Id="rId68"/>
    <Relationship TargetMode="External" Target="https://m.edsoo.ru/TFMGD87Z6" Type="http://schemas.openxmlformats.org/officeDocument/2006/relationships/hyperlink" Id="rId69"/>
    <Relationship TargetMode="External" Target="https://m.edsoo.ru/KJIX4Z3T1" Type="http://schemas.openxmlformats.org/officeDocument/2006/relationships/hyperlink" Id="rId70"/>
    <Relationship TargetMode="External" Target="https://m.edsoo.ru/WEH0S61S6" Type="http://schemas.openxmlformats.org/officeDocument/2006/relationships/hyperlink" Id="rId71"/>
    <Relationship TargetMode="External" Target="https://m.edsoo.ru/J3RYD0A1K" Type="http://schemas.openxmlformats.org/officeDocument/2006/relationships/hyperlink" Id="rId72"/>
    <Relationship TargetMode="External" Target="https://m.edsoo.ru/IWOHWKFAM" Type="http://schemas.openxmlformats.org/officeDocument/2006/relationships/hyperlink" Id="rId73"/>
    <Relationship TargetMode="External" Target="https://m.edsoo.ru/D1TMKONB7" Type="http://schemas.openxmlformats.org/officeDocument/2006/relationships/hyperlink" Id="rId74"/>
    <Relationship TargetMode="External" Target="https://m.edsoo.ru/ERPTRNI7J" Type="http://schemas.openxmlformats.org/officeDocument/2006/relationships/hyperlink" Id="rId75"/>
    <Relationship TargetMode="External" Target="https://m.edsoo.ru/NMOIAF5KP" Type="http://schemas.openxmlformats.org/officeDocument/2006/relationships/hyperlink" Id="rId76"/>
    <Relationship TargetMode="External" Target="https://m.edsoo.ru/E3Z68OBF3" Type="http://schemas.openxmlformats.org/officeDocument/2006/relationships/hyperlink" Id="rId77"/>
    <Relationship TargetMode="External" Target="https://m.edsoo.ru/I53D710BO" Type="http://schemas.openxmlformats.org/officeDocument/2006/relationships/hyperlink" Id="rId78"/>
    <Relationship TargetMode="External" Target="https://m.edsoo.ru/FB3NO4661" Type="http://schemas.openxmlformats.org/officeDocument/2006/relationships/hyperlink" Id="rId79"/>
    <Relationship TargetMode="External" Target="https://m.edsoo.ru/8MA7FTOE3" Type="http://schemas.openxmlformats.org/officeDocument/2006/relationships/hyperlink" Id="rId80"/>
    <Relationship TargetMode="External" Target="https://m.edsoo.ru/HNJ9HKD6R" Type="http://schemas.openxmlformats.org/officeDocument/2006/relationships/hyperlink" Id="rId81"/>
    <Relationship TargetMode="External" Target="https://m.edsoo.ru/382I5G9F6" Type="http://schemas.openxmlformats.org/officeDocument/2006/relationships/hyperlink" Id="rId82"/>
    <Relationship TargetMode="External" Target="https://m.edsoo.ru/D85P16V2M" Type="http://schemas.openxmlformats.org/officeDocument/2006/relationships/hyperlink" Id="rId83"/>
    <Relationship TargetMode="External" Target="https://m.edsoo.ru/0P6Y81DW0" Type="http://schemas.openxmlformats.org/officeDocument/2006/relationships/hyperlink" Id="rId84"/>
    <Relationship TargetMode="External" Target="https://m.edsoo.ru/QR9B0CFEG" Type="http://schemas.openxmlformats.org/officeDocument/2006/relationships/hyperlink" Id="rId85"/>
    <Relationship TargetMode="External" Target="https://m.edsoo.ru/TO35HQ3VJ" Type="http://schemas.openxmlformats.org/officeDocument/2006/relationships/hyperlink" Id="rId86"/>
    <Relationship TargetMode="External" Target="https://m.edsoo.ru/811UFBPPQ" Type="http://schemas.openxmlformats.org/officeDocument/2006/relationships/hyperlink" Id="rId87"/>
    <Relationship TargetMode="External" Target="https://m.edsoo.ru/OEOIBDDQO" Type="http://schemas.openxmlformats.org/officeDocument/2006/relationships/hyperlink" Id="rId88"/>
    <Relationship TargetMode="External" Target="https://m.edsoo.ru/1QOMCIHYB" Type="http://schemas.openxmlformats.org/officeDocument/2006/relationships/hyperlink" Id="rId89"/>
    <Relationship TargetMode="External" Target="https://m.edsoo.ru/F9MD6NZ4X" Type="http://schemas.openxmlformats.org/officeDocument/2006/relationships/hyperlink" Id="rId90"/>
    <Relationship TargetMode="External" Target="https://m.edsoo.ru/G84PKLAOE" Type="http://schemas.openxmlformats.org/officeDocument/2006/relationships/hyperlink" Id="rId91"/>
    <Relationship TargetMode="External" Target="https://m.edsoo.ru/1FPOPIEZW" Type="http://schemas.openxmlformats.org/officeDocument/2006/relationships/hyperlink" Id="rId92"/>
    <Relationship TargetMode="External" Target="https://m.edsoo.ru/MM66WGU09" Type="http://schemas.openxmlformats.org/officeDocument/2006/relationships/hyperlink" Id="rId93"/>
    <Relationship TargetMode="External" Target="https://m.edsoo.ru/2TNX8I6XS" Type="http://schemas.openxmlformats.org/officeDocument/2006/relationships/hyperlink" Id="rId94"/>
    <Relationship TargetMode="External" Target="https://m.edsoo.ru/Q8JD4UQ3C" Type="http://schemas.openxmlformats.org/officeDocument/2006/relationships/hyperlink" Id="rId95"/>
    <Relationship TargetMode="External" Target="https://m.edsoo.ru/NEJNMXWYP" Type="http://schemas.openxmlformats.org/officeDocument/2006/relationships/hyperlink" Id="rId96"/>
    <Relationship TargetMode="External" Target="https://m.edsoo.ru/9DAUPA437" Type="http://schemas.openxmlformats.org/officeDocument/2006/relationships/hyperlink" Id="rId97"/>
    <Relationship TargetMode="External" Target="https://m.edsoo.ru/TP7KK7NOA" Type="http://schemas.openxmlformats.org/officeDocument/2006/relationships/hyperlink" Id="rId98"/>
    <Relationship TargetMode="External" Target="https://m.edsoo.ru/PUJCRTNB4" Type="http://schemas.openxmlformats.org/officeDocument/2006/relationships/hyperlink" Id="rId99"/>
    <Relationship TargetMode="External" Target="https://m.edsoo.ru/8IGDISOPQ" Type="http://schemas.openxmlformats.org/officeDocument/2006/relationships/hyperlink" Id="rId100"/>
    <Relationship TargetMode="External" Target="https://m.edsoo.ru/9Q2JK98W7" Type="http://schemas.openxmlformats.org/officeDocument/2006/relationships/hyperlink" Id="rId101"/>
    <Relationship TargetMode="External" Target="https://m.edsoo.ru/4B6OQWF7M" Type="http://schemas.openxmlformats.org/officeDocument/2006/relationships/hyperlink" Id="rId102"/>
    <Relationship TargetMode="External" Target="https://m.edsoo.ru/OD0Z0W7J5" Type="http://schemas.openxmlformats.org/officeDocument/2006/relationships/hyperlink" Id="rId103"/>
    <Relationship TargetMode="External" Target="https://m.edsoo.ru/TXE72R74L" Type="http://schemas.openxmlformats.org/officeDocument/2006/relationships/hyperlink" Id="rId104"/>
    <Relationship TargetMode="External" Target="https://m.edsoo.ru/YYAEAKQIT" Type="http://schemas.openxmlformats.org/officeDocument/2006/relationships/hyperlink" Id="rId105"/>
    <Relationship TargetMode="External" Target="https://m.edsoo.ru/3MAGKXKBA" Type="http://schemas.openxmlformats.org/officeDocument/2006/relationships/hyperlink" Id="rId106"/>
    <Relationship TargetMode="External" Target="https://m.edsoo.ru/UB4GV7TK6" Type="http://schemas.openxmlformats.org/officeDocument/2006/relationships/hyperlink" Id="rId107"/>
    <Relationship TargetMode="External" Target="https://m.edsoo.ru/S467B9TGA" Type="http://schemas.openxmlformats.org/officeDocument/2006/relationships/hyperlink" Id="rId108"/>
    <Relationship TargetMode="External" Target="https://m.edsoo.ru/K5SA3I2IE" Type="http://schemas.openxmlformats.org/officeDocument/2006/relationships/hyperlink" Id="rId109"/>
    <Relationship TargetMode="External" Target="https://m.edsoo.ru/6AZ2LC6PH" Type="http://schemas.openxmlformats.org/officeDocument/2006/relationships/hyperlink" Id="rId110"/>
    <Relationship TargetMode="External" Target="https://m.edsoo.ru/69CKAU0HY" Type="http://schemas.openxmlformats.org/officeDocument/2006/relationships/hyperlink" Id="rId111"/>
    <Relationship TargetMode="External" Target="https://m.edsoo.ru/CD3MB7N2W" Type="http://schemas.openxmlformats.org/officeDocument/2006/relationships/hyperlink" Id="rId112"/>
    <Relationship TargetMode="External" Target="https://m.edsoo.ru/3KHQCXJGP" Type="http://schemas.openxmlformats.org/officeDocument/2006/relationships/hyperlink" Id="rId113"/>
    <Relationship TargetMode="External" Target="https://m.edsoo.ru/VLJQW5732" Type="http://schemas.openxmlformats.org/officeDocument/2006/relationships/hyperlink" Id="rId114"/>
    <Relationship TargetMode="External" Target="https://m.edsoo.ru/OCHXNDPMR" Type="http://schemas.openxmlformats.org/officeDocument/2006/relationships/hyperlink" Id="rId115"/>
    <Relationship TargetMode="External" Target="https://m.edsoo.ru/VLW7LO1VJ" Type="http://schemas.openxmlformats.org/officeDocument/2006/relationships/hyperlink" Id="rId116"/>
    <Relationship TargetMode="External" Target="https://m.edsoo.ru/N1JZ0DMOB" Type="http://schemas.openxmlformats.org/officeDocument/2006/relationships/hyperlink" Id="rId117"/>
    <Relationship TargetMode="External" Target="https://m.edsoo.ru/BWC9TQ2SK" Type="http://schemas.openxmlformats.org/officeDocument/2006/relationships/hyperlink" Id="rId118"/>
    <Relationship TargetMode="External" Target="https://m.edsoo.ru/7SWN0BNMV" Type="http://schemas.openxmlformats.org/officeDocument/2006/relationships/hyperlink" Id="rId119"/>
    <Relationship TargetMode="External" Target="https://m.edsoo.ru/7CT6KT01W" Type="http://schemas.openxmlformats.org/officeDocument/2006/relationships/hyperlink" Id="rId120"/>
    <Relationship TargetMode="External" Target="https://m.edsoo.ru/5VEARV8J1" Type="http://schemas.openxmlformats.org/officeDocument/2006/relationships/hyperlink" Id="rId121"/>
    <Relationship TargetMode="External" Target="https://m.edsoo.ru/FGWPS3W03" Type="http://schemas.openxmlformats.org/officeDocument/2006/relationships/hyperlink" Id="rId122"/>
    <Relationship TargetMode="External" Target="https://m.edsoo.ru/P90AWT4OL" Type="http://schemas.openxmlformats.org/officeDocument/2006/relationships/hyperlink" Id="rId123"/>
    <Relationship TargetMode="External" Target="https://m.edsoo.ru/1914JHCGY" Type="http://schemas.openxmlformats.org/officeDocument/2006/relationships/hyperlink" Id="rId124"/>
    <Relationship TargetMode="External" Target="https://m.edsoo.ru/EL7GI4BAO" Type="http://schemas.openxmlformats.org/officeDocument/2006/relationships/hyperlink" Id="rId125"/>
    <Relationship TargetMode="External" Target="https://m.edsoo.ru/GAER6KM4F" Type="http://schemas.openxmlformats.org/officeDocument/2006/relationships/hyperlink" Id="rId126"/>
    <Relationship TargetMode="External" Target="https://m.edsoo.ru/DJW15O6ES" Type="http://schemas.openxmlformats.org/officeDocument/2006/relationships/hyperlink" Id="rId127"/>
    <Relationship TargetMode="External" Target="https://m.edsoo.ru/JZFS10YSR" Type="http://schemas.openxmlformats.org/officeDocument/2006/relationships/hyperlink" Id="rId128"/>
    <Relationship TargetMode="External" Target="https://m.edsoo.ru/KLZ7NHAW5" Type="http://schemas.openxmlformats.org/officeDocument/2006/relationships/hyperlink" Id="rId129"/>
    <Relationship TargetMode="External" Target="https://m.edsoo.ru/092HRJQB1" Type="http://schemas.openxmlformats.org/officeDocument/2006/relationships/hyperlink" Id="rId130"/>
    <Relationship TargetMode="External" Target="https://m.edsoo.ru/4S3VEE3N6" Type="http://schemas.openxmlformats.org/officeDocument/2006/relationships/hyperlink" Id="rId131"/>
    <Relationship TargetMode="External" Target="https://m.edsoo.ru/3A6BZFMPS" Type="http://schemas.openxmlformats.org/officeDocument/2006/relationships/hyperlink" Id="rId132"/>
    <Relationship TargetMode="External" Target="https://m.edsoo.ru/5HTVOV3VG" Type="http://schemas.openxmlformats.org/officeDocument/2006/relationships/hyperlink" Id="rId133"/>
    <Relationship TargetMode="External" Target="https://m.edsoo.ru/JZX4FZ9C7" Type="http://schemas.openxmlformats.org/officeDocument/2006/relationships/hyperlink" Id="rId134"/>
    <Relationship TargetMode="External" Target="https://m.edsoo.ru/D8FEWNE0T" Type="http://schemas.openxmlformats.org/officeDocument/2006/relationships/hyperlink" Id="rId135"/>
    <Relationship TargetMode="External" Target="https://m.edsoo.ru/KOTBMY48K" Type="http://schemas.openxmlformats.org/officeDocument/2006/relationships/hyperlink" Id="rId136"/>
    <Relationship TargetMode="External" Target="https://m.edsoo.ru/H1AWH2DIE" Type="http://schemas.openxmlformats.org/officeDocument/2006/relationships/hyperlink" Id="rId137"/>
    <Relationship TargetMode="External" Target="https://m.edsoo.ru/MFZKEWBJX" Type="http://schemas.openxmlformats.org/officeDocument/2006/relationships/hyperlink" Id="rId138"/>
    <Relationship TargetMode="External" Target="https://m.edsoo.ru/FBQ60LCEJ" Type="http://schemas.openxmlformats.org/officeDocument/2006/relationships/hyperlink" Id="rId139"/>
    <Relationship TargetMode="External" Target="https://m.edsoo.ru/4U9G2ERR2" Type="http://schemas.openxmlformats.org/officeDocument/2006/relationships/hyperlink" Id="rId140"/>
    <Relationship TargetMode="External" Target="https://m.edsoo.ru/RO2D49DEH" Type="http://schemas.openxmlformats.org/officeDocument/2006/relationships/hyperlink" Id="rId141"/>
    <Relationship TargetMode="External" Target="https://m.edsoo.ru/FLORW3MV5" Type="http://schemas.openxmlformats.org/officeDocument/2006/relationships/hyperlink" Id="rId142"/>
    <Relationship TargetMode="External" Target="https://m.edsoo.ru/NPSA4EIUB" Type="http://schemas.openxmlformats.org/officeDocument/2006/relationships/hyperlink" Id="rId143"/>
    <Relationship TargetMode="External" Target="https://m.edsoo.ru/SAMSQQPIV" Type="http://schemas.openxmlformats.org/officeDocument/2006/relationships/hyperlink" Id="rId144"/>
    <Relationship TargetMode="External" Target="https://m.edsoo.ru/FTTMLMVH5" Type="http://schemas.openxmlformats.org/officeDocument/2006/relationships/hyperlink" Id="rId145"/>
    <Relationship TargetMode="External" Target="https://m.edsoo.ru/UQ7XBPG55" Type="http://schemas.openxmlformats.org/officeDocument/2006/relationships/hyperlink" Id="rId146"/>
    <Relationship TargetMode="External" Target="https://m.edsoo.ru/V9S1163A1" Type="http://schemas.openxmlformats.org/officeDocument/2006/relationships/hyperlink" Id="rId147"/>
    <Relationship TargetMode="External" Target="https://m.edsoo.ru/XRBRJKCKV" Type="http://schemas.openxmlformats.org/officeDocument/2006/relationships/hyperlink" Id="rId148"/>
    <Relationship TargetMode="External" Target="https://m.edsoo.ru/786CDC5UW" Type="http://schemas.openxmlformats.org/officeDocument/2006/relationships/hyperlink" Id="rId149"/>
    <Relationship TargetMode="External" Target="https://m.edsoo.ru/UNV5Q6XD6" Type="http://schemas.openxmlformats.org/officeDocument/2006/relationships/hyperlink" Id="rId150"/>
    <Relationship TargetMode="External" Target="https://m.edsoo.ru/WH1QE4TO1" Type="http://schemas.openxmlformats.org/officeDocument/2006/relationships/hyperlink" Id="rId151"/>
    <Relationship TargetMode="External" Target="https://m.edsoo.ru/X4YYGLR2R" Type="http://schemas.openxmlformats.org/officeDocument/2006/relationships/hyperlink" Id="rId152"/>
    <Relationship TargetMode="External" Target="https://m.edsoo.ru/HUG4EIGBF" Type="http://schemas.openxmlformats.org/officeDocument/2006/relationships/hyperlink" Id="rId153"/>
    <Relationship TargetMode="External" Target="https://m.edsoo.ru/GS5P22BEJ" Type="http://schemas.openxmlformats.org/officeDocument/2006/relationships/hyperlink" Id="rId154"/>
    <Relationship TargetMode="External" Target="https://m.edsoo.ru/9T1UG9XVP" Type="http://schemas.openxmlformats.org/officeDocument/2006/relationships/hyperlink" Id="rId155"/>
    <Relationship TargetMode="External" Target="https://m.edsoo.ru/P5DFPC9HL" Type="http://schemas.openxmlformats.org/officeDocument/2006/relationships/hyperlink" Id="rId156"/>
    <Relationship TargetMode="External" Target="https://m.edsoo.ru/PF0BRD00Z" Type="http://schemas.openxmlformats.org/officeDocument/2006/relationships/hyperlink" Id="rId157"/>
    <Relationship TargetMode="External" Target="https://m.edsoo.ru/2A1GAZ5XT" Type="http://schemas.openxmlformats.org/officeDocument/2006/relationships/hyperlink" Id="rId158"/>
    <Relationship TargetMode="External" Target="https://m.edsoo.ru/54PCDWCS4" Type="http://schemas.openxmlformats.org/officeDocument/2006/relationships/hyperlink" Id="rId159"/>
    <Relationship TargetMode="External" Target="https://m.edsoo.ru/GNZ69KRS0" Type="http://schemas.openxmlformats.org/officeDocument/2006/relationships/hyperlink" Id="rId160"/>
    <Relationship TargetMode="External" Target="https://m.edsoo.ru/PCMRCT6EQ" Type="http://schemas.openxmlformats.org/officeDocument/2006/relationships/hyperlink" Id="rId161"/>
    <Relationship TargetMode="External" Target="https://m.edsoo.ru/QCGW6S48I" Type="http://schemas.openxmlformats.org/officeDocument/2006/relationships/hyperlink" Id="rId162"/>
    <Relationship TargetMode="External" Target="https://m.edsoo.ru/RBAP9A9LG" Type="http://schemas.openxmlformats.org/officeDocument/2006/relationships/hyperlink" Id="rId163"/>
    <Relationship TargetMode="External" Target="https://m.edsoo.ru/SZOU3QMKF" Type="http://schemas.openxmlformats.org/officeDocument/2006/relationships/hyperlink" Id="rId164"/>
    <Relationship TargetMode="External" Target="https://m.edsoo.ru/GE9L3LNSS" Type="http://schemas.openxmlformats.org/officeDocument/2006/relationships/hyperlink" Id="rId165"/>
    <Relationship TargetMode="External" Target="https://m.edsoo.ru/4W37AESMN" Type="http://schemas.openxmlformats.org/officeDocument/2006/relationships/hyperlink" Id="rId166"/>
    <Relationship TargetMode="External" Target="https://m.edsoo.ru/Y6902K4HS" Type="http://schemas.openxmlformats.org/officeDocument/2006/relationships/hyperlink" Id="rId167"/>
    <Relationship TargetMode="External" Target="https://m.edsoo.ru/20EK9YEEE" Type="http://schemas.openxmlformats.org/officeDocument/2006/relationships/hyperlink" Id="rId168"/>
    <Relationship TargetMode="External" Target="https://m.edsoo.ru/LC6GFFH7I" Type="http://schemas.openxmlformats.org/officeDocument/2006/relationships/hyperlink" Id="rId169"/>
    <Relationship TargetMode="External" Target="https://m.edsoo.ru/VUOKLOGP2" Type="http://schemas.openxmlformats.org/officeDocument/2006/relationships/hyperlink" Id="rId170"/>
    <Relationship TargetMode="External" Target="https://m.edsoo.ru/U7MGD6F55" Type="http://schemas.openxmlformats.org/officeDocument/2006/relationships/hyperlink" Id="rId171"/>
    <Relationship TargetMode="External" Target="https://m.edsoo.ru/R7SPR9V6G" Type="http://schemas.openxmlformats.org/officeDocument/2006/relationships/hyperlink" Id="rId172"/>
    <Relationship TargetMode="External" Target="https://m.edsoo.ru/0J5WDIHKM" Type="http://schemas.openxmlformats.org/officeDocument/2006/relationships/hyperlink" Id="rId173"/>
    <Relationship TargetMode="External" Target="https://m.edsoo.ru/7O9TTUSFV" Type="http://schemas.openxmlformats.org/officeDocument/2006/relationships/hyperlink" Id="rId174"/>
    <Relationship TargetMode="External" Target="https://m.edsoo.ru/5RFZVVJKK" Type="http://schemas.openxmlformats.org/officeDocument/2006/relationships/hyperlink" Id="rId175"/>
    <Relationship TargetMode="External" Target="https://m.edsoo.ru/0ECU9IRQK" Type="http://schemas.openxmlformats.org/officeDocument/2006/relationships/hyperlink" Id="rId176"/>
    <Relationship TargetMode="External" Target="https://m.edsoo.ru/UVUSI6BC4" Type="http://schemas.openxmlformats.org/officeDocument/2006/relationships/hyperlink" Id="rId177"/>
    <Relationship TargetMode="External" Target="https://m.edsoo.ru/FICZBL336" Type="http://schemas.openxmlformats.org/officeDocument/2006/relationships/hyperlink" Id="rId178"/>
    <Relationship TargetMode="External" Target="https://m.edsoo.ru/R5OWXAIWU" Type="http://schemas.openxmlformats.org/officeDocument/2006/relationships/hyperlink" Id="rId179"/>
    <Relationship TargetMode="External" Target="https://m.edsoo.ru/CTI5DNM2W" Type="http://schemas.openxmlformats.org/officeDocument/2006/relationships/hyperlink" Id="rId180"/>
    <Relationship TargetMode="External" Target="https://m.edsoo.ru/ODUR3DCV3" Type="http://schemas.openxmlformats.org/officeDocument/2006/relationships/hyperlink" Id="rId181"/>
    <Relationship TargetMode="External" Target="https://m.edsoo.ru/RGXJGR4SG" Type="http://schemas.openxmlformats.org/officeDocument/2006/relationships/hyperlink" Id="rId182"/>
    <Relationship TargetMode="External" Target="https://m.edsoo.ru/DWB9C5GEB" Type="http://schemas.openxmlformats.org/officeDocument/2006/relationships/hyperlink" Id="rId183"/>
    <Relationship TargetMode="External" Target="https://m.edsoo.ru/9ABJTAF3Q" Type="http://schemas.openxmlformats.org/officeDocument/2006/relationships/hyperlink" Id="rId184"/>
    <Relationship TargetMode="External" Target="https://m.edsoo.ru/RH3RDAZFI" Type="http://schemas.openxmlformats.org/officeDocument/2006/relationships/hyperlink" Id="rId185"/>
    <Relationship TargetMode="External" Target="https://m.edsoo.ru/R0U209H7H" Type="http://schemas.openxmlformats.org/officeDocument/2006/relationships/hyperlink" Id="rId186"/>
    <Relationship TargetMode="External" Target="https://m.edsoo.ru/99SU79QO6" Type="http://schemas.openxmlformats.org/officeDocument/2006/relationships/hyperlink" Id="rId187"/>
    <Relationship TargetMode="External" Target="https://m.edsoo.ru/ER0IM415Q" Type="http://schemas.openxmlformats.org/officeDocument/2006/relationships/hyperlink" Id="rId188"/>
    <Relationship TargetMode="External" Target="https://m.edsoo.ru/LKNSTGKL0" Type="http://schemas.openxmlformats.org/officeDocument/2006/relationships/hyperlink" Id="rId189"/>
    <Relationship TargetMode="External" Target="https://m.edsoo.ru/OFB0MUJY6" Type="http://schemas.openxmlformats.org/officeDocument/2006/relationships/hyperlink" Id="rId190"/>
    <Relationship TargetMode="External" Target="https://m.edsoo.ru/1DJ41IQVZ" Type="http://schemas.openxmlformats.org/officeDocument/2006/relationships/hyperlink" Id="rId191"/>
    <Relationship TargetMode="External" Target="https://m.edsoo.ru/I5RJR1D1C" Type="http://schemas.openxmlformats.org/officeDocument/2006/relationships/hyperlink" Id="rId192"/>
    <Relationship TargetMode="External" Target="https://m.edsoo.ru/VIKE05I4K" Type="http://schemas.openxmlformats.org/officeDocument/2006/relationships/hyperlink" Id="rId193"/>
    <Relationship TargetMode="External" Target="https://m.edsoo.ru/BH953P7OF" Type="http://schemas.openxmlformats.org/officeDocument/2006/relationships/hyperlink" Id="rId194"/>
    <Relationship TargetMode="External" Target="https://m.edsoo.ru/KPBZ7ZTO3" Type="http://schemas.openxmlformats.org/officeDocument/2006/relationships/hyperlink" Id="rId195"/>
    <Relationship TargetMode="External" Target="https://m.edsoo.ru/KQM1UY534" Type="http://schemas.openxmlformats.org/officeDocument/2006/relationships/hyperlink" Id="rId196"/>
    <Relationship TargetMode="External" Target="https://m.edsoo.ru/HFVCK1I60" Type="http://schemas.openxmlformats.org/officeDocument/2006/relationships/hyperlink" Id="rId197"/>
    <Relationship TargetMode="External" Target="https://m.edsoo.ru/900H79BUN" Type="http://schemas.openxmlformats.org/officeDocument/2006/relationships/hyperlink" Id="rId198"/>
    <Relationship TargetMode="External" Target="https://m.edsoo.ru/DBFQSN3ZA" Type="http://schemas.openxmlformats.org/officeDocument/2006/relationships/hyperlink" Id="rId199"/>
    <Relationship TargetMode="External" Target="https://m.edsoo.ru/YSB4A241P" Type="http://schemas.openxmlformats.org/officeDocument/2006/relationships/hyperlink" Id="rId200"/>
    <Relationship TargetMode="External" Target="https://m.edsoo.ru/2KZ17HFEE" Type="http://schemas.openxmlformats.org/officeDocument/2006/relationships/hyperlink" Id="rId201"/>
    <Relationship TargetMode="External" Target="https://m.edsoo.ru/916P4S6HP" Type="http://schemas.openxmlformats.org/officeDocument/2006/relationships/hyperlink" Id="rId202"/>
    <Relationship TargetMode="External" Target="https://m.edsoo.ru/122HSHYH0" Type="http://schemas.openxmlformats.org/officeDocument/2006/relationships/hyperlink" Id="rId203"/>
    <Relationship TargetMode="External" Target="https://m.edsoo.ru/FL18LMGNM" Type="http://schemas.openxmlformats.org/officeDocument/2006/relationships/hyperlink" Id="rId204"/>
    <Relationship TargetMode="External" Target="https://m.edsoo.ru/D6MOOND59" Type="http://schemas.openxmlformats.org/officeDocument/2006/relationships/hyperlink" Id="rId205"/>
    <Relationship TargetMode="External" Target="https://m.edsoo.ru/6U83UCDWZ" Type="http://schemas.openxmlformats.org/officeDocument/2006/relationships/hyperlink" Id="rId206"/>
    <Relationship TargetMode="External" Target="https://m.edsoo.ru/CTUM26GUE" Type="http://schemas.openxmlformats.org/officeDocument/2006/relationships/hyperlink" Id="rId207"/>
    <Relationship TargetMode="External" Target="https://m.edsoo.ru/18EL8068G" Type="http://schemas.openxmlformats.org/officeDocument/2006/relationships/hyperlink" Id="rId208"/>
    <Relationship TargetMode="External" Target="https://m.edsoo.ru/BC39KPVL2" Type="http://schemas.openxmlformats.org/officeDocument/2006/relationships/hyperlink" Id="rId209"/>
    <Relationship TargetMode="External" Target="https://m.edsoo.ru/4KY1QWU15" Type="http://schemas.openxmlformats.org/officeDocument/2006/relationships/hyperlink" Id="rId210"/>
    <Relationship TargetMode="External" Target="https://m.edsoo.ru/94ZS390U4" Type="http://schemas.openxmlformats.org/officeDocument/2006/relationships/hyperlink" Id="rId211"/>
    <Relationship TargetMode="External" Target="https://m.edsoo.ru/4LMK1D08O" Type="http://schemas.openxmlformats.org/officeDocument/2006/relationships/hyperlink" Id="rId212"/>
    <Relationship TargetMode="External" Target="https://m.edsoo.ru/60WN0DFFX" Type="http://schemas.openxmlformats.org/officeDocument/2006/relationships/hyperlink" Id="rId213"/>
    <Relationship TargetMode="External" Target="https://m.edsoo.ru/C8Y3IO3FD" Type="http://schemas.openxmlformats.org/officeDocument/2006/relationships/hyperlink" Id="rId214"/>
    <Relationship TargetMode="External" Target="https://m.edsoo.ru/P6OHBBLXM" Type="http://schemas.openxmlformats.org/officeDocument/2006/relationships/hyperlink" Id="rId215"/>
    <Relationship TargetMode="External" Target="https://m.edsoo.ru/O7CEUU5Z8" Type="http://schemas.openxmlformats.org/officeDocument/2006/relationships/hyperlink" Id="rId216"/>
    <Relationship TargetMode="External" Target="https://m.edsoo.ru/WWZZX4LMY" Type="http://schemas.openxmlformats.org/officeDocument/2006/relationships/hyperlink" Id="rId217"/>
    <Relationship TargetMode="External" Target="https://m.edsoo.ru/ZTZNLJA98" Type="http://schemas.openxmlformats.org/officeDocument/2006/relationships/hyperlink" Id="rId218"/>
    <Relationship TargetMode="External" Target="https://m.edsoo.ru/GZGTIKJ5Z" Type="http://schemas.openxmlformats.org/officeDocument/2006/relationships/hyperlink" Id="rId219"/>
    <Relationship TargetMode="External" Target="https://m.edsoo.ru/CK292611V" Type="http://schemas.openxmlformats.org/officeDocument/2006/relationships/hyperlink" Id="rId220"/>
    <Relationship TargetMode="External" Target="https://m.edsoo.ru/2VLI5YOKC" Type="http://schemas.openxmlformats.org/officeDocument/2006/relationships/hyperlink" Id="rId221"/>
    <Relationship TargetMode="External" Target="https://m.edsoo.ru/FHJ83L28L" Type="http://schemas.openxmlformats.org/officeDocument/2006/relationships/hyperlink" Id="rId222"/>
    <Relationship TargetMode="External" Target="https://m.edsoo.ru/LOAM0XFT0" Type="http://schemas.openxmlformats.org/officeDocument/2006/relationships/hyperlink" Id="rId223"/>
    <Relationship TargetMode="External" Target="https://m.edsoo.ru/DK73RNITU" Type="http://schemas.openxmlformats.org/officeDocument/2006/relationships/hyperlink" Id="rId224"/>
    <Relationship TargetMode="External" Target="https://m.edsoo.ru/41V9EEIGP" Type="http://schemas.openxmlformats.org/officeDocument/2006/relationships/hyperlink" Id="rId225"/>
    <Relationship TargetMode="External" Target="https://m.edsoo.ru/2JHDLGQZU" Type="http://schemas.openxmlformats.org/officeDocument/2006/relationships/hyperlink" Id="rId226"/>
    <Relationship TargetMode="External" Target="https://m.edsoo.ru/WODTVN1FH" Type="http://schemas.openxmlformats.org/officeDocument/2006/relationships/hyperlink" Id="rId227"/>
    <Relationship TargetMode="External" Target="https://m.edsoo.ru/S1UFQRAPC" Type="http://schemas.openxmlformats.org/officeDocument/2006/relationships/hyperlink" Id="rId228"/>
    <Relationship TargetMode="External" Target="https://m.edsoo.ru/Q4OJ6TPEZ" Type="http://schemas.openxmlformats.org/officeDocument/2006/relationships/hyperlink" Id="rId229"/>
    <Relationship TargetMode="External" Target="https://m.edsoo.ru/I4LBUIIEA" Type="http://schemas.openxmlformats.org/officeDocument/2006/relationships/hyperlink" Id="rId230"/>
    <Relationship TargetMode="External" Target="https://m.edsoo.ru/CWUXY65UV" Type="http://schemas.openxmlformats.org/officeDocument/2006/relationships/hyperlink" Id="rId231"/>
    <Relationship TargetMode="External" Target="https://m.edsoo.ru/SXOWY8Q2S" Type="http://schemas.openxmlformats.org/officeDocument/2006/relationships/hyperlink" Id="rId232"/>
    <Relationship TargetMode="External" Target="https://m.edsoo.ru/NSRM0D7US" Type="http://schemas.openxmlformats.org/officeDocument/2006/relationships/hyperlink" Id="rId233"/>
    <Relationship TargetMode="External" Target="https://m.edsoo.ru/2B7O7H0KV" Type="http://schemas.openxmlformats.org/officeDocument/2006/relationships/hyperlink" Id="rId234"/>
    <Relationship TargetMode="External" Target="https://m.edsoo.ru/UWNIQ6C7P" Type="http://schemas.openxmlformats.org/officeDocument/2006/relationships/hyperlink" Id="rId235"/>
    <Relationship TargetMode="External" Target="https://m.edsoo.ru/TDFWP8JVA" Type="http://schemas.openxmlformats.org/officeDocument/2006/relationships/hyperlink" Id="rId236"/>
    <Relationship TargetMode="External" Target="https://m.edsoo.ru/9YUWK9NQQ" Type="http://schemas.openxmlformats.org/officeDocument/2006/relationships/hyperlink" Id="rId237"/>
    <Relationship TargetMode="External" Target="https://m.edsoo.ru/EI85M4MB7" Type="http://schemas.openxmlformats.org/officeDocument/2006/relationships/hyperlink" Id="rId238"/>
    <Relationship TargetMode="External" Target="https://m.edsoo.ru/S6H9X85WB" Type="http://schemas.openxmlformats.org/officeDocument/2006/relationships/hyperlink" Id="rId239"/>
    <Relationship TargetMode="External" Target="https://m.edsoo.ru/BJ2WBP8J0" Type="http://schemas.openxmlformats.org/officeDocument/2006/relationships/hyperlink" Id="rId240"/>
    <Relationship TargetMode="External" Target="https://m.edsoo.ru/8JMLFBJCS" Type="http://schemas.openxmlformats.org/officeDocument/2006/relationships/hyperlink" Id="rId241"/>
    <Relationship TargetMode="External" Target="https://m.edsoo.ru/TJLS88WYO" Type="http://schemas.openxmlformats.org/officeDocument/2006/relationships/hyperlink" Id="rId242"/>
    <Relationship TargetMode="External" Target="https://m.edsoo.ru/6HHEZD93Z" Type="http://schemas.openxmlformats.org/officeDocument/2006/relationships/hyperlink" Id="rId243"/>
    <Relationship TargetMode="External" Target="https://m.edsoo.ru/YLCHI2Q2R" Type="http://schemas.openxmlformats.org/officeDocument/2006/relationships/hyperlink" Id="rId244"/>
    <Relationship TargetMode="External" Target="https://m.edsoo.ru/NTE5BVD2B" Type="http://schemas.openxmlformats.org/officeDocument/2006/relationships/hyperlink" Id="rId245"/>
    <Relationship TargetMode="External" Target="https://m.edsoo.ru/00FLQIZSN" Type="http://schemas.openxmlformats.org/officeDocument/2006/relationships/hyperlink" Id="rId246"/>
    <Relationship TargetMode="External" Target="https://m.edsoo.ru/SE9NX7KPU" Type="http://schemas.openxmlformats.org/officeDocument/2006/relationships/hyperlink" Id="rId247"/>
    <Relationship TargetMode="External" Target="https://m.edsoo.ru/2V47RZD0W" Type="http://schemas.openxmlformats.org/officeDocument/2006/relationships/hyperlink" Id="rId248"/>
    <Relationship TargetMode="External" Target="https://m.edsoo.ru/A7GFD8ZD2" Type="http://schemas.openxmlformats.org/officeDocument/2006/relationships/hyperlink" Id="rId249"/>
    <Relationship TargetMode="External" Target="https://m.edsoo.ru/9U72DSSIR" Type="http://schemas.openxmlformats.org/officeDocument/2006/relationships/hyperlink" Id="rId250"/>
    <Relationship TargetMode="External" Target="https://m.edsoo.ru/CPVB66RVX" Type="http://schemas.openxmlformats.org/officeDocument/2006/relationships/hyperlink" Id="rId251"/>
    <Relationship TargetMode="External" Target="https://m.edsoo.ru/WTN7DL2UZ" Type="http://schemas.openxmlformats.org/officeDocument/2006/relationships/hyperlink" Id="rId252"/>
    <Relationship TargetMode="External" Target="https://m.edsoo.ru/GK0VDK2SJ" Type="http://schemas.openxmlformats.org/officeDocument/2006/relationships/hyperlink" Id="rId253"/>
    <Relationship TargetMode="External" Target="https://m.edsoo.ru/A505URSBZ" Type="http://schemas.openxmlformats.org/officeDocument/2006/relationships/hyperlink" Id="rId254"/>
    <Relationship TargetMode="External" Target="https://m.edsoo.ru/YM00TKXA9" Type="http://schemas.openxmlformats.org/officeDocument/2006/relationships/hyperlink" Id="rId255"/>
    <Relationship TargetMode="External" Target="https://m.edsoo.ru/MAU1LEQXE" Type="http://schemas.openxmlformats.org/officeDocument/2006/relationships/hyperlink" Id="rId256"/>
    <Relationship TargetMode="External" Target="https://m.edsoo.ru/VA23N4FP2" Type="http://schemas.openxmlformats.org/officeDocument/2006/relationships/hyperlink" Id="rId257"/>
    <Relationship TargetMode="External" Target="https://m.edsoo.ru/72U8XTX3G" Type="http://schemas.openxmlformats.org/officeDocument/2006/relationships/hyperlink" Id="rId258"/>
    <Relationship TargetMode="External" Target="https://m.edsoo.ru/TNQB1QGL7" Type="http://schemas.openxmlformats.org/officeDocument/2006/relationships/hyperlink" Id="rId259"/>
    <Relationship TargetMode="External" Target="https://m.edsoo.ru/7QQ2CBZHZ" Type="http://schemas.openxmlformats.org/officeDocument/2006/relationships/hyperlink" Id="rId260"/>
    <Relationship TargetMode="External" Target="https://m.edsoo.ru/W14IQM58H" Type="http://schemas.openxmlformats.org/officeDocument/2006/relationships/hyperlink" Id="rId261"/>
    <Relationship TargetMode="External" Target="https://m.edsoo.ru/O9552U6US" Type="http://schemas.openxmlformats.org/officeDocument/2006/relationships/hyperlink" Id="rId262"/>
    <Relationship TargetMode="External" Target="https://m.edsoo.ru/GH6RE28G4" Type="http://schemas.openxmlformats.org/officeDocument/2006/relationships/hyperlink" Id="rId263"/>
    <Relationship TargetMode="External" Target="https://m.edsoo.ru/7BNYNB5EU" Type="http://schemas.openxmlformats.org/officeDocument/2006/relationships/hyperlink" Id="rId264"/>
    <Relationship TargetMode="External" Target="https://m.edsoo.ru/9XOPNQS2O" Type="http://schemas.openxmlformats.org/officeDocument/2006/relationships/hyperlink" Id="rId265"/>
    <Relationship TargetMode="External" Target="https://m.edsoo.ru/D45E56625" Type="http://schemas.openxmlformats.org/officeDocument/2006/relationships/hyperlink" Id="rId266"/>
    <Relationship TargetMode="External" Target="https://m.edsoo.ru/5XF1QFFWZ" Type="http://schemas.openxmlformats.org/officeDocument/2006/relationships/hyperlink" Id="rId267"/>
    <Relationship TargetMode="External" Target="https://m.edsoo.ru/T4NIP841R" Type="http://schemas.openxmlformats.org/officeDocument/2006/relationships/hyperlink" Id="rId268"/>
    <Relationship TargetMode="External" Target="https://m.edsoo.ru/Y4SRJ3WFP" Type="http://schemas.openxmlformats.org/officeDocument/2006/relationships/hyperlink" Id="rId269"/>
    <Relationship TargetMode="External" Target="https://m.edsoo.ru/H598D22HW" Type="http://schemas.openxmlformats.org/officeDocument/2006/relationships/hyperlink" Id="rId270"/>
    <Relationship TargetMode="External" Target="https://m.edsoo.ru/6SRTBV6TW" Type="http://schemas.openxmlformats.org/officeDocument/2006/relationships/hyperlink" Id="rId271"/>
    <Relationship TargetMode="External" Target="https://m.edsoo.ru/T2796RXYN" Type="http://schemas.openxmlformats.org/officeDocument/2006/relationships/hyperlink" Id="rId272"/>
    <Relationship TargetMode="External" Target="https://m.edsoo.ru/RI343RSXD" Type="http://schemas.openxmlformats.org/officeDocument/2006/relationships/hyperlink" Id="rId273"/>
    <Relationship TargetMode="External" Target="https://m.edsoo.ru/PAVSYVGDG" Type="http://schemas.openxmlformats.org/officeDocument/2006/relationships/hyperlink" Id="rId274"/>
    <Relationship TargetMode="External" Target="https://m.edsoo.ru/52WM5WBYJ" Type="http://schemas.openxmlformats.org/officeDocument/2006/relationships/hyperlink" Id="rId275"/>
    <Relationship TargetMode="External" Target="https://m.edsoo.ru/IR64N18DR" Type="http://schemas.openxmlformats.org/officeDocument/2006/relationships/hyperlink" Id="rId276"/>
    <Relationship TargetMode="External" Target="https://m.edsoo.ru/EY744OLL1" Type="http://schemas.openxmlformats.org/officeDocument/2006/relationships/hyperlink" Id="rId277"/>
    <Relationship TargetMode="External" Target="https://m.edsoo.ru/K4WS2GRTJ" Type="http://schemas.openxmlformats.org/officeDocument/2006/relationships/hyperlink" Id="rId278"/>
    <Relationship TargetMode="External" Target="https://m.edsoo.ru/2DD9VHOPR" Type="http://schemas.openxmlformats.org/officeDocument/2006/relationships/hyperlink" Id="rId279"/>
    <Relationship TargetMode="External" Target="https://m.edsoo.ru/H99J92RGD" Type="http://schemas.openxmlformats.org/officeDocument/2006/relationships/hyperlink" Id="rId280"/>
    <Relationship TargetMode="External" Target="https://m.edsoo.ru/GUNRELTBX" Type="http://schemas.openxmlformats.org/officeDocument/2006/relationships/hyperlink" Id="rId281"/>
    <Relationship TargetMode="External" Target="https://m.edsoo.ru/IN6SS1JEA" Type="http://schemas.openxmlformats.org/officeDocument/2006/relationships/hyperlink" Id="rId282"/>
    <Relationship TargetMode="External" Target="https://m.edsoo.ru/8UKJ2AMB8" Type="http://schemas.openxmlformats.org/officeDocument/2006/relationships/hyperlink" Id="rId283"/>
    <Relationship TargetMode="External" Target="https://m.edsoo.ru/G54DOMLPX" Type="http://schemas.openxmlformats.org/officeDocument/2006/relationships/hyperlink" Id="rId284"/>
    <Relationship TargetMode="External" Target="https://m.edsoo.ru/6GB62UEGX" Type="http://schemas.openxmlformats.org/officeDocument/2006/relationships/hyperlink" Id="rId285"/>
    <Relationship TargetMode="External" Target="https://m.edsoo.ru/IB2N7JLTS" Type="http://schemas.openxmlformats.org/officeDocument/2006/relationships/hyperlink" Id="rId286"/>
    <Relationship TargetMode="External" Target="https://m.edsoo.ru/W7S3WN7SE" Type="http://schemas.openxmlformats.org/officeDocument/2006/relationships/hyperlink" Id="rId287"/>
    <Relationship TargetMode="External" Target="https://m.edsoo.ru/RM9NWACJW" Type="http://schemas.openxmlformats.org/officeDocument/2006/relationships/hyperlink" Id="rId288"/>
    <Relationship TargetMode="External" Target="https://m.edsoo.ru/004WV1GUG" Type="http://schemas.openxmlformats.org/officeDocument/2006/relationships/hyperlink" Id="rId289"/>
    <Relationship TargetMode="External" Target="https://m.edsoo.ru/YKPY7LKU8" Type="http://schemas.openxmlformats.org/officeDocument/2006/relationships/hyperlink" Id="rId290"/>
    <Relationship TargetMode="External" Target="https://m.edsoo.ru/3YMMVZOE4" Type="http://schemas.openxmlformats.org/officeDocument/2006/relationships/hyperlink" Id="rId291"/>
    <Relationship TargetMode="External" Target="https://m.edsoo.ru/MLBOVFIBD" Type="http://schemas.openxmlformats.org/officeDocument/2006/relationships/hyperlink" Id="rId292"/>
    <Relationship TargetMode="External" Target="https://m.edsoo.ru/TDSQ5864M" Type="http://schemas.openxmlformats.org/officeDocument/2006/relationships/hyperlink" Id="rId293"/>
    <Relationship TargetMode="External" Target="https://m.edsoo.ru/9S8489V04" Type="http://schemas.openxmlformats.org/officeDocument/2006/relationships/hyperlink" Id="rId294"/>
    <Relationship TargetMode="External" Target="https://m.edsoo.ru/BTPSDQZ2F" Type="http://schemas.openxmlformats.org/officeDocument/2006/relationships/hyperlink" Id="rId295"/>
    <Relationship TargetMode="External" Target="https://m.edsoo.ru/KBE3FHU71" Type="http://schemas.openxmlformats.org/officeDocument/2006/relationships/hyperlink" Id="rId296"/>
    <Relationship TargetMode="External" Target="https://m.edsoo.ru/M4QXVFONB" Type="http://schemas.openxmlformats.org/officeDocument/2006/relationships/hyperlink" Id="rId297"/>
    <Relationship TargetMode="External" Target="https://m.edsoo.ru/92JJKSSR1" Type="http://schemas.openxmlformats.org/officeDocument/2006/relationships/hyperlink" Id="rId298"/>
    <Relationship TargetMode="External" Target="https://m.edsoo.ru/J9Q7DIVIO" Type="http://schemas.openxmlformats.org/officeDocument/2006/relationships/hyperlink" Id="rId299"/>
    <Relationship TargetMode="External" Target="https://m.edsoo.ru/PBIB9CMLZ" Type="http://schemas.openxmlformats.org/officeDocument/2006/relationships/hyperlink" Id="rId300"/>
    <Relationship TargetMode="External" Target="https://m.edsoo.ru/1RHDKIISW" Type="http://schemas.openxmlformats.org/officeDocument/2006/relationships/hyperlink" Id="rId301"/>
    <Relationship TargetMode="External" Target="https://m.edsoo.ru/H0G692CNU" Type="http://schemas.openxmlformats.org/officeDocument/2006/relationships/hyperlink" Id="rId302"/>
    <Relationship TargetMode="External" Target="https://m.edsoo.ru/OXRANVPB4" Type="http://schemas.openxmlformats.org/officeDocument/2006/relationships/hyperlink" Id="rId303"/>
    <Relationship TargetMode="External" Target="https://m.edsoo.ru/IIDQO2TK8" Type="http://schemas.openxmlformats.org/officeDocument/2006/relationships/hyperlink" Id="rId304"/>
    <Relationship TargetMode="External" Target="https://m.edsoo.ru/R9UFQT2ID" Type="http://schemas.openxmlformats.org/officeDocument/2006/relationships/hyperlink" Id="rId305"/>
    <Relationship TargetMode="External" Target="https://m.edsoo.ru/RDTQMSRIU" Type="http://schemas.openxmlformats.org/officeDocument/2006/relationships/hyperlink" Id="rId306"/>
    <Relationship TargetMode="External" Target="https://m.edsoo.ru/TGRO9Q2M8" Type="http://schemas.openxmlformats.org/officeDocument/2006/relationships/hyperlink" Id="rId307"/>
    <Relationship TargetMode="External" Target="https://m.edsoo.ru/OSY8JVZG2" Type="http://schemas.openxmlformats.org/officeDocument/2006/relationships/hyperlink" Id="rId308"/>
    <Relationship TargetMode="External" Target="https://m.edsoo.ru/L4M36Z7VC" Type="http://schemas.openxmlformats.org/officeDocument/2006/relationships/hyperlink" Id="rId309"/>
    <Relationship TargetMode="External" Target="https://m.edsoo.ru/7XE09UUIQ" Type="http://schemas.openxmlformats.org/officeDocument/2006/relationships/hyperlink" Id="rId310"/>
    <Relationship TargetMode="External" Target="https://m.edsoo.ru/089QJJPGH" Type="http://schemas.openxmlformats.org/officeDocument/2006/relationships/hyperlink" Id="rId311"/>
    <Relationship TargetMode="External" Target="https://m.edsoo.ru/IZYHN1N7A" Type="http://schemas.openxmlformats.org/officeDocument/2006/relationships/hyperlink" Id="rId312"/>
    <Relationship TargetMode="External" Target="https://m.edsoo.ru/FYBZT42D0" Type="http://schemas.openxmlformats.org/officeDocument/2006/relationships/hyperlink" Id="rId313"/>
    <Relationship TargetMode="External" Target="https://m.edsoo.ru/7OMN9UEO7" Type="http://schemas.openxmlformats.org/officeDocument/2006/relationships/hyperlink" Id="rId314"/>
    <Relationship TargetMode="External" Target="https://m.edsoo.ru/5Z94PW98E" Type="http://schemas.openxmlformats.org/officeDocument/2006/relationships/hyperlink" Id="rId315"/>
    <Relationship TargetMode="External" Target="https://m.edsoo.ru/8HSU7BII8" Type="http://schemas.openxmlformats.org/officeDocument/2006/relationships/hyperlink" Id="rId316"/>
    <Relationship TargetMode="External" Target="https://m.edsoo.ru/HTIJH2YOV" Type="http://schemas.openxmlformats.org/officeDocument/2006/relationships/hyperlink" Id="rId317"/>
    <Relationship TargetMode="External" Target="https://m.edsoo.ru/4QNMVXWK3" Type="http://schemas.openxmlformats.org/officeDocument/2006/relationships/hyperlink" Id="rId318"/>
    <Relationship TargetMode="External" Target="https://m.edsoo.ru/ELKX7N535" Type="http://schemas.openxmlformats.org/officeDocument/2006/relationships/hyperlink" Id="rId319"/>
    <Relationship TargetMode="External" Target="https://m.edsoo.ru/6BI4YUOLV" Type="http://schemas.openxmlformats.org/officeDocument/2006/relationships/hyperlink" Id="rId320"/>
    <Relationship TargetMode="External" Target="https://m.edsoo.ru/JCWS1IJNK" Type="http://schemas.openxmlformats.org/officeDocument/2006/relationships/hyperlink" Id="rId321"/>
    <Relationship TargetMode="External" Target="https://m.edsoo.ru/2WG17Z098" Type="http://schemas.openxmlformats.org/officeDocument/2006/relationships/hyperlink" Id="rId322"/>
    <Relationship TargetMode="External" Target="https://m.edsoo.ru/CUDOFPYRS" Type="http://schemas.openxmlformats.org/officeDocument/2006/relationships/hyperlink" Id="rId323"/>
    <Relationship TargetMode="External" Target="https://m.edsoo.ru/OTRYRV0BN" Type="http://schemas.openxmlformats.org/officeDocument/2006/relationships/hyperlink" Id="rId324"/>
    <Relationship TargetMode="External" Target="https://m.edsoo.ru/0F8DBJ3FF" Type="http://schemas.openxmlformats.org/officeDocument/2006/relationships/hyperlink" Id="rId325"/>
    <Relationship TargetMode="External" Target="https://m.edsoo.ru/05XYZ16OI" Type="http://schemas.openxmlformats.org/officeDocument/2006/relationships/hyperlink" Id="rId326"/>
    <Relationship TargetMode="External" Target="https://m.edsoo.ru/98U9AT71M" Type="http://schemas.openxmlformats.org/officeDocument/2006/relationships/hyperlink" Id="rId327"/>
    <Relationship TargetMode="External" Target="https://m.edsoo.ru/9I5OMB4RK" Type="http://schemas.openxmlformats.org/officeDocument/2006/relationships/hyperlink" Id="rId328"/>
    <Relationship TargetMode="External" Target="https://m.edsoo.ru/GLJWQ2KPX" Type="http://schemas.openxmlformats.org/officeDocument/2006/relationships/hyperlink" Id="rId329"/>
    <Relationship TargetMode="External" Target="https://m.edsoo.ru/DDXR46LWO" Type="http://schemas.openxmlformats.org/officeDocument/2006/relationships/hyperlink" Id="rId330"/>
    <Relationship TargetMode="External" Target="https://m.edsoo.ru/O2JCQVF56" Type="http://schemas.openxmlformats.org/officeDocument/2006/relationships/hyperlink" Id="rId331"/>
    <Relationship TargetMode="External" Target="https://m.edsoo.ru/MDJAVF3HU" Type="http://schemas.openxmlformats.org/officeDocument/2006/relationships/hyperlink" Id="rId332"/>
    <Relationship TargetMode="External" Target="https://m.edsoo.ru/MCVRKYX9C" Type="http://schemas.openxmlformats.org/officeDocument/2006/relationships/hyperlink" Id="rId333"/>
    <Relationship TargetMode="External" Target="https://m.edsoo.ru/SSWUU808Q" Type="http://schemas.openxmlformats.org/officeDocument/2006/relationships/hyperlink" Id="rId334"/>
    <Relationship TargetMode="External" Target="https://m.edsoo.ru/BGY3HQV9E" Type="http://schemas.openxmlformats.org/officeDocument/2006/relationships/hyperlink" Id="rId335"/>
    <Relationship TargetMode="External" Target="https://m.edsoo.ru/1B2UI1JSW" Type="http://schemas.openxmlformats.org/officeDocument/2006/relationships/hyperlink" Id="rId336"/>
    <Relationship TargetMode="External" Target="https://m.edsoo.ru/SIGYJRF6O" Type="http://schemas.openxmlformats.org/officeDocument/2006/relationships/hyperlink" Id="rId337"/>
    <Relationship TargetMode="External" Target="https://m.edsoo.ru/DQ85M6E58" Type="http://schemas.openxmlformats.org/officeDocument/2006/relationships/hyperlink" Id="rId338"/>
    <Relationship TargetMode="External" Target="https://m.edsoo.ru/U2B3V7EQM" Type="http://schemas.openxmlformats.org/officeDocument/2006/relationships/hyperlink" Id="rId339"/>
    <Relationship TargetMode="External" Target="https://m.edsoo.ru/X30EJ59F7" Type="http://schemas.openxmlformats.org/officeDocument/2006/relationships/hyperlink" Id="rId340"/>
    <Relationship TargetMode="External" Target="https://m.edsoo.ru/2E1S6ZUXA" Type="http://schemas.openxmlformats.org/officeDocument/2006/relationships/hyperlink" Id="rId341"/>
    <Relationship TargetMode="External" Target="https://m.edsoo.ru/U1ICN7DW2" Type="http://schemas.openxmlformats.org/officeDocument/2006/relationships/hyperlink" Id="rId342"/>
    <Relationship TargetMode="External" Target="https://m.edsoo.ru/073JM1UTF" Type="http://schemas.openxmlformats.org/officeDocument/2006/relationships/hyperlink" Id="rId343"/>
    <Relationship TargetMode="External" Target="https://m.edsoo.ru/ZTBH0KXIK" Type="http://schemas.openxmlformats.org/officeDocument/2006/relationships/hyperlink" Id="rId344"/>
    <Relationship TargetMode="External" Target="https://m.edsoo.ru/JLUDY0T46" Type="http://schemas.openxmlformats.org/officeDocument/2006/relationships/hyperlink" Id="rId345"/>
    <Relationship TargetMode="External" Target="https://m.edsoo.ru/I7X4F1169" Type="http://schemas.openxmlformats.org/officeDocument/2006/relationships/hyperlink" Id="rId346"/>
    <Relationship TargetMode="External" Target="https://m.edsoo.ru/H3GH521MB" Type="http://schemas.openxmlformats.org/officeDocument/2006/relationships/hyperlink" Id="rId347"/>
    <Relationship TargetMode="External" Target="https://m.edsoo.ru/CNRIC8ELB" Type="http://schemas.openxmlformats.org/officeDocument/2006/relationships/hyperlink" Id="rId348"/>
    <Relationship TargetMode="External" Target="https://m.edsoo.ru/KUHVRZ5RH" Type="http://schemas.openxmlformats.org/officeDocument/2006/relationships/hyperlink" Id="rId349"/>
    <Relationship TargetMode="External" Target="https://m.edsoo.ru/Y6YB73KJL" Type="http://schemas.openxmlformats.org/officeDocument/2006/relationships/hyperlink" Id="rId350"/>
    <Relationship TargetMode="External" Target="https://m.edsoo.ru/O1QLJVEAL" Type="http://schemas.openxmlformats.org/officeDocument/2006/relationships/hyperlink" Id="rId351"/>
    <Relationship TargetMode="External" Target="https://m.edsoo.ru/BKLXO8QGE" Type="http://schemas.openxmlformats.org/officeDocument/2006/relationships/hyperlink" Id="rId352"/>
    <Relationship TargetMode="External" Target="https://m.edsoo.ru/9RLLXSPTL" Type="http://schemas.openxmlformats.org/officeDocument/2006/relationships/hyperlink" Id="rId353"/>
    <Relationship TargetMode="External" Target="https://m.edsoo.ru/Z8SF5KEV0" Type="http://schemas.openxmlformats.org/officeDocument/2006/relationships/hyperlink" Id="rId354"/>
    <Relationship TargetMode="External" Target="https://m.edsoo.ru/AR2WBR0D2" Type="http://schemas.openxmlformats.org/officeDocument/2006/relationships/hyperlink" Id="rId355"/>
    <Relationship TargetMode="External" Target="https://m.edsoo.ru/7QGDHUGJS" Type="http://schemas.openxmlformats.org/officeDocument/2006/relationships/hyperlink" Id="rId356"/>
    <Relationship TargetMode="External" Target="https://m.edsoo.ru/C351EPDLB" Type="http://schemas.openxmlformats.org/officeDocument/2006/relationships/hyperlink" Id="rId357"/>
    <Relationship TargetMode="External" Target="https://m.edsoo.ru/UK8OA7VO1" Type="http://schemas.openxmlformats.org/officeDocument/2006/relationships/hyperlink" Id="rId358"/>
    <Relationship TargetMode="External" Target="https://m.edsoo.ru/9W3Y5BWPG" Type="http://schemas.openxmlformats.org/officeDocument/2006/relationships/hyperlink" Id="rId359"/>
    <Relationship TargetMode="External" Target="https://m.edsoo.ru/6COCVDJ9X" Type="http://schemas.openxmlformats.org/officeDocument/2006/relationships/hyperlink" Id="rId360"/>
    <Relationship TargetMode="External" Target="https://m.edsoo.ru/DT18LO8HN" Type="http://schemas.openxmlformats.org/officeDocument/2006/relationships/hyperlink" Id="rId361"/>
    <Relationship TargetMode="External" Target="https://m.edsoo.ru/DDA8TOFO6" Type="http://schemas.openxmlformats.org/officeDocument/2006/relationships/hyperlink" Id="rId362"/>
    <Relationship TargetMode="External" Target="https://m.edsoo.ru/P0X71D6WV" Type="http://schemas.openxmlformats.org/officeDocument/2006/relationships/hyperlink" Id="rId363"/>
    <Relationship TargetMode="External" Target="https://m.edsoo.ru/4EIGBFYYL" Type="http://schemas.openxmlformats.org/officeDocument/2006/relationships/hyperlink" Id="rId364"/>
    <Relationship TargetMode="External" Target="https://m.edsoo.ru/KNI90ZRTJ" Type="http://schemas.openxmlformats.org/officeDocument/2006/relationships/hyperlink" Id="rId365"/>
    <Relationship TargetMode="External" Target="https://m.edsoo.ru/AZ7QZ99Z2" Type="http://schemas.openxmlformats.org/officeDocument/2006/relationships/hyperlink" Id="rId366"/>
    <Relationship TargetMode="External" Target="https://m.edsoo.ru/6228ND3KT" Type="http://schemas.openxmlformats.org/officeDocument/2006/relationships/hyperlink" Id="rId367"/>
    <Relationship TargetMode="External" Target="https://m.edsoo.ru/THS108V43" Type="http://schemas.openxmlformats.org/officeDocument/2006/relationships/hyperlink" Id="rId368"/>
    <Relationship TargetMode="External" Target="https://m.edsoo.ru/LAP7WY95F" Type="http://schemas.openxmlformats.org/officeDocument/2006/relationships/hyperlink" Id="rId369"/>
    <Relationship TargetMode="External" Target="https://m.edsoo.ru/GG3BBLONC" Type="http://schemas.openxmlformats.org/officeDocument/2006/relationships/hyperlink" Id="rId370"/>
    <Relationship TargetMode="External" Target="https://m.edsoo.ru/FC9VLM1T3" Type="http://schemas.openxmlformats.org/officeDocument/2006/relationships/hyperlink" Id="rId371"/>
    <Relationship TargetMode="External" Target="https://m.edsoo.ru/MXSA4GAOD" Type="http://schemas.openxmlformats.org/officeDocument/2006/relationships/hyperlink" Id="rId372"/>
    <Relationship TargetMode="External" Target="https://m.edsoo.ru/XHLTM5E3S" Type="http://schemas.openxmlformats.org/officeDocument/2006/relationships/hyperlink" Id="rId373"/>
    <Relationship TargetMode="External" Target="https://m.edsoo.ru/3SBIEHGNO" Type="http://schemas.openxmlformats.org/officeDocument/2006/relationships/hyperlink" Id="rId374"/>
    <Relationship TargetMode="External" Target="https://m.edsoo.ru/1993A1IXB" Type="http://schemas.openxmlformats.org/officeDocument/2006/relationships/hyperlink" Id="rId375"/>
    <Relationship TargetMode="External" Target="https://m.edsoo.ru/GX0JZ3C3W" Type="http://schemas.openxmlformats.org/officeDocument/2006/relationships/hyperlink" Id="rId376"/>
    <Relationship TargetMode="External" Target="https://m.edsoo.ru/01YN31HP1" Type="http://schemas.openxmlformats.org/officeDocument/2006/relationships/hyperlink" Id="rId377"/>
    <Relationship TargetMode="External" Target="https://m.edsoo.ru/LS5GXYFHD" Type="http://schemas.openxmlformats.org/officeDocument/2006/relationships/hyperlink" Id="rId378"/>
    <Relationship TargetMode="External" Target="https://m.edsoo.ru/E9S8CN195" Type="http://schemas.openxmlformats.org/officeDocument/2006/relationships/hyperlink" Id="rId379"/>
    <Relationship TargetMode="External" Target="https://m.edsoo.ru/F74CT4H7J" Type="http://schemas.openxmlformats.org/officeDocument/2006/relationships/hyperlink" Id="rId380"/>
    <Relationship TargetMode="External" Target="https://m.edsoo.ru/7YK86CP5S" Type="http://schemas.openxmlformats.org/officeDocument/2006/relationships/hyperlink" Id="rId381"/>
    <Relationship TargetMode="External" Target="https://m.edsoo.ru/AQWOE85Q0" Type="http://schemas.openxmlformats.org/officeDocument/2006/relationships/hyperlink" Id="rId382"/>
    <Relationship TargetMode="External" Target="https://m.edsoo.ru/V4ZZX6DGZ" Type="http://schemas.openxmlformats.org/officeDocument/2006/relationships/hyperlink" Id="rId383"/>
    <Relationship TargetMode="External" Target="https://m.edsoo.ru/JSNSSICF2" Type="http://schemas.openxmlformats.org/officeDocument/2006/relationships/hyperlink" Id="rId384"/>
    <Relationship TargetMode="External" Target="https://m.edsoo.ru/MPAZQF7AV" Type="http://schemas.openxmlformats.org/officeDocument/2006/relationships/hyperlink" Id="rId385"/>
    <Relationship TargetMode="External" Target="https://m.edsoo.ru/5W9TTWK8X" Type="http://schemas.openxmlformats.org/officeDocument/2006/relationships/hyperlink" Id="rId386"/>
    <Relationship TargetMode="External" Target="https://m.edsoo.ru/5D61HE8OH" Type="http://schemas.openxmlformats.org/officeDocument/2006/relationships/hyperlink" Id="rId387"/>
    <Relationship TargetMode="External" Target="https://m.edsoo.ru/L5W5SYJAD" Type="http://schemas.openxmlformats.org/officeDocument/2006/relationships/hyperlink" Id="rId388"/>
    <Relationship TargetMode="External" Target="https://m.edsoo.ru/BNXQ9Q98D" Type="http://schemas.openxmlformats.org/officeDocument/2006/relationships/hyperlink" Id="rId389"/>
    <Relationship TargetMode="External" Target="https://m.edsoo.ru/XOKGE5S2Q" Type="http://schemas.openxmlformats.org/officeDocument/2006/relationships/hyperlink" Id="rId390"/>
    <Relationship TargetMode="External" Target="https://m.edsoo.ru/L2KC8F0JE" Type="http://schemas.openxmlformats.org/officeDocument/2006/relationships/hyperlink" Id="rId391"/>
    <Relationship TargetMode="External" Target="https://m.edsoo.ru/5SAIXWV9G" Type="http://schemas.openxmlformats.org/officeDocument/2006/relationships/hyperlink" Id="rId392"/>
    <Relationship TargetMode="External" Target="https://m.edsoo.ru/9MSJTSZYJ" Type="http://schemas.openxmlformats.org/officeDocument/2006/relationships/hyperlink" Id="rId393"/>
    <Relationship TargetMode="External" Target="https://m.edsoo.ru/EKEPA5AF3" Type="http://schemas.openxmlformats.org/officeDocument/2006/relationships/hyperlink" Id="rId394"/>
    <Relationship TargetMode="External" Target="https://m.edsoo.ru/N1LRTFXIM" Type="http://schemas.openxmlformats.org/officeDocument/2006/relationships/hyperlink" Id="rId395"/>
    <Relationship TargetMode="External" Target="https://m.edsoo.ru/94IHPAP9O" Type="http://schemas.openxmlformats.org/officeDocument/2006/relationships/hyperlink" Id="rId396"/>
    <Relationship TargetMode="External" Target="https://m.edsoo.ru/13Y0UJA6V" Type="http://schemas.openxmlformats.org/officeDocument/2006/relationships/hyperlink" Id="rId397"/>
    <Relationship TargetMode="External" Target="https://m.edsoo.ru/QX2QVTYPD" Type="http://schemas.openxmlformats.org/officeDocument/2006/relationships/hyperlink" Id="rId398"/>
    <Relationship TargetMode="External" Target="https://m.edsoo.ru/BDYSMQ6AX" Type="http://schemas.openxmlformats.org/officeDocument/2006/relationships/hyperlink" Id="rId399"/>
    <Relationship TargetMode="External" Target="https://m.edsoo.ru/YJW8ZLJ0O" Type="http://schemas.openxmlformats.org/officeDocument/2006/relationships/hyperlink" Id="rId400"/>
    <Relationship TargetMode="External" Target="https://m.edsoo.ru/P2EHKUDZY" Type="http://schemas.openxmlformats.org/officeDocument/2006/relationships/hyperlink" Id="rId401"/>
    <Relationship TargetMode="External" Target="https://m.edsoo.ru/EGEEE5LGM" Type="http://schemas.openxmlformats.org/officeDocument/2006/relationships/hyperlink" Id="rId402"/>
    <Relationship TargetMode="External" Target="https://m.edsoo.ru/Q7QMWUP8R" Type="http://schemas.openxmlformats.org/officeDocument/2006/relationships/hyperlink" Id="rId403"/>
    <Relationship TargetMode="External" Target="https://m.edsoo.ru/42RRGFU5K" Type="http://schemas.openxmlformats.org/officeDocument/2006/relationships/hyperlink" Id="rId404"/>
    <Relationship TargetMode="External" Target="https://m.edsoo.ru/ZE80K2AXL" Type="http://schemas.openxmlformats.org/officeDocument/2006/relationships/hyperlink" Id="rId405"/>
    <Relationship TargetMode="External" Target="https://m.edsoo.ru/ZXN9L2GAI" Type="http://schemas.openxmlformats.org/officeDocument/2006/relationships/hyperlink" Id="rId406"/>
    <Relationship TargetMode="External" Target="https://m.edsoo.ru/9GMNASNU6" Type="http://schemas.openxmlformats.org/officeDocument/2006/relationships/hyperlink" Id="rId407"/>
    <Relationship TargetMode="External" Target="https://m.edsoo.ru/J4X5AI5OM" Type="http://schemas.openxmlformats.org/officeDocument/2006/relationships/hyperlink" Id="rId408"/>
    <Relationship TargetMode="External" Target="https://m.edsoo.ru/3ZA56HULN" Type="http://schemas.openxmlformats.org/officeDocument/2006/relationships/hyperlink" Id="rId409"/>
    <Relationship TargetMode="External" Target="https://m.edsoo.ru/U15VYPJ3K" Type="http://schemas.openxmlformats.org/officeDocument/2006/relationships/hyperlink" Id="rId410"/>
    <Relationship TargetMode="External" Target="https://m.edsoo.ru/XW6LGMC88" Type="http://schemas.openxmlformats.org/officeDocument/2006/relationships/hyperlink" Id="rId411"/>
    <Relationship TargetMode="External" Target="https://m.edsoo.ru/DMQ5450Q8" Type="http://schemas.openxmlformats.org/officeDocument/2006/relationships/hyperlink" Id="rId412"/>
    <Relationship TargetMode="External" Target="https://m.edsoo.ru/6KT6JVSVY" Type="http://schemas.openxmlformats.org/officeDocument/2006/relationships/hyperlink" Id="rId413"/>
    <Relationship TargetMode="External" Target="https://m.edsoo.ru/NPHL9WZW4" Type="http://schemas.openxmlformats.org/officeDocument/2006/relationships/hyperlink" Id="rId414"/>
    <Relationship TargetMode="External" Target="https://m.edsoo.ru/BCG30PHUE" Type="http://schemas.openxmlformats.org/officeDocument/2006/relationships/hyperlink" Id="rId415"/>
    <Relationship TargetMode="External" Target="https://m.edsoo.ru/RHT2HSGHB" Type="http://schemas.openxmlformats.org/officeDocument/2006/relationships/hyperlink" Id="rId416"/>
    <Relationship TargetMode="External" Target="https://m.edsoo.ru/Q289NBICW" Type="http://schemas.openxmlformats.org/officeDocument/2006/relationships/hyperlink" Id="rId417"/>
    <Relationship TargetMode="External" Target="https://m.edsoo.ru/T9ICN95P3" Type="http://schemas.openxmlformats.org/officeDocument/2006/relationships/hyperlink" Id="rId418"/>
    <Relationship TargetMode="External" Target="https://m.edsoo.ru/LY3QYG0ZH" Type="http://schemas.openxmlformats.org/officeDocument/2006/relationships/hyperlink" Id="rId419"/>
    <Relationship TargetMode="External" Target="https://m.edsoo.ru/D5BM2P1Q7" Type="http://schemas.openxmlformats.org/officeDocument/2006/relationships/hyperlink" Id="rId420"/>
    <Relationship TargetMode="External" Target="https://m.edsoo.ru/AU177RPDJ" Type="http://schemas.openxmlformats.org/officeDocument/2006/relationships/hyperlink" Id="rId421"/>
    <Relationship TargetMode="External" Target="https://m.edsoo.ru/ZBY0TL20X" Type="http://schemas.openxmlformats.org/officeDocument/2006/relationships/hyperlink" Id="rId422"/>
    <Relationship TargetMode="External" Target="https://m.edsoo.ru/581IOWO2X" Type="http://schemas.openxmlformats.org/officeDocument/2006/relationships/hyperlink" Id="rId423"/>
    <Relationship TargetMode="External" Target="https://m.edsoo.ru/VZUG4OTTG" Type="http://schemas.openxmlformats.org/officeDocument/2006/relationships/hyperlink" Id="rId424"/>
    <Relationship TargetMode="External" Target="https://m.edsoo.ru/JG2BU1394" Type="http://schemas.openxmlformats.org/officeDocument/2006/relationships/hyperlink" Id="rId425"/>
    <Relationship TargetMode="External" Target="https://m.edsoo.ru/ZOVWM31GZ" Type="http://schemas.openxmlformats.org/officeDocument/2006/relationships/hyperlink" Id="rId426"/>
    <Relationship TargetMode="External" Target="https://m.edsoo.ru/MONGFX12C" Type="http://schemas.openxmlformats.org/officeDocument/2006/relationships/hyperlink" Id="rId427"/>
    <Relationship TargetMode="External" Target="https://m.edsoo.ru/P8P8AVS9K" Type="http://schemas.openxmlformats.org/officeDocument/2006/relationships/hyperlink" Id="rId428"/>
    <Relationship TargetMode="External" Target="https://m.edsoo.ru/B70IL8LST" Type="http://schemas.openxmlformats.org/officeDocument/2006/relationships/hyperlink" Id="rId429"/>
    <Relationship TargetMode="External" Target="https://m.edsoo.ru/7WRHYDNA8" Type="http://schemas.openxmlformats.org/officeDocument/2006/relationships/hyperlink" Id="rId430"/>
    <Relationship TargetMode="External" Target="https://m.edsoo.ru/9ENO5AQCJ" Type="http://schemas.openxmlformats.org/officeDocument/2006/relationships/hyperlink" Id="rId431"/>
    <Relationship TargetMode="External" Target="https://m.edsoo.ru/BDMBX8CHG" Type="http://schemas.openxmlformats.org/officeDocument/2006/relationships/hyperlink" Id="rId432"/>
    <Relationship TargetMode="External" Target="https://m.edsoo.ru/RK5U2BZ9A" Type="http://schemas.openxmlformats.org/officeDocument/2006/relationships/hyperlink" Id="rId433"/>
    <Relationship TargetMode="External" Target="https://m.edsoo.ru/2LI3KZXBS" Type="http://schemas.openxmlformats.org/officeDocument/2006/relationships/hyperlink" Id="rId434"/>
    <Relationship TargetMode="External" Target="https://m.edsoo.ru/7Z8RHUVDB" Type="http://schemas.openxmlformats.org/officeDocument/2006/relationships/hyperlink" Id="rId435"/>
    <Relationship TargetMode="External" Target="https://m.edsoo.ru/KBQK40N0I" Type="http://schemas.openxmlformats.org/officeDocument/2006/relationships/hyperlink" Id="rId436"/>
    <Relationship TargetMode="External" Target="https://m.edsoo.ru/8H5BWTCAP" Type="http://schemas.openxmlformats.org/officeDocument/2006/relationships/hyperlink" Id="rId437"/>
    <Relationship TargetMode="External" Target="https://m.edsoo.ru/PW2D4B58I" Type="http://schemas.openxmlformats.org/officeDocument/2006/relationships/hyperlink" Id="rId438"/>
    <Relationship TargetMode="External" Target="https://m.edsoo.ru/OLZLRVLH4" Type="http://schemas.openxmlformats.org/officeDocument/2006/relationships/hyperlink" Id="rId439"/>
    <Relationship TargetMode="External" Target="https://m.edsoo.ru/293840GR3" Type="http://schemas.openxmlformats.org/officeDocument/2006/relationships/hyperlink" Id="rId440"/>
    <Relationship TargetMode="External" Target="https://m.edsoo.ru/Q2VSYTOKF" Type="http://schemas.openxmlformats.org/officeDocument/2006/relationships/hyperlink" Id="rId441"/>
    <Relationship TargetMode="External" Target="https://m.edsoo.ru/Z4MWD2U9H" Type="http://schemas.openxmlformats.org/officeDocument/2006/relationships/hyperlink" Id="rId442"/>
    <Relationship TargetMode="External" Target="https://m.edsoo.ru/49QE7F84J" Type="http://schemas.openxmlformats.org/officeDocument/2006/relationships/hyperlink" Id="rId443"/>
    <Relationship TargetMode="External" Target="https://m.edsoo.ru/93PQHANE3" Type="http://schemas.openxmlformats.org/officeDocument/2006/relationships/hyperlink" Id="rId444"/>
    <Relationship TargetMode="External" Target="https://m.edsoo.ru/9FTW2SL0L" Type="http://schemas.openxmlformats.org/officeDocument/2006/relationships/hyperlink" Id="rId445"/>
    <Relationship TargetMode="External" Target="https://m.edsoo.ru/CBAV37M7B" Type="http://schemas.openxmlformats.org/officeDocument/2006/relationships/hyperlink" Id="rId446"/>
    <Relationship TargetMode="External" Target="https://m.edsoo.ru/NQNT6FUK6" Type="http://schemas.openxmlformats.org/officeDocument/2006/relationships/hyperlink" Id="rId447"/>
    <Relationship TargetMode="External" Target="https://m.edsoo.ru/WPPNBNNPT" Type="http://schemas.openxmlformats.org/officeDocument/2006/relationships/hyperlink" Id="rId448"/>
    <Relationship TargetMode="External" Target="https://m.edsoo.ru/OOYWNVAHL" Type="http://schemas.openxmlformats.org/officeDocument/2006/relationships/hyperlink" Id="rId449"/>
    <Relationship TargetMode="External" Target="https://m.edsoo.ru/9M40IBTR1" Type="http://schemas.openxmlformats.org/officeDocument/2006/relationships/hyperlink" Id="rId450"/>
    <Relationship TargetMode="External" Target="https://m.edsoo.ru/WFF8Y5RYW" Type="http://schemas.openxmlformats.org/officeDocument/2006/relationships/hyperlink" Id="rId451"/>
    <Relationship TargetMode="External" Target="https://m.edsoo.ru/2CQQK0IH9" Type="http://schemas.openxmlformats.org/officeDocument/2006/relationships/hyperlink" Id="rId452"/>
    <Relationship TargetMode="External" Target="https://m.edsoo.ru/B2OD989J0" Type="http://schemas.openxmlformats.org/officeDocument/2006/relationships/hyperlink" Id="rId453"/>
    <Relationship TargetMode="External" Target="https://m.edsoo.ru/VJFX27UTG" Type="http://schemas.openxmlformats.org/officeDocument/2006/relationships/hyperlink" Id="rId454"/>
    <Relationship TargetMode="External" Target="https://m.edsoo.ru/ASXFDSC2X" Type="http://schemas.openxmlformats.org/officeDocument/2006/relationships/hyperlink" Id="rId455"/>
    <Relationship TargetMode="External" Target="https://m.edsoo.ru/FU6F0MIQH" Type="http://schemas.openxmlformats.org/officeDocument/2006/relationships/hyperlink" Id="rId456"/>
    <Relationship TargetMode="External" Target="https://m.edsoo.ru/NX9Z9WEQN" Type="http://schemas.openxmlformats.org/officeDocument/2006/relationships/hyperlink" Id="rId457"/>
    <Relationship TargetMode="External" Target="https://m.edsoo.ru/3WLVWFH17" Type="http://schemas.openxmlformats.org/officeDocument/2006/relationships/hyperlink" Id="rId458"/>
    <Relationship TargetMode="External" Target="https://m.edsoo.ru/F2BAP4RCH" Type="http://schemas.openxmlformats.org/officeDocument/2006/relationships/hyperlink" Id="rId459"/>
    <Relationship TargetMode="External" Target="https://m.edsoo.ru/8V3LFT38M" Type="http://schemas.openxmlformats.org/officeDocument/2006/relationships/hyperlink" Id="rId460"/>
    <Relationship TargetMode="External" Target="https://m.edsoo.ru/N6ETXENCO" Type="http://schemas.openxmlformats.org/officeDocument/2006/relationships/hyperlink" Id="rId461"/>
    <Relationship TargetMode="External" Target="https://m.edsoo.ru/E0NEN5SN5" Type="http://schemas.openxmlformats.org/officeDocument/2006/relationships/hyperlink" Id="rId462"/>
    <Relationship TargetMode="External" Target="https://m.edsoo.ru/5426SWZ2G" Type="http://schemas.openxmlformats.org/officeDocument/2006/relationships/hyperlink" Id="rId463"/>
    <Relationship TargetMode="External" Target="https://m.edsoo.ru/HKDPTKP2V" Type="http://schemas.openxmlformats.org/officeDocument/2006/relationships/hyperlink" Id="rId464"/>
    <Relationship TargetMode="External" Target="https://m.edsoo.ru/PJN6XUV7Z" Type="http://schemas.openxmlformats.org/officeDocument/2006/relationships/hyperlink" Id="rId465"/>
    <Relationship TargetMode="External" Target="https://m.edsoo.ru/KA8VIZYKZ" Type="http://schemas.openxmlformats.org/officeDocument/2006/relationships/hyperlink" Id="rId466"/>
    <Relationship TargetMode="External" Target="https://m.edsoo.ru/NM5TOEG56" Type="http://schemas.openxmlformats.org/officeDocument/2006/relationships/hyperlink" Id="rId467"/>
    <Relationship TargetMode="External" Target="https://m.edsoo.ru/IL7UNJNWN" Type="http://schemas.openxmlformats.org/officeDocument/2006/relationships/hyperlink" Id="rId468"/>
    <Relationship TargetMode="External" Target="https://m.edsoo.ru/F441X4S72" Type="http://schemas.openxmlformats.org/officeDocument/2006/relationships/hyperlink" Id="rId469"/>
    <Relationship TargetMode="External" Target="https://m.edsoo.ru/5AIR7DV40" Type="http://schemas.openxmlformats.org/officeDocument/2006/relationships/hyperlink" Id="rId470"/>
    <Relationship TargetMode="External" Target="https://m.edsoo.ru/Q8BDDAKMZ" Type="http://schemas.openxmlformats.org/officeDocument/2006/relationships/hyperlink" Id="rId471"/>
    <Relationship TargetMode="External" Target="https://m.edsoo.ru/45VKAE7G6" Type="http://schemas.openxmlformats.org/officeDocument/2006/relationships/hyperlink" Id="rId472"/>
    <Relationship TargetMode="External" Target="https://m.edsoo.ru/LU9W0F0A4" Type="http://schemas.openxmlformats.org/officeDocument/2006/relationships/hyperlink" Id="rId473"/>
    <Relationship TargetMode="External" Target="https://m.edsoo.ru/XJPMG3SDE" Type="http://schemas.openxmlformats.org/officeDocument/2006/relationships/hyperlink" Id="rId474"/>
    <Relationship TargetMode="External" Target="https://m.edsoo.ru/ZRID22365" Type="http://schemas.openxmlformats.org/officeDocument/2006/relationships/hyperlink" Id="rId475"/>
    <Relationship TargetMode="External" Target="https://m.edsoo.ru/7XPP4BDGX" Type="http://schemas.openxmlformats.org/officeDocument/2006/relationships/hyperlink" Id="rId476"/>
    <Relationship TargetMode="External" Target="https://m.edsoo.ru/8VDAAAN6T" Type="http://schemas.openxmlformats.org/officeDocument/2006/relationships/hyperlink" Id="rId477"/>
    <Relationship TargetMode="External" Target="https://m.edsoo.ru/0WFAUIAT6" Type="http://schemas.openxmlformats.org/officeDocument/2006/relationships/hyperlink" Id="rId478"/>
    <Relationship TargetMode="External" Target="https://m.edsoo.ru/8J94QSPKB" Type="http://schemas.openxmlformats.org/officeDocument/2006/relationships/hyperlink" Id="rId479"/>
    <Relationship TargetMode="External" Target="https://m.edsoo.ru/G0AJQKK0K" Type="http://schemas.openxmlformats.org/officeDocument/2006/relationships/hyperlink" Id="rId480"/>
    <Relationship TargetMode="External" Target="https://m.edsoo.ru/5NFOZVUK3" Type="http://schemas.openxmlformats.org/officeDocument/2006/relationships/hyperlink" Id="rId481"/>
    <Relationship TargetMode="External" Target="https://m.edsoo.ru/7TQE8BOHG" Type="http://schemas.openxmlformats.org/officeDocument/2006/relationships/hyperlink" Id="rId482"/>
    <Relationship TargetMode="External" Target="https://m.edsoo.ru/7IL8OTQVY" Type="http://schemas.openxmlformats.org/officeDocument/2006/relationships/hyperlink" Id="rId483"/>
    <Relationship TargetMode="External" Target="https://m.edsoo.ru/XBX8H4DJV" Type="http://schemas.openxmlformats.org/officeDocument/2006/relationships/hyperlink" Id="rId484"/>
    <Relationship TargetMode="External" Target="https://m.edsoo.ru/WL11A4INI" Type="http://schemas.openxmlformats.org/officeDocument/2006/relationships/hyperlink" Id="rId485"/>
    <Relationship TargetMode="External" Target="https://m.edsoo.ru/8W0TLSTDB" Type="http://schemas.openxmlformats.org/officeDocument/2006/relationships/hyperlink" Id="rId486"/>
    <Relationship TargetMode="External" Target="https://m.edsoo.ru/VGGZXOXBT" Type="http://schemas.openxmlformats.org/officeDocument/2006/relationships/hyperlink" Id="rId487"/>
    <Relationship TargetMode="External" Target="https://m.edsoo.ru/7GSHGTP0D" Type="http://schemas.openxmlformats.org/officeDocument/2006/relationships/hyperlink" Id="rId488"/>
    <Relationship TargetMode="External" Target="https://m.edsoo.ru/8OENIA97U" Type="http://schemas.openxmlformats.org/officeDocument/2006/relationships/hyperlink" Id="rId489"/>
    <Relationship TargetMode="External" Target="https://m.edsoo.ru/0N589H6J3" Type="http://schemas.openxmlformats.org/officeDocument/2006/relationships/hyperlink" Id="rId490"/>
    <Relationship TargetMode="External" Target="https://m.edsoo.ru/YX46D2VVR" Type="http://schemas.openxmlformats.org/officeDocument/2006/relationships/hyperlink" Id="rId491"/>
    <Relationship TargetMode="External" Target="https://m.edsoo.ru/MJMELE6QX" Type="http://schemas.openxmlformats.org/officeDocument/2006/relationships/hyperlink" Id="rId492"/>
    <Relationship TargetMode="External" Target="https://m.edsoo.ru/LG5SBF670" Type="http://schemas.openxmlformats.org/officeDocument/2006/relationships/hyperlink" Id="rId493"/>
    <Relationship TargetMode="External" Target="https://m.edsoo.ru/BIFD082CI" Type="http://schemas.openxmlformats.org/officeDocument/2006/relationships/hyperlink" Id="rId494"/>
    <Relationship TargetMode="External" Target="https://m.edsoo.ru/LHZIJF71K" Type="http://schemas.openxmlformats.org/officeDocument/2006/relationships/hyperlink" Id="rId495"/>
    <Relationship TargetMode="External" Target="https://m.edsoo.ru/Z0XACJO76" Type="http://schemas.openxmlformats.org/officeDocument/2006/relationships/hyperlink" Id="rId496"/>
    <Relationship TargetMode="External" Target="https://m.edsoo.ru/A8MNAQV14" Type="http://schemas.openxmlformats.org/officeDocument/2006/relationships/hyperlink" Id="rId497"/>
    <Relationship TargetMode="External" Target="https://m.edsoo.ru/7LX09C9NX" Type="http://schemas.openxmlformats.org/officeDocument/2006/relationships/hyperlink" Id="rId498"/>
    <Relationship TargetMode="External" Target="https://m.edsoo.ru/JCKBC0PU3" Type="http://schemas.openxmlformats.org/officeDocument/2006/relationships/hyperlink" Id="rId499"/>
    <Relationship TargetMode="External" Target="https://m.edsoo.ru/VF8MGNZCM" Type="http://schemas.openxmlformats.org/officeDocument/2006/relationships/hyperlink" Id="rId500"/>
    <Relationship TargetMode="External" Target="https://m.edsoo.ru/9I3WT9UX9" Type="http://schemas.openxmlformats.org/officeDocument/2006/relationships/hyperlink" Id="rId501"/>
    <Relationship TargetMode="External" Target="https://m.edsoo.ru/IPN2BJQHD" Type="http://schemas.openxmlformats.org/officeDocument/2006/relationships/hyperlink" Id="rId502"/>
    <Relationship TargetMode="External" Target="https://m.edsoo.ru/A5AUP8C95" Type="http://schemas.openxmlformats.org/officeDocument/2006/relationships/hyperlink" Id="rId503"/>
    <Relationship TargetMode="External" Target="https://m.edsoo.ru/ASVNJR28M" Type="http://schemas.openxmlformats.org/officeDocument/2006/relationships/hyperlink" Id="rId504"/>
    <Relationship TargetMode="External" Target="https://m.edsoo.ru/V73SR5QQL" Type="http://schemas.openxmlformats.org/officeDocument/2006/relationships/hyperlink" Id="rId505"/>
    <Relationship TargetMode="External" Target="https://m.edsoo.ru/VJD585JY5" Type="http://schemas.openxmlformats.org/officeDocument/2006/relationships/hyperlink" Id="rId506"/>
    <Relationship TargetMode="External" Target="https://m.edsoo.ru/MYQV1WTBW" Type="http://schemas.openxmlformats.org/officeDocument/2006/relationships/hyperlink" Id="rId507"/>
    <Relationship TargetMode="External" Target="https://m.edsoo.ru/1LTSFHG9Z" Type="http://schemas.openxmlformats.org/officeDocument/2006/relationships/hyperlink" Id="rId508"/>
    <Relationship TargetMode="External" Target="https://m.edsoo.ru/BWZS47803" Type="http://schemas.openxmlformats.org/officeDocument/2006/relationships/hyperlink" Id="rId509"/>
    <Relationship TargetMode="External" Target="https://m.edsoo.ru/X0MT4LGTY" Type="http://schemas.openxmlformats.org/officeDocument/2006/relationships/hyperlink" Id="rId510"/>
    <Relationship TargetMode="External" Target="https://m.edsoo.ru/97ZR8RWCR" Type="http://schemas.openxmlformats.org/officeDocument/2006/relationships/hyperlink" Id="rId511"/>
    <Relationship TargetMode="External" Target="https://m.edsoo.ru/9JQF4R05R" Type="http://schemas.openxmlformats.org/officeDocument/2006/relationships/hyperlink" Id="rId512"/>
    <Relationship TargetMode="External" Target="https://m.edsoo.ru/ALEB5QZU4" Type="http://schemas.openxmlformats.org/officeDocument/2006/relationships/hyperlink" Id="rId513"/>
    <Relationship TargetMode="External" Target="https://m.edsoo.ru/2CIQTGC0W" Type="http://schemas.openxmlformats.org/officeDocument/2006/relationships/hyperlink" Id="rId514"/>
    <Relationship TargetMode="External" Target="https://m.edsoo.ru/OT2OMCJ9T" Type="http://schemas.openxmlformats.org/officeDocument/2006/relationships/hyperlink" Id="rId515"/>
    <Relationship TargetMode="External" Target="https://m.edsoo.ru/57OO8V1SL" Type="http://schemas.openxmlformats.org/officeDocument/2006/relationships/hyperlink" Id="rId516"/>
    <Relationship TargetMode="External" Target="https://m.edsoo.ru/DR6QJNWSS" Type="http://schemas.openxmlformats.org/officeDocument/2006/relationships/hyperlink" Id="rId517"/>
    <Relationship TargetMode="External" Target="https://m.edsoo.ru/JMIW9IZBO" Type="http://schemas.openxmlformats.org/officeDocument/2006/relationships/hyperlink" Id="rId518"/>
    <Relationship TargetMode="External" Target="https://m.edsoo.ru/5WKIOD364" Type="http://schemas.openxmlformats.org/officeDocument/2006/relationships/hyperlink" Id="rId519"/>
    <Relationship TargetMode="External" Target="https://m.edsoo.ru/FD7GI2JGN" Type="http://schemas.openxmlformats.org/officeDocument/2006/relationships/hyperlink" Id="rId520"/>
    <Relationship TargetMode="External" Target="https://m.edsoo.ru/PZPVKB7YO" Type="http://schemas.openxmlformats.org/officeDocument/2006/relationships/hyperlink" Id="rId521"/>
    <Relationship TargetMode="External" Target="https://m.edsoo.ru/21KS6G92G" Type="http://schemas.openxmlformats.org/officeDocument/2006/relationships/hyperlink" Id="rId522"/>
    <Relationship TargetMode="External" Target="https://m.edsoo.ru/2GH1PG1ZD" Type="http://schemas.openxmlformats.org/officeDocument/2006/relationships/hyperlink" Id="rId523"/>
    <Relationship TargetMode="External" Target="https://m.edsoo.ru/4RXOHW8Z4" Type="http://schemas.openxmlformats.org/officeDocument/2006/relationships/hyperlink" Id="rId524"/>
    <Relationship TargetMode="External" Target="https://m.edsoo.ru/TO1DNPS18" Type="http://schemas.openxmlformats.org/officeDocument/2006/relationships/hyperlink" Id="rId525"/>
    <Relationship TargetMode="External" Target="https://m.edsoo.ru/7W26TU78E" Type="http://schemas.openxmlformats.org/officeDocument/2006/relationships/hyperlink" Id="rId526"/>
    <Relationship TargetMode="External" Target="https://m.edsoo.ru/LLYUFEW12" Type="http://schemas.openxmlformats.org/officeDocument/2006/relationships/hyperlink" Id="rId527"/>
    <Relationship TargetMode="External" Target="https://m.edsoo.ru/PISNWTJI4" Type="http://schemas.openxmlformats.org/officeDocument/2006/relationships/hyperlink" Id="rId528"/>
    <Relationship TargetMode="External" Target="https://m.edsoo.ru/JJTNZHMR8" Type="http://schemas.openxmlformats.org/officeDocument/2006/relationships/hyperlink" Id="rId529"/>
    <Relationship TargetMode="External" Target="https://m.edsoo.ru/W9WVQMK20" Type="http://schemas.openxmlformats.org/officeDocument/2006/relationships/hyperlink" Id="rId530"/>
    <Relationship TargetMode="External" Target="https://m.edsoo.ru/X7F8Z3Z4U" Type="http://schemas.openxmlformats.org/officeDocument/2006/relationships/hyperlink" Id="rId531"/>
    <Relationship TargetMode="External" Target="https://m.edsoo.ru/EWTKQ4RZS" Type="http://schemas.openxmlformats.org/officeDocument/2006/relationships/hyperlink" Id="rId532"/>
    <Relationship TargetMode="External" Target="https://m.edsoo.ru/J8VPCHJTS" Type="http://schemas.openxmlformats.org/officeDocument/2006/relationships/hyperlink" Id="rId533"/>
    <Relationship TargetMode="External" Target="https://m.edsoo.ru/J5LOL0BW4" Type="http://schemas.openxmlformats.org/officeDocument/2006/relationships/hyperlink" Id="rId534"/>
    <Relationship TargetMode="External" Target="https://m.edsoo.ru/X4L50L5SF" Type="http://schemas.openxmlformats.org/officeDocument/2006/relationships/hyperlink" Id="rId535"/>
    <Relationship TargetMode="External" Target="https://m.edsoo.ru/79HEZBH9X" Type="http://schemas.openxmlformats.org/officeDocument/2006/relationships/hyperlink" Id="rId536"/>
    <Relationship TargetMode="External" Target="https://m.edsoo.ru/19PNUYIOH" Type="http://schemas.openxmlformats.org/officeDocument/2006/relationships/hyperlink" Id="rId537"/>
    <Relationship TargetMode="External" Target="https://m.edsoo.ru/NHAZRDFGT" Type="http://schemas.openxmlformats.org/officeDocument/2006/relationships/hyperlink" Id="rId538"/>
    <Relationship TargetMode="External" Target="https://m.edsoo.ru/BVUK7OCD1" Type="http://schemas.openxmlformats.org/officeDocument/2006/relationships/hyperlink" Id="rId539"/>
    <Relationship TargetMode="External" Target="https://m.edsoo.ru/W44TMMU8Y" Type="http://schemas.openxmlformats.org/officeDocument/2006/relationships/hyperlink" Id="rId540"/>
    <Relationship TargetMode="External" Target="https://m.edsoo.ru/YPZCPKM9R" Type="http://schemas.openxmlformats.org/officeDocument/2006/relationships/hyperlink" Id="rId541"/>
    <Relationship TargetMode="External" Target="https://m.edsoo.ru/AD9HH8Q84" Type="http://schemas.openxmlformats.org/officeDocument/2006/relationships/hyperlink" Id="rId542"/>
    <Relationship TargetMode="External" Target="https://m.edsoo.ru/5SL7SDE7M" Type="http://schemas.openxmlformats.org/officeDocument/2006/relationships/hyperlink" Id="rId543"/>
    <Relationship TargetMode="External" Target="https://m.edsoo.ru/PIF67APQM" Type="http://schemas.openxmlformats.org/officeDocument/2006/relationships/hyperlink" Id="rId544"/>
    <Relationship TargetMode="External" Target="https://m.edsoo.ru/0BDJDI2Q3" Type="http://schemas.openxmlformats.org/officeDocument/2006/relationships/hyperlink" Id="rId545"/>
    <Relationship TargetMode="External" Target="https://m.edsoo.ru/M8DR2XJUB" Type="http://schemas.openxmlformats.org/officeDocument/2006/relationships/hyperlink" Id="rId546"/>
    <Relationship TargetMode="External" Target="https://m.edsoo.ru/N2CQ8DOIW" Type="http://schemas.openxmlformats.org/officeDocument/2006/relationships/hyperlink" Id="rId547"/>
    <Relationship TargetMode="External" Target="https://m.edsoo.ru/RRE6PSW6F" Type="http://schemas.openxmlformats.org/officeDocument/2006/relationships/hyperlink" Id="rId548"/>
    <Relationship TargetMode="External" Target="https://m.edsoo.ru/8R8RHS3J9" Type="http://schemas.openxmlformats.org/officeDocument/2006/relationships/hyperlink" Id="rId549"/>
    <Relationship TargetMode="External" Target="https://m.edsoo.ru/L9CDGXNV3" Type="http://schemas.openxmlformats.org/officeDocument/2006/relationships/hyperlink" Id="rId550"/>
    <Relationship TargetMode="External" Target="https://m.edsoo.ru/3IB5OXVBS" Type="http://schemas.openxmlformats.org/officeDocument/2006/relationships/hyperlink" Id="rId551"/>
    <Relationship TargetMode="External" Target="https://m.edsoo.ru/N27IBUSVU" Type="http://schemas.openxmlformats.org/officeDocument/2006/relationships/hyperlink" Id="rId552"/>
    <Relationship TargetMode="External" Target="https://m.edsoo.ru/Z82412XU7" Type="http://schemas.openxmlformats.org/officeDocument/2006/relationships/hyperlink" Id="rId553"/>
    <Relationship TargetMode="External" Target="https://m.edsoo.ru/W8ROT4PFY" Type="http://schemas.openxmlformats.org/officeDocument/2006/relationships/hyperlink" Id="rId554"/>
    <Relationship TargetMode="External" Target="https://m.edsoo.ru/3W81GFUSV" Type="http://schemas.openxmlformats.org/officeDocument/2006/relationships/hyperlink" Id="rId555"/>
    <Relationship TargetMode="External" Target="https://m.edsoo.ru/UGWIZ6JE7" Type="http://schemas.openxmlformats.org/officeDocument/2006/relationships/hyperlink" Id="rId556"/>
    <Relationship TargetMode="External" Target="https://m.edsoo.ru/RTVF8938J" Type="http://schemas.openxmlformats.org/officeDocument/2006/relationships/hyperlink" Id="rId557"/>
    <Relationship TargetMode="External" Target="https://m.edsoo.ru/9NQRZRP49" Type="http://schemas.openxmlformats.org/officeDocument/2006/relationships/hyperlink" Id="rId558"/>
    <Relationship TargetMode="External" Target="https://m.edsoo.ru/9HXPWRZA7" Type="http://schemas.openxmlformats.org/officeDocument/2006/relationships/hyperlink" Id="rId559"/>
    <Relationship TargetMode="External" Target="https://m.edsoo.ru/AN3LFRBEK" Type="http://schemas.openxmlformats.org/officeDocument/2006/relationships/hyperlink" Id="rId560"/>
    <Relationship TargetMode="External" Target="https://m.edsoo.ru/4QXBQEFI9" Type="http://schemas.openxmlformats.org/officeDocument/2006/relationships/hyperlink" Id="rId561"/>
    <Relationship TargetMode="External" Target="https://m.edsoo.ru/6GNNRD88E" Type="http://schemas.openxmlformats.org/officeDocument/2006/relationships/hyperlink" Id="rId562"/>
    <Relationship TargetMode="External" Target="https://m.edsoo.ru/PX8L1U0VK" Type="http://schemas.openxmlformats.org/officeDocument/2006/relationships/hyperlink" Id="rId563"/>
    <Relationship TargetMode="External" Target="https://m.edsoo.ru/IOUB3JPMS" Type="http://schemas.openxmlformats.org/officeDocument/2006/relationships/hyperlink" Id="rId564"/>
    <Relationship TargetMode="External" Target="https://m.edsoo.ru/3I0GTGCDM" Type="http://schemas.openxmlformats.org/officeDocument/2006/relationships/hyperlink" Id="rId565"/>
    <Relationship TargetMode="External" Target="https://m.edsoo.ru/1UT5501KV" Type="http://schemas.openxmlformats.org/officeDocument/2006/relationships/hyperlink" Id="rId566"/>
    <Relationship TargetMode="External" Target="https://m.edsoo.ru/FXTXGLKGM" Type="http://schemas.openxmlformats.org/officeDocument/2006/relationships/hyperlink" Id="rId567"/>
    <Relationship TargetMode="External" Target="https://m.edsoo.ru/I93O21PA5" Type="http://schemas.openxmlformats.org/officeDocument/2006/relationships/hyperlink" Id="rId568"/>
    <Relationship TargetMode="External" Target="https://m.edsoo.ru/GEWRNL0IG" Type="http://schemas.openxmlformats.org/officeDocument/2006/relationships/hyperlink" Id="rId569"/>
    <Relationship TargetMode="External" Target="https://m.edsoo.ru/BXCMK7U9F" Type="http://schemas.openxmlformats.org/officeDocument/2006/relationships/hyperlink" Id="rId570"/>
    <Relationship TargetMode="External" Target="https://m.edsoo.ru/9OL91S0T4" Type="http://schemas.openxmlformats.org/officeDocument/2006/relationships/hyperlink" Id="rId571"/>
    <Relationship TargetMode="External" Target="https://m.edsoo.ru/3YFM4FIWR" Type="http://schemas.openxmlformats.org/officeDocument/2006/relationships/hyperlink" Id="rId572"/>
    <Relationship TargetMode="External" Target="https://m.edsoo.ru/6QL8NVIP0" Type="http://schemas.openxmlformats.org/officeDocument/2006/relationships/hyperlink" Id="rId573"/>
    <Relationship TargetMode="External" Target="https://m.edsoo.ru/R6IN5AJRE" Type="http://schemas.openxmlformats.org/officeDocument/2006/relationships/hyperlink" Id="rId574"/>
    <Relationship TargetMode="External" Target="https://m.edsoo.ru/IU5FJ1XD8" Type="http://schemas.openxmlformats.org/officeDocument/2006/relationships/hyperlink" Id="rId575"/>
    <Relationship TargetMode="External" Target="https://m.edsoo.ru/CO2KY6Q0C" Type="http://schemas.openxmlformats.org/officeDocument/2006/relationships/hyperlink" Id="rId576"/>
    <Relationship TargetMode="External" Target="https://m.edsoo.ru/7KRTCTE0V" Type="http://schemas.openxmlformats.org/officeDocument/2006/relationships/hyperlink" Id="rId577"/>
    <Relationship TargetMode="External" Target="https://m.edsoo.ru/M5KO3FPIW" Type="http://schemas.openxmlformats.org/officeDocument/2006/relationships/hyperlink" Id="rId578"/>
    <Relationship TargetMode="External" Target="https://m.edsoo.ru/AAS7YQI51" Type="http://schemas.openxmlformats.org/officeDocument/2006/relationships/hyperlink" Id="rId579"/>
    <Relationship TargetMode="External" Target="https://m.edsoo.ru/BTDBO75AX" Type="http://schemas.openxmlformats.org/officeDocument/2006/relationships/hyperlink" Id="rId580"/>
    <Relationship TargetMode="External" Target="https://m.edsoo.ru/1NBUSZY6D" Type="http://schemas.openxmlformats.org/officeDocument/2006/relationships/hyperlink" Id="rId581"/>
    <Relationship TargetMode="External" Target="https://m.edsoo.ru/ZK6ALKVFP" Type="http://schemas.openxmlformats.org/officeDocument/2006/relationships/hyperlink" Id="rId582"/>
    <Relationship TargetMode="External" Target="https://m.edsoo.ru/N91ADEP2T" Type="http://schemas.openxmlformats.org/officeDocument/2006/relationships/hyperlink" Id="rId583"/>
    <Relationship TargetMode="External" Target="https://m.edsoo.ru/7MTJADLCS" Type="http://schemas.openxmlformats.org/officeDocument/2006/relationships/hyperlink" Id="rId584"/>
    <Relationship TargetMode="External" Target="https://m.edsoo.ru/7R94PUHED" Type="http://schemas.openxmlformats.org/officeDocument/2006/relationships/hyperlink" Id="rId585"/>
    <Relationship TargetMode="External" Target="https://m.edsoo.ru/6LGPUDY2G" Type="http://schemas.openxmlformats.org/officeDocument/2006/relationships/hyperlink" Id="rId586"/>
    <Relationship TargetMode="External" Target="https://m.edsoo.ru/5BOZ4VQR3" Type="http://schemas.openxmlformats.org/officeDocument/2006/relationships/hyperlink" Id="rId587"/>
    <Relationship TargetMode="External" Target="https://m.edsoo.ru/JUMQX08XP" Type="http://schemas.openxmlformats.org/officeDocument/2006/relationships/hyperlink" Id="rId588"/>
    <Relationship TargetMode="External" Target="https://m.edsoo.ru/XY5KL49QU" Type="http://schemas.openxmlformats.org/officeDocument/2006/relationships/hyperlink" Id="rId589"/>
    <Relationship TargetMode="External" Target="https://m.edsoo.ru/O9IYIVT44" Type="http://schemas.openxmlformats.org/officeDocument/2006/relationships/hyperlink" Id="rId590"/>
    <Relationship TargetMode="External" Target="https://m.edsoo.ru/OAO6FDOR6" Type="http://schemas.openxmlformats.org/officeDocument/2006/relationships/hyperlink" Id="rId591"/>
    <Relationship TargetMode="External" Target="https://m.edsoo.ru/BFF158DC0" Type="http://schemas.openxmlformats.org/officeDocument/2006/relationships/hyperlink" Id="rId592"/>
    <Relationship TargetMode="External" Target="https://m.edsoo.ru/2M6MVH3JB" Type="http://schemas.openxmlformats.org/officeDocument/2006/relationships/hyperlink" Id="rId593"/>
    <Relationship TargetMode="External" Target="https://m.edsoo.ru/CR1VU6F0T" Type="http://schemas.openxmlformats.org/officeDocument/2006/relationships/hyperlink" Id="rId594"/>
    <Relationship TargetMode="External" Target="https://m.edsoo.ru/7F5Y5CJTV" Type="http://schemas.openxmlformats.org/officeDocument/2006/relationships/hyperlink" Id="rId595"/>
    <Relationship TargetMode="External" Target="https://m.edsoo.ru/0347R15TX" Type="http://schemas.openxmlformats.org/officeDocument/2006/relationships/hyperlink" Id="rId596"/>
    <Relationship TargetMode="External" Target="https://m.edsoo.ru/L0ESKFDEI" Type="http://schemas.openxmlformats.org/officeDocument/2006/relationships/hyperlink" Id="rId597"/>
    <Relationship TargetMode="External" Target="https://m.edsoo.ru/K0XG6G2T2" Type="http://schemas.openxmlformats.org/officeDocument/2006/relationships/hyperlink" Id="rId598"/>
    <Relationship TargetMode="External" Target="https://m.edsoo.ru/AL3MA9FWY" Type="http://schemas.openxmlformats.org/officeDocument/2006/relationships/hyperlink" Id="rId599"/>
    <Relationship TargetMode="External" Target="https://m.edsoo.ru/CJ9IU706A" Type="http://schemas.openxmlformats.org/officeDocument/2006/relationships/hyperlink" Id="rId600"/>
    <Relationship TargetMode="External" Target="https://m.edsoo.ru/91J6TA0A7" Type="http://schemas.openxmlformats.org/officeDocument/2006/relationships/hyperlink" Id="rId601"/>
    <Relationship TargetMode="External" Target="https://m.edsoo.ru/HA2AH2SBY" Type="http://schemas.openxmlformats.org/officeDocument/2006/relationships/hyperlink" Id="rId602"/>
    <Relationship TargetMode="External" Target="https://m.edsoo.ru/BHLMS81HX" Type="http://schemas.openxmlformats.org/officeDocument/2006/relationships/hyperlink" Id="rId603"/>
    <Relationship TargetMode="External" Target="https://m.edsoo.ru/DNWC1OVDA" Type="http://schemas.openxmlformats.org/officeDocument/2006/relationships/hyperlink" Id="rId604"/>
    <Relationship TargetMode="External" Target="https://m.edsoo.ru/86UWJBFJS" Type="http://schemas.openxmlformats.org/officeDocument/2006/relationships/hyperlink" Id="rId605"/>
    <Relationship TargetMode="External" Target="https://m.edsoo.ru/XPD6M4TXB" Type="http://schemas.openxmlformats.org/officeDocument/2006/relationships/hyperlink" Id="rId606"/>
    <Relationship TargetMode="External" Target="https://m.edsoo.ru/KD7UNHV2L" Type="http://schemas.openxmlformats.org/officeDocument/2006/relationships/hyperlink" Id="rId607"/>
    <Relationship TargetMode="External" Target="https://m.edsoo.ru/3TMK0GS2P" Type="http://schemas.openxmlformats.org/officeDocument/2006/relationships/hyperlink" Id="rId608"/>
    <Relationship TargetMode="External" Target="https://m.edsoo.ru/UZZBAOVZO" Type="http://schemas.openxmlformats.org/officeDocument/2006/relationships/hyperlink" Id="rId609"/>
    <Relationship TargetMode="External" Target="https://m.edsoo.ru/DIQT86BQQ" Type="http://schemas.openxmlformats.org/officeDocument/2006/relationships/hyperlink" Id="rId610"/>
    <Relationship TargetMode="External" Target="https://m.edsoo.ru/WR6XU4VRW" Type="http://schemas.openxmlformats.org/officeDocument/2006/relationships/hyperlink" Id="rId611"/>
    <Relationship TargetMode="External" Target="https://m.edsoo.ru/TBM5H8I0P" Type="http://schemas.openxmlformats.org/officeDocument/2006/relationships/hyperlink" Id="rId612"/>
    <Relationship TargetMode="External" Target="https://m.edsoo.ru/YCK4I3B88" Type="http://schemas.openxmlformats.org/officeDocument/2006/relationships/hyperlink" Id="rId613"/>
    <Relationship TargetMode="External" Target="https://m.edsoo.ru/6T2VXUI9X" Type="http://schemas.openxmlformats.org/officeDocument/2006/relationships/hyperlink" Id="rId614"/>
    <Relationship TargetMode="External" Target="https://m.edsoo.ru/Z0AR12I0O" Type="http://schemas.openxmlformats.org/officeDocument/2006/relationships/hyperlink" Id="rId615"/>
    <Relationship TargetMode="External" Target="https://m.edsoo.ru/AJLLXQXZK" Type="http://schemas.openxmlformats.org/officeDocument/2006/relationships/hyperlink" Id="rId616"/>
    <Relationship TargetMode="External" Target="https://m.edsoo.ru/IXH74KG57" Type="http://schemas.openxmlformats.org/officeDocument/2006/relationships/hyperlink" Id="rId617"/>
    <Relationship TargetMode="External" Target="https://m.edsoo.ru/8AT8FB4J9" Type="http://schemas.openxmlformats.org/officeDocument/2006/relationships/hyperlink" Id="rId618"/>
    <Relationship TargetMode="External" Target="https://m.edsoo.ru/E2H5V5TIP" Type="http://schemas.openxmlformats.org/officeDocument/2006/relationships/hyperlink" Id="rId619"/>
    <Relationship TargetMode="External" Target="https://m.edsoo.ru/EXO3R53ON" Type="http://schemas.openxmlformats.org/officeDocument/2006/relationships/hyperlink" Id="rId620"/>
    <Relationship TargetMode="External" Target="https://m.edsoo.ru/1PBSXIUOZ" Type="http://schemas.openxmlformats.org/officeDocument/2006/relationships/hyperlink" Id="rId621"/>
    <Relationship TargetMode="External" Target="https://m.edsoo.ru/AESJUQ75I" Type="http://schemas.openxmlformats.org/officeDocument/2006/relationships/hyperlink" Id="rId622"/>
    <Relationship TargetMode="External" Target="https://m.edsoo.ru/5DUKSVEWZ" Type="http://schemas.openxmlformats.org/officeDocument/2006/relationships/hyperlink" Id="rId623"/>
    <Relationship TargetMode="External" Target="https://m.edsoo.ru/WFLGVNMLY" Type="http://schemas.openxmlformats.org/officeDocument/2006/relationships/hyperlink" Id="rId624"/>
    <Relationship TargetMode="External" Target="https://m.edsoo.ru/GIJLU2VQG" Type="http://schemas.openxmlformats.org/officeDocument/2006/relationships/hyperlink" Id="rId625"/>
    <Relationship TargetMode="External" Target="https://m.edsoo.ru/JE0LVHWX6" Type="http://schemas.openxmlformats.org/officeDocument/2006/relationships/hyperlink" Id="rId626"/>
    <Relationship TargetMode="External" Target="https://m.edsoo.ru/KVN3OI1FJ" Type="http://schemas.openxmlformats.org/officeDocument/2006/relationships/hyperlink" Id="rId627"/>
    <Relationship TargetMode="External" Target="https://m.edsoo.ru/0HPNU0AHI" Type="http://schemas.openxmlformats.org/officeDocument/2006/relationships/hyperlink" Id="rId628"/>
    <Relationship TargetMode="External" Target="https://m.edsoo.ru/FNVCK3AZ1" Type="http://schemas.openxmlformats.org/officeDocument/2006/relationships/hyperlink" Id="rId629"/>
    <Relationship TargetMode="External" Target="https://m.edsoo.ru/Q310VBJ7H" Type="http://schemas.openxmlformats.org/officeDocument/2006/relationships/hyperlink" Id="rId630"/>
    <Relationship TargetMode="External" Target="https://m.edsoo.ru/ON3ELUYSP" Type="http://schemas.openxmlformats.org/officeDocument/2006/relationships/hyperlink" Id="rId631"/>
    <Relationship TargetMode="External" Target="https://m.edsoo.ru/CFXQ9OHEB" Type="http://schemas.openxmlformats.org/officeDocument/2006/relationships/hyperlink" Id="rId632"/>
    <Relationship TargetMode="External" Target="https://m.edsoo.ru/04RQ2IB1G" Type="http://schemas.openxmlformats.org/officeDocument/2006/relationships/hyperlink" Id="rId633"/>
    <Relationship TargetMode="External" Target="https://m.edsoo.ru/82PDQTVX9" Type="http://schemas.openxmlformats.org/officeDocument/2006/relationships/hyperlink" Id="rId634"/>
    <Relationship TargetMode="External" Target="https://m.edsoo.ru/LJHKWXPYY" Type="http://schemas.openxmlformats.org/officeDocument/2006/relationships/hyperlink" Id="rId635"/>
    <Relationship TargetMode="External" Target="https://m.edsoo.ru/B6A7GP4Q0" Type="http://schemas.openxmlformats.org/officeDocument/2006/relationships/hyperlink" Id="rId636"/>
    <Relationship TargetMode="External" Target="https://m.edsoo.ru/JADQO01Q6" Type="http://schemas.openxmlformats.org/officeDocument/2006/relationships/hyperlink" Id="rId637"/>
    <Relationship TargetMode="External" Target="https://m.edsoo.ru/Y9LTN3M9Q" Type="http://schemas.openxmlformats.org/officeDocument/2006/relationships/hyperlink" Id="rId638"/>
    <Relationship TargetMode="External" Target="https://m.edsoo.ru/PMZYIDEZY" Type="http://schemas.openxmlformats.org/officeDocument/2006/relationships/hyperlink" Id="rId639"/>
    <Relationship TargetMode="External" Target="https://m.edsoo.ru/0PN9M0OGH" Type="http://schemas.openxmlformats.org/officeDocument/2006/relationships/hyperlink" Id="rId640"/>
    <Relationship TargetMode="External" Target="https://m.edsoo.ru/W835IMJ7G" Type="http://schemas.openxmlformats.org/officeDocument/2006/relationships/hyperlink" Id="rId641"/>
    <Relationship TargetMode="External" Target="https://m.edsoo.ru/HH1W816AW" Type="http://schemas.openxmlformats.org/officeDocument/2006/relationships/hyperlink" Id="rId642"/>
    <Relationship TargetMode="External" Target="https://m.edsoo.ru/9CH4HA28M" Type="http://schemas.openxmlformats.org/officeDocument/2006/relationships/hyperlink" Id="rId643"/>
    <Relationship TargetMode="External" Target="https://m.edsoo.ru/FW5E54E94" Type="http://schemas.openxmlformats.org/officeDocument/2006/relationships/hyperlink" Id="rId644"/>
    <Relationship TargetMode="External" Target="https://m.edsoo.ru/Y8FLQKRMO" Type="http://schemas.openxmlformats.org/officeDocument/2006/relationships/hyperlink" Id="rId645"/>
    <Relationship TargetMode="External" Target="https://m.edsoo.ru/YPCTE2F28" Type="http://schemas.openxmlformats.org/officeDocument/2006/relationships/hyperlink" Id="rId646"/>
    <Relationship TargetMode="External" Target="https://m.edsoo.ru/ST22RRVVS" Type="http://schemas.openxmlformats.org/officeDocument/2006/relationships/hyperlink" Id="rId647"/>
    <Relationship TargetMode="External" Target="https://m.edsoo.ru/MD6T6W9OD" Type="http://schemas.openxmlformats.org/officeDocument/2006/relationships/hyperlink" Id="rId648"/>
    <Relationship TargetMode="External" Target="https://m.edsoo.ru/2Z3INZ2ZD" Type="http://schemas.openxmlformats.org/officeDocument/2006/relationships/hyperlink" Id="rId649"/>
    <Relationship TargetMode="External" Target="https://m.edsoo.ru/4JOZ4XIL4" Type="http://schemas.openxmlformats.org/officeDocument/2006/relationships/hyperlink" Id="rId650"/>
    <Relationship TargetMode="External" Target="https://m.edsoo.ru/L1KZHY81K" Type="http://schemas.openxmlformats.org/officeDocument/2006/relationships/hyperlink" Id="rId651"/>
    <Relationship TargetMode="External" Target="https://m.edsoo.ru/8XJUYABAP" Type="http://schemas.openxmlformats.org/officeDocument/2006/relationships/hyperlink" Id="rId652"/>
    <Relationship TargetMode="External" Target="https://m.edsoo.ru/ZL6NC1OWJ" Type="http://schemas.openxmlformats.org/officeDocument/2006/relationships/hyperlink" Id="rId653"/>
    <Relationship TargetMode="External" Target="https://m.edsoo.ru/D2ZTH6IY9" Type="http://schemas.openxmlformats.org/officeDocument/2006/relationships/hyperlink" Id="rId654"/>
    <Relationship TargetMode="External" Target="https://m.edsoo.ru/CW6ENPZMC" Type="http://schemas.openxmlformats.org/officeDocument/2006/relationships/hyperlink" Id="rId655"/>
    <Relationship TargetMode="External" Target="https://m.edsoo.ru/DJECJNHY9" Type="http://schemas.openxmlformats.org/officeDocument/2006/relationships/hyperlink" Id="rId656"/>
    <Relationship TargetMode="External" Target="https://m.edsoo.ru/MTAAMFW9C" Type="http://schemas.openxmlformats.org/officeDocument/2006/relationships/hyperlink" Id="rId657"/>
    <Relationship TargetMode="External" Target="https://m.edsoo.ru/YGKFE308P" Type="http://schemas.openxmlformats.org/officeDocument/2006/relationships/hyperlink" Id="rId658"/>
    <Relationship TargetMode="External" Target="https://m.edsoo.ru/Z23U0JCC3" Type="http://schemas.openxmlformats.org/officeDocument/2006/relationships/hyperlink" Id="rId659"/>
    <Relationship TargetMode="External" Target="https://m.edsoo.ru/YE36VLT5M" Type="http://schemas.openxmlformats.org/officeDocument/2006/relationships/hyperlink" Id="rId660"/>
    <Relationship TargetMode="External" Target="https://m.edsoo.ru/3UFB8FTXA" Type="http://schemas.openxmlformats.org/officeDocument/2006/relationships/hyperlink" Id="rId661"/>
    <Relationship TargetMode="External" Target="https://m.edsoo.ru/E5A8UMNV4" Type="http://schemas.openxmlformats.org/officeDocument/2006/relationships/hyperlink" Id="rId662"/>
    <Relationship TargetMode="External" Target="https://m.edsoo.ru/5YQ3CDRB0" Type="http://schemas.openxmlformats.org/officeDocument/2006/relationships/hyperlink" Id="rId663"/>
    <Relationship TargetMode="External" Target="https://m.edsoo.ru/NFCEUWXT9" Type="http://schemas.openxmlformats.org/officeDocument/2006/relationships/hyperlink" Id="rId664"/>
    <Relationship TargetMode="External" Target="https://m.edsoo.ru/JU42BZJI5" Type="http://schemas.openxmlformats.org/officeDocument/2006/relationships/hyperlink" Id="rId665"/>
    <Relationship TargetMode="External" Target="https://m.edsoo.ru/YHD6M223A" Type="http://schemas.openxmlformats.org/officeDocument/2006/relationships/hyperlink" Id="rId666"/>
    <Relationship TargetMode="External" Target="https://m.edsoo.ru/1FD70ZK7E" Type="http://schemas.openxmlformats.org/officeDocument/2006/relationships/hyperlink" Id="rId667"/>
    <Relationship TargetMode="External" Target="https://m.edsoo.ru/CJFQRPVTC" Type="http://schemas.openxmlformats.org/officeDocument/2006/relationships/hyperlink" Id="rId668"/>
    <Relationship TargetMode="External" Target="https://m.edsoo.ru/T7HMOPYD6" Type="http://schemas.openxmlformats.org/officeDocument/2006/relationships/hyperlink" Id="rId669"/>
    <Relationship TargetMode="External" Target="https://m.edsoo.ru/WK7A24HTX" Type="http://schemas.openxmlformats.org/officeDocument/2006/relationships/hyperlink" Id="rId670"/>
    <Relationship TargetMode="External" Target="https://m.edsoo.ru/SHLFHQ3HT" Type="http://schemas.openxmlformats.org/officeDocument/2006/relationships/hyperlink" Id="rId671"/>
    <Relationship TargetMode="External" Target="https://m.edsoo.ru/PXV4CB633" Type="http://schemas.openxmlformats.org/officeDocument/2006/relationships/hyperlink" Id="rId672"/>
    <Relationship TargetMode="External" Target="https://m.edsoo.ru/PMX6OB35N" Type="http://schemas.openxmlformats.org/officeDocument/2006/relationships/hyperlink" Id="rId673"/>
    <Relationship TargetMode="External" Target="https://m.edsoo.ru/B3OQ0Q20U" Type="http://schemas.openxmlformats.org/officeDocument/2006/relationships/hyperlink" Id="rId674"/>
    <Relationship TargetMode="External" Target="https://m.edsoo.ru/XJ135MM5V" Type="http://schemas.openxmlformats.org/officeDocument/2006/relationships/hyperlink" Id="rId675"/>
    <Relationship TargetMode="External" Target="https://m.edsoo.ru/RZ0BS9GCW" Type="http://schemas.openxmlformats.org/officeDocument/2006/relationships/hyperlink" Id="rId676"/>
    <Relationship TargetMode="External" Target="https://m.edsoo.ru/6560HCGUF" Type="http://schemas.openxmlformats.org/officeDocument/2006/relationships/hyperlink" Id="rId677"/>
    <Relationship TargetMode="External" Target="https://m.edsoo.ru/5JSTTEZD3" Type="http://schemas.openxmlformats.org/officeDocument/2006/relationships/hyperlink" Id="rId678"/>
    <Relationship TargetMode="External" Target="https://m.edsoo.ru/XL7NTM9AS" Type="http://schemas.openxmlformats.org/officeDocument/2006/relationships/hyperlink" Id="rId679"/>
    <Relationship TargetMode="External" Target="https://m.edsoo.ru/0AQ021WJK" Type="http://schemas.openxmlformats.org/officeDocument/2006/relationships/hyperlink" Id="rId680"/>
    <Relationship TargetMode="External" Target="https://m.edsoo.ru/B64ZJ793Y" Type="http://schemas.openxmlformats.org/officeDocument/2006/relationships/hyperlink" Id="rId681"/>
    <Relationship TargetMode="External" Target="https://m.edsoo.ru/STPL2813B" Type="http://schemas.openxmlformats.org/officeDocument/2006/relationships/hyperlink" Id="rId682"/>
    <Relationship TargetMode="External" Target="https://m.edsoo.ru/06QP717J3" Type="http://schemas.openxmlformats.org/officeDocument/2006/relationships/hyperlink" Id="rId683"/>
    <Relationship TargetMode="External" Target="https://m.edsoo.ru/E8AKQMCUM" Type="http://schemas.openxmlformats.org/officeDocument/2006/relationships/hyperlink" Id="rId684"/>
    <Relationship TargetMode="External" Target="https://m.edsoo.ru/39DKRFLV7" Type="http://schemas.openxmlformats.org/officeDocument/2006/relationships/hyperlink" Id="rId685"/>
    <Relationship TargetMode="External" Target="https://m.edsoo.ru/ZZR2F1TK4" Type="http://schemas.openxmlformats.org/officeDocument/2006/relationships/hyperlink" Id="rId686"/>
    <Relationship TargetMode="External" Target="https://m.edsoo.ru/QTQLJTMGK" Type="http://schemas.openxmlformats.org/officeDocument/2006/relationships/hyperlink" Id="rId687"/>
    <Relationship TargetMode="External" Target="https://m.edsoo.ru/4L49NFPO7" Type="http://schemas.openxmlformats.org/officeDocument/2006/relationships/hyperlink" Id="rId688"/>
    <Relationship TargetMode="External" Target="https://m.edsoo.ru/T1DIYRW33" Type="http://schemas.openxmlformats.org/officeDocument/2006/relationships/hyperlink" Id="rId689"/>
    <Relationship TargetMode="External" Target="https://m.edsoo.ru/95500RVH6" Type="http://schemas.openxmlformats.org/officeDocument/2006/relationships/hyperlink" Id="rId690"/>
    <Relationship TargetMode="External" Target="https://m.edsoo.ru/B25ON7K4G" Type="http://schemas.openxmlformats.org/officeDocument/2006/relationships/hyperlink" Id="rId691"/>
    <Relationship TargetMode="External" Target="https://m.edsoo.ru/RFA05AYKY" Type="http://schemas.openxmlformats.org/officeDocument/2006/relationships/hyperlink" Id="rId692"/>
    <Relationship TargetMode="External" Target="https://m.edsoo.ru/32K5XY2JB" Type="http://schemas.openxmlformats.org/officeDocument/2006/relationships/hyperlink" Id="rId693"/>
    <Relationship TargetMode="External" Target="https://m.edsoo.ru/K8ESJH58K" Type="http://schemas.openxmlformats.org/officeDocument/2006/relationships/hyperlink" Id="rId694"/>
    <Relationship TargetMode="External" Target="https://m.edsoo.ru/R756GRPYX" Type="http://schemas.openxmlformats.org/officeDocument/2006/relationships/hyperlink" Id="rId695"/>
    <Relationship TargetMode="External" Target="https://m.edsoo.ru/GI745K1XY" Type="http://schemas.openxmlformats.org/officeDocument/2006/relationships/hyperlink" Id="rId696"/>
    <Relationship TargetMode="External" Target="https://m.edsoo.ru/PPRANTXH2" Type="http://schemas.openxmlformats.org/officeDocument/2006/relationships/hyperlink" Id="rId697"/>
    <Relationship TargetMode="External" Target="https://m.edsoo.ru/N9OTOVVAC" Type="http://schemas.openxmlformats.org/officeDocument/2006/relationships/hyperlink" Id="rId698"/>
    <Relationship TargetMode="External" Target="https://m.edsoo.ru/WQJEJNPKD" Type="http://schemas.openxmlformats.org/officeDocument/2006/relationships/hyperlink" Id="rId699"/>
    <Relationship TargetMode="External" Target="https://m.edsoo.ru/RJ9B0ANKF" Type="http://schemas.openxmlformats.org/officeDocument/2006/relationships/hyperlink" Id="rId700"/>
    <Relationship TargetMode="External" Target="https://m.edsoo.ru/VLDIZNCG0" Type="http://schemas.openxmlformats.org/officeDocument/2006/relationships/hyperlink" Id="rId701"/>
    <Relationship TargetMode="External" Target="https://m.edsoo.ru/HDVDFJMND" Type="http://schemas.openxmlformats.org/officeDocument/2006/relationships/hyperlink" Id="rId702"/>
    <Relationship TargetMode="External" Target="https://m.edsoo.ru/1O5L0ZZ1X" Type="http://schemas.openxmlformats.org/officeDocument/2006/relationships/hyperlink" Id="rId703"/>
    <Relationship TargetMode="External" Target="https://m.edsoo.ru/IZS9QISK8" Type="http://schemas.openxmlformats.org/officeDocument/2006/relationships/hyperlink" Id="rId704"/>
    <Relationship TargetMode="External" Target="https://m.edsoo.ru/ZR5WDK9EN" Type="http://schemas.openxmlformats.org/officeDocument/2006/relationships/hyperlink" Id="rId705"/>
    <Relationship TargetMode="External" Target="https://m.edsoo.ru/36JGTYRIS" Type="http://schemas.openxmlformats.org/officeDocument/2006/relationships/hyperlink" Id="rId706"/>
    <Relationship TargetMode="External" Target="https://m.edsoo.ru/A8Z4Z9OTL" Type="http://schemas.openxmlformats.org/officeDocument/2006/relationships/hyperlink" Id="rId707"/>
    <Relationship TargetMode="External" Target="https://m.edsoo.ru/MWM37XF1A" Type="http://schemas.openxmlformats.org/officeDocument/2006/relationships/hyperlink" Id="rId708"/>
    <Relationship TargetMode="External" Target="https://m.edsoo.ru/OGH8JDEL8" Type="http://schemas.openxmlformats.org/officeDocument/2006/relationships/hyperlink" Id="rId709"/>
    <Relationship TargetMode="External" Target="https://m.edsoo.ru/WB3GEM87X" Type="http://schemas.openxmlformats.org/officeDocument/2006/relationships/hyperlink" Id="rId710"/>
    <Relationship TargetMode="External" Target="https://m.edsoo.ru/408Q3XC96" Type="http://schemas.openxmlformats.org/officeDocument/2006/relationships/hyperlink" Id="rId711"/>
    <Relationship TargetMode="External" Target="https://m.edsoo.ru/SMQYA8N4C" Type="http://schemas.openxmlformats.org/officeDocument/2006/relationships/hyperlink" Id="rId712"/>
    <Relationship TargetMode="External" Target="https://m.edsoo.ru/OJT14VXD7" Type="http://schemas.openxmlformats.org/officeDocument/2006/relationships/hyperlink" Id="rId713"/>
    <Relationship TargetMode="External" Target="https://m.edsoo.ru/NKMRCVY8S" Type="http://schemas.openxmlformats.org/officeDocument/2006/relationships/hyperlink" Id="rId714"/>
    <Relationship TargetMode="External" Target="https://m.edsoo.ru/H6WROJ8PE" Type="http://schemas.openxmlformats.org/officeDocument/2006/relationships/hyperlink" Id="rId715"/>
    <Relationship TargetMode="External" Target="https://m.edsoo.ru/AZO2D8KKJ" Type="http://schemas.openxmlformats.org/officeDocument/2006/relationships/hyperlink" Id="rId716"/>
    <Relationship TargetMode="External" Target="https://m.edsoo.ru/7OXC4BYME" Type="http://schemas.openxmlformats.org/officeDocument/2006/relationships/hyperlink" Id="rId717"/>
    <Relationship TargetMode="External" Target="https://m.edsoo.ru/UT11A6AHK" Type="http://schemas.openxmlformats.org/officeDocument/2006/relationships/hyperlink" Id="rId718"/>
    <Relationship TargetMode="External" Target="https://m.edsoo.ru/3AJSOXGI9" Type="http://schemas.openxmlformats.org/officeDocument/2006/relationships/hyperlink" Id="rId719"/>
    <Relationship TargetMode="External" Target="https://m.edsoo.ru/R36UKR0ZG" Type="http://schemas.openxmlformats.org/officeDocument/2006/relationships/hyperlink" Id="rId720"/>
    <Relationship TargetMode="External" Target="https://m.edsoo.ru/8LFPDSDP8" Type="http://schemas.openxmlformats.org/officeDocument/2006/relationships/hyperlink" Id="rId721"/>
    <Relationship TargetMode="External" Target="https://m.edsoo.ru/EA3AYMDP6" Type="http://schemas.openxmlformats.org/officeDocument/2006/relationships/hyperlink" Id="rId722"/>
    <Relationship TargetMode="External" Target="https://m.edsoo.ru/PZE6PUO0H" Type="http://schemas.openxmlformats.org/officeDocument/2006/relationships/hyperlink" Id="rId723"/>
    <Relationship TargetMode="External" Target="https://m.edsoo.ru/N6PISV6AV" Type="http://schemas.openxmlformats.org/officeDocument/2006/relationships/hyperlink" Id="rId724"/>
    <Relationship TargetMode="External" Target="https://m.edsoo.ru/6EH33DK4I" Type="http://schemas.openxmlformats.org/officeDocument/2006/relationships/hyperlink" Id="rId725"/>
    <Relationship TargetMode="External" Target="https://m.edsoo.ru/RV10W9RDF" Type="http://schemas.openxmlformats.org/officeDocument/2006/relationships/hyperlink" Id="rId726"/>
    <Relationship TargetMode="External" Target="https://m.edsoo.ru/5QRGKDDC2" Type="http://schemas.openxmlformats.org/officeDocument/2006/relationships/hyperlink" Id="rId727"/>
    <Relationship TargetMode="External" Target="https://m.edsoo.ru/8FMAJBUDB" Type="http://schemas.openxmlformats.org/officeDocument/2006/relationships/hyperlink" Id="rId728"/>
    <Relationship TargetMode="External" Target="https://m.edsoo.ru/Y7R2F3LE6" Type="http://schemas.openxmlformats.org/officeDocument/2006/relationships/hyperlink" Id="rId729"/>
    <Relationship TargetMode="External" Target="https://m.edsoo.ru/EUCA7NKWP" Type="http://schemas.openxmlformats.org/officeDocument/2006/relationships/hyperlink" Id="rId730"/>
    <Relationship TargetMode="External" Target="https://m.edsoo.ru/23QDUGX6D" Type="http://schemas.openxmlformats.org/officeDocument/2006/relationships/hyperlink" Id="rId731"/>
    <Relationship TargetMode="External" Target="https://m.edsoo.ru/IBJYLIWD8" Type="http://schemas.openxmlformats.org/officeDocument/2006/relationships/hyperlink" Id="rId732"/>
    <Relationship TargetMode="External" Target="https://m.edsoo.ru/S9GLT8UVT" Type="http://schemas.openxmlformats.org/officeDocument/2006/relationships/hyperlink" Id="rId733"/>
    <Relationship TargetMode="External" Target="https://m.edsoo.ru/WA9P6M7CC" Type="http://schemas.openxmlformats.org/officeDocument/2006/relationships/hyperlink" Id="rId734"/>
    <Relationship TargetMode="External" Target="https://m.edsoo.ru/V1N7CNUO1" Type="http://schemas.openxmlformats.org/officeDocument/2006/relationships/hyperlink" Id="rId735"/>
    <Relationship TargetMode="External" Target="https://m.edsoo.ru/TW67C71N9" Type="http://schemas.openxmlformats.org/officeDocument/2006/relationships/hyperlink" Id="rId736"/>
    <Relationship TargetMode="External" Target="https://m.edsoo.ru/GQBYU2AJZ" Type="http://schemas.openxmlformats.org/officeDocument/2006/relationships/hyperlink" Id="rId737"/>
    <Relationship TargetMode="External" Target="https://m.edsoo.ru/27POQGM6U" Type="http://schemas.openxmlformats.org/officeDocument/2006/relationships/hyperlink" Id="rId738"/>
    <Relationship TargetMode="External" Target="https://m.edsoo.ru/PGBDDCCF1" Type="http://schemas.openxmlformats.org/officeDocument/2006/relationships/hyperlink" Id="rId739"/>
    <Relationship TargetMode="External" Target="https://m.edsoo.ru/HQ5RXKFWX" Type="http://schemas.openxmlformats.org/officeDocument/2006/relationships/hyperlink" Id="rId740"/>
    <Relationship TargetMode="External" Target="https://m.edsoo.ru/74OCVBRFV" Type="http://schemas.openxmlformats.org/officeDocument/2006/relationships/hyperlink" Id="rId741"/>
    <Relationship TargetMode="External" Target="https://m.edsoo.ru/KCO51G6N2" Type="http://schemas.openxmlformats.org/officeDocument/2006/relationships/hyperlink" Id="rId742"/>
    <Relationship TargetMode="External" Target="https://m.edsoo.ru/2ZKU1YDJT" Type="http://schemas.openxmlformats.org/officeDocument/2006/relationships/hyperlink" Id="rId743"/>
    <Relationship TargetMode="External" Target="https://m.edsoo.ru/TBZM6QCS6" Type="http://schemas.openxmlformats.org/officeDocument/2006/relationships/hyperlink" Id="rId744"/>
    <Relationship TargetMode="External" Target="https://m.edsoo.ru/EP6RE40A5" Type="http://schemas.openxmlformats.org/officeDocument/2006/relationships/hyperlink" Id="rId745"/>
    <Relationship TargetMode="External" Target="https://m.edsoo.ru/JC7HWZ2LR" Type="http://schemas.openxmlformats.org/officeDocument/2006/relationships/hyperlink" Id="rId746"/>
    <Relationship TargetMode="External" Target="https://m.edsoo.ru/JHCDGZFP5" Type="http://schemas.openxmlformats.org/officeDocument/2006/relationships/hyperlink" Id="rId747"/>
    <Relationship TargetMode="External" Target="https://m.edsoo.ru/HM6F1KQXF" Type="http://schemas.openxmlformats.org/officeDocument/2006/relationships/hyperlink" Id="rId748"/>
    <Relationship TargetMode="External" Target="https://m.edsoo.ru/X2SESL4XU" Type="http://schemas.openxmlformats.org/officeDocument/2006/relationships/hyperlink" Id="rId749"/>
    <Relationship TargetMode="External" Target="https://m.edsoo.ru/LBVETG5SH" Type="http://schemas.openxmlformats.org/officeDocument/2006/relationships/hyperlink" Id="rId750"/>
    <Relationship TargetMode="External" Target="https://m.edsoo.ru/CU0UZPBIG" Type="http://schemas.openxmlformats.org/officeDocument/2006/relationships/hyperlink" Id="rId751"/>
    <Relationship TargetMode="External" Target="https://m.edsoo.ru/MQ3QYE95F" Type="http://schemas.openxmlformats.org/officeDocument/2006/relationships/hyperlink" Id="rId752"/>
    <Relationship TargetMode="External" Target="https://m.edsoo.ru/T8NUL8T08" Type="http://schemas.openxmlformats.org/officeDocument/2006/relationships/hyperlink" Id="rId753"/>
    <Relationship TargetMode="External" Target="https://m.edsoo.ru/60K6BVLNF" Type="http://schemas.openxmlformats.org/officeDocument/2006/relationships/hyperlink" Id="rId754"/>
    <Relationship TargetMode="External" Target="https://m.edsoo.ru/LV99RXTRZ" Type="http://schemas.openxmlformats.org/officeDocument/2006/relationships/hyperlink" Id="rId755"/>
    <Relationship TargetMode="External" Target="https://m.edsoo.ru/152SOHNGH" Type="http://schemas.openxmlformats.org/officeDocument/2006/relationships/hyperlink" Id="rId756"/>
    <Relationship TargetMode="External" Target="https://m.edsoo.ru/XM1E1MB5D" Type="http://schemas.openxmlformats.org/officeDocument/2006/relationships/hyperlink" Id="rId757"/>
    <Relationship TargetMode="External" Target="https://m.edsoo.ru/1L594ZA1G" Type="http://schemas.openxmlformats.org/officeDocument/2006/relationships/hyperlink" Id="rId758"/>
    <Relationship TargetMode="External" Target="https://m.edsoo.ru/GMP4NLFCZ" Type="http://schemas.openxmlformats.org/officeDocument/2006/relationships/hyperlink" Id="rId759"/>
    <Relationship TargetMode="External" Target="https://m.edsoo.ru/T50C58RA2" Type="http://schemas.openxmlformats.org/officeDocument/2006/relationships/hyperlink" Id="rId760"/>
    <Relationship TargetMode="External" Target="https://m.edsoo.ru/WSZO24WMH" Type="http://schemas.openxmlformats.org/officeDocument/2006/relationships/hyperlink" Id="rId761"/>
    <Relationship TargetMode="External" Target="https://m.edsoo.ru/U0VTCQ7OJ" Type="http://schemas.openxmlformats.org/officeDocument/2006/relationships/hyperlink" Id="rId762"/>
    <Relationship TargetMode="External" Target="https://m.edsoo.ru/0YYB71SPK" Type="http://schemas.openxmlformats.org/officeDocument/2006/relationships/hyperlink" Id="rId763"/>
    <Relationship TargetMode="External" Target="https://m.edsoo.ru/5NS5OEODK" Type="http://schemas.openxmlformats.org/officeDocument/2006/relationships/hyperlink" Id="rId764"/>
    <Relationship TargetMode="External" Target="https://m.edsoo.ru/6SFCMCC1F" Type="http://schemas.openxmlformats.org/officeDocument/2006/relationships/hyperlink" Id="rId765"/>
    <Relationship TargetMode="External" Target="https://m.edsoo.ru/QS7WXSX10" Type="http://schemas.openxmlformats.org/officeDocument/2006/relationships/hyperlink" Id="rId766"/>
    <Relationship TargetMode="External" Target="https://m.edsoo.ru/995BWRKGO" Type="http://schemas.openxmlformats.org/officeDocument/2006/relationships/hyperlink" Id="rId767"/>
    <Relationship TargetMode="External" Target="https://m.edsoo.ru/XH8CXMKAB" Type="http://schemas.openxmlformats.org/officeDocument/2006/relationships/hyperlink" Id="rId768"/>
    <Relationship TargetMode="External" Target="https://m.edsoo.ru/AMXDI9GRI" Type="http://schemas.openxmlformats.org/officeDocument/2006/relationships/hyperlink" Id="rId769"/>
    <Relationship TargetMode="External" Target="https://m.edsoo.ru/09KS5I1VI" Type="http://schemas.openxmlformats.org/officeDocument/2006/relationships/hyperlink" Id="rId770"/>
    <Relationship TargetMode="External" Target="https://m.edsoo.ru/ZOT4S1QMP" Type="http://schemas.openxmlformats.org/officeDocument/2006/relationships/hyperlink" Id="rId771"/>
    <Relationship TargetMode="External" Target="https://m.edsoo.ru/1GJFXIFUG" Type="http://schemas.openxmlformats.org/officeDocument/2006/relationships/hyperlink" Id="rId772"/>
    <Relationship TargetMode="External" Target="https://m.edsoo.ru/701HPUW8W" Type="http://schemas.openxmlformats.org/officeDocument/2006/relationships/hyperlink" Id="rId773"/>
    <Relationship TargetMode="External" Target="https://m.edsoo.ru/4P4KIEENP" Type="http://schemas.openxmlformats.org/officeDocument/2006/relationships/hyperlink" Id="rId774"/>
    <Relationship TargetMode="External" Target="https://m.edsoo.ru/5AU8WWPWI" Type="http://schemas.openxmlformats.org/officeDocument/2006/relationships/hyperlink" Id="rId775"/>
    <Relationship TargetMode="External" Target="https://m.edsoo.ru/AHRHZ94N5" Type="http://schemas.openxmlformats.org/officeDocument/2006/relationships/hyperlink" Id="rId776"/>
    <Relationship TargetMode="External" Target="https://m.edsoo.ru/MJ537FV6H" Type="http://schemas.openxmlformats.org/officeDocument/2006/relationships/hyperlink" Id="rId777"/>
    <Relationship TargetMode="External" Target="https://m.edsoo.ru/Q5UR3BK21" Type="http://schemas.openxmlformats.org/officeDocument/2006/relationships/hyperlink" Id="rId778"/>
    <Relationship TargetMode="External" Target="https://m.edsoo.ru/30L7SF61O" Type="http://schemas.openxmlformats.org/officeDocument/2006/relationships/hyperlink" Id="rId779"/>
    <Relationship TargetMode="External" Target="https://m.edsoo.ru/TC9OSPO78" Type="http://schemas.openxmlformats.org/officeDocument/2006/relationships/hyperlink" Id="rId780"/>
    <Relationship TargetMode="External" Target="https://m.edsoo.ru/YAEJV3O4B" Type="http://schemas.openxmlformats.org/officeDocument/2006/relationships/hyperlink" Id="rId781"/>
    <Relationship TargetMode="External" Target="https://m.edsoo.ru/ABYFV9DS3" Type="http://schemas.openxmlformats.org/officeDocument/2006/relationships/hyperlink" Id="rId782"/>
    <Relationship TargetMode="External" Target="https://m.edsoo.ru/F1S8CL9G4" Type="http://schemas.openxmlformats.org/officeDocument/2006/relationships/hyperlink" Id="rId783"/>
    <Relationship TargetMode="External" Target="https://m.edsoo.ru/PH44LCDAL" Type="http://schemas.openxmlformats.org/officeDocument/2006/relationships/hyperlink" Id="rId784"/>
    <Relationship TargetMode="External" Target="https://m.edsoo.ru/0KDW42N1Y" Type="http://schemas.openxmlformats.org/officeDocument/2006/relationships/hyperlink" Id="rId785"/>
    <Relationship TargetMode="External" Target="https://m.edsoo.ru/ADS639FNN" Type="http://schemas.openxmlformats.org/officeDocument/2006/relationships/hyperlink" Id="rId786"/>
    <Relationship TargetMode="External" Target="https://m.edsoo.ru/512VXWA3Z" Type="http://schemas.openxmlformats.org/officeDocument/2006/relationships/hyperlink" Id="rId787"/>
    <Relationship TargetMode="External" Target="https://m.edsoo.ru/4OG17X8F6" Type="http://schemas.openxmlformats.org/officeDocument/2006/relationships/hyperlink" Id="rId788"/>
    <Relationship TargetMode="External" Target="https://m.edsoo.ru/D4TKP6JTT" Type="http://schemas.openxmlformats.org/officeDocument/2006/relationships/hyperlink" Id="rId789"/>
    <Relationship TargetMode="External" Target="https://m.edsoo.ru/WXUIZ5WBT" Type="http://schemas.openxmlformats.org/officeDocument/2006/relationships/hyperlink" Id="rId790"/>
    <Relationship TargetMode="External" Target="https://m.edsoo.ru/VZ6XT6NLX" Type="http://schemas.openxmlformats.org/officeDocument/2006/relationships/hyperlink" Id="rId791"/>
    <Relationship TargetMode="External" Target="https://m.edsoo.ru/G4Y6R3Q2U" Type="http://schemas.openxmlformats.org/officeDocument/2006/relationships/hyperlink" Id="rId792"/>
    <Relationship TargetMode="External" Target="https://m.edsoo.ru/QEZYJBM5W" Type="http://schemas.openxmlformats.org/officeDocument/2006/relationships/hyperlink" Id="rId793"/>
    <Relationship TargetMode="External" Target="https://m.edsoo.ru/XVI25460P" Type="http://schemas.openxmlformats.org/officeDocument/2006/relationships/hyperlink" Id="rId794"/>
    <Relationship TargetMode="External" Target="https://m.edsoo.ru/Y0TFN37F7" Type="http://schemas.openxmlformats.org/officeDocument/2006/relationships/hyperlink" Id="rId795"/>
    <Relationship TargetMode="External" Target="https://m.edsoo.ru/LE77EZNJG" Type="http://schemas.openxmlformats.org/officeDocument/2006/relationships/hyperlink" Id="rId796"/>
    <Relationship TargetMode="External" Target="https://m.edsoo.ru/SGADVRR2S" Type="http://schemas.openxmlformats.org/officeDocument/2006/relationships/hyperlink" Id="rId797"/>
    <Relationship TargetMode="External" Target="https://m.edsoo.ru/GZOS94PNC" Type="http://schemas.openxmlformats.org/officeDocument/2006/relationships/hyperlink" Id="rId798"/>
    <Relationship TargetMode="External" Target="https://m.edsoo.ru/9TR5LSDXI" Type="http://schemas.openxmlformats.org/officeDocument/2006/relationships/hyperlink" Id="rId799"/>
    <Relationship TargetMode="External" Target="https://m.edsoo.ru/UY6K2PU43" Type="http://schemas.openxmlformats.org/officeDocument/2006/relationships/hyperlink" Id="rId800"/>
    <Relationship TargetMode="External" Target="https://m.edsoo.ru/GP1W83Y4Y" Type="http://schemas.openxmlformats.org/officeDocument/2006/relationships/hyperlink" Id="rId801"/>
    <Relationship TargetMode="External" Target="https://m.edsoo.ru/VBA3EOL7F" Type="http://schemas.openxmlformats.org/officeDocument/2006/relationships/hyperlink" Id="rId802"/>
    <Relationship TargetMode="External" Target="https://m.edsoo.ru/K2GIJZJQF" Type="http://schemas.openxmlformats.org/officeDocument/2006/relationships/hyperlink" Id="rId803"/>
    <Relationship TargetMode="External" Target="https://m.edsoo.ru/M0RM0FZOU" Type="http://schemas.openxmlformats.org/officeDocument/2006/relationships/hyperlink" Id="rId804"/>
    <Relationship TargetMode="External" Target="https://m.edsoo.ru/VQEKU78RE" Type="http://schemas.openxmlformats.org/officeDocument/2006/relationships/hyperlink" Id="rId805"/>
    <Relationship TargetMode="External" Target="https://m.edsoo.ru/EDF3I5WH5" Type="http://schemas.openxmlformats.org/officeDocument/2006/relationships/hyperlink" Id="rId806"/>
    <Relationship TargetMode="External" Target="https://m.edsoo.ru/BVWC1QN7B" Type="http://schemas.openxmlformats.org/officeDocument/2006/relationships/hyperlink" Id="rId807"/>
    <Relationship TargetMode="External" Target="https://m.edsoo.ru/REH9XAXQD" Type="http://schemas.openxmlformats.org/officeDocument/2006/relationships/hyperlink" Id="rId808"/>
    <Relationship TargetMode="External" Target="https://m.edsoo.ru/CZ6QIPOMU" Type="http://schemas.openxmlformats.org/officeDocument/2006/relationships/hyperlink" Id="rId809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