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71407E">
      <w:pPr>
        <w:spacing w:before="6"/>
        <w:rPr>
          <w:color w:val="auto"/>
          <w:sz w:val="25"/>
          <w:szCs w:val="26"/>
        </w:rPr>
      </w:pPr>
      <w:r>
        <w:rPr>
          <w:color w:val="auto"/>
          <w:sz w:val="25"/>
          <w:szCs w:val="26"/>
        </w:rPr>
        <w:t>Приложение к ООП  НОО, утвержденной  приказом по школе от  28.08.2025 г. №270-О</w:t>
      </w:r>
    </w:p>
    <w:p w14:paraId="0725D5F2">
      <w:pPr>
        <w:spacing w:before="6"/>
        <w:rPr>
          <w:b/>
          <w:bCs/>
          <w:color w:val="auto"/>
          <w:sz w:val="25"/>
          <w:szCs w:val="26"/>
        </w:rPr>
      </w:pPr>
    </w:p>
    <w:p w14:paraId="3B6846B3">
      <w:pPr>
        <w:spacing w:before="6"/>
        <w:rPr>
          <w:sz w:val="24"/>
          <w:szCs w:val="24"/>
        </w:rPr>
      </w:pPr>
      <w:r>
        <w:rPr>
          <w:b/>
          <w:bCs/>
          <w:sz w:val="25"/>
          <w:szCs w:val="26"/>
        </w:rPr>
        <w:t xml:space="preserve">                    </w:t>
      </w:r>
    </w:p>
    <w:p w14:paraId="18D77245">
      <w:pPr>
        <w:rPr>
          <w:sz w:val="26"/>
          <w:szCs w:val="26"/>
        </w:rPr>
      </w:pPr>
      <w:r>
        <w:rPr>
          <w:sz w:val="24"/>
          <w:szCs w:val="24"/>
        </w:rPr>
        <w:t xml:space="preserve">                  </w:t>
      </w:r>
      <w:bookmarkStart w:id="0" w:name="_Hlk145070408"/>
      <w:r>
        <w:rPr>
          <w:b/>
          <w:sz w:val="26"/>
          <w:szCs w:val="26"/>
        </w:rPr>
        <w:t>Муниципальное бюджетное общеобразовательное учреждение</w:t>
      </w:r>
    </w:p>
    <w:p w14:paraId="1C476F0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«Кукушкинская средняя общеобразовательная школа-детский сад имени       </w:t>
      </w:r>
    </w:p>
    <w:p w14:paraId="7B7A13B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кавалера ордена Мужества Павла Назарова»</w:t>
      </w:r>
    </w:p>
    <w:p w14:paraId="1554111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Раздольненского района </w:t>
      </w:r>
    </w:p>
    <w:p w14:paraId="5520EB62">
      <w:pPr>
        <w:rPr>
          <w:b/>
          <w:sz w:val="20"/>
          <w:szCs w:val="26"/>
        </w:rPr>
      </w:pPr>
      <w:r>
        <w:rPr>
          <w:b/>
          <w:sz w:val="26"/>
          <w:szCs w:val="26"/>
        </w:rPr>
        <w:t xml:space="preserve">                                                           Республики Крым</w:t>
      </w:r>
    </w:p>
    <w:bookmarkEnd w:id="0"/>
    <w:p w14:paraId="6AF2FFBE">
      <w:pPr>
        <w:rPr>
          <w:b/>
          <w:sz w:val="28"/>
          <w:szCs w:val="28"/>
        </w:rPr>
      </w:pPr>
    </w:p>
    <w:p w14:paraId="074A0082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Рассмотрена на методическом      Согласовано                                       Утверждаю</w:t>
      </w:r>
    </w:p>
    <w:p w14:paraId="3D021EA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объединении    учителей                                                                  директор МБОУ «Кукушкинская</w:t>
      </w:r>
    </w:p>
    <w:p w14:paraId="155F5CBE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_________________________        Заместитель директора             школа -детский сад им. кавалера ордена          </w:t>
      </w:r>
    </w:p>
    <w:p w14:paraId="0675979B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                                              Мужества П.Назарова</w:t>
      </w:r>
    </w:p>
    <w:p w14:paraId="6845B9B9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_________________________       по учебно-воспитательной        __________А.В.Кузьмич</w:t>
      </w:r>
    </w:p>
    <w:p w14:paraId="55F2D2AF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работе</w:t>
      </w:r>
    </w:p>
    <w:p w14:paraId="5F8973AA">
      <w:pPr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>Протокол №</w:t>
      </w:r>
      <w:r>
        <w:rPr>
          <w:rFonts w:hint="default"/>
          <w:bCs/>
          <w:sz w:val="24"/>
          <w:szCs w:val="24"/>
          <w:lang w:val="ru-RU"/>
        </w:rPr>
        <w:t xml:space="preserve">3 </w:t>
      </w:r>
      <w:r>
        <w:rPr>
          <w:bCs/>
          <w:sz w:val="24"/>
          <w:szCs w:val="24"/>
        </w:rPr>
        <w:t xml:space="preserve">от </w:t>
      </w:r>
      <w:r>
        <w:rPr>
          <w:rFonts w:hint="default"/>
          <w:bCs/>
          <w:sz w:val="24"/>
          <w:szCs w:val="24"/>
          <w:lang w:val="ru-RU"/>
        </w:rPr>
        <w:t>27.08.2025</w:t>
      </w:r>
      <w:r>
        <w:rPr>
          <w:bCs/>
          <w:sz w:val="24"/>
          <w:szCs w:val="24"/>
        </w:rPr>
        <w:t xml:space="preserve">        ___________Н.А.Костина        Приказ №</w:t>
      </w:r>
      <w:r>
        <w:rPr>
          <w:rFonts w:hint="default"/>
          <w:bCs/>
          <w:sz w:val="24"/>
          <w:szCs w:val="24"/>
          <w:lang w:val="ru-RU"/>
        </w:rPr>
        <w:t xml:space="preserve">270-О </w:t>
      </w:r>
      <w:r>
        <w:rPr>
          <w:bCs/>
          <w:sz w:val="24"/>
          <w:szCs w:val="24"/>
        </w:rPr>
        <w:t>от</w:t>
      </w:r>
      <w:r>
        <w:rPr>
          <w:rFonts w:hint="default"/>
          <w:bCs/>
          <w:sz w:val="24"/>
          <w:szCs w:val="24"/>
          <w:lang w:val="ru-RU"/>
        </w:rPr>
        <w:t>28.08.2025</w:t>
      </w:r>
    </w:p>
    <w:p w14:paraId="372736C5">
      <w:pPr>
        <w:rPr>
          <w:rFonts w:hint="default"/>
          <w:bCs/>
          <w:sz w:val="24"/>
          <w:szCs w:val="24"/>
          <w:lang w:val="ru-RU"/>
        </w:rPr>
      </w:pPr>
      <w:r>
        <w:rPr>
          <w:bCs/>
          <w:sz w:val="24"/>
          <w:szCs w:val="24"/>
        </w:rPr>
        <w:t xml:space="preserve">                                                          Дата</w:t>
      </w:r>
      <w:r>
        <w:rPr>
          <w:rFonts w:hint="default"/>
          <w:bCs/>
          <w:sz w:val="24"/>
          <w:szCs w:val="24"/>
          <w:lang w:val="ru-RU"/>
        </w:rPr>
        <w:t xml:space="preserve"> 28.08.2025</w:t>
      </w:r>
    </w:p>
    <w:p w14:paraId="766D00A0">
      <w:pPr>
        <w:rPr>
          <w:bCs/>
          <w:sz w:val="24"/>
          <w:szCs w:val="24"/>
        </w:rPr>
      </w:pPr>
    </w:p>
    <w:p w14:paraId="4EBDEAE4">
      <w:pPr>
        <w:rPr>
          <w:b/>
          <w:sz w:val="28"/>
          <w:szCs w:val="28"/>
        </w:rPr>
      </w:pPr>
    </w:p>
    <w:p w14:paraId="66E914E7">
      <w:pPr>
        <w:rPr>
          <w:b/>
          <w:sz w:val="28"/>
          <w:szCs w:val="28"/>
        </w:rPr>
      </w:pPr>
    </w:p>
    <w:p w14:paraId="16D3C739">
      <w:pPr>
        <w:rPr>
          <w:b/>
          <w:sz w:val="28"/>
          <w:szCs w:val="28"/>
        </w:rPr>
      </w:pPr>
      <w:bookmarkStart w:id="2" w:name="_GoBack"/>
      <w:bookmarkEnd w:id="2"/>
    </w:p>
    <w:p w14:paraId="558E9F5C">
      <w:pPr>
        <w:spacing w:before="88"/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                             </w:t>
      </w:r>
      <w:r>
        <w:rPr>
          <w:b/>
          <w:sz w:val="32"/>
          <w:szCs w:val="32"/>
        </w:rPr>
        <w:t>Рабочая</w:t>
      </w:r>
      <w:r>
        <w:rPr>
          <w:b/>
          <w:spacing w:val="-6"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программа </w:t>
      </w:r>
    </w:p>
    <w:p w14:paraId="4BEE6C56">
      <w:pPr>
        <w:spacing w:before="88"/>
        <w:rPr>
          <w:b/>
          <w:spacing w:val="-5"/>
          <w:sz w:val="32"/>
          <w:szCs w:val="32"/>
        </w:rPr>
      </w:pPr>
      <w:r>
        <w:rPr>
          <w:b/>
          <w:sz w:val="32"/>
          <w:szCs w:val="32"/>
        </w:rPr>
        <w:t xml:space="preserve">                       </w:t>
      </w:r>
      <w:r>
        <w:rPr>
          <w:rFonts w:hint="default"/>
          <w:b/>
          <w:sz w:val="32"/>
          <w:szCs w:val="32"/>
          <w:lang w:val="ru-RU"/>
        </w:rPr>
        <w:t xml:space="preserve">     </w:t>
      </w:r>
      <w:r>
        <w:rPr>
          <w:sz w:val="32"/>
          <w:szCs w:val="32"/>
        </w:rPr>
        <w:t xml:space="preserve"> </w:t>
      </w:r>
      <w:r>
        <w:rPr>
          <w:b/>
          <w:spacing w:val="-5"/>
          <w:sz w:val="32"/>
          <w:szCs w:val="32"/>
        </w:rPr>
        <w:t xml:space="preserve">курса внеурочной деятельности </w:t>
      </w:r>
    </w:p>
    <w:p w14:paraId="5B847B77">
      <w:pPr>
        <w:spacing w:before="88"/>
        <w:ind w:firstLine="3257" w:firstLineChars="1050"/>
        <w:rPr>
          <w:b/>
          <w:color w:val="auto"/>
          <w:spacing w:val="-5"/>
          <w:sz w:val="32"/>
          <w:szCs w:val="32"/>
        </w:rPr>
      </w:pPr>
      <w:r>
        <w:rPr>
          <w:b/>
          <w:spacing w:val="-5"/>
          <w:sz w:val="32"/>
          <w:szCs w:val="32"/>
        </w:rPr>
        <w:t>«</w:t>
      </w:r>
      <w:r>
        <w:rPr>
          <w:b/>
          <w:spacing w:val="-5"/>
          <w:sz w:val="32"/>
          <w:szCs w:val="32"/>
          <w:lang w:val="ru-RU"/>
        </w:rPr>
        <w:t>Подвижные</w:t>
      </w:r>
      <w:r>
        <w:rPr>
          <w:rFonts w:hint="default"/>
          <w:b/>
          <w:spacing w:val="-5"/>
          <w:sz w:val="32"/>
          <w:szCs w:val="32"/>
          <w:lang w:val="ru-RU"/>
        </w:rPr>
        <w:t xml:space="preserve"> игры</w:t>
      </w:r>
      <w:r>
        <w:rPr>
          <w:b/>
          <w:color w:val="auto"/>
          <w:spacing w:val="-5"/>
          <w:sz w:val="32"/>
          <w:szCs w:val="32"/>
        </w:rPr>
        <w:t>»</w:t>
      </w:r>
    </w:p>
    <w:p w14:paraId="0481656B">
      <w:pPr>
        <w:rPr>
          <w:color w:val="FF0000"/>
          <w:sz w:val="32"/>
          <w:szCs w:val="32"/>
        </w:rPr>
      </w:pPr>
      <w:r>
        <w:rPr>
          <w:color w:val="auto"/>
          <w:sz w:val="32"/>
          <w:szCs w:val="32"/>
        </w:rPr>
        <w:t xml:space="preserve">                                                   </w:t>
      </w:r>
      <w:r>
        <w:rPr>
          <w:rFonts w:hint="default"/>
          <w:color w:val="auto"/>
          <w:sz w:val="32"/>
          <w:szCs w:val="32"/>
          <w:lang w:val="ru-RU"/>
        </w:rPr>
        <w:t xml:space="preserve">4 </w:t>
      </w:r>
      <w:r>
        <w:rPr>
          <w:color w:val="auto"/>
          <w:sz w:val="32"/>
          <w:szCs w:val="32"/>
        </w:rPr>
        <w:t>класс</w:t>
      </w:r>
    </w:p>
    <w:p w14:paraId="731C5D89">
      <w:pPr>
        <w:rPr>
          <w:sz w:val="28"/>
          <w:szCs w:val="26"/>
        </w:rPr>
      </w:pPr>
    </w:p>
    <w:p w14:paraId="223D3C4B">
      <w:pPr>
        <w:spacing w:before="11"/>
        <w:rPr>
          <w:b/>
          <w:bCs/>
          <w:color w:val="FF0000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b/>
          <w:bCs/>
          <w:sz w:val="28"/>
          <w:szCs w:val="28"/>
        </w:rPr>
        <w:t>Срок реализации</w:t>
      </w:r>
      <w:r>
        <w:rPr>
          <w:rFonts w:hint="default"/>
          <w:b/>
          <w:bCs/>
          <w:sz w:val="28"/>
          <w:szCs w:val="28"/>
          <w:lang w:val="ru-RU"/>
        </w:rPr>
        <w:t>: 2025-2026 учебный год</w:t>
      </w:r>
      <w:r>
        <w:rPr>
          <w:b/>
          <w:bCs/>
          <w:sz w:val="28"/>
          <w:szCs w:val="28"/>
        </w:rPr>
        <w:t xml:space="preserve"> </w:t>
      </w:r>
    </w:p>
    <w:p w14:paraId="223ED5E6">
      <w:pPr>
        <w:spacing w:before="11"/>
        <w:rPr>
          <w:sz w:val="21"/>
          <w:szCs w:val="26"/>
        </w:rPr>
      </w:pPr>
    </w:p>
    <w:p w14:paraId="5FA0AB6C">
      <w:pPr>
        <w:spacing w:before="11"/>
        <w:rPr>
          <w:sz w:val="21"/>
          <w:szCs w:val="26"/>
        </w:rPr>
      </w:pPr>
    </w:p>
    <w:p w14:paraId="31DD4A64">
      <w:pPr>
        <w:ind w:left="5414"/>
        <w:rPr>
          <w:sz w:val="26"/>
          <w:szCs w:val="26"/>
        </w:rPr>
      </w:pPr>
      <w:r>
        <w:rPr>
          <w:sz w:val="26"/>
          <w:szCs w:val="26"/>
        </w:rPr>
        <w:t xml:space="preserve">               </w:t>
      </w:r>
    </w:p>
    <w:p w14:paraId="117BB759">
      <w:pPr>
        <w:ind w:left="5414"/>
        <w:rPr>
          <w:sz w:val="26"/>
          <w:szCs w:val="26"/>
        </w:rPr>
      </w:pPr>
    </w:p>
    <w:p w14:paraId="52357CB7">
      <w:pPr>
        <w:ind w:left="5414"/>
        <w:rPr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</w:p>
    <w:p w14:paraId="68FE58D6">
      <w:pPr>
        <w:ind w:firstLine="5200" w:firstLineChars="2000"/>
        <w:rPr>
          <w:rFonts w:hint="default"/>
          <w:spacing w:val="-3"/>
          <w:sz w:val="26"/>
          <w:szCs w:val="26"/>
          <w:lang w:val="ru-RU"/>
        </w:rPr>
      </w:pPr>
      <w:r>
        <w:rPr>
          <w:sz w:val="26"/>
          <w:szCs w:val="26"/>
        </w:rPr>
        <w:t xml:space="preserve">  </w:t>
      </w:r>
      <w:bookmarkStart w:id="1" w:name="_Hlk208406781"/>
      <w:r>
        <w:rPr>
          <w:sz w:val="26"/>
          <w:szCs w:val="26"/>
        </w:rPr>
        <w:t>Учитель</w:t>
      </w:r>
      <w:r>
        <w:rPr>
          <w:rFonts w:hint="default"/>
          <w:sz w:val="26"/>
          <w:szCs w:val="26"/>
          <w:lang w:val="ru-RU"/>
        </w:rPr>
        <w:t xml:space="preserve"> начальных классов:</w:t>
      </w:r>
    </w:p>
    <w:p w14:paraId="00A2FA37">
      <w:pPr>
        <w:ind w:firstLine="5333" w:firstLineChars="2050"/>
        <w:rPr>
          <w:rFonts w:hint="default"/>
          <w:b/>
          <w:bCs/>
          <w:i/>
          <w:iCs/>
          <w:sz w:val="26"/>
          <w:szCs w:val="26"/>
          <w:lang w:val="ru-RU"/>
        </w:rPr>
      </w:pPr>
      <w:r>
        <w:rPr>
          <w:rFonts w:hint="default"/>
          <w:b/>
          <w:bCs/>
          <w:i/>
          <w:iCs/>
          <w:sz w:val="26"/>
          <w:szCs w:val="26"/>
          <w:lang w:val="ru-RU"/>
        </w:rPr>
        <w:t>Дудченко Марина Андреевна</w:t>
      </w:r>
    </w:p>
    <w:p w14:paraId="1122D291">
      <w:pPr>
        <w:ind w:firstLine="5330" w:firstLineChars="2050"/>
        <w:rPr>
          <w:rFonts w:hint="default"/>
          <w:sz w:val="26"/>
          <w:szCs w:val="26"/>
          <w:lang w:val="ru-RU"/>
        </w:rPr>
      </w:pPr>
    </w:p>
    <w:p w14:paraId="41B17C57">
      <w:pPr>
        <w:ind w:firstLine="5330" w:firstLineChars="2050"/>
        <w:rPr>
          <w:rFonts w:hint="default"/>
          <w:sz w:val="26"/>
          <w:szCs w:val="26"/>
          <w:lang w:val="ru-RU"/>
        </w:rPr>
      </w:pPr>
    </w:p>
    <w:p w14:paraId="1100EE37">
      <w:pPr>
        <w:ind w:firstLine="5330" w:firstLineChars="2050"/>
        <w:rPr>
          <w:rFonts w:hint="default"/>
          <w:sz w:val="26"/>
          <w:szCs w:val="26"/>
          <w:lang w:val="ru-RU"/>
        </w:rPr>
      </w:pPr>
    </w:p>
    <w:bookmarkEnd w:id="1"/>
    <w:p w14:paraId="0765B5C0">
      <w:pPr>
        <w:rPr>
          <w:sz w:val="28"/>
          <w:szCs w:val="26"/>
        </w:rPr>
      </w:pPr>
    </w:p>
    <w:p w14:paraId="63FA28D7">
      <w:pPr>
        <w:rPr>
          <w:sz w:val="28"/>
          <w:szCs w:val="26"/>
        </w:rPr>
      </w:pPr>
    </w:p>
    <w:p w14:paraId="0EFDBE40">
      <w:pPr>
        <w:rPr>
          <w:sz w:val="28"/>
          <w:szCs w:val="26"/>
        </w:rPr>
      </w:pPr>
    </w:p>
    <w:p w14:paraId="37785BE4">
      <w:pPr>
        <w:rPr>
          <w:sz w:val="28"/>
          <w:szCs w:val="26"/>
        </w:rPr>
      </w:pPr>
    </w:p>
    <w:p w14:paraId="1F6A0DFA">
      <w:pPr>
        <w:rPr>
          <w:sz w:val="28"/>
          <w:szCs w:val="26"/>
        </w:rPr>
      </w:pPr>
    </w:p>
    <w:p w14:paraId="42A6E29F">
      <w:pPr>
        <w:rPr>
          <w:sz w:val="28"/>
          <w:szCs w:val="26"/>
        </w:rPr>
      </w:pPr>
    </w:p>
    <w:p w14:paraId="1750CD73">
      <w:pPr>
        <w:rPr>
          <w:sz w:val="28"/>
          <w:szCs w:val="26"/>
        </w:rPr>
      </w:pPr>
    </w:p>
    <w:p w14:paraId="11E6668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</w:t>
      </w:r>
      <w:r>
        <w:rPr>
          <w:b/>
          <w:sz w:val="28"/>
          <w:szCs w:val="28"/>
          <w:lang w:val="ru-RU"/>
        </w:rPr>
        <w:t>с</w:t>
      </w:r>
      <w:r>
        <w:rPr>
          <w:rFonts w:hint="default"/>
          <w:b/>
          <w:sz w:val="28"/>
          <w:szCs w:val="28"/>
          <w:lang w:val="ru-RU"/>
        </w:rPr>
        <w:t>.</w:t>
      </w:r>
      <w:r>
        <w:rPr>
          <w:b/>
          <w:sz w:val="28"/>
          <w:szCs w:val="28"/>
        </w:rPr>
        <w:t xml:space="preserve"> </w:t>
      </w:r>
      <w:r>
        <w:rPr>
          <w:rFonts w:hint="default"/>
          <w:b/>
          <w:sz w:val="28"/>
          <w:szCs w:val="28"/>
          <w:lang w:val="ru-RU"/>
        </w:rPr>
        <w:t xml:space="preserve"> Кукушкино-2025г.</w:t>
      </w:r>
      <w:r>
        <w:rPr>
          <w:b/>
          <w:sz w:val="28"/>
          <w:szCs w:val="28"/>
        </w:rPr>
        <w:t xml:space="preserve">                  </w:t>
      </w:r>
    </w:p>
    <w:p w14:paraId="7ADF990A">
      <w:pPr>
        <w:jc w:val="center"/>
        <w:rPr>
          <w:rFonts w:hint="default" w:ascii="Times New Roman" w:hAnsi="Times New Roman" w:cs="Times New Roman"/>
          <w:b/>
          <w:sz w:val="28"/>
          <w:szCs w:val="28"/>
        </w:rPr>
      </w:pPr>
    </w:p>
    <w:p w14:paraId="35310D19">
      <w:pPr>
        <w:pStyle w:val="2"/>
        <w:numPr>
          <w:ilvl w:val="0"/>
          <w:numId w:val="1"/>
        </w:numPr>
        <w:tabs>
          <w:tab w:val="left" w:pos="3549"/>
        </w:tabs>
        <w:spacing w:before="75" w:after="0" w:line="240" w:lineRule="auto"/>
        <w:ind w:left="3548" w:right="0" w:hanging="281"/>
        <w:jc w:val="left"/>
        <w:rPr>
          <w:sz w:val="24"/>
          <w:szCs w:val="24"/>
        </w:rPr>
      </w:pPr>
      <w:r>
        <w:rPr>
          <w:sz w:val="24"/>
          <w:szCs w:val="24"/>
        </w:rPr>
        <w:t>Пояснительная</w:t>
      </w:r>
      <w:r>
        <w:rPr>
          <w:spacing w:val="-7"/>
          <w:sz w:val="24"/>
          <w:szCs w:val="24"/>
        </w:rPr>
        <w:t xml:space="preserve"> </w:t>
      </w:r>
      <w:r>
        <w:rPr>
          <w:sz w:val="24"/>
          <w:szCs w:val="24"/>
        </w:rPr>
        <w:t>записка</w:t>
      </w:r>
    </w:p>
    <w:p w14:paraId="49D14762">
      <w:pPr>
        <w:pStyle w:val="6"/>
        <w:spacing w:before="1"/>
        <w:rPr>
          <w:b/>
          <w:sz w:val="24"/>
          <w:szCs w:val="24"/>
        </w:rPr>
      </w:pPr>
    </w:p>
    <w:p w14:paraId="1BC6BAFF">
      <w:pPr>
        <w:pStyle w:val="9"/>
        <w:numPr>
          <w:ilvl w:val="1"/>
          <w:numId w:val="2"/>
        </w:numPr>
        <w:tabs>
          <w:tab w:val="left" w:pos="778"/>
        </w:tabs>
        <w:spacing w:before="0" w:after="0" w:line="320" w:lineRule="exact"/>
        <w:ind w:left="777" w:right="0" w:hanging="491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Введение</w:t>
      </w:r>
    </w:p>
    <w:p w14:paraId="3B7103E0">
      <w:pPr>
        <w:pStyle w:val="6"/>
        <w:ind w:left="221" w:right="408" w:firstLine="707"/>
        <w:jc w:val="both"/>
        <w:rPr>
          <w:sz w:val="24"/>
          <w:szCs w:val="24"/>
        </w:rPr>
      </w:pPr>
      <w:r>
        <w:rPr>
          <w:sz w:val="24"/>
          <w:szCs w:val="24"/>
        </w:rPr>
        <w:t>Внеурочный курс «Подвижные игры на улице» разработан для 3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класс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 xml:space="preserve"> М</w:t>
      </w:r>
      <w:r>
        <w:rPr>
          <w:sz w:val="24"/>
          <w:szCs w:val="24"/>
          <w:lang w:val="ru-RU"/>
        </w:rPr>
        <w:t>Б</w:t>
      </w:r>
      <w:r>
        <w:rPr>
          <w:sz w:val="24"/>
          <w:szCs w:val="24"/>
        </w:rPr>
        <w:t xml:space="preserve">ОУ </w:t>
      </w:r>
      <w:r>
        <w:rPr>
          <w:rFonts w:hint="default"/>
          <w:sz w:val="24"/>
          <w:szCs w:val="24"/>
          <w:lang w:val="ru-RU"/>
        </w:rPr>
        <w:t xml:space="preserve">«Кукушкинская школа-детский сад имени кавалера ордена Мужества П.Назарова» </w:t>
      </w:r>
      <w:r>
        <w:rPr>
          <w:sz w:val="24"/>
          <w:szCs w:val="24"/>
        </w:rPr>
        <w:t>в целях поддержания и сохранения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 детей, увеличения времени на внеаудиторные занятия, 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5B74D8CB">
      <w:pPr>
        <w:pStyle w:val="6"/>
        <w:ind w:left="221" w:right="409" w:firstLine="360"/>
        <w:jc w:val="both"/>
        <w:rPr>
          <w:sz w:val="24"/>
          <w:szCs w:val="24"/>
        </w:rPr>
      </w:pPr>
      <w:r>
        <w:rPr>
          <w:sz w:val="24"/>
          <w:szCs w:val="24"/>
        </w:rPr>
        <w:t>Рабочая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ФГОС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САНПиН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части:</w:t>
      </w:r>
    </w:p>
    <w:p w14:paraId="0660C468">
      <w:pPr>
        <w:pStyle w:val="9"/>
        <w:numPr>
          <w:ilvl w:val="0"/>
          <w:numId w:val="3"/>
        </w:numPr>
        <w:tabs>
          <w:tab w:val="left" w:pos="582"/>
        </w:tabs>
        <w:spacing w:before="0" w:after="0" w:line="240" w:lineRule="auto"/>
        <w:ind w:left="581" w:right="408" w:hanging="360"/>
        <w:jc w:val="both"/>
        <w:rPr>
          <w:sz w:val="24"/>
          <w:szCs w:val="24"/>
        </w:rPr>
      </w:pP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разделу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«Внеурочная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баланс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между двигательно-активными и статическими занятиями</w:t>
      </w:r>
      <w:r>
        <w:rPr>
          <w:rFonts w:hint="default"/>
          <w:sz w:val="24"/>
          <w:szCs w:val="24"/>
          <w:lang w:val="ru-RU"/>
        </w:rPr>
        <w:t>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должна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отличаться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системы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обучения.</w:t>
      </w:r>
    </w:p>
    <w:p w14:paraId="03BFD084">
      <w:pPr>
        <w:pStyle w:val="6"/>
        <w:spacing w:before="8"/>
        <w:rPr>
          <w:sz w:val="24"/>
          <w:szCs w:val="24"/>
        </w:rPr>
      </w:pPr>
    </w:p>
    <w:p w14:paraId="0DD3589F">
      <w:pPr>
        <w:pStyle w:val="6"/>
        <w:ind w:left="221" w:right="407" w:firstLine="360"/>
        <w:jc w:val="both"/>
        <w:rPr>
          <w:sz w:val="24"/>
          <w:szCs w:val="24"/>
        </w:rPr>
      </w:pPr>
      <w:r>
        <w:rPr>
          <w:sz w:val="24"/>
          <w:szCs w:val="24"/>
        </w:rPr>
        <w:t>Приобретаемые на уроках физической культуры знания умения и 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последующем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закрепляться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утренней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зарядке,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гимнастике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физкультминутках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перемен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прогулок,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внеурочное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время.</w:t>
      </w:r>
    </w:p>
    <w:p w14:paraId="13CC837D">
      <w:pPr>
        <w:pStyle w:val="6"/>
        <w:spacing w:before="1"/>
        <w:ind w:left="221" w:right="408" w:firstLine="359"/>
        <w:jc w:val="both"/>
        <w:rPr>
          <w:sz w:val="24"/>
          <w:szCs w:val="24"/>
        </w:rPr>
      </w:pPr>
      <w:r>
        <w:rPr>
          <w:sz w:val="24"/>
          <w:szCs w:val="24"/>
        </w:rPr>
        <w:t>Предметом обучения физической культуре в начальной школе 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общеразвивающей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направленностью.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 овладения этой деятельностью у младших школьников не 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совершенствуются физические качества, но и активно развиваются сознание,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мышление,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творческая самостоятельность.</w:t>
      </w:r>
    </w:p>
    <w:p w14:paraId="50C7DBB3">
      <w:pPr>
        <w:pStyle w:val="6"/>
        <w:ind w:left="221" w:right="408" w:firstLine="359"/>
        <w:jc w:val="both"/>
        <w:rPr>
          <w:sz w:val="24"/>
          <w:szCs w:val="24"/>
        </w:rPr>
      </w:pPr>
      <w:r>
        <w:rPr>
          <w:sz w:val="24"/>
          <w:szCs w:val="24"/>
        </w:rPr>
        <w:t>Внеучебная деятельность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спортивно-оздоровительному направлению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увеличивает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пространство,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реализовывать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лучшие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качества.</w:t>
      </w:r>
    </w:p>
    <w:p w14:paraId="297025B9">
      <w:pPr>
        <w:pStyle w:val="6"/>
        <w:spacing w:before="3"/>
        <w:rPr>
          <w:sz w:val="24"/>
          <w:szCs w:val="24"/>
        </w:rPr>
      </w:pPr>
    </w:p>
    <w:p w14:paraId="0E0FBEAB">
      <w:pPr>
        <w:pStyle w:val="2"/>
        <w:ind w:left="222" w:right="409"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внеучебной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оздоровительному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направлению.</w:t>
      </w:r>
    </w:p>
    <w:p w14:paraId="0AB6B0A3">
      <w:pPr>
        <w:pStyle w:val="6"/>
        <w:rPr>
          <w:b/>
          <w:sz w:val="24"/>
          <w:szCs w:val="24"/>
        </w:rPr>
      </w:pPr>
    </w:p>
    <w:tbl>
      <w:tblPr>
        <w:tblStyle w:val="5"/>
        <w:tblW w:w="0" w:type="auto"/>
        <w:tblInd w:w="-6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08"/>
        <w:gridCol w:w="3305"/>
        <w:gridCol w:w="5159"/>
      </w:tblGrid>
      <w:tr w14:paraId="47D530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 w:hRule="atLeast"/>
        </w:trPr>
        <w:tc>
          <w:tcPr>
            <w:tcW w:w="1908" w:type="dxa"/>
          </w:tcPr>
          <w:p w14:paraId="261D583F">
            <w:pPr>
              <w:pStyle w:val="10"/>
              <w:spacing w:line="322" w:lineRule="exact"/>
              <w:ind w:left="107" w:right="7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3305" w:type="dxa"/>
          </w:tcPr>
          <w:p w14:paraId="7E3E6DF3">
            <w:pPr>
              <w:pStyle w:val="10"/>
              <w:spacing w:line="322" w:lineRule="exact"/>
              <w:ind w:right="6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проведения</w:t>
            </w:r>
          </w:p>
        </w:tc>
        <w:tc>
          <w:tcPr>
            <w:tcW w:w="5159" w:type="dxa"/>
          </w:tcPr>
          <w:p w14:paraId="1EE47623">
            <w:pPr>
              <w:pStyle w:val="10"/>
              <w:spacing w:line="31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Форма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организации</w:t>
            </w:r>
          </w:p>
        </w:tc>
      </w:tr>
      <w:tr w14:paraId="490CE1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5" w:hRule="atLeast"/>
        </w:trPr>
        <w:tc>
          <w:tcPr>
            <w:tcW w:w="1908" w:type="dxa"/>
          </w:tcPr>
          <w:p w14:paraId="3CABD775">
            <w:pPr>
              <w:pStyle w:val="10"/>
              <w:spacing w:line="31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3305" w:type="dxa"/>
          </w:tcPr>
          <w:p w14:paraId="059B241F">
            <w:pPr>
              <w:pStyle w:val="10"/>
              <w:spacing w:line="240" w:lineRule="auto"/>
              <w:ind w:right="8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половина</w:t>
            </w:r>
          </w:p>
          <w:p w14:paraId="281A8A86">
            <w:pPr>
              <w:pStyle w:val="10"/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учебного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</w:p>
        </w:tc>
        <w:tc>
          <w:tcPr>
            <w:tcW w:w="5159" w:type="dxa"/>
          </w:tcPr>
          <w:p w14:paraId="3D301722">
            <w:pPr>
              <w:pStyle w:val="10"/>
              <w:spacing w:line="240" w:lineRule="auto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Утренняя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зарядка,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физкультминутки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время</w:t>
            </w:r>
            <w:r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уроков,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динамические</w:t>
            </w:r>
            <w:r>
              <w:rPr>
                <w:spacing w:val="2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паузы</w:t>
            </w:r>
            <w:r>
              <w:rPr>
                <w:spacing w:val="2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во</w:t>
            </w:r>
          </w:p>
          <w:p w14:paraId="4113B5BC">
            <w:pPr>
              <w:pStyle w:val="10"/>
              <w:spacing w:line="305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время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перемен,</w:t>
            </w:r>
            <w:r>
              <w:rPr>
                <w:spacing w:val="-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уроки</w:t>
            </w:r>
            <w:r>
              <w:rPr>
                <w:spacing w:val="-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физкультуры.</w:t>
            </w:r>
          </w:p>
        </w:tc>
      </w:tr>
      <w:tr w14:paraId="1C40C3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1908" w:type="dxa"/>
          </w:tcPr>
          <w:p w14:paraId="0C10EB5D">
            <w:pPr>
              <w:pStyle w:val="10"/>
              <w:spacing w:line="31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3305" w:type="dxa"/>
          </w:tcPr>
          <w:p w14:paraId="08E8A184">
            <w:pPr>
              <w:pStyle w:val="10"/>
              <w:spacing w:line="240" w:lineRule="auto"/>
              <w:ind w:right="4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половина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pacing w:val="-1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дня</w:t>
            </w:r>
          </w:p>
        </w:tc>
        <w:tc>
          <w:tcPr>
            <w:tcW w:w="5159" w:type="dxa"/>
          </w:tcPr>
          <w:p w14:paraId="7345810C">
            <w:pPr>
              <w:pStyle w:val="10"/>
              <w:tabs>
                <w:tab w:val="left" w:pos="1317"/>
                <w:tab w:val="left" w:pos="1637"/>
                <w:tab w:val="left" w:pos="3729"/>
              </w:tabs>
              <w:spacing w:line="240" w:lineRule="auto"/>
              <w:ind w:left="107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Прогулки,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спортивно-оздоровительные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часы,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физкультурные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праздники,</w:t>
            </w:r>
          </w:p>
          <w:p w14:paraId="523523B5">
            <w:pPr>
              <w:pStyle w:val="10"/>
              <w:tabs>
                <w:tab w:val="left" w:pos="2114"/>
                <w:tab w:val="left" w:pos="3596"/>
              </w:tabs>
              <w:spacing w:line="322" w:lineRule="exact"/>
              <w:ind w:left="107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кружки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подвижных,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народных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оздоровительных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игр</w:t>
            </w:r>
            <w:r>
              <w:rPr>
                <w:spacing w:val="-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-2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пр.</w:t>
            </w:r>
          </w:p>
        </w:tc>
      </w:tr>
      <w:tr w14:paraId="65EF21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</w:trPr>
        <w:tc>
          <w:tcPr>
            <w:tcW w:w="1908" w:type="dxa"/>
          </w:tcPr>
          <w:p w14:paraId="02B004FC">
            <w:pPr>
              <w:pStyle w:val="10"/>
              <w:spacing w:line="319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Семья</w:t>
            </w:r>
          </w:p>
        </w:tc>
        <w:tc>
          <w:tcPr>
            <w:tcW w:w="3305" w:type="dxa"/>
          </w:tcPr>
          <w:p w14:paraId="53B65E16">
            <w:pPr>
              <w:pStyle w:val="10"/>
              <w:tabs>
                <w:tab w:val="left" w:pos="1521"/>
              </w:tabs>
              <w:spacing w:line="240" w:lineRule="auto"/>
              <w:ind w:right="9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Вторая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половина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учебного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дня.</w:t>
            </w:r>
          </w:p>
          <w:p w14:paraId="0637E46E">
            <w:pPr>
              <w:pStyle w:val="10"/>
              <w:spacing w:line="305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Выходные</w:t>
            </w:r>
          </w:p>
        </w:tc>
        <w:tc>
          <w:tcPr>
            <w:tcW w:w="5159" w:type="dxa"/>
          </w:tcPr>
          <w:p w14:paraId="199D2062">
            <w:pPr>
              <w:pStyle w:val="10"/>
              <w:tabs>
                <w:tab w:val="left" w:pos="3471"/>
              </w:tabs>
              <w:spacing w:line="240" w:lineRule="auto"/>
              <w:ind w:left="107" w:right="9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Прогулки, совместно со взрослыми или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самостоятельная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двигательная</w:t>
            </w:r>
            <w:r>
              <w:rPr>
                <w:spacing w:val="-6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деятельность.</w:t>
            </w:r>
          </w:p>
        </w:tc>
      </w:tr>
    </w:tbl>
    <w:p w14:paraId="43845196">
      <w:pPr>
        <w:spacing w:after="0" w:line="240" w:lineRule="auto"/>
        <w:jc w:val="both"/>
        <w:rPr>
          <w:sz w:val="24"/>
          <w:szCs w:val="24"/>
        </w:rPr>
        <w:sectPr>
          <w:footerReference r:id="rId5" w:type="default"/>
          <w:pgSz w:w="11910" w:h="16840"/>
          <w:pgMar w:top="1040" w:right="440" w:bottom="960" w:left="1480" w:header="0" w:footer="695" w:gutter="0"/>
          <w:cols w:space="720" w:num="1"/>
        </w:sectPr>
      </w:pPr>
    </w:p>
    <w:tbl>
      <w:tblPr>
        <w:tblStyle w:val="5"/>
        <w:tblW w:w="0" w:type="auto"/>
        <w:tblInd w:w="-68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56"/>
        <w:gridCol w:w="3257"/>
        <w:gridCol w:w="5159"/>
      </w:tblGrid>
      <w:tr w14:paraId="770C5FE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8" w:hRule="atLeast"/>
        </w:trPr>
        <w:tc>
          <w:tcPr>
            <w:tcW w:w="1956" w:type="dxa"/>
          </w:tcPr>
          <w:p w14:paraId="44DF0485">
            <w:pPr>
              <w:pStyle w:val="10"/>
              <w:spacing w:line="240" w:lineRule="auto"/>
              <w:ind w:left="107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Школьные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оздоровительные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лагеря</w:t>
            </w:r>
          </w:p>
        </w:tc>
        <w:tc>
          <w:tcPr>
            <w:tcW w:w="3257" w:type="dxa"/>
          </w:tcPr>
          <w:p w14:paraId="42EA950D">
            <w:pPr>
              <w:pStyle w:val="10"/>
              <w:spacing w:line="31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Каникулы</w:t>
            </w:r>
          </w:p>
        </w:tc>
        <w:tc>
          <w:tcPr>
            <w:tcW w:w="5159" w:type="dxa"/>
          </w:tcPr>
          <w:p w14:paraId="63F598DB">
            <w:pPr>
              <w:pStyle w:val="10"/>
              <w:tabs>
                <w:tab w:val="left" w:pos="2028"/>
                <w:tab w:val="left" w:pos="2740"/>
                <w:tab w:val="left" w:pos="3709"/>
                <w:tab w:val="left" w:pos="4919"/>
              </w:tabs>
              <w:spacing w:line="240" w:lineRule="auto"/>
              <w:ind w:left="107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Разные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виды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спортивно-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оздоровительной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деятельности</w:t>
            </w:r>
            <w:r>
              <w:rPr>
                <w:sz w:val="24"/>
                <w:szCs w:val="24"/>
              </w:rPr>
              <w:tab/>
            </w:r>
            <w:r>
              <w:rPr>
                <w:spacing w:val="-3"/>
                <w:sz w:val="24"/>
                <w:szCs w:val="24"/>
              </w:rPr>
              <w:t>в</w:t>
            </w:r>
          </w:p>
          <w:p w14:paraId="3777243E">
            <w:pPr>
              <w:pStyle w:val="10"/>
              <w:tabs>
                <w:tab w:val="left" w:pos="2000"/>
                <w:tab w:val="left" w:pos="2432"/>
                <w:tab w:val="left" w:pos="4193"/>
              </w:tabs>
              <w:spacing w:line="322" w:lineRule="exact"/>
              <w:ind w:left="107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соответствии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>программой</w:t>
            </w:r>
            <w:r>
              <w:rPr>
                <w:sz w:val="24"/>
                <w:szCs w:val="24"/>
              </w:rPr>
              <w:tab/>
            </w:r>
            <w:r>
              <w:rPr>
                <w:spacing w:val="-1"/>
                <w:sz w:val="24"/>
                <w:szCs w:val="24"/>
              </w:rPr>
              <w:t>работы</w:t>
            </w:r>
            <w:r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лагеря.</w:t>
            </w:r>
          </w:p>
        </w:tc>
      </w:tr>
    </w:tbl>
    <w:p w14:paraId="5F79AA23">
      <w:pPr>
        <w:pStyle w:val="6"/>
        <w:spacing w:before="7"/>
        <w:rPr>
          <w:b/>
          <w:sz w:val="24"/>
          <w:szCs w:val="24"/>
        </w:rPr>
      </w:pPr>
    </w:p>
    <w:p w14:paraId="1EA6881B">
      <w:pPr>
        <w:pStyle w:val="6"/>
        <w:spacing w:before="88"/>
        <w:ind w:left="221" w:right="408" w:firstLine="719"/>
        <w:jc w:val="both"/>
        <w:rPr>
          <w:sz w:val="24"/>
          <w:szCs w:val="24"/>
        </w:rPr>
      </w:pPr>
      <w:r>
        <w:rPr>
          <w:sz w:val="24"/>
          <w:szCs w:val="24"/>
        </w:rPr>
        <w:t>Развитию самостоятельности в младшем школьном возрасте хорошо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содействует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используются упражнения, подвижные игры, способы деятельности и знания,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освоенные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школьниками 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уроках физической культуры.</w:t>
      </w:r>
    </w:p>
    <w:p w14:paraId="646F113E">
      <w:pPr>
        <w:pStyle w:val="6"/>
        <w:spacing w:before="1"/>
        <w:ind w:left="221" w:right="407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спортивно-оздоровительного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 деятельности учащихся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особое внимание требуется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уделять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проблеме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младших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школьников.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Внеурочная деятельность может включать в себя выполнение общественной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мероприятий. Можно проводить данную работу и в учебные дни с меньшим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числом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выходных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дней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каникулы.</w:t>
      </w:r>
    </w:p>
    <w:p w14:paraId="70A55ED3">
      <w:pPr>
        <w:pStyle w:val="6"/>
        <w:spacing w:before="2"/>
        <w:rPr>
          <w:sz w:val="24"/>
          <w:szCs w:val="24"/>
        </w:rPr>
      </w:pPr>
    </w:p>
    <w:p w14:paraId="5D5F4F4D">
      <w:pPr>
        <w:pStyle w:val="2"/>
        <w:numPr>
          <w:ilvl w:val="1"/>
          <w:numId w:val="2"/>
        </w:numPr>
        <w:tabs>
          <w:tab w:val="left" w:pos="1643"/>
        </w:tabs>
        <w:spacing w:before="1" w:after="0" w:line="240" w:lineRule="auto"/>
        <w:ind w:left="221" w:right="409" w:firstLine="850"/>
        <w:jc w:val="left"/>
        <w:rPr>
          <w:sz w:val="24"/>
          <w:szCs w:val="24"/>
        </w:rPr>
      </w:pPr>
      <w:r>
        <w:rPr>
          <w:sz w:val="24"/>
          <w:szCs w:val="24"/>
        </w:rPr>
        <w:t>Цели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спортивно-оздоровительному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23484CA0">
      <w:pPr>
        <w:pStyle w:val="6"/>
        <w:rPr>
          <w:b/>
          <w:sz w:val="24"/>
          <w:szCs w:val="24"/>
        </w:rPr>
      </w:pPr>
    </w:p>
    <w:p w14:paraId="5BB86F96">
      <w:pPr>
        <w:pStyle w:val="6"/>
        <w:ind w:left="221" w:right="407" w:firstLine="426"/>
        <w:jc w:val="both"/>
        <w:rPr>
          <w:sz w:val="24"/>
          <w:szCs w:val="24"/>
        </w:rPr>
      </w:pPr>
      <w:r>
        <w:rPr>
          <w:sz w:val="24"/>
          <w:szCs w:val="24"/>
        </w:rPr>
        <w:t>Рабочая программа внеурочных занятий «Подвижные игры» для</w:t>
      </w:r>
      <w:r>
        <w:rPr>
          <w:spacing w:val="-67"/>
          <w:sz w:val="24"/>
          <w:szCs w:val="24"/>
        </w:rPr>
        <w:t xml:space="preserve"> </w:t>
      </w:r>
      <w:r>
        <w:rPr>
          <w:rFonts w:hint="default"/>
          <w:spacing w:val="-67"/>
          <w:sz w:val="24"/>
          <w:szCs w:val="24"/>
          <w:lang w:val="ru-RU"/>
        </w:rPr>
        <w:t xml:space="preserve"> 3  клп</w:t>
      </w:r>
      <w:r>
        <w:rPr>
          <w:sz w:val="24"/>
          <w:szCs w:val="24"/>
        </w:rPr>
        <w:t>асс</w:t>
      </w:r>
      <w:r>
        <w:rPr>
          <w:sz w:val="24"/>
          <w:szCs w:val="24"/>
          <w:lang w:val="ru-RU"/>
        </w:rPr>
        <w:t>а</w:t>
      </w:r>
      <w:r>
        <w:rPr>
          <w:rFonts w:hint="default"/>
          <w:sz w:val="24"/>
          <w:szCs w:val="24"/>
          <w:lang w:val="ru-RU"/>
        </w:rPr>
        <w:t xml:space="preserve"> 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формирует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общеучебные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 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учащихся.</w:t>
      </w:r>
    </w:p>
    <w:p w14:paraId="7C5656C1">
      <w:pPr>
        <w:pStyle w:val="6"/>
        <w:ind w:left="221" w:right="406" w:firstLine="426"/>
        <w:jc w:val="both"/>
        <w:rPr>
          <w:sz w:val="24"/>
          <w:szCs w:val="24"/>
        </w:rPr>
      </w:pPr>
      <w:r>
        <w:rPr>
          <w:sz w:val="24"/>
          <w:szCs w:val="24"/>
        </w:rPr>
        <w:t>Игры развивают ловкость, гибкость, силу, моторику рук, воображение,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зрения,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тренируют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реакцию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координацию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движений,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воспитывают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нормы.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разнообразны и эмоциональны. Помимо того, игры имеют огромное значение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для духовно-нравственного воспитания так, как знакомят с определенными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правилами, и учат в жизни следовать определенным правилам. 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улице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дополнительный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эффект.</w:t>
      </w:r>
    </w:p>
    <w:p w14:paraId="7ED62AC9">
      <w:pPr>
        <w:pStyle w:val="2"/>
        <w:spacing w:before="3"/>
        <w:ind w:right="407" w:firstLine="426"/>
        <w:jc w:val="both"/>
        <w:rPr>
          <w:sz w:val="24"/>
          <w:szCs w:val="24"/>
        </w:rPr>
      </w:pPr>
      <w:r>
        <w:rPr>
          <w:sz w:val="24"/>
          <w:szCs w:val="24"/>
        </w:rPr>
        <w:t>Таким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повышение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уровня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подготовленности,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духовное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учащегося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 навыков.</w:t>
      </w:r>
    </w:p>
    <w:p w14:paraId="6BC3E627">
      <w:pPr>
        <w:pStyle w:val="6"/>
        <w:ind w:left="221" w:right="407" w:firstLine="426"/>
        <w:jc w:val="both"/>
        <w:rPr>
          <w:rFonts w:hint="default"/>
          <w:sz w:val="24"/>
          <w:szCs w:val="24"/>
          <w:lang w:val="ru-RU"/>
        </w:rPr>
      </w:pPr>
      <w:r>
        <w:rPr>
          <w:b/>
          <w:sz w:val="24"/>
          <w:szCs w:val="24"/>
        </w:rPr>
        <w:t>Целью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рабочей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совершенствование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умений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посредством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спортивных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</w:t>
      </w:r>
      <w:r>
        <w:rPr>
          <w:rFonts w:hint="default"/>
          <w:sz w:val="24"/>
          <w:szCs w:val="24"/>
          <w:lang w:val="ru-RU"/>
        </w:rPr>
        <w:t>.</w:t>
      </w:r>
    </w:p>
    <w:p w14:paraId="4CF051EC">
      <w:pPr>
        <w:pStyle w:val="6"/>
        <w:ind w:left="221" w:right="407" w:firstLine="426"/>
        <w:jc w:val="both"/>
        <w:rPr>
          <w:rFonts w:hint="default"/>
          <w:sz w:val="24"/>
          <w:szCs w:val="24"/>
          <w:lang w:val="ru-RU"/>
        </w:rPr>
      </w:pPr>
    </w:p>
    <w:p w14:paraId="363BED02">
      <w:pPr>
        <w:pStyle w:val="6"/>
        <w:spacing w:before="7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Задачи:</w:t>
      </w:r>
    </w:p>
    <w:p w14:paraId="73009A2B">
      <w:pPr>
        <w:spacing w:before="3" w:line="321" w:lineRule="exact"/>
        <w:ind w:left="647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  <w:u w:val="thick"/>
        </w:rPr>
        <w:t>обучающие:</w:t>
      </w:r>
    </w:p>
    <w:p w14:paraId="75939BBA">
      <w:pPr>
        <w:pStyle w:val="9"/>
        <w:numPr>
          <w:ilvl w:val="0"/>
          <w:numId w:val="4"/>
        </w:numPr>
        <w:tabs>
          <w:tab w:val="left" w:pos="811"/>
        </w:tabs>
        <w:spacing w:before="0" w:after="0" w:line="320" w:lineRule="exact"/>
        <w:ind w:left="810" w:right="0" w:hanging="164"/>
        <w:jc w:val="left"/>
        <w:rPr>
          <w:sz w:val="24"/>
          <w:szCs w:val="24"/>
        </w:rPr>
      </w:pPr>
      <w:r>
        <w:rPr>
          <w:sz w:val="24"/>
          <w:szCs w:val="24"/>
        </w:rPr>
        <w:t>научить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активно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самостоятельно;</w:t>
      </w:r>
    </w:p>
    <w:p w14:paraId="1E89E472">
      <w:pPr>
        <w:pStyle w:val="9"/>
        <w:numPr>
          <w:ilvl w:val="0"/>
          <w:numId w:val="4"/>
        </w:numPr>
        <w:tabs>
          <w:tab w:val="left" w:pos="812"/>
        </w:tabs>
        <w:spacing w:before="0" w:after="0" w:line="322" w:lineRule="exact"/>
        <w:ind w:left="811" w:right="0" w:hanging="165"/>
        <w:jc w:val="left"/>
        <w:rPr>
          <w:sz w:val="24"/>
          <w:szCs w:val="24"/>
        </w:rPr>
      </w:pPr>
      <w:r>
        <w:rPr>
          <w:sz w:val="24"/>
          <w:szCs w:val="24"/>
        </w:rPr>
        <w:t>познакомить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62"/>
          <w:sz w:val="24"/>
          <w:szCs w:val="24"/>
        </w:rPr>
        <w:t xml:space="preserve"> </w:t>
      </w:r>
      <w:r>
        <w:rPr>
          <w:sz w:val="24"/>
          <w:szCs w:val="24"/>
        </w:rPr>
        <w:t>играми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различной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направленности;</w:t>
      </w:r>
    </w:p>
    <w:p w14:paraId="6B8A229E">
      <w:pPr>
        <w:pStyle w:val="9"/>
        <w:numPr>
          <w:ilvl w:val="0"/>
          <w:numId w:val="4"/>
        </w:numPr>
        <w:tabs>
          <w:tab w:val="left" w:pos="884"/>
          <w:tab w:val="left" w:pos="3408"/>
        </w:tabs>
        <w:spacing w:before="0" w:after="0" w:line="240" w:lineRule="auto"/>
        <w:ind w:left="222" w:right="409" w:firstLine="425"/>
        <w:jc w:val="left"/>
        <w:rPr>
          <w:sz w:val="24"/>
          <w:szCs w:val="24"/>
        </w:rPr>
      </w:pPr>
      <w:r>
        <w:rPr>
          <w:sz w:val="24"/>
          <w:szCs w:val="24"/>
        </w:rPr>
        <w:t>обучить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правилам</w:t>
      </w:r>
      <w:r>
        <w:rPr>
          <w:sz w:val="24"/>
          <w:szCs w:val="24"/>
        </w:rPr>
        <w:tab/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других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направленности;</w:t>
      </w:r>
    </w:p>
    <w:p w14:paraId="1F031712">
      <w:pPr>
        <w:pStyle w:val="9"/>
        <w:numPr>
          <w:ilvl w:val="0"/>
          <w:numId w:val="4"/>
        </w:numPr>
        <w:tabs>
          <w:tab w:val="left" w:pos="881"/>
        </w:tabs>
        <w:spacing w:before="0" w:after="0" w:line="240" w:lineRule="auto"/>
        <w:ind w:left="222" w:right="409" w:firstLine="425"/>
        <w:jc w:val="left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прививать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необходимые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теоретические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знания</w:t>
      </w:r>
      <w:r>
        <w:rPr>
          <w:spacing w:val="6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области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культуры,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спорта,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гигиены.</w:t>
      </w:r>
    </w:p>
    <w:p w14:paraId="20B58ADA">
      <w:pPr>
        <w:spacing w:before="3" w:line="321" w:lineRule="exact"/>
        <w:ind w:left="647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  <w:u w:val="thick"/>
        </w:rPr>
        <w:t>развивающие:</w:t>
      </w:r>
    </w:p>
    <w:p w14:paraId="166F7EFC">
      <w:pPr>
        <w:pStyle w:val="9"/>
        <w:numPr>
          <w:ilvl w:val="0"/>
          <w:numId w:val="4"/>
        </w:numPr>
        <w:tabs>
          <w:tab w:val="left" w:pos="840"/>
        </w:tabs>
        <w:spacing w:before="0" w:after="0" w:line="240" w:lineRule="auto"/>
        <w:ind w:left="221" w:right="408" w:firstLine="425"/>
        <w:jc w:val="both"/>
        <w:rPr>
          <w:sz w:val="24"/>
          <w:szCs w:val="24"/>
        </w:rPr>
      </w:pPr>
      <w:r>
        <w:rPr>
          <w:sz w:val="24"/>
          <w:szCs w:val="24"/>
        </w:rPr>
        <w:t>вырабатывать умение в любой игровой ситуации регулировать степень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внимания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мышечного напряжения;</w:t>
      </w:r>
    </w:p>
    <w:p w14:paraId="2B328AAB">
      <w:pPr>
        <w:pStyle w:val="9"/>
        <w:numPr>
          <w:ilvl w:val="0"/>
          <w:numId w:val="4"/>
        </w:numPr>
        <w:tabs>
          <w:tab w:val="left" w:pos="919"/>
        </w:tabs>
        <w:spacing w:before="0" w:after="0" w:line="240" w:lineRule="auto"/>
        <w:ind w:left="221" w:right="408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приспосабливаться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изменяющимся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окружающей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 выход из критического положения, быстро принимать решение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приводить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его 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исполнение;</w:t>
      </w:r>
    </w:p>
    <w:p w14:paraId="54C10B57">
      <w:pPr>
        <w:pStyle w:val="9"/>
        <w:numPr>
          <w:ilvl w:val="0"/>
          <w:numId w:val="4"/>
        </w:numPr>
        <w:tabs>
          <w:tab w:val="left" w:pos="811"/>
        </w:tabs>
        <w:spacing w:before="0" w:after="0" w:line="240" w:lineRule="auto"/>
        <w:ind w:left="810" w:right="0" w:hanging="164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инициативу;</w:t>
      </w:r>
    </w:p>
    <w:p w14:paraId="443D7CA1">
      <w:pPr>
        <w:pStyle w:val="9"/>
        <w:numPr>
          <w:ilvl w:val="0"/>
          <w:numId w:val="4"/>
        </w:numPr>
        <w:tabs>
          <w:tab w:val="left" w:pos="1012"/>
        </w:tabs>
        <w:spacing w:before="0" w:after="0" w:line="240" w:lineRule="auto"/>
        <w:ind w:left="221" w:right="408" w:firstLine="425"/>
        <w:jc w:val="both"/>
        <w:rPr>
          <w:sz w:val="24"/>
          <w:szCs w:val="24"/>
        </w:rPr>
      </w:pPr>
      <w:r>
        <w:rPr>
          <w:sz w:val="24"/>
          <w:szCs w:val="24"/>
        </w:rPr>
        <w:t>развивать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силу,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быстроту,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выносливость,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ловкость;</w:t>
      </w:r>
    </w:p>
    <w:p w14:paraId="32865C09">
      <w:pPr>
        <w:pStyle w:val="9"/>
        <w:numPr>
          <w:ilvl w:val="0"/>
          <w:numId w:val="4"/>
        </w:numPr>
        <w:tabs>
          <w:tab w:val="left" w:pos="811"/>
        </w:tabs>
        <w:spacing w:before="0" w:after="0" w:line="321" w:lineRule="exact"/>
        <w:ind w:left="810" w:right="0" w:hanging="164"/>
        <w:jc w:val="both"/>
        <w:rPr>
          <w:sz w:val="24"/>
          <w:szCs w:val="24"/>
        </w:rPr>
      </w:pPr>
      <w:r>
        <w:rPr>
          <w:sz w:val="24"/>
          <w:szCs w:val="24"/>
        </w:rPr>
        <w:t>увеличивать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функциональные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возможности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организма.</w:t>
      </w:r>
    </w:p>
    <w:p w14:paraId="01936AED">
      <w:pPr>
        <w:spacing w:before="0" w:line="322" w:lineRule="exact"/>
        <w:ind w:left="647" w:right="0" w:firstLine="0"/>
        <w:jc w:val="left"/>
        <w:rPr>
          <w:sz w:val="24"/>
          <w:szCs w:val="24"/>
        </w:rPr>
      </w:pPr>
      <w:r>
        <w:rPr>
          <w:b/>
          <w:sz w:val="24"/>
          <w:szCs w:val="24"/>
          <w:u w:val="thick"/>
        </w:rPr>
        <w:t>воспитывающие</w:t>
      </w:r>
      <w:r>
        <w:rPr>
          <w:sz w:val="24"/>
          <w:szCs w:val="24"/>
          <w:u w:val="thick"/>
        </w:rPr>
        <w:t>:</w:t>
      </w:r>
    </w:p>
    <w:p w14:paraId="3ACBD19A">
      <w:pPr>
        <w:pStyle w:val="9"/>
        <w:numPr>
          <w:ilvl w:val="0"/>
          <w:numId w:val="4"/>
        </w:numPr>
        <w:tabs>
          <w:tab w:val="left" w:pos="889"/>
        </w:tabs>
        <w:spacing w:before="0" w:after="0" w:line="240" w:lineRule="auto"/>
        <w:ind w:left="221" w:right="408" w:firstLine="425"/>
        <w:jc w:val="both"/>
        <w:rPr>
          <w:sz w:val="24"/>
          <w:szCs w:val="24"/>
        </w:rPr>
      </w:pPr>
      <w:r>
        <w:rPr>
          <w:sz w:val="24"/>
          <w:szCs w:val="24"/>
        </w:rPr>
        <w:t>формировать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потребность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физическими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упражнениями;</w:t>
      </w:r>
    </w:p>
    <w:p w14:paraId="7C631FC5">
      <w:pPr>
        <w:pStyle w:val="9"/>
        <w:numPr>
          <w:ilvl w:val="0"/>
          <w:numId w:val="4"/>
        </w:numPr>
        <w:tabs>
          <w:tab w:val="left" w:pos="846"/>
        </w:tabs>
        <w:spacing w:before="0" w:after="0" w:line="240" w:lineRule="auto"/>
        <w:ind w:left="221" w:right="410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прививать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учащимся интерес и любовь к занятиям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различным видам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30DE86D3">
      <w:pPr>
        <w:pStyle w:val="9"/>
        <w:numPr>
          <w:ilvl w:val="0"/>
          <w:numId w:val="4"/>
        </w:numPr>
        <w:tabs>
          <w:tab w:val="left" w:pos="815"/>
        </w:tabs>
        <w:spacing w:before="0" w:after="0" w:line="240" w:lineRule="auto"/>
        <w:ind w:left="221" w:right="409" w:firstLine="425"/>
        <w:jc w:val="both"/>
        <w:rPr>
          <w:sz w:val="24"/>
          <w:szCs w:val="24"/>
        </w:rPr>
      </w:pPr>
      <w:r>
        <w:rPr>
          <w:sz w:val="24"/>
          <w:szCs w:val="24"/>
        </w:rPr>
        <w:t>воспитывать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культуру общения со сверстниками и формировать навыки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</w:p>
    <w:p w14:paraId="7F25F75A">
      <w:pPr>
        <w:pStyle w:val="9"/>
        <w:numPr>
          <w:ilvl w:val="0"/>
          <w:numId w:val="4"/>
        </w:numPr>
        <w:tabs>
          <w:tab w:val="left" w:pos="995"/>
        </w:tabs>
        <w:spacing w:before="0" w:after="0" w:line="240" w:lineRule="auto"/>
        <w:ind w:left="222" w:right="409" w:firstLine="425"/>
        <w:jc w:val="both"/>
        <w:rPr>
          <w:sz w:val="24"/>
          <w:szCs w:val="24"/>
        </w:rPr>
      </w:pPr>
      <w:r>
        <w:rPr>
          <w:sz w:val="24"/>
          <w:szCs w:val="24"/>
        </w:rPr>
        <w:t>способствовать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нравственных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чувств,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сознания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дальнейшего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полезной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творческой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6383BC6A">
      <w:pPr>
        <w:pStyle w:val="6"/>
        <w:ind w:left="221" w:right="407" w:firstLine="426"/>
        <w:jc w:val="both"/>
        <w:rPr>
          <w:rFonts w:hint="default"/>
          <w:sz w:val="24"/>
          <w:szCs w:val="24"/>
          <w:lang w:val="ru-RU"/>
        </w:rPr>
      </w:pPr>
    </w:p>
    <w:p w14:paraId="6CD77CA7">
      <w:pPr>
        <w:pStyle w:val="2"/>
        <w:numPr>
          <w:ilvl w:val="1"/>
          <w:numId w:val="2"/>
        </w:numPr>
        <w:tabs>
          <w:tab w:val="left" w:pos="1175"/>
        </w:tabs>
        <w:spacing w:before="0" w:after="0" w:line="240" w:lineRule="auto"/>
        <w:ind w:left="222" w:right="407" w:firstLine="425"/>
        <w:jc w:val="both"/>
        <w:rPr>
          <w:sz w:val="24"/>
          <w:szCs w:val="24"/>
        </w:rPr>
      </w:pPr>
      <w:r>
        <w:rPr>
          <w:sz w:val="24"/>
          <w:szCs w:val="24"/>
        </w:rPr>
        <w:t>Направления реализации программы внеурочной деятельности: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режим 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место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занятий,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виды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42E82111">
      <w:pPr>
        <w:pStyle w:val="6"/>
        <w:spacing w:before="8"/>
        <w:rPr>
          <w:b/>
          <w:sz w:val="24"/>
          <w:szCs w:val="24"/>
        </w:rPr>
      </w:pPr>
    </w:p>
    <w:p w14:paraId="55EB520B">
      <w:pPr>
        <w:pStyle w:val="6"/>
        <w:ind w:left="221" w:right="408" w:firstLine="426"/>
        <w:jc w:val="both"/>
        <w:rPr>
          <w:rFonts w:hint="default"/>
          <w:sz w:val="24"/>
          <w:szCs w:val="24"/>
          <w:lang w:val="ru-RU"/>
        </w:rPr>
      </w:pPr>
      <w:r>
        <w:rPr>
          <w:sz w:val="24"/>
          <w:szCs w:val="24"/>
        </w:rPr>
        <w:t>Занятия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входят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спортивно-оздоровительное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rFonts w:hint="default"/>
          <w:sz w:val="24"/>
          <w:szCs w:val="24"/>
          <w:lang w:val="ru-RU"/>
        </w:rPr>
        <w:t>.</w:t>
      </w:r>
    </w:p>
    <w:p w14:paraId="476BB490">
      <w:pPr>
        <w:pStyle w:val="6"/>
        <w:ind w:left="221" w:right="407" w:firstLine="426"/>
        <w:jc w:val="both"/>
        <w:rPr>
          <w:sz w:val="24"/>
          <w:szCs w:val="24"/>
        </w:rPr>
      </w:pPr>
      <w:r>
        <w:rPr>
          <w:sz w:val="24"/>
          <w:szCs w:val="24"/>
        </w:rPr>
        <w:t>Здоровьесберегающая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методов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адекватных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возможностям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школьника.</w:t>
      </w:r>
    </w:p>
    <w:p w14:paraId="79B70EF4">
      <w:pPr>
        <w:pStyle w:val="6"/>
        <w:ind w:left="221" w:right="408" w:firstLine="426"/>
        <w:jc w:val="both"/>
        <w:rPr>
          <w:sz w:val="24"/>
          <w:szCs w:val="24"/>
        </w:rPr>
      </w:pPr>
      <w:r>
        <w:rPr>
          <w:sz w:val="24"/>
          <w:szCs w:val="24"/>
        </w:rPr>
        <w:t>Теоретический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предлагается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 или в процессе выполнения двигательной деятельности, в ходе которой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узнают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интересного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истории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происхождения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общения, правилами безопасного поведения на занятиях и 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самостоятельно организованных игр.</w:t>
      </w:r>
    </w:p>
    <w:p w14:paraId="41558BB5">
      <w:pPr>
        <w:spacing w:after="0"/>
        <w:jc w:val="both"/>
        <w:rPr>
          <w:sz w:val="24"/>
          <w:szCs w:val="24"/>
        </w:rPr>
      </w:pPr>
    </w:p>
    <w:p w14:paraId="3CB4998B">
      <w:pPr>
        <w:pStyle w:val="6"/>
        <w:spacing w:before="72"/>
        <w:ind w:left="221" w:right="406" w:firstLine="426"/>
        <w:jc w:val="both"/>
        <w:rPr>
          <w:sz w:val="24"/>
          <w:szCs w:val="24"/>
        </w:rPr>
      </w:pPr>
      <w:r>
        <w:rPr>
          <w:sz w:val="24"/>
          <w:szCs w:val="24"/>
        </w:rPr>
        <w:t>В практическую часть программы помимо игр различных народов, входят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комплексы общеразвивающих упражнений (ОРУ), комплексы гигиенической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гимнастики,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комплексы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дыхательной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гимнастики,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корригирующие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нормализации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осанки;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широко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применяются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упражнения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предметов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снарядов.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Комплексы регулярно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обновляются.</w:t>
      </w:r>
    </w:p>
    <w:p w14:paraId="1D83AD92">
      <w:pPr>
        <w:pStyle w:val="6"/>
        <w:ind w:left="221" w:right="409" w:firstLine="426"/>
        <w:jc w:val="both"/>
        <w:rPr>
          <w:sz w:val="24"/>
          <w:szCs w:val="24"/>
        </w:rPr>
      </w:pP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индивидуальные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уровень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подготовленности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здоровья.</w:t>
      </w:r>
    </w:p>
    <w:p w14:paraId="098242B4">
      <w:pPr>
        <w:spacing w:after="0"/>
        <w:jc w:val="both"/>
        <w:rPr>
          <w:sz w:val="24"/>
          <w:szCs w:val="24"/>
        </w:rPr>
      </w:pPr>
    </w:p>
    <w:p w14:paraId="3A4CF65C">
      <w:pPr>
        <w:pStyle w:val="2"/>
        <w:numPr>
          <w:ilvl w:val="1"/>
          <w:numId w:val="2"/>
        </w:numPr>
        <w:tabs>
          <w:tab w:val="left" w:pos="1197"/>
        </w:tabs>
        <w:spacing w:before="0" w:after="0" w:line="240" w:lineRule="auto"/>
        <w:ind w:left="221" w:right="409" w:firstLine="426"/>
        <w:jc w:val="left"/>
        <w:rPr>
          <w:sz w:val="24"/>
          <w:szCs w:val="24"/>
        </w:rPr>
      </w:pPr>
      <w:r>
        <w:rPr>
          <w:sz w:val="24"/>
          <w:szCs w:val="24"/>
        </w:rPr>
        <w:t>Количество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часов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«Подвижные</w:t>
      </w:r>
      <w:r>
        <w:rPr>
          <w:spacing w:val="57"/>
          <w:sz w:val="24"/>
          <w:szCs w:val="24"/>
        </w:rPr>
        <w:t xml:space="preserve"> </w:t>
      </w:r>
      <w:r>
        <w:rPr>
          <w:sz w:val="24"/>
          <w:szCs w:val="24"/>
        </w:rPr>
        <w:t>игры»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плане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4776C9C7">
      <w:pPr>
        <w:pStyle w:val="6"/>
        <w:rPr>
          <w:b/>
          <w:sz w:val="24"/>
          <w:szCs w:val="24"/>
        </w:rPr>
      </w:pPr>
    </w:p>
    <w:p w14:paraId="34B17D78">
      <w:pPr>
        <w:pStyle w:val="6"/>
        <w:spacing w:before="1"/>
        <w:ind w:left="220" w:right="407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«Подвижные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</w:t>
      </w:r>
      <w:r>
        <w:rPr>
          <w:sz w:val="24"/>
          <w:szCs w:val="24"/>
          <w:lang w:val="ru-RU"/>
        </w:rPr>
        <w:t>ы</w:t>
      </w:r>
      <w:r>
        <w:rPr>
          <w:sz w:val="24"/>
          <w:szCs w:val="24"/>
        </w:rPr>
        <w:t>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оздоровительному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предназначена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 xml:space="preserve">обучающихся </w:t>
      </w:r>
      <w:r>
        <w:rPr>
          <w:rFonts w:hint="default"/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 класс</w:t>
      </w:r>
      <w:r>
        <w:rPr>
          <w:sz w:val="24"/>
          <w:szCs w:val="24"/>
          <w:lang w:val="ru-RU"/>
        </w:rPr>
        <w:t>а</w:t>
      </w:r>
      <w:r>
        <w:rPr>
          <w:sz w:val="24"/>
          <w:szCs w:val="24"/>
        </w:rPr>
        <w:t>.</w:t>
      </w:r>
    </w:p>
    <w:p w14:paraId="2239EB8A">
      <w:pPr>
        <w:pStyle w:val="6"/>
        <w:spacing w:line="322" w:lineRule="exact"/>
        <w:ind w:left="221" w:firstLine="720" w:firstLineChars="300"/>
        <w:jc w:val="both"/>
        <w:rPr>
          <w:sz w:val="24"/>
          <w:szCs w:val="24"/>
        </w:rPr>
      </w:pPr>
      <w:r>
        <w:rPr>
          <w:sz w:val="24"/>
          <w:szCs w:val="24"/>
        </w:rPr>
        <w:t>Данная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рассчитана на 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объеме</w:t>
      </w:r>
      <w:r>
        <w:rPr>
          <w:spacing w:val="25"/>
          <w:sz w:val="24"/>
          <w:szCs w:val="24"/>
        </w:rPr>
        <w:t xml:space="preserve"> </w:t>
      </w:r>
      <w:r>
        <w:rPr>
          <w:rFonts w:hint="default"/>
          <w:spacing w:val="25"/>
          <w:sz w:val="24"/>
          <w:szCs w:val="24"/>
          <w:lang w:val="ru-RU"/>
        </w:rPr>
        <w:t xml:space="preserve"> 34 часа в год.</w:t>
      </w:r>
    </w:p>
    <w:p w14:paraId="0D92E66F">
      <w:pPr>
        <w:pStyle w:val="6"/>
        <w:ind w:left="221" w:right="408" w:firstLine="850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построена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современных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представлений о физиологическом, психологическом развитии ребенка этого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возраста,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раскрывает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соматического,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социального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здоровья.</w:t>
      </w:r>
    </w:p>
    <w:p w14:paraId="149EC864">
      <w:pPr>
        <w:pStyle w:val="6"/>
        <w:ind w:left="221" w:right="408" w:firstLine="850"/>
        <w:jc w:val="both"/>
        <w:rPr>
          <w:sz w:val="24"/>
          <w:szCs w:val="24"/>
        </w:rPr>
      </w:pP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«Подвижные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учитывает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социальную,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психологическую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соматическую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здоровья.</w:t>
      </w:r>
    </w:p>
    <w:p w14:paraId="3D6A6AB8">
      <w:pPr>
        <w:pStyle w:val="6"/>
        <w:ind w:left="221" w:right="407" w:firstLine="850"/>
        <w:jc w:val="both"/>
        <w:rPr>
          <w:sz w:val="24"/>
          <w:szCs w:val="24"/>
        </w:rPr>
      </w:pPr>
      <w:r>
        <w:rPr>
          <w:sz w:val="24"/>
          <w:szCs w:val="24"/>
        </w:rPr>
        <w:t>Реализация данной программы соответствует предельно допустимой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нагрузке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начальной школы.</w:t>
      </w:r>
    </w:p>
    <w:p w14:paraId="44AFB0DD">
      <w:pPr>
        <w:pStyle w:val="6"/>
        <w:spacing w:before="6"/>
        <w:rPr>
          <w:sz w:val="24"/>
          <w:szCs w:val="24"/>
        </w:rPr>
      </w:pPr>
    </w:p>
    <w:p w14:paraId="45F5D772">
      <w:pPr>
        <w:pStyle w:val="2"/>
        <w:numPr>
          <w:ilvl w:val="0"/>
          <w:numId w:val="1"/>
        </w:numPr>
        <w:tabs>
          <w:tab w:val="left" w:pos="930"/>
        </w:tabs>
        <w:spacing w:before="0" w:after="0" w:line="240" w:lineRule="auto"/>
        <w:ind w:left="929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Планируемые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обучающимися</w:t>
      </w:r>
    </w:p>
    <w:p w14:paraId="1B58AA49">
      <w:pPr>
        <w:pStyle w:val="6"/>
        <w:spacing w:before="9"/>
        <w:rPr>
          <w:b/>
          <w:sz w:val="24"/>
          <w:szCs w:val="24"/>
        </w:rPr>
      </w:pPr>
    </w:p>
    <w:p w14:paraId="4A2105D6">
      <w:pPr>
        <w:pStyle w:val="6"/>
        <w:ind w:left="221" w:right="405" w:firstLine="425"/>
        <w:jc w:val="both"/>
        <w:rPr>
          <w:sz w:val="24"/>
          <w:szCs w:val="24"/>
        </w:rPr>
      </w:pP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 средством формирования у обучающихся 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действий: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познавательных,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регулятивных,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коммуникативных.</w:t>
      </w:r>
    </w:p>
    <w:p w14:paraId="5F467304">
      <w:pPr>
        <w:pStyle w:val="6"/>
        <w:spacing w:before="11"/>
        <w:rPr>
          <w:sz w:val="24"/>
          <w:szCs w:val="24"/>
        </w:rPr>
      </w:pPr>
    </w:p>
    <w:p w14:paraId="2F627B62">
      <w:pPr>
        <w:pStyle w:val="6"/>
        <w:ind w:left="221" w:right="407" w:firstLine="426"/>
        <w:jc w:val="both"/>
        <w:rPr>
          <w:sz w:val="24"/>
          <w:szCs w:val="24"/>
        </w:rPr>
      </w:pPr>
      <w:r>
        <w:rPr>
          <w:sz w:val="24"/>
          <w:szCs w:val="24"/>
        </w:rPr>
        <w:t>ООП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предусматривает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образования:</w:t>
      </w:r>
    </w:p>
    <w:p w14:paraId="125F0685">
      <w:pPr>
        <w:pStyle w:val="6"/>
        <w:spacing w:before="4"/>
        <w:rPr>
          <w:sz w:val="24"/>
          <w:szCs w:val="24"/>
        </w:rPr>
      </w:pPr>
    </w:p>
    <w:p w14:paraId="1ED5A3DA">
      <w:pPr>
        <w:pStyle w:val="9"/>
        <w:numPr>
          <w:ilvl w:val="0"/>
          <w:numId w:val="3"/>
        </w:numPr>
        <w:tabs>
          <w:tab w:val="left" w:pos="582"/>
        </w:tabs>
        <w:spacing w:before="0" w:after="0" w:line="240" w:lineRule="auto"/>
        <w:ind w:left="581" w:right="409" w:hanging="360"/>
        <w:jc w:val="both"/>
        <w:rPr>
          <w:sz w:val="24"/>
          <w:szCs w:val="24"/>
        </w:rPr>
      </w:pPr>
      <w:r>
        <w:rPr>
          <w:sz w:val="24"/>
          <w:szCs w:val="24"/>
        </w:rPr>
        <w:t>личностные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саморазвитию,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мотивации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познанию,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ценностно-смысловые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установки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выпускников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начальной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отражающие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43"/>
          <w:sz w:val="24"/>
          <w:szCs w:val="24"/>
        </w:rPr>
        <w:t xml:space="preserve"> </w:t>
      </w:r>
      <w:r>
        <w:rPr>
          <w:sz w:val="24"/>
          <w:szCs w:val="24"/>
        </w:rPr>
        <w:t>индивидуально-личностные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позиции,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социальные</w:t>
      </w:r>
    </w:p>
    <w:p w14:paraId="69CA44A0">
      <w:pPr>
        <w:pStyle w:val="6"/>
        <w:spacing w:before="72"/>
        <w:ind w:left="581" w:right="410"/>
        <w:jc w:val="both"/>
        <w:rPr>
          <w:sz w:val="24"/>
          <w:szCs w:val="24"/>
        </w:rPr>
      </w:pPr>
      <w:r>
        <w:rPr>
          <w:sz w:val="24"/>
          <w:szCs w:val="24"/>
        </w:rPr>
        <w:t>компетентности,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сформированность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гражданской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идентичности;</w:t>
      </w:r>
    </w:p>
    <w:p w14:paraId="41B49708">
      <w:pPr>
        <w:pStyle w:val="9"/>
        <w:numPr>
          <w:ilvl w:val="0"/>
          <w:numId w:val="3"/>
        </w:numPr>
        <w:tabs>
          <w:tab w:val="left" w:pos="648"/>
        </w:tabs>
        <w:spacing w:before="0" w:after="0" w:line="240" w:lineRule="auto"/>
        <w:ind w:left="647" w:right="407" w:hanging="360"/>
        <w:jc w:val="both"/>
        <w:rPr>
          <w:sz w:val="24"/>
          <w:szCs w:val="24"/>
        </w:rPr>
      </w:pPr>
      <w:r>
        <w:rPr>
          <w:sz w:val="24"/>
          <w:szCs w:val="24"/>
        </w:rPr>
        <w:t>метапредметные результаты — освоенные обучающимися универсальные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(познавательные,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регулятивные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коммуникативные);</w:t>
      </w:r>
    </w:p>
    <w:p w14:paraId="57916EA7">
      <w:pPr>
        <w:pStyle w:val="9"/>
        <w:numPr>
          <w:ilvl w:val="0"/>
          <w:numId w:val="3"/>
        </w:numPr>
        <w:tabs>
          <w:tab w:val="left" w:pos="648"/>
        </w:tabs>
        <w:spacing w:before="0" w:after="0" w:line="240" w:lineRule="auto"/>
        <w:ind w:left="646" w:right="407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предметные результаты — освоенный обучающимися в ходе изучения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 предметов опыт специфической для каждой предметной области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нового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преобразованию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применению,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основополагающих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научного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знания,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лежащая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современной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научной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картины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мира.</w:t>
      </w:r>
    </w:p>
    <w:p w14:paraId="6A5E8EF0">
      <w:pPr>
        <w:pStyle w:val="6"/>
        <w:spacing w:before="10"/>
        <w:rPr>
          <w:sz w:val="24"/>
          <w:szCs w:val="24"/>
        </w:rPr>
      </w:pPr>
    </w:p>
    <w:p w14:paraId="1422C48B">
      <w:pPr>
        <w:pStyle w:val="6"/>
        <w:ind w:left="581" w:right="409" w:firstLine="35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Личностными результатами </w:t>
      </w:r>
      <w:r>
        <w:rPr>
          <w:sz w:val="24"/>
          <w:szCs w:val="24"/>
        </w:rPr>
        <w:t>программы внеурочной деятельности 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спортивно-оздоровительному направлению «Подвижные игры на улице»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формирование следующих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умений:</w:t>
      </w:r>
    </w:p>
    <w:p w14:paraId="3D47F9F2">
      <w:pPr>
        <w:pStyle w:val="9"/>
        <w:numPr>
          <w:ilvl w:val="1"/>
          <w:numId w:val="3"/>
        </w:numPr>
        <w:tabs>
          <w:tab w:val="left" w:pos="942"/>
        </w:tabs>
        <w:spacing w:before="0" w:after="0" w:line="240" w:lineRule="auto"/>
        <w:ind w:left="941" w:right="410" w:hanging="360"/>
        <w:jc w:val="both"/>
        <w:rPr>
          <w:sz w:val="24"/>
          <w:szCs w:val="24"/>
        </w:rPr>
      </w:pPr>
      <w:r>
        <w:rPr>
          <w:sz w:val="24"/>
          <w:szCs w:val="24"/>
        </w:rPr>
        <w:t>активно включаться в общение и взаимодействие со сверстниками 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уважения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доброжелательности,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взаимопомощи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сопереживания;</w:t>
      </w:r>
    </w:p>
    <w:p w14:paraId="19BCB635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10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личности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управлять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эмоциями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(нестандартных)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условиях;</w:t>
      </w:r>
    </w:p>
    <w:p w14:paraId="7777ECC8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11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проявлять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дисциплинированность,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трудолюбие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упорство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достижении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поставленных целей;</w:t>
      </w:r>
    </w:p>
    <w:p w14:paraId="01E08E40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09" w:hanging="360"/>
        <w:jc w:val="both"/>
        <w:rPr>
          <w:sz w:val="24"/>
          <w:szCs w:val="24"/>
        </w:rPr>
      </w:pPr>
      <w:r>
        <w:rPr>
          <w:sz w:val="24"/>
          <w:szCs w:val="24"/>
        </w:rPr>
        <w:t>оказывать бескорыстную помощь своим сверстникам, находить с ними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общий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язык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общие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интересы.</w:t>
      </w:r>
    </w:p>
    <w:p w14:paraId="3DE0DEBF">
      <w:pPr>
        <w:pStyle w:val="6"/>
        <w:spacing w:before="9"/>
        <w:rPr>
          <w:sz w:val="24"/>
          <w:szCs w:val="24"/>
        </w:rPr>
      </w:pPr>
    </w:p>
    <w:p w14:paraId="601A8BD8">
      <w:pPr>
        <w:pStyle w:val="6"/>
        <w:ind w:left="220" w:right="408" w:firstLine="719"/>
        <w:jc w:val="both"/>
        <w:rPr>
          <w:sz w:val="24"/>
          <w:szCs w:val="24"/>
        </w:rPr>
      </w:pPr>
      <w:r>
        <w:rPr>
          <w:b/>
          <w:sz w:val="24"/>
          <w:szCs w:val="24"/>
        </w:rPr>
        <w:t>Метапредметными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результатами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спортивно-оздоровительному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«Подвижные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улице»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следующих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универсальных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(УУД):</w:t>
      </w:r>
    </w:p>
    <w:p w14:paraId="22E1FD86">
      <w:pPr>
        <w:pStyle w:val="6"/>
        <w:spacing w:before="9"/>
        <w:rPr>
          <w:sz w:val="24"/>
          <w:szCs w:val="24"/>
        </w:rPr>
      </w:pPr>
    </w:p>
    <w:p w14:paraId="551557FB">
      <w:pPr>
        <w:pStyle w:val="3"/>
        <w:spacing w:before="1"/>
        <w:rPr>
          <w:sz w:val="24"/>
          <w:szCs w:val="24"/>
        </w:rPr>
      </w:pPr>
      <w:r>
        <w:rPr>
          <w:sz w:val="24"/>
          <w:szCs w:val="24"/>
          <w:u w:val="thick"/>
        </w:rPr>
        <w:t>Регулятивные</w:t>
      </w:r>
      <w:r>
        <w:rPr>
          <w:spacing w:val="-5"/>
          <w:sz w:val="24"/>
          <w:szCs w:val="24"/>
          <w:u w:val="thick"/>
        </w:rPr>
        <w:t xml:space="preserve"> </w:t>
      </w:r>
      <w:r>
        <w:rPr>
          <w:sz w:val="24"/>
          <w:szCs w:val="24"/>
          <w:u w:val="thick"/>
        </w:rPr>
        <w:t>УУД:</w:t>
      </w:r>
    </w:p>
    <w:p w14:paraId="72A39221">
      <w:pPr>
        <w:pStyle w:val="9"/>
        <w:numPr>
          <w:ilvl w:val="2"/>
          <w:numId w:val="3"/>
        </w:numPr>
        <w:tabs>
          <w:tab w:val="left" w:pos="1290"/>
        </w:tabs>
        <w:spacing w:before="0" w:after="0" w:line="240" w:lineRule="auto"/>
        <w:ind w:left="1289" w:right="408" w:hanging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Определять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и</w:t>
      </w:r>
      <w:r>
        <w:rPr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формулировать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уроке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помощью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учителя.</w:t>
      </w:r>
    </w:p>
    <w:p w14:paraId="4B15599E">
      <w:pPr>
        <w:pStyle w:val="9"/>
        <w:numPr>
          <w:ilvl w:val="2"/>
          <w:numId w:val="3"/>
        </w:numPr>
        <w:tabs>
          <w:tab w:val="left" w:pos="1290"/>
        </w:tabs>
        <w:spacing w:before="0" w:after="0" w:line="240" w:lineRule="auto"/>
        <w:ind w:left="1288" w:right="410" w:hanging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Характеризовать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поступки),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давать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объективную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основе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имеющегося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опыта.</w:t>
      </w:r>
    </w:p>
    <w:p w14:paraId="7F332FCE">
      <w:pPr>
        <w:pStyle w:val="9"/>
        <w:numPr>
          <w:ilvl w:val="2"/>
          <w:numId w:val="3"/>
        </w:numPr>
        <w:tabs>
          <w:tab w:val="left" w:pos="1289"/>
        </w:tabs>
        <w:spacing w:before="0" w:after="0" w:line="240" w:lineRule="auto"/>
        <w:ind w:left="1288" w:right="410" w:hanging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Находить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ошибки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отбирать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исправления.</w:t>
      </w:r>
    </w:p>
    <w:p w14:paraId="722D9B91">
      <w:pPr>
        <w:pStyle w:val="9"/>
        <w:numPr>
          <w:ilvl w:val="2"/>
          <w:numId w:val="3"/>
        </w:numPr>
        <w:tabs>
          <w:tab w:val="left" w:pos="1289"/>
        </w:tabs>
        <w:spacing w:before="0" w:after="0" w:line="240" w:lineRule="auto"/>
        <w:ind w:left="1288" w:right="410" w:hanging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Обеспечивать </w:t>
      </w:r>
      <w:r>
        <w:rPr>
          <w:sz w:val="24"/>
          <w:szCs w:val="24"/>
        </w:rPr>
        <w:t>защиту и сохранность природы во время активного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отдыха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69"/>
          <w:sz w:val="24"/>
          <w:szCs w:val="24"/>
        </w:rPr>
        <w:t xml:space="preserve"> </w:t>
      </w:r>
      <w:r>
        <w:rPr>
          <w:sz w:val="24"/>
          <w:szCs w:val="24"/>
        </w:rPr>
        <w:t>игровой деятельности.</w:t>
      </w:r>
    </w:p>
    <w:p w14:paraId="6CD82087">
      <w:pPr>
        <w:pStyle w:val="9"/>
        <w:numPr>
          <w:ilvl w:val="2"/>
          <w:numId w:val="3"/>
        </w:numPr>
        <w:tabs>
          <w:tab w:val="left" w:pos="1289"/>
        </w:tabs>
        <w:spacing w:before="0" w:after="0" w:line="240" w:lineRule="auto"/>
        <w:ind w:left="1288" w:right="408" w:hanging="361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Организовывать </w:t>
      </w:r>
      <w:r>
        <w:rPr>
          <w:sz w:val="24"/>
          <w:szCs w:val="24"/>
        </w:rPr>
        <w:t>самостоятельную игровую деятельность с учетом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безопасности,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сохранности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инвентаря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оборудования,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игр.</w:t>
      </w:r>
    </w:p>
    <w:p w14:paraId="0F04D092">
      <w:pPr>
        <w:pStyle w:val="9"/>
        <w:numPr>
          <w:ilvl w:val="2"/>
          <w:numId w:val="3"/>
        </w:numPr>
        <w:tabs>
          <w:tab w:val="left" w:pos="1289"/>
        </w:tabs>
        <w:spacing w:before="0" w:after="0" w:line="240" w:lineRule="auto"/>
        <w:ind w:left="1288" w:right="408" w:hanging="360"/>
        <w:jc w:val="both"/>
        <w:rPr>
          <w:sz w:val="24"/>
          <w:szCs w:val="24"/>
        </w:rPr>
        <w:sectPr>
          <w:pgSz w:w="11910" w:h="16840"/>
          <w:pgMar w:top="1040" w:right="440" w:bottom="960" w:left="1480" w:header="0" w:footer="695" w:gutter="0"/>
          <w:cols w:space="720" w:num="1"/>
        </w:sectPr>
      </w:pPr>
      <w:r>
        <w:rPr>
          <w:b/>
          <w:i/>
          <w:sz w:val="24"/>
          <w:szCs w:val="24"/>
        </w:rPr>
        <w:t xml:space="preserve">Планировать </w:t>
      </w:r>
      <w:r>
        <w:rPr>
          <w:sz w:val="24"/>
          <w:szCs w:val="24"/>
        </w:rPr>
        <w:t xml:space="preserve">и </w:t>
      </w:r>
      <w:r>
        <w:rPr>
          <w:b/>
          <w:i/>
          <w:sz w:val="24"/>
          <w:szCs w:val="24"/>
        </w:rPr>
        <w:t xml:space="preserve">распределять </w:t>
      </w:r>
      <w:r>
        <w:rPr>
          <w:sz w:val="24"/>
          <w:szCs w:val="24"/>
        </w:rPr>
        <w:t>нагрузку и отдых в процессе игровой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rFonts w:hint="default"/>
          <w:sz w:val="24"/>
          <w:szCs w:val="24"/>
          <w:lang w:val="ru-RU"/>
        </w:rPr>
        <w:t>.</w:t>
      </w:r>
    </w:p>
    <w:p w14:paraId="731F7BE2">
      <w:pPr>
        <w:pStyle w:val="9"/>
        <w:numPr>
          <w:ilvl w:val="0"/>
          <w:numId w:val="0"/>
        </w:numPr>
        <w:tabs>
          <w:tab w:val="left" w:pos="1289"/>
          <w:tab w:val="left" w:pos="1290"/>
          <w:tab w:val="left" w:pos="2491"/>
          <w:tab w:val="left" w:pos="3936"/>
          <w:tab w:val="left" w:pos="4270"/>
          <w:tab w:val="left" w:pos="5598"/>
          <w:tab w:val="left" w:pos="5959"/>
          <w:tab w:val="left" w:pos="7184"/>
          <w:tab w:val="left" w:pos="8685"/>
        </w:tabs>
        <w:spacing w:before="72" w:after="0" w:line="342" w:lineRule="exact"/>
        <w:ind w:right="0" w:rightChars="0"/>
        <w:jc w:val="left"/>
        <w:rPr>
          <w:b/>
          <w:i/>
          <w:sz w:val="24"/>
          <w:szCs w:val="24"/>
        </w:rPr>
      </w:pPr>
      <w:r>
        <w:rPr>
          <w:sz w:val="24"/>
          <w:szCs w:val="24"/>
        </w:rPr>
        <w:t>Учиться</w:t>
      </w:r>
      <w:r>
        <w:rPr>
          <w:sz w:val="24"/>
          <w:szCs w:val="24"/>
        </w:rPr>
        <w:tab/>
      </w:r>
      <w:r>
        <w:rPr>
          <w:sz w:val="24"/>
          <w:szCs w:val="24"/>
        </w:rPr>
        <w:t>совместно</w:t>
      </w:r>
      <w:r>
        <w:rPr>
          <w:sz w:val="24"/>
          <w:szCs w:val="24"/>
        </w:rPr>
        <w:tab/>
      </w:r>
      <w:r>
        <w:rPr>
          <w:sz w:val="24"/>
          <w:szCs w:val="24"/>
        </w:rPr>
        <w:t>с</w:t>
      </w:r>
      <w:r>
        <w:rPr>
          <w:sz w:val="24"/>
          <w:szCs w:val="24"/>
        </w:rPr>
        <w:tab/>
      </w:r>
      <w:r>
        <w:rPr>
          <w:sz w:val="24"/>
          <w:szCs w:val="24"/>
        </w:rPr>
        <w:t>учителем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z w:val="24"/>
          <w:szCs w:val="24"/>
        </w:rPr>
        <w:t>другими</w:t>
      </w:r>
      <w:r>
        <w:rPr>
          <w:sz w:val="24"/>
          <w:szCs w:val="24"/>
        </w:rPr>
        <w:tab/>
      </w:r>
      <w:r>
        <w:rPr>
          <w:sz w:val="24"/>
          <w:szCs w:val="24"/>
        </w:rPr>
        <w:t>учениками</w:t>
      </w: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давать</w:t>
      </w:r>
    </w:p>
    <w:p w14:paraId="76CC2098">
      <w:pPr>
        <w:pStyle w:val="6"/>
        <w:spacing w:line="321" w:lineRule="exact"/>
        <w:ind w:left="1289"/>
        <w:rPr>
          <w:sz w:val="24"/>
          <w:szCs w:val="24"/>
        </w:rPr>
      </w:pPr>
      <w:r>
        <w:rPr>
          <w:sz w:val="24"/>
          <w:szCs w:val="24"/>
        </w:rPr>
        <w:t>эмоциональную</w:t>
      </w:r>
      <w:r>
        <w:rPr>
          <w:spacing w:val="-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оценку</w:t>
      </w:r>
      <w:r>
        <w:rPr>
          <w:b/>
          <w:i/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класса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занятии.</w:t>
      </w:r>
    </w:p>
    <w:p w14:paraId="000FB665">
      <w:pPr>
        <w:pStyle w:val="9"/>
        <w:numPr>
          <w:ilvl w:val="2"/>
          <w:numId w:val="3"/>
        </w:numPr>
        <w:tabs>
          <w:tab w:val="left" w:pos="1289"/>
          <w:tab w:val="left" w:pos="1290"/>
          <w:tab w:val="left" w:pos="2857"/>
          <w:tab w:val="left" w:pos="4891"/>
          <w:tab w:val="left" w:pos="5702"/>
          <w:tab w:val="left" w:pos="7078"/>
          <w:tab w:val="left" w:pos="8227"/>
        </w:tabs>
        <w:spacing w:before="0" w:after="0" w:line="240" w:lineRule="auto"/>
        <w:ind w:left="1289" w:right="406" w:hanging="360"/>
        <w:jc w:val="left"/>
        <w:rPr>
          <w:sz w:val="24"/>
          <w:szCs w:val="24"/>
        </w:rPr>
      </w:pPr>
      <w:r>
        <w:rPr>
          <w:sz w:val="24"/>
          <w:szCs w:val="24"/>
        </w:rPr>
        <w:t>Средством</w:t>
      </w:r>
      <w:r>
        <w:rPr>
          <w:sz w:val="24"/>
          <w:szCs w:val="24"/>
        </w:rPr>
        <w:tab/>
      </w:r>
      <w:r>
        <w:rPr>
          <w:sz w:val="24"/>
          <w:szCs w:val="24"/>
        </w:rPr>
        <w:t>формирования</w:t>
      </w:r>
      <w:r>
        <w:rPr>
          <w:sz w:val="24"/>
          <w:szCs w:val="24"/>
        </w:rPr>
        <w:tab/>
      </w:r>
      <w:r>
        <w:rPr>
          <w:sz w:val="24"/>
          <w:szCs w:val="24"/>
        </w:rPr>
        <w:t>этих</w:t>
      </w:r>
      <w:r>
        <w:rPr>
          <w:sz w:val="24"/>
          <w:szCs w:val="24"/>
        </w:rPr>
        <w:tab/>
      </w:r>
      <w:r>
        <w:rPr>
          <w:sz w:val="24"/>
          <w:szCs w:val="24"/>
        </w:rPr>
        <w:t>действий</w:t>
      </w:r>
      <w:r>
        <w:rPr>
          <w:sz w:val="24"/>
          <w:szCs w:val="24"/>
        </w:rPr>
        <w:tab/>
      </w:r>
      <w:r>
        <w:rPr>
          <w:sz w:val="24"/>
          <w:szCs w:val="24"/>
        </w:rPr>
        <w:t>служит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технология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оценивания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достижений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(учебных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успехов).</w:t>
      </w:r>
    </w:p>
    <w:p w14:paraId="6753FCCE">
      <w:pPr>
        <w:pStyle w:val="3"/>
        <w:spacing w:line="320" w:lineRule="exact"/>
        <w:jc w:val="left"/>
        <w:rPr>
          <w:sz w:val="24"/>
          <w:szCs w:val="24"/>
        </w:rPr>
      </w:pPr>
      <w:r>
        <w:rPr>
          <w:sz w:val="24"/>
          <w:szCs w:val="24"/>
          <w:u w:val="thick"/>
        </w:rPr>
        <w:t>Познавательные</w:t>
      </w:r>
      <w:r>
        <w:rPr>
          <w:spacing w:val="-6"/>
          <w:sz w:val="24"/>
          <w:szCs w:val="24"/>
          <w:u w:val="thick"/>
        </w:rPr>
        <w:t xml:space="preserve"> </w:t>
      </w:r>
      <w:r>
        <w:rPr>
          <w:sz w:val="24"/>
          <w:szCs w:val="24"/>
          <w:u w:val="thick"/>
        </w:rPr>
        <w:t>УУД:</w:t>
      </w:r>
    </w:p>
    <w:p w14:paraId="7FD059C7">
      <w:pPr>
        <w:pStyle w:val="9"/>
        <w:numPr>
          <w:ilvl w:val="0"/>
          <w:numId w:val="5"/>
        </w:numPr>
        <w:tabs>
          <w:tab w:val="left" w:pos="1040"/>
          <w:tab w:val="left" w:pos="1042"/>
        </w:tabs>
        <w:spacing w:before="0" w:after="0" w:line="240" w:lineRule="auto"/>
        <w:ind w:left="1041" w:right="410" w:hanging="360"/>
        <w:jc w:val="left"/>
        <w:rPr>
          <w:sz w:val="24"/>
          <w:szCs w:val="24"/>
        </w:rPr>
      </w:pPr>
      <w:r>
        <w:rPr>
          <w:sz w:val="24"/>
          <w:szCs w:val="24"/>
        </w:rPr>
        <w:t>Добывать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новые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знания:</w:t>
      </w:r>
      <w:r>
        <w:rPr>
          <w:spacing w:val="6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находить</w:t>
      </w:r>
      <w:r>
        <w:rPr>
          <w:b/>
          <w:i/>
          <w:spacing w:val="59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ответы</w:t>
      </w:r>
      <w:r>
        <w:rPr>
          <w:b/>
          <w:i/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вопросы,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используя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жизненный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опыт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информацию, полученную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уроке.</w:t>
      </w:r>
    </w:p>
    <w:p w14:paraId="17FF3087">
      <w:pPr>
        <w:pStyle w:val="9"/>
        <w:numPr>
          <w:ilvl w:val="0"/>
          <w:numId w:val="5"/>
        </w:numPr>
        <w:tabs>
          <w:tab w:val="left" w:pos="1040"/>
          <w:tab w:val="left" w:pos="1042"/>
          <w:tab w:val="left" w:pos="3282"/>
          <w:tab w:val="left" w:pos="5067"/>
          <w:tab w:val="left" w:pos="7019"/>
          <w:tab w:val="left" w:pos="8214"/>
          <w:tab w:val="left" w:pos="9443"/>
        </w:tabs>
        <w:spacing w:before="0" w:after="0" w:line="240" w:lineRule="auto"/>
        <w:ind w:left="1041" w:right="408" w:hanging="360"/>
        <w:jc w:val="left"/>
        <w:rPr>
          <w:sz w:val="24"/>
          <w:szCs w:val="24"/>
        </w:rPr>
      </w:pPr>
      <w:r>
        <w:rPr>
          <w:sz w:val="24"/>
          <w:szCs w:val="24"/>
        </w:rPr>
        <w:t>Перерабатывать</w:t>
      </w:r>
      <w:r>
        <w:rPr>
          <w:sz w:val="24"/>
          <w:szCs w:val="24"/>
        </w:rPr>
        <w:tab/>
      </w:r>
      <w:r>
        <w:rPr>
          <w:sz w:val="24"/>
          <w:szCs w:val="24"/>
        </w:rPr>
        <w:t>полученную</w:t>
      </w:r>
      <w:r>
        <w:rPr>
          <w:sz w:val="24"/>
          <w:szCs w:val="24"/>
        </w:rPr>
        <w:tab/>
      </w:r>
      <w:r>
        <w:rPr>
          <w:sz w:val="24"/>
          <w:szCs w:val="24"/>
        </w:rPr>
        <w:t>информацию:</w:t>
      </w:r>
      <w:r>
        <w:rPr>
          <w:sz w:val="24"/>
          <w:szCs w:val="24"/>
        </w:rPr>
        <w:tab/>
      </w:r>
      <w:r>
        <w:rPr>
          <w:b/>
          <w:i/>
          <w:sz w:val="24"/>
          <w:szCs w:val="24"/>
        </w:rPr>
        <w:t>делать</w:t>
      </w:r>
      <w:r>
        <w:rPr>
          <w:b/>
          <w:i/>
          <w:sz w:val="24"/>
          <w:szCs w:val="24"/>
        </w:rPr>
        <w:tab/>
      </w:r>
      <w:r>
        <w:rPr>
          <w:sz w:val="24"/>
          <w:szCs w:val="24"/>
        </w:rPr>
        <w:t>выводы</w:t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совместной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работы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всего класса.</w:t>
      </w:r>
    </w:p>
    <w:p w14:paraId="2FC208CE">
      <w:pPr>
        <w:pStyle w:val="9"/>
        <w:numPr>
          <w:ilvl w:val="0"/>
          <w:numId w:val="5"/>
        </w:numPr>
        <w:tabs>
          <w:tab w:val="left" w:pos="1040"/>
          <w:tab w:val="left" w:pos="1042"/>
        </w:tabs>
        <w:spacing w:before="0" w:after="0" w:line="240" w:lineRule="auto"/>
        <w:ind w:left="1040" w:right="409" w:hanging="360"/>
        <w:jc w:val="left"/>
        <w:rPr>
          <w:sz w:val="24"/>
          <w:szCs w:val="24"/>
        </w:rPr>
      </w:pPr>
      <w:r>
        <w:rPr>
          <w:sz w:val="24"/>
          <w:szCs w:val="24"/>
        </w:rPr>
        <w:t>Технически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правильно</w:t>
      </w:r>
      <w:r>
        <w:rPr>
          <w:spacing w:val="12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выполнять</w:t>
      </w:r>
      <w:r>
        <w:rPr>
          <w:b/>
          <w:i/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двигательные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действия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базовых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спорта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использовании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игровой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341587BE">
      <w:pPr>
        <w:pStyle w:val="9"/>
        <w:numPr>
          <w:ilvl w:val="0"/>
          <w:numId w:val="5"/>
        </w:numPr>
        <w:tabs>
          <w:tab w:val="left" w:pos="1040"/>
          <w:tab w:val="left" w:pos="1041"/>
        </w:tabs>
        <w:spacing w:before="0" w:after="0" w:line="240" w:lineRule="auto"/>
        <w:ind w:left="1040" w:right="408" w:hanging="360"/>
        <w:jc w:val="left"/>
        <w:rPr>
          <w:sz w:val="24"/>
          <w:szCs w:val="24"/>
        </w:rPr>
      </w:pPr>
      <w:r>
        <w:rPr>
          <w:sz w:val="24"/>
          <w:szCs w:val="24"/>
        </w:rPr>
        <w:t>Умения</w:t>
      </w:r>
      <w:r>
        <w:rPr>
          <w:spacing w:val="37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организовывать</w:t>
      </w:r>
      <w:r>
        <w:rPr>
          <w:b/>
          <w:i/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собственную</w:t>
      </w:r>
      <w:r>
        <w:rPr>
          <w:spacing w:val="35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деятельность</w:t>
      </w:r>
      <w:r>
        <w:rPr>
          <w:sz w:val="24"/>
          <w:szCs w:val="24"/>
        </w:rPr>
        <w:t>,</w:t>
      </w:r>
      <w:r>
        <w:rPr>
          <w:spacing w:val="35"/>
          <w:sz w:val="24"/>
          <w:szCs w:val="24"/>
        </w:rPr>
        <w:t xml:space="preserve"> </w:t>
      </w:r>
      <w:r>
        <w:rPr>
          <w:sz w:val="24"/>
          <w:szCs w:val="24"/>
        </w:rPr>
        <w:t>выбирать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достижения 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цели.</w:t>
      </w:r>
    </w:p>
    <w:p w14:paraId="52653C12">
      <w:pPr>
        <w:pStyle w:val="3"/>
        <w:ind w:left="581"/>
        <w:rPr>
          <w:b w:val="0"/>
          <w:sz w:val="24"/>
          <w:szCs w:val="24"/>
        </w:rPr>
      </w:pPr>
      <w:r>
        <w:rPr>
          <w:sz w:val="24"/>
          <w:szCs w:val="24"/>
          <w:u w:val="thick"/>
        </w:rPr>
        <w:t>Коммуникативные</w:t>
      </w:r>
      <w:r>
        <w:rPr>
          <w:spacing w:val="-6"/>
          <w:sz w:val="24"/>
          <w:szCs w:val="24"/>
          <w:u w:val="thick"/>
        </w:rPr>
        <w:t xml:space="preserve"> </w:t>
      </w:r>
      <w:r>
        <w:rPr>
          <w:sz w:val="24"/>
          <w:szCs w:val="24"/>
          <w:u w:val="thick"/>
        </w:rPr>
        <w:t>УУД</w:t>
      </w:r>
      <w:r>
        <w:rPr>
          <w:b w:val="0"/>
          <w:sz w:val="24"/>
          <w:szCs w:val="24"/>
          <w:u w:val="thick"/>
        </w:rPr>
        <w:t>:</w:t>
      </w:r>
    </w:p>
    <w:p w14:paraId="21AF7FBB">
      <w:pPr>
        <w:pStyle w:val="9"/>
        <w:numPr>
          <w:ilvl w:val="1"/>
          <w:numId w:val="3"/>
        </w:numPr>
        <w:tabs>
          <w:tab w:val="left" w:pos="942"/>
        </w:tabs>
        <w:spacing w:before="0" w:after="0" w:line="240" w:lineRule="auto"/>
        <w:ind w:left="941" w:right="408" w:hanging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Умение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общаться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взаимодействовать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принципах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взаимоуважения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взаимопомощи,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дружбы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толерантности.</w:t>
      </w:r>
    </w:p>
    <w:p w14:paraId="33610545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10" w:hanging="36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>Управлять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эмоциями</w:t>
      </w:r>
      <w:r>
        <w:rPr>
          <w:b/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взрослыми,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сохранять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хладнокровие,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сдержанность,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рассудительность.</w:t>
      </w:r>
    </w:p>
    <w:p w14:paraId="632197D9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09" w:hanging="361"/>
        <w:jc w:val="both"/>
        <w:rPr>
          <w:sz w:val="24"/>
          <w:szCs w:val="24"/>
        </w:rPr>
      </w:pPr>
      <w:r>
        <w:rPr>
          <w:sz w:val="24"/>
          <w:szCs w:val="24"/>
        </w:rPr>
        <w:t>Совместно договариваться о правилах общения и поведения в игре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следовать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им.</w:t>
      </w:r>
    </w:p>
    <w:p w14:paraId="3B7B7700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11" w:hanging="360"/>
        <w:jc w:val="both"/>
        <w:rPr>
          <w:sz w:val="24"/>
          <w:szCs w:val="24"/>
        </w:rPr>
      </w:pPr>
      <w:r>
        <w:rPr>
          <w:sz w:val="24"/>
          <w:szCs w:val="24"/>
        </w:rPr>
        <w:t>Учиться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(лидера,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исполнителя,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критика).</w:t>
      </w:r>
    </w:p>
    <w:p w14:paraId="4C2907A4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06" w:hanging="360"/>
        <w:jc w:val="both"/>
        <w:rPr>
          <w:sz w:val="24"/>
          <w:szCs w:val="24"/>
        </w:rPr>
      </w:pPr>
      <w:r>
        <w:rPr>
          <w:sz w:val="24"/>
          <w:szCs w:val="24"/>
        </w:rPr>
        <w:t>Средством формирования этих действий служит организация работы 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больших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малых группах.</w:t>
      </w:r>
    </w:p>
    <w:p w14:paraId="0CC8FB2A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10" w:hanging="360"/>
        <w:jc w:val="both"/>
        <w:rPr>
          <w:sz w:val="24"/>
          <w:szCs w:val="24"/>
        </w:rPr>
      </w:pP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активно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коллективную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взаимодействовать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достижении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общих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целей.</w:t>
      </w:r>
    </w:p>
    <w:p w14:paraId="1522C38B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08" w:hanging="360"/>
        <w:jc w:val="both"/>
        <w:rPr>
          <w:sz w:val="24"/>
          <w:szCs w:val="24"/>
        </w:rPr>
      </w:pPr>
      <w:r>
        <w:rPr>
          <w:sz w:val="24"/>
          <w:szCs w:val="24"/>
        </w:rPr>
        <w:t>Умения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доносить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информацию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эмоционально-яркой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взрослыми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людьми.</w:t>
      </w:r>
    </w:p>
    <w:p w14:paraId="4503469A">
      <w:pPr>
        <w:pStyle w:val="6"/>
        <w:spacing w:before="2"/>
        <w:rPr>
          <w:sz w:val="24"/>
          <w:szCs w:val="24"/>
        </w:rPr>
      </w:pPr>
    </w:p>
    <w:p w14:paraId="2A5ABC59">
      <w:pPr>
        <w:spacing w:before="0"/>
        <w:ind w:left="220" w:right="410" w:firstLine="720"/>
        <w:jc w:val="both"/>
        <w:rPr>
          <w:sz w:val="24"/>
          <w:szCs w:val="24"/>
        </w:rPr>
      </w:pPr>
      <w:r>
        <w:rPr>
          <w:b/>
          <w:sz w:val="24"/>
          <w:szCs w:val="24"/>
        </w:rPr>
        <w:t>Предметными</w:t>
      </w:r>
      <w:r>
        <w:rPr>
          <w:b/>
          <w:spacing w:val="1"/>
          <w:sz w:val="24"/>
          <w:szCs w:val="24"/>
        </w:rPr>
        <w:t xml:space="preserve"> </w:t>
      </w:r>
      <w:r>
        <w:rPr>
          <w:b/>
          <w:sz w:val="24"/>
          <w:szCs w:val="24"/>
        </w:rPr>
        <w:t>результатами</w:t>
      </w:r>
      <w:r>
        <w:rPr>
          <w:b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учащимися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являются следующие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</w:p>
    <w:p w14:paraId="0CC36AE2">
      <w:pPr>
        <w:pStyle w:val="9"/>
        <w:numPr>
          <w:ilvl w:val="1"/>
          <w:numId w:val="3"/>
        </w:numPr>
        <w:tabs>
          <w:tab w:val="left" w:pos="941"/>
        </w:tabs>
        <w:spacing w:before="1" w:after="0" w:line="342" w:lineRule="exact"/>
        <w:ind w:left="940" w:right="0" w:hanging="361"/>
        <w:jc w:val="both"/>
        <w:rPr>
          <w:sz w:val="24"/>
          <w:szCs w:val="24"/>
        </w:rPr>
      </w:pPr>
      <w:r>
        <w:rPr>
          <w:sz w:val="24"/>
          <w:szCs w:val="24"/>
        </w:rPr>
        <w:t>планировать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режиме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дня,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организовывать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отдых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досуг.</w:t>
      </w:r>
    </w:p>
    <w:p w14:paraId="520745E7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08" w:hanging="360"/>
        <w:jc w:val="both"/>
        <w:rPr>
          <w:sz w:val="24"/>
          <w:szCs w:val="24"/>
        </w:rPr>
      </w:pPr>
      <w:r>
        <w:rPr>
          <w:sz w:val="24"/>
          <w:szCs w:val="24"/>
        </w:rPr>
        <w:t>излагать факты истории возникновения игр, характеризовать их роль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значение в жизнедеятельности человека, связь с трудовой и военной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деятельностью.</w:t>
      </w:r>
    </w:p>
    <w:p w14:paraId="1285B520">
      <w:pPr>
        <w:pStyle w:val="9"/>
        <w:numPr>
          <w:ilvl w:val="1"/>
          <w:numId w:val="3"/>
        </w:numPr>
        <w:tabs>
          <w:tab w:val="left" w:pos="941"/>
        </w:tabs>
        <w:spacing w:before="0" w:after="0" w:line="240" w:lineRule="auto"/>
        <w:ind w:left="940" w:right="410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представлять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средство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укрепления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физического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физической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подготовки человека.</w:t>
      </w:r>
    </w:p>
    <w:p w14:paraId="1C69340A">
      <w:pPr>
        <w:spacing w:after="0" w:line="240" w:lineRule="auto"/>
        <w:jc w:val="both"/>
        <w:rPr>
          <w:sz w:val="24"/>
          <w:szCs w:val="24"/>
        </w:rPr>
        <w:sectPr>
          <w:pgSz w:w="11910" w:h="16840"/>
          <w:pgMar w:top="1040" w:right="440" w:bottom="960" w:left="1480" w:header="0" w:footer="695" w:gutter="0"/>
          <w:cols w:space="720" w:num="1"/>
        </w:sectPr>
      </w:pPr>
    </w:p>
    <w:p w14:paraId="0D69384D">
      <w:pPr>
        <w:pStyle w:val="9"/>
        <w:numPr>
          <w:ilvl w:val="1"/>
          <w:numId w:val="3"/>
        </w:numPr>
        <w:tabs>
          <w:tab w:val="left" w:pos="942"/>
        </w:tabs>
        <w:spacing w:before="72" w:after="0" w:line="240" w:lineRule="auto"/>
        <w:ind w:left="941" w:right="410" w:hanging="360"/>
        <w:jc w:val="both"/>
        <w:rPr>
          <w:sz w:val="24"/>
          <w:szCs w:val="24"/>
        </w:rPr>
      </w:pPr>
      <w:r>
        <w:rPr>
          <w:sz w:val="24"/>
          <w:szCs w:val="24"/>
        </w:rPr>
        <w:t>оказывать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посильную помощь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моральную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поддержку сверстникам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 организации и проведении игр, доброжелательно и уважительно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объяснять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ошибки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способы их устранения.</w:t>
      </w:r>
    </w:p>
    <w:p w14:paraId="59302678">
      <w:pPr>
        <w:pStyle w:val="9"/>
        <w:numPr>
          <w:ilvl w:val="1"/>
          <w:numId w:val="3"/>
        </w:numPr>
        <w:tabs>
          <w:tab w:val="left" w:pos="942"/>
        </w:tabs>
        <w:spacing w:before="0" w:after="0" w:line="240" w:lineRule="auto"/>
        <w:ind w:left="941" w:right="409" w:hanging="360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элементы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соревнований,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осуществлять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объективное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судейство.</w:t>
      </w:r>
    </w:p>
    <w:p w14:paraId="16CC4AB3">
      <w:pPr>
        <w:pStyle w:val="9"/>
        <w:numPr>
          <w:ilvl w:val="1"/>
          <w:numId w:val="3"/>
        </w:numPr>
        <w:tabs>
          <w:tab w:val="left" w:pos="942"/>
        </w:tabs>
        <w:spacing w:before="0" w:after="0" w:line="240" w:lineRule="auto"/>
        <w:ind w:left="941" w:right="409" w:hanging="360"/>
        <w:jc w:val="both"/>
        <w:rPr>
          <w:sz w:val="24"/>
          <w:szCs w:val="24"/>
        </w:rPr>
      </w:pPr>
      <w:r>
        <w:rPr>
          <w:sz w:val="24"/>
          <w:szCs w:val="24"/>
        </w:rPr>
        <w:t>бережно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обращаться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инвентарем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оборудованием,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техники безопасности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местам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игр.</w:t>
      </w:r>
    </w:p>
    <w:p w14:paraId="5E501DFE">
      <w:pPr>
        <w:pStyle w:val="9"/>
        <w:numPr>
          <w:ilvl w:val="1"/>
          <w:numId w:val="3"/>
        </w:numPr>
        <w:tabs>
          <w:tab w:val="left" w:pos="942"/>
        </w:tabs>
        <w:spacing w:before="0" w:after="0" w:line="341" w:lineRule="exact"/>
        <w:ind w:left="941" w:right="0" w:hanging="361"/>
        <w:jc w:val="both"/>
        <w:rPr>
          <w:sz w:val="24"/>
          <w:szCs w:val="24"/>
        </w:rPr>
      </w:pPr>
      <w:r>
        <w:rPr>
          <w:sz w:val="24"/>
          <w:szCs w:val="24"/>
        </w:rPr>
        <w:t>организовывать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проводить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разной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целевой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направленностью.</w:t>
      </w:r>
    </w:p>
    <w:p w14:paraId="72C29B87">
      <w:pPr>
        <w:pStyle w:val="9"/>
        <w:numPr>
          <w:ilvl w:val="1"/>
          <w:numId w:val="3"/>
        </w:numPr>
        <w:tabs>
          <w:tab w:val="left" w:pos="942"/>
        </w:tabs>
        <w:spacing w:before="0" w:after="0" w:line="240" w:lineRule="auto"/>
        <w:ind w:left="941" w:right="409" w:hanging="360"/>
        <w:jc w:val="both"/>
        <w:rPr>
          <w:sz w:val="24"/>
          <w:szCs w:val="24"/>
        </w:rPr>
      </w:pPr>
      <w:r>
        <w:rPr>
          <w:sz w:val="24"/>
          <w:szCs w:val="24"/>
        </w:rPr>
        <w:t>характеризовать физическую нагрузку по показателю частоты пульса,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регулировать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 напряженность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 время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игр.</w:t>
      </w:r>
    </w:p>
    <w:p w14:paraId="0AF5F89E">
      <w:pPr>
        <w:pStyle w:val="9"/>
        <w:numPr>
          <w:ilvl w:val="1"/>
          <w:numId w:val="3"/>
        </w:numPr>
        <w:tabs>
          <w:tab w:val="left" w:pos="942"/>
        </w:tabs>
        <w:spacing w:before="0" w:after="0" w:line="240" w:lineRule="auto"/>
        <w:ind w:left="941" w:right="408" w:hanging="360"/>
        <w:jc w:val="both"/>
        <w:rPr>
          <w:sz w:val="24"/>
          <w:szCs w:val="24"/>
        </w:rPr>
      </w:pPr>
      <w:r>
        <w:rPr>
          <w:sz w:val="24"/>
          <w:szCs w:val="24"/>
        </w:rPr>
        <w:t>взаимодействовать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сверстниками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 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соревнований.</w:t>
      </w:r>
    </w:p>
    <w:p w14:paraId="62C06B65">
      <w:pPr>
        <w:pStyle w:val="9"/>
        <w:numPr>
          <w:ilvl w:val="1"/>
          <w:numId w:val="3"/>
        </w:numPr>
        <w:tabs>
          <w:tab w:val="left" w:pos="942"/>
        </w:tabs>
        <w:spacing w:before="0" w:after="0" w:line="240" w:lineRule="auto"/>
        <w:ind w:left="941" w:right="408" w:hanging="36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доступной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объяснять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(технику)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выполнения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двигательных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анализировать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находить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ошибки,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эффективно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их исправлять.</w:t>
      </w:r>
    </w:p>
    <w:p w14:paraId="4B86425D">
      <w:pPr>
        <w:pStyle w:val="9"/>
        <w:numPr>
          <w:ilvl w:val="1"/>
          <w:numId w:val="3"/>
        </w:numPr>
        <w:tabs>
          <w:tab w:val="left" w:pos="942"/>
        </w:tabs>
        <w:spacing w:before="0" w:after="0" w:line="342" w:lineRule="exact"/>
        <w:ind w:left="941" w:right="0" w:hanging="361"/>
        <w:jc w:val="both"/>
        <w:rPr>
          <w:sz w:val="24"/>
          <w:szCs w:val="24"/>
        </w:rPr>
      </w:pPr>
      <w:r>
        <w:rPr>
          <w:sz w:val="24"/>
          <w:szCs w:val="24"/>
        </w:rPr>
        <w:t>подавать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команды,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вести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подсчет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проведении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игр.</w:t>
      </w:r>
    </w:p>
    <w:p w14:paraId="611A9195">
      <w:pPr>
        <w:pStyle w:val="9"/>
        <w:numPr>
          <w:ilvl w:val="1"/>
          <w:numId w:val="3"/>
        </w:numPr>
        <w:tabs>
          <w:tab w:val="left" w:pos="942"/>
        </w:tabs>
        <w:spacing w:before="0" w:after="0" w:line="240" w:lineRule="auto"/>
        <w:ind w:left="941" w:right="410" w:hanging="360"/>
        <w:jc w:val="both"/>
        <w:rPr>
          <w:sz w:val="24"/>
          <w:szCs w:val="24"/>
        </w:rPr>
      </w:pPr>
      <w:r>
        <w:rPr>
          <w:sz w:val="24"/>
          <w:szCs w:val="24"/>
        </w:rPr>
        <w:t>применять в игровой деятельности технические действия из базовых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видов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спорта.</w:t>
      </w:r>
    </w:p>
    <w:p w14:paraId="7C2D4022">
      <w:pPr>
        <w:pStyle w:val="3"/>
        <w:spacing w:line="240" w:lineRule="auto"/>
        <w:ind w:right="408" w:firstLine="850"/>
        <w:rPr>
          <w:sz w:val="24"/>
          <w:szCs w:val="24"/>
        </w:rPr>
      </w:pPr>
      <w:r>
        <w:rPr>
          <w:sz w:val="24"/>
          <w:szCs w:val="24"/>
        </w:rPr>
        <w:t>Оздоровительные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деятельности:</w:t>
      </w:r>
    </w:p>
    <w:p w14:paraId="3ECDE3C9">
      <w:pPr>
        <w:pStyle w:val="9"/>
        <w:numPr>
          <w:ilvl w:val="1"/>
          <w:numId w:val="3"/>
        </w:numPr>
        <w:tabs>
          <w:tab w:val="left" w:pos="930"/>
        </w:tabs>
        <w:spacing w:before="0" w:after="0" w:line="240" w:lineRule="auto"/>
        <w:ind w:left="941" w:right="408" w:hanging="360"/>
        <w:jc w:val="both"/>
        <w:rPr>
          <w:sz w:val="24"/>
          <w:szCs w:val="24"/>
        </w:rPr>
      </w:pPr>
      <w:r>
        <w:rPr>
          <w:sz w:val="24"/>
          <w:szCs w:val="24"/>
        </w:rPr>
        <w:t>осознание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обучающимися необходимости заботы о своём здоровье 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выработки форм поведения, которые помогут избежать опасности 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жизни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значит,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произойдет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уменьшение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пропусков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причине болезни и произойдет увеличение численности 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посещающих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спортивно-оздоровительные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мероприятия.</w:t>
      </w:r>
    </w:p>
    <w:p w14:paraId="13CC1BC3">
      <w:pPr>
        <w:pStyle w:val="9"/>
        <w:numPr>
          <w:ilvl w:val="1"/>
          <w:numId w:val="3"/>
        </w:numPr>
        <w:tabs>
          <w:tab w:val="left" w:pos="930"/>
        </w:tabs>
        <w:spacing w:before="0" w:after="0" w:line="240" w:lineRule="auto"/>
        <w:ind w:left="941" w:right="407" w:hanging="360"/>
        <w:jc w:val="both"/>
        <w:rPr>
          <w:sz w:val="24"/>
          <w:szCs w:val="24"/>
        </w:rPr>
      </w:pPr>
      <w:r>
        <w:rPr>
          <w:sz w:val="24"/>
          <w:szCs w:val="24"/>
        </w:rPr>
        <w:t>социальная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адаптация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расширение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сферы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общения,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приобретение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опыта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 окружающим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миром.</w:t>
      </w:r>
    </w:p>
    <w:p w14:paraId="76484D66">
      <w:pPr>
        <w:pStyle w:val="6"/>
        <w:spacing w:before="3"/>
        <w:rPr>
          <w:sz w:val="24"/>
          <w:szCs w:val="24"/>
        </w:rPr>
      </w:pPr>
    </w:p>
    <w:p w14:paraId="21F9E85E">
      <w:pPr>
        <w:pStyle w:val="6"/>
        <w:ind w:left="221" w:right="407" w:firstLine="359"/>
        <w:jc w:val="both"/>
        <w:rPr>
          <w:sz w:val="24"/>
          <w:szCs w:val="24"/>
        </w:rPr>
      </w:pPr>
      <w:r>
        <w:rPr>
          <w:sz w:val="24"/>
          <w:szCs w:val="24"/>
        </w:rPr>
        <w:t>Первостепенным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будет сознательное отношение обучающихся к собственному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во всех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его проявлениях.</w:t>
      </w:r>
    </w:p>
    <w:p w14:paraId="3D95C92C">
      <w:pPr>
        <w:pStyle w:val="6"/>
        <w:spacing w:before="3"/>
        <w:rPr>
          <w:sz w:val="24"/>
          <w:szCs w:val="24"/>
        </w:rPr>
      </w:pPr>
    </w:p>
    <w:p w14:paraId="3C92E43C">
      <w:pPr>
        <w:pStyle w:val="2"/>
        <w:numPr>
          <w:ilvl w:val="1"/>
          <w:numId w:val="6"/>
        </w:numPr>
        <w:tabs>
          <w:tab w:val="left" w:pos="930"/>
        </w:tabs>
        <w:spacing w:before="0" w:after="0" w:line="240" w:lineRule="auto"/>
        <w:ind w:left="221" w:right="407" w:firstLine="0"/>
        <w:jc w:val="both"/>
        <w:rPr>
          <w:sz w:val="24"/>
          <w:szCs w:val="24"/>
        </w:rPr>
      </w:pPr>
      <w:r>
        <w:rPr>
          <w:sz w:val="24"/>
          <w:szCs w:val="24"/>
        </w:rPr>
        <w:t>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приобрести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0FCAFF77">
      <w:pPr>
        <w:pStyle w:val="6"/>
        <w:spacing w:before="9"/>
        <w:rPr>
          <w:b/>
          <w:sz w:val="24"/>
          <w:szCs w:val="24"/>
        </w:rPr>
      </w:pPr>
    </w:p>
    <w:p w14:paraId="3EBF5679">
      <w:pPr>
        <w:pStyle w:val="6"/>
        <w:ind w:left="221" w:right="409" w:firstLine="83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ходе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спортивно-оздоровительному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«Подвижные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улице»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обучающиеся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должны </w:t>
      </w:r>
      <w:r>
        <w:rPr>
          <w:b/>
          <w:sz w:val="24"/>
          <w:szCs w:val="24"/>
        </w:rPr>
        <w:t>знать</w:t>
      </w:r>
      <w:r>
        <w:rPr>
          <w:sz w:val="24"/>
          <w:szCs w:val="24"/>
        </w:rPr>
        <w:t>:</w:t>
      </w:r>
    </w:p>
    <w:p w14:paraId="16DBC2E1">
      <w:pPr>
        <w:pStyle w:val="9"/>
        <w:numPr>
          <w:ilvl w:val="2"/>
          <w:numId w:val="6"/>
        </w:numPr>
        <w:tabs>
          <w:tab w:val="left" w:pos="930"/>
        </w:tabs>
        <w:spacing w:before="0" w:after="0" w:line="240" w:lineRule="auto"/>
        <w:ind w:left="941" w:right="409" w:hanging="360"/>
        <w:jc w:val="both"/>
        <w:rPr>
          <w:sz w:val="24"/>
          <w:szCs w:val="24"/>
        </w:rPr>
      </w:pPr>
      <w:r>
        <w:rPr>
          <w:sz w:val="24"/>
          <w:szCs w:val="24"/>
        </w:rPr>
        <w:t>основные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вопросы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гигиены,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касающиеся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вирусных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заболеваний,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передающихся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воздушно-капельным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путем;</w:t>
      </w:r>
    </w:p>
    <w:p w14:paraId="2180B31A">
      <w:pPr>
        <w:pStyle w:val="9"/>
        <w:numPr>
          <w:ilvl w:val="2"/>
          <w:numId w:val="6"/>
        </w:numPr>
        <w:tabs>
          <w:tab w:val="left" w:pos="929"/>
        </w:tabs>
        <w:spacing w:before="0" w:after="0" w:line="240" w:lineRule="auto"/>
        <w:ind w:left="941" w:right="409" w:hanging="361"/>
        <w:jc w:val="both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внешних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факторов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младшего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школьника;</w:t>
      </w:r>
    </w:p>
    <w:p w14:paraId="3654B66C">
      <w:pPr>
        <w:spacing w:after="0" w:line="240" w:lineRule="auto"/>
        <w:jc w:val="both"/>
        <w:rPr>
          <w:sz w:val="24"/>
          <w:szCs w:val="24"/>
        </w:rPr>
        <w:sectPr>
          <w:pgSz w:w="11910" w:h="16840"/>
          <w:pgMar w:top="1040" w:right="440" w:bottom="960" w:left="1480" w:header="0" w:footer="695" w:gutter="0"/>
          <w:cols w:space="720" w:num="1"/>
        </w:sectPr>
      </w:pPr>
    </w:p>
    <w:p w14:paraId="3D487FF0">
      <w:pPr>
        <w:pStyle w:val="9"/>
        <w:numPr>
          <w:ilvl w:val="2"/>
          <w:numId w:val="6"/>
        </w:numPr>
        <w:tabs>
          <w:tab w:val="left" w:pos="929"/>
          <w:tab w:val="left" w:pos="930"/>
          <w:tab w:val="left" w:pos="2702"/>
          <w:tab w:val="left" w:pos="4426"/>
          <w:tab w:val="left" w:pos="6310"/>
          <w:tab w:val="left" w:pos="7927"/>
          <w:tab w:val="left" w:pos="8467"/>
        </w:tabs>
        <w:spacing w:before="72" w:after="0" w:line="240" w:lineRule="auto"/>
        <w:ind w:left="941" w:right="410" w:hanging="360"/>
        <w:jc w:val="left"/>
        <w:rPr>
          <w:sz w:val="24"/>
          <w:szCs w:val="24"/>
        </w:rPr>
      </w:pPr>
      <w:r>
        <w:rPr>
          <w:sz w:val="24"/>
          <w:szCs w:val="24"/>
        </w:rPr>
        <w:t>особенности</w:t>
      </w:r>
      <w:r>
        <w:rPr>
          <w:sz w:val="24"/>
          <w:szCs w:val="24"/>
        </w:rPr>
        <w:tab/>
      </w:r>
      <w:r>
        <w:rPr>
          <w:sz w:val="24"/>
          <w:szCs w:val="24"/>
        </w:rPr>
        <w:t>воздействия</w:t>
      </w:r>
      <w:r>
        <w:rPr>
          <w:sz w:val="24"/>
          <w:szCs w:val="24"/>
        </w:rPr>
        <w:tab/>
      </w:r>
      <w:r>
        <w:rPr>
          <w:sz w:val="24"/>
          <w:szCs w:val="24"/>
        </w:rPr>
        <w:t>двигательной</w:t>
      </w:r>
      <w:r>
        <w:rPr>
          <w:sz w:val="24"/>
          <w:szCs w:val="24"/>
        </w:rPr>
        <w:tab/>
      </w:r>
      <w:r>
        <w:rPr>
          <w:sz w:val="24"/>
          <w:szCs w:val="24"/>
        </w:rPr>
        <w:t>активности</w:t>
      </w:r>
      <w:r>
        <w:rPr>
          <w:sz w:val="24"/>
          <w:szCs w:val="24"/>
        </w:rPr>
        <w:tab/>
      </w:r>
      <w:r>
        <w:rPr>
          <w:sz w:val="24"/>
          <w:szCs w:val="24"/>
        </w:rPr>
        <w:t>на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организм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человека;</w:t>
      </w:r>
    </w:p>
    <w:p w14:paraId="001EE81E">
      <w:pPr>
        <w:pStyle w:val="9"/>
        <w:numPr>
          <w:ilvl w:val="2"/>
          <w:numId w:val="6"/>
        </w:numPr>
        <w:tabs>
          <w:tab w:val="left" w:pos="929"/>
          <w:tab w:val="left" w:pos="930"/>
        </w:tabs>
        <w:spacing w:before="0" w:after="0" w:line="341" w:lineRule="exact"/>
        <w:ind w:left="929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правила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оказания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первой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помощи;</w:t>
      </w:r>
    </w:p>
    <w:p w14:paraId="45FE6DBA">
      <w:pPr>
        <w:pStyle w:val="9"/>
        <w:numPr>
          <w:ilvl w:val="2"/>
          <w:numId w:val="6"/>
        </w:numPr>
        <w:tabs>
          <w:tab w:val="left" w:pos="928"/>
          <w:tab w:val="left" w:pos="929"/>
        </w:tabs>
        <w:spacing w:before="0" w:after="0" w:line="342" w:lineRule="exact"/>
        <w:ind w:left="928" w:right="0" w:hanging="348"/>
        <w:jc w:val="left"/>
        <w:rPr>
          <w:sz w:val="24"/>
          <w:szCs w:val="24"/>
        </w:rPr>
      </w:pPr>
      <w:r>
        <w:rPr>
          <w:sz w:val="24"/>
          <w:szCs w:val="24"/>
        </w:rPr>
        <w:t>способы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сохранения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укрепление</w:t>
      </w:r>
      <w:r>
        <w:rPr>
          <w:spacing w:val="64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14:paraId="6E1AC571">
      <w:pPr>
        <w:pStyle w:val="9"/>
        <w:numPr>
          <w:ilvl w:val="2"/>
          <w:numId w:val="6"/>
        </w:numPr>
        <w:tabs>
          <w:tab w:val="left" w:pos="928"/>
          <w:tab w:val="left" w:pos="929"/>
        </w:tabs>
        <w:spacing w:before="0" w:after="0" w:line="240" w:lineRule="auto"/>
        <w:ind w:left="940" w:right="409" w:hanging="360"/>
        <w:jc w:val="left"/>
        <w:rPr>
          <w:sz w:val="24"/>
          <w:szCs w:val="24"/>
        </w:rPr>
      </w:pPr>
      <w:r>
        <w:rPr>
          <w:sz w:val="24"/>
          <w:szCs w:val="24"/>
        </w:rPr>
        <w:t>общепринятые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игре,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4"/>
          <w:sz w:val="24"/>
          <w:szCs w:val="24"/>
        </w:rPr>
        <w:t xml:space="preserve"> </w:t>
      </w:r>
      <w:r>
        <w:rPr>
          <w:sz w:val="24"/>
          <w:szCs w:val="24"/>
        </w:rPr>
        <w:t>семье,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школе,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гостях,</w:t>
      </w:r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транспорте,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общественных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учреждениях;</w:t>
      </w:r>
    </w:p>
    <w:p w14:paraId="24232E63">
      <w:pPr>
        <w:pStyle w:val="9"/>
        <w:numPr>
          <w:ilvl w:val="2"/>
          <w:numId w:val="6"/>
        </w:numPr>
        <w:tabs>
          <w:tab w:val="left" w:pos="928"/>
          <w:tab w:val="left" w:pos="929"/>
        </w:tabs>
        <w:spacing w:before="0" w:after="0" w:line="342" w:lineRule="exact"/>
        <w:ind w:left="928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влияние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успешную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учебную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деятельность;</w:t>
      </w:r>
    </w:p>
    <w:p w14:paraId="2317D546">
      <w:pPr>
        <w:pStyle w:val="9"/>
        <w:numPr>
          <w:ilvl w:val="2"/>
          <w:numId w:val="6"/>
        </w:numPr>
        <w:tabs>
          <w:tab w:val="left" w:pos="928"/>
          <w:tab w:val="left" w:pos="929"/>
          <w:tab w:val="left" w:pos="2231"/>
          <w:tab w:val="left" w:pos="3867"/>
          <w:tab w:val="left" w:pos="5567"/>
          <w:tab w:val="left" w:pos="6208"/>
          <w:tab w:val="left" w:pos="7808"/>
          <w:tab w:val="left" w:pos="8189"/>
        </w:tabs>
        <w:spacing w:before="0" w:after="0" w:line="240" w:lineRule="auto"/>
        <w:ind w:left="940" w:right="411" w:hanging="360"/>
        <w:jc w:val="left"/>
        <w:rPr>
          <w:sz w:val="24"/>
          <w:szCs w:val="24"/>
        </w:rPr>
      </w:pPr>
      <w:r>
        <w:rPr>
          <w:sz w:val="24"/>
          <w:szCs w:val="24"/>
        </w:rPr>
        <w:t>значение</w:t>
      </w:r>
      <w:r>
        <w:rPr>
          <w:sz w:val="24"/>
          <w:szCs w:val="24"/>
        </w:rPr>
        <w:tab/>
      </w:r>
      <w:r>
        <w:rPr>
          <w:sz w:val="24"/>
          <w:szCs w:val="24"/>
        </w:rPr>
        <w:t>физических</w:t>
      </w:r>
      <w:r>
        <w:rPr>
          <w:sz w:val="24"/>
          <w:szCs w:val="24"/>
        </w:rPr>
        <w:tab/>
      </w:r>
      <w:r>
        <w:rPr>
          <w:sz w:val="24"/>
          <w:szCs w:val="24"/>
        </w:rPr>
        <w:t>упражнений</w:t>
      </w:r>
      <w:r>
        <w:rPr>
          <w:sz w:val="24"/>
          <w:szCs w:val="24"/>
        </w:rPr>
        <w:tab/>
      </w:r>
      <w:r>
        <w:rPr>
          <w:sz w:val="24"/>
          <w:szCs w:val="24"/>
        </w:rPr>
        <w:t>для</w:t>
      </w:r>
      <w:r>
        <w:rPr>
          <w:sz w:val="24"/>
          <w:szCs w:val="24"/>
        </w:rPr>
        <w:tab/>
      </w:r>
      <w:r>
        <w:rPr>
          <w:sz w:val="24"/>
          <w:szCs w:val="24"/>
        </w:rPr>
        <w:t>сохранения</w:t>
      </w:r>
      <w:r>
        <w:rPr>
          <w:sz w:val="24"/>
          <w:szCs w:val="24"/>
        </w:rPr>
        <w:tab/>
      </w:r>
      <w:r>
        <w:rPr>
          <w:sz w:val="24"/>
          <w:szCs w:val="24"/>
        </w:rPr>
        <w:t>и</w:t>
      </w:r>
      <w:r>
        <w:rPr>
          <w:sz w:val="24"/>
          <w:szCs w:val="24"/>
        </w:rPr>
        <w:tab/>
      </w:r>
      <w:r>
        <w:rPr>
          <w:spacing w:val="-1"/>
          <w:sz w:val="24"/>
          <w:szCs w:val="24"/>
        </w:rPr>
        <w:t>укрепления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здоровья;</w:t>
      </w:r>
    </w:p>
    <w:p w14:paraId="2BA18ABB">
      <w:pPr>
        <w:pStyle w:val="2"/>
        <w:spacing w:before="1" w:line="321" w:lineRule="exact"/>
        <w:ind w:left="220"/>
        <w:rPr>
          <w:sz w:val="24"/>
          <w:szCs w:val="24"/>
        </w:rPr>
      </w:pPr>
      <w:r>
        <w:rPr>
          <w:sz w:val="24"/>
          <w:szCs w:val="24"/>
        </w:rPr>
        <w:t>уметь:</w:t>
      </w:r>
    </w:p>
    <w:p w14:paraId="6F0CCC07">
      <w:pPr>
        <w:pStyle w:val="9"/>
        <w:numPr>
          <w:ilvl w:val="2"/>
          <w:numId w:val="6"/>
        </w:numPr>
        <w:tabs>
          <w:tab w:val="left" w:pos="928"/>
          <w:tab w:val="left" w:pos="929"/>
        </w:tabs>
        <w:spacing w:before="0" w:after="0" w:line="341" w:lineRule="exact"/>
        <w:ind w:left="928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организовывать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игры;</w:t>
      </w:r>
    </w:p>
    <w:p w14:paraId="4CEA6BB5">
      <w:pPr>
        <w:pStyle w:val="9"/>
        <w:numPr>
          <w:ilvl w:val="2"/>
          <w:numId w:val="6"/>
        </w:numPr>
        <w:tabs>
          <w:tab w:val="left" w:pos="928"/>
          <w:tab w:val="left" w:pos="929"/>
        </w:tabs>
        <w:spacing w:before="0" w:after="0" w:line="342" w:lineRule="exact"/>
        <w:ind w:left="928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соблюдать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правила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игры;</w:t>
      </w:r>
    </w:p>
    <w:p w14:paraId="618A3C77">
      <w:pPr>
        <w:pStyle w:val="9"/>
        <w:numPr>
          <w:ilvl w:val="2"/>
          <w:numId w:val="6"/>
        </w:numPr>
        <w:tabs>
          <w:tab w:val="left" w:pos="927"/>
          <w:tab w:val="left" w:pos="929"/>
        </w:tabs>
        <w:spacing w:before="0" w:after="0" w:line="342" w:lineRule="exact"/>
        <w:ind w:left="928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выполнять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физические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упражнения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развития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физических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навыков;</w:t>
      </w:r>
    </w:p>
    <w:p w14:paraId="4730CD13">
      <w:pPr>
        <w:pStyle w:val="9"/>
        <w:numPr>
          <w:ilvl w:val="2"/>
          <w:numId w:val="6"/>
        </w:numPr>
        <w:tabs>
          <w:tab w:val="left" w:pos="927"/>
          <w:tab w:val="left" w:pos="928"/>
        </w:tabs>
        <w:spacing w:before="0" w:after="0" w:line="342" w:lineRule="exact"/>
        <w:ind w:left="927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средства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профилактики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ОРЗ,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ОРВИ;</w:t>
      </w:r>
    </w:p>
    <w:p w14:paraId="4582A8D5">
      <w:pPr>
        <w:pStyle w:val="9"/>
        <w:numPr>
          <w:ilvl w:val="2"/>
          <w:numId w:val="6"/>
        </w:numPr>
        <w:tabs>
          <w:tab w:val="left" w:pos="927"/>
          <w:tab w:val="left" w:pos="928"/>
        </w:tabs>
        <w:spacing w:before="0" w:after="0" w:line="342" w:lineRule="exact"/>
        <w:ind w:left="927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определять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благоприятные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факторы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воздействующие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здоровье;</w:t>
      </w:r>
    </w:p>
    <w:p w14:paraId="266DBD3C">
      <w:pPr>
        <w:pStyle w:val="9"/>
        <w:numPr>
          <w:ilvl w:val="2"/>
          <w:numId w:val="6"/>
        </w:numPr>
        <w:tabs>
          <w:tab w:val="left" w:pos="927"/>
          <w:tab w:val="left" w:pos="928"/>
        </w:tabs>
        <w:spacing w:before="0" w:after="0" w:line="342" w:lineRule="exact"/>
        <w:ind w:left="927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заботиться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здоровье;</w:t>
      </w:r>
    </w:p>
    <w:p w14:paraId="47517867">
      <w:pPr>
        <w:pStyle w:val="9"/>
        <w:numPr>
          <w:ilvl w:val="2"/>
          <w:numId w:val="6"/>
        </w:numPr>
        <w:tabs>
          <w:tab w:val="left" w:pos="927"/>
          <w:tab w:val="left" w:pos="928"/>
        </w:tabs>
        <w:spacing w:before="0" w:after="0" w:line="342" w:lineRule="exact"/>
        <w:ind w:left="927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применять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коммуникативные</w:t>
      </w:r>
      <w:r>
        <w:rPr>
          <w:spacing w:val="63"/>
          <w:sz w:val="24"/>
          <w:szCs w:val="24"/>
        </w:rPr>
        <w:t xml:space="preserve"> </w:t>
      </w:r>
      <w:r>
        <w:rPr>
          <w:sz w:val="24"/>
          <w:szCs w:val="24"/>
        </w:rPr>
        <w:t>навыки;</w:t>
      </w:r>
    </w:p>
    <w:p w14:paraId="4D3970F3">
      <w:pPr>
        <w:pStyle w:val="9"/>
        <w:numPr>
          <w:ilvl w:val="2"/>
          <w:numId w:val="6"/>
        </w:numPr>
        <w:tabs>
          <w:tab w:val="left" w:pos="926"/>
          <w:tab w:val="left" w:pos="927"/>
        </w:tabs>
        <w:spacing w:before="0" w:after="0" w:line="342" w:lineRule="exact"/>
        <w:ind w:left="926" w:right="0" w:hanging="348"/>
        <w:jc w:val="left"/>
        <w:rPr>
          <w:sz w:val="24"/>
          <w:szCs w:val="24"/>
        </w:rPr>
      </w:pPr>
      <w:r>
        <w:rPr>
          <w:sz w:val="24"/>
          <w:szCs w:val="24"/>
        </w:rPr>
        <w:t>использовать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полученные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занятиях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быту;</w:t>
      </w:r>
    </w:p>
    <w:p w14:paraId="3AE8D338">
      <w:pPr>
        <w:pStyle w:val="9"/>
        <w:numPr>
          <w:ilvl w:val="2"/>
          <w:numId w:val="6"/>
        </w:numPr>
        <w:tabs>
          <w:tab w:val="left" w:pos="926"/>
          <w:tab w:val="left" w:pos="927"/>
        </w:tabs>
        <w:spacing w:before="0" w:after="0" w:line="240" w:lineRule="auto"/>
        <w:ind w:left="938" w:right="411" w:hanging="360"/>
        <w:jc w:val="left"/>
        <w:rPr>
          <w:sz w:val="24"/>
          <w:szCs w:val="24"/>
        </w:rPr>
      </w:pPr>
      <w:r>
        <w:rPr>
          <w:sz w:val="24"/>
          <w:szCs w:val="24"/>
        </w:rPr>
        <w:t>оказывать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первую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медицинскую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помощь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кровотечении,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ушибах,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обморожении,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ожоге,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травмах,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тепловом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 солнечном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ударах;</w:t>
      </w:r>
    </w:p>
    <w:p w14:paraId="6FFF5646">
      <w:pPr>
        <w:pStyle w:val="9"/>
        <w:numPr>
          <w:ilvl w:val="2"/>
          <w:numId w:val="6"/>
        </w:numPr>
        <w:tabs>
          <w:tab w:val="left" w:pos="926"/>
          <w:tab w:val="left" w:pos="927"/>
        </w:tabs>
        <w:spacing w:before="0" w:after="0" w:line="341" w:lineRule="exact"/>
        <w:ind w:left="926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находить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выход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сложившейся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ситуации;</w:t>
      </w:r>
    </w:p>
    <w:p w14:paraId="07A714EA">
      <w:pPr>
        <w:pStyle w:val="9"/>
        <w:numPr>
          <w:ilvl w:val="2"/>
          <w:numId w:val="6"/>
        </w:numPr>
        <w:tabs>
          <w:tab w:val="left" w:pos="926"/>
          <w:tab w:val="left" w:pos="927"/>
        </w:tabs>
        <w:spacing w:before="0" w:after="0" w:line="342" w:lineRule="exact"/>
        <w:ind w:left="926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принимать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разумные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игры;</w:t>
      </w:r>
    </w:p>
    <w:p w14:paraId="7407607A">
      <w:pPr>
        <w:pStyle w:val="9"/>
        <w:numPr>
          <w:ilvl w:val="2"/>
          <w:numId w:val="6"/>
        </w:numPr>
        <w:tabs>
          <w:tab w:val="left" w:pos="926"/>
          <w:tab w:val="left" w:pos="927"/>
        </w:tabs>
        <w:spacing w:before="0" w:after="0" w:line="342" w:lineRule="exact"/>
        <w:ind w:left="926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адекватно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себя;</w:t>
      </w:r>
    </w:p>
    <w:p w14:paraId="04754DFD">
      <w:pPr>
        <w:pStyle w:val="9"/>
        <w:numPr>
          <w:ilvl w:val="2"/>
          <w:numId w:val="6"/>
        </w:numPr>
        <w:tabs>
          <w:tab w:val="left" w:pos="925"/>
          <w:tab w:val="left" w:pos="926"/>
        </w:tabs>
        <w:spacing w:before="0" w:after="0" w:line="342" w:lineRule="exact"/>
        <w:ind w:left="925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выбирать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правильные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решения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блага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команды;</w:t>
      </w:r>
    </w:p>
    <w:p w14:paraId="6C9D3EA8">
      <w:pPr>
        <w:pStyle w:val="9"/>
        <w:numPr>
          <w:ilvl w:val="2"/>
          <w:numId w:val="6"/>
        </w:numPr>
        <w:tabs>
          <w:tab w:val="left" w:pos="925"/>
          <w:tab w:val="left" w:pos="926"/>
        </w:tabs>
        <w:spacing w:before="0" w:after="0" w:line="342" w:lineRule="exact"/>
        <w:ind w:left="925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отвечать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свои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поступки;</w:t>
      </w:r>
    </w:p>
    <w:p w14:paraId="1860185F">
      <w:pPr>
        <w:pStyle w:val="9"/>
        <w:numPr>
          <w:ilvl w:val="2"/>
          <w:numId w:val="6"/>
        </w:numPr>
        <w:tabs>
          <w:tab w:val="left" w:pos="925"/>
          <w:tab w:val="left" w:pos="926"/>
        </w:tabs>
        <w:spacing w:before="0" w:after="0" w:line="342" w:lineRule="exact"/>
        <w:ind w:left="925" w:right="0" w:hanging="349"/>
        <w:jc w:val="left"/>
        <w:rPr>
          <w:sz w:val="24"/>
          <w:szCs w:val="24"/>
        </w:rPr>
      </w:pPr>
      <w:r>
        <w:rPr>
          <w:sz w:val="24"/>
          <w:szCs w:val="24"/>
        </w:rPr>
        <w:t>отстаивать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свою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позицию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ситуации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выбора.</w:t>
      </w:r>
    </w:p>
    <w:p w14:paraId="18A44ED5">
      <w:pPr>
        <w:pStyle w:val="6"/>
        <w:spacing w:before="9"/>
        <w:rPr>
          <w:sz w:val="24"/>
          <w:szCs w:val="24"/>
        </w:rPr>
      </w:pPr>
    </w:p>
    <w:p w14:paraId="1D409BE0">
      <w:pPr>
        <w:pStyle w:val="6"/>
        <w:ind w:left="217" w:right="412" w:firstLine="360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формированию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культуры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развиваются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группы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качеств: отношение к самому себе, отношение к другим людям, отношение 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вещам,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отношение к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окружающему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миру.</w:t>
      </w:r>
    </w:p>
    <w:p w14:paraId="5C8285B9">
      <w:pPr>
        <w:pStyle w:val="6"/>
        <w:spacing w:before="4"/>
        <w:rPr>
          <w:sz w:val="24"/>
          <w:szCs w:val="24"/>
        </w:rPr>
      </w:pPr>
    </w:p>
    <w:p w14:paraId="4C6142EE">
      <w:pPr>
        <w:pStyle w:val="2"/>
        <w:numPr>
          <w:ilvl w:val="1"/>
          <w:numId w:val="6"/>
        </w:numPr>
        <w:tabs>
          <w:tab w:val="left" w:pos="926"/>
        </w:tabs>
        <w:spacing w:before="0" w:after="0" w:line="240" w:lineRule="auto"/>
        <w:ind w:left="217" w:right="410" w:firstLine="0"/>
        <w:jc w:val="both"/>
        <w:rPr>
          <w:sz w:val="24"/>
          <w:szCs w:val="24"/>
        </w:rPr>
      </w:pPr>
      <w:r>
        <w:rPr>
          <w:sz w:val="24"/>
          <w:szCs w:val="24"/>
        </w:rPr>
        <w:t>Формы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контролирующих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материалов для оценки планируемых результатов освоения 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</w:p>
    <w:p w14:paraId="6A52E331">
      <w:pPr>
        <w:pStyle w:val="6"/>
        <w:spacing w:before="7"/>
        <w:rPr>
          <w:b/>
          <w:sz w:val="24"/>
          <w:szCs w:val="24"/>
        </w:rPr>
      </w:pPr>
    </w:p>
    <w:p w14:paraId="52EC0A0E">
      <w:pPr>
        <w:pStyle w:val="6"/>
        <w:spacing w:before="1"/>
        <w:ind w:left="217" w:right="410" w:firstLine="567"/>
        <w:jc w:val="both"/>
        <w:rPr>
          <w:sz w:val="24"/>
          <w:szCs w:val="24"/>
        </w:rPr>
      </w:pPr>
      <w:r>
        <w:rPr>
          <w:sz w:val="24"/>
          <w:szCs w:val="24"/>
        </w:rPr>
        <w:t>Текущая проверка возможна при проведении каждой игры. По итогам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изучения каждого раздела проводится итоговое занятие в форме эстафеты,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игры, соревнований. Это позволяет увидеть, насколько ученики научились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играть, как они способны в разнообразной игровой обстановке применять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навыки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 естественных видах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движений.</w:t>
      </w:r>
    </w:p>
    <w:p w14:paraId="094EF704">
      <w:pPr>
        <w:pStyle w:val="6"/>
        <w:spacing w:line="321" w:lineRule="exact"/>
        <w:ind w:left="784"/>
        <w:rPr>
          <w:sz w:val="24"/>
          <w:szCs w:val="24"/>
        </w:rPr>
      </w:pPr>
      <w:r>
        <w:rPr>
          <w:sz w:val="24"/>
          <w:szCs w:val="24"/>
        </w:rPr>
        <w:t>Оцениваются:</w:t>
      </w:r>
    </w:p>
    <w:p w14:paraId="6E390582">
      <w:pPr>
        <w:pStyle w:val="9"/>
        <w:numPr>
          <w:ilvl w:val="0"/>
          <w:numId w:val="7"/>
        </w:numPr>
        <w:tabs>
          <w:tab w:val="left" w:pos="949"/>
        </w:tabs>
        <w:spacing w:before="1" w:after="0" w:line="240" w:lineRule="auto"/>
        <w:ind w:left="948" w:right="0" w:hanging="165"/>
        <w:jc w:val="left"/>
        <w:rPr>
          <w:sz w:val="24"/>
          <w:szCs w:val="24"/>
        </w:rPr>
      </w:pPr>
      <w:r>
        <w:rPr>
          <w:sz w:val="24"/>
          <w:szCs w:val="24"/>
        </w:rPr>
        <w:t>знание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соблюдать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её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процессе;</w:t>
      </w:r>
    </w:p>
    <w:p w14:paraId="04063950">
      <w:pPr>
        <w:spacing w:after="0" w:line="240" w:lineRule="auto"/>
        <w:jc w:val="left"/>
        <w:rPr>
          <w:sz w:val="24"/>
          <w:szCs w:val="24"/>
        </w:rPr>
        <w:sectPr>
          <w:pgSz w:w="11910" w:h="16840"/>
          <w:pgMar w:top="1040" w:right="440" w:bottom="960" w:left="1480" w:header="0" w:footer="695" w:gutter="0"/>
          <w:cols w:space="720" w:num="1"/>
        </w:sectPr>
      </w:pPr>
    </w:p>
    <w:p w14:paraId="3BFCCAC0">
      <w:pPr>
        <w:pStyle w:val="9"/>
        <w:numPr>
          <w:ilvl w:val="0"/>
          <w:numId w:val="7"/>
        </w:numPr>
        <w:tabs>
          <w:tab w:val="left" w:pos="953"/>
        </w:tabs>
        <w:spacing w:before="72" w:after="0" w:line="322" w:lineRule="exact"/>
        <w:ind w:left="952" w:right="0" w:hanging="164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целесообразно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согласованно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действовать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игре;</w:t>
      </w:r>
    </w:p>
    <w:p w14:paraId="56C54CD9">
      <w:pPr>
        <w:pStyle w:val="9"/>
        <w:numPr>
          <w:ilvl w:val="0"/>
          <w:numId w:val="7"/>
        </w:numPr>
        <w:tabs>
          <w:tab w:val="left" w:pos="1027"/>
        </w:tabs>
        <w:spacing w:before="0" w:after="0" w:line="240" w:lineRule="auto"/>
        <w:ind w:left="221" w:right="407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использовать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определённых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ситуациях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знакомые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двигательные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действия.</w:t>
      </w:r>
    </w:p>
    <w:p w14:paraId="6F6C3334">
      <w:pPr>
        <w:pStyle w:val="6"/>
        <w:spacing w:line="322" w:lineRule="exact"/>
        <w:ind w:left="789"/>
        <w:jc w:val="both"/>
        <w:rPr>
          <w:sz w:val="24"/>
          <w:szCs w:val="24"/>
        </w:rPr>
      </w:pPr>
      <w:r>
        <w:rPr>
          <w:sz w:val="24"/>
          <w:szCs w:val="24"/>
        </w:rPr>
        <w:t>Перечисленные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умения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оцениваются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учётом</w:t>
      </w:r>
      <w:r>
        <w:rPr>
          <w:spacing w:val="80"/>
          <w:sz w:val="24"/>
          <w:szCs w:val="24"/>
        </w:rPr>
        <w:t xml:space="preserve"> </w:t>
      </w:r>
      <w:r>
        <w:rPr>
          <w:sz w:val="24"/>
          <w:szCs w:val="24"/>
        </w:rPr>
        <w:t>допускаемых</w:t>
      </w:r>
      <w:r>
        <w:rPr>
          <w:spacing w:val="81"/>
          <w:sz w:val="24"/>
          <w:szCs w:val="24"/>
        </w:rPr>
        <w:t xml:space="preserve"> </w:t>
      </w:r>
      <w:r>
        <w:rPr>
          <w:sz w:val="24"/>
          <w:szCs w:val="24"/>
        </w:rPr>
        <w:t>ошибок.</w:t>
      </w:r>
    </w:p>
    <w:p w14:paraId="2880837F">
      <w:pPr>
        <w:spacing w:before="0" w:line="322" w:lineRule="exact"/>
        <w:ind w:left="221" w:right="0" w:firstLine="0"/>
        <w:jc w:val="both"/>
        <w:rPr>
          <w:b/>
          <w:sz w:val="24"/>
          <w:szCs w:val="24"/>
        </w:rPr>
      </w:pPr>
      <w:r>
        <w:rPr>
          <w:sz w:val="24"/>
          <w:szCs w:val="24"/>
        </w:rPr>
        <w:t>Условно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разделяют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b/>
          <w:sz w:val="24"/>
          <w:szCs w:val="24"/>
        </w:rPr>
        <w:t>:</w:t>
      </w:r>
      <w:r>
        <w:rPr>
          <w:b/>
          <w:spacing w:val="66"/>
          <w:sz w:val="24"/>
          <w:szCs w:val="24"/>
        </w:rPr>
        <w:t xml:space="preserve"> </w:t>
      </w:r>
      <w:r>
        <w:rPr>
          <w:b/>
          <w:sz w:val="24"/>
          <w:szCs w:val="24"/>
        </w:rPr>
        <w:t>мелкие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и</w:t>
      </w:r>
      <w:r>
        <w:rPr>
          <w:b/>
          <w:spacing w:val="-2"/>
          <w:sz w:val="24"/>
          <w:szCs w:val="24"/>
        </w:rPr>
        <w:t xml:space="preserve"> </w:t>
      </w:r>
      <w:r>
        <w:rPr>
          <w:b/>
          <w:sz w:val="24"/>
          <w:szCs w:val="24"/>
        </w:rPr>
        <w:t>существенные.</w:t>
      </w:r>
    </w:p>
    <w:p w14:paraId="78A28889">
      <w:pPr>
        <w:pStyle w:val="6"/>
        <w:spacing w:before="1"/>
        <w:ind w:left="221" w:right="407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К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мелким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можно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отнести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ошибки</w:t>
      </w:r>
      <w:r>
        <w:rPr>
          <w:sz w:val="24"/>
          <w:szCs w:val="24"/>
        </w:rPr>
        <w:t>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связанные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небольшими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отклонениями от целесообразного использования двигательных действий, 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оказывающие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отрицательного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влияния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действий; пассивность ученика во взаимодействиях с другими играющими,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нарушение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второстепенных правил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игры.</w:t>
      </w:r>
    </w:p>
    <w:p w14:paraId="7043E955">
      <w:pPr>
        <w:pStyle w:val="6"/>
        <w:ind w:left="221" w:right="406"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Существенными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ошибками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можно</w:t>
      </w:r>
      <w:r>
        <w:rPr>
          <w:i/>
          <w:spacing w:val="1"/>
          <w:sz w:val="24"/>
          <w:szCs w:val="24"/>
        </w:rPr>
        <w:t xml:space="preserve"> </w:t>
      </w:r>
      <w:r>
        <w:rPr>
          <w:i/>
          <w:sz w:val="24"/>
          <w:szCs w:val="24"/>
        </w:rPr>
        <w:t>считать</w:t>
      </w:r>
      <w:r>
        <w:rPr>
          <w:i/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нецелесообразное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применение двигательных действий, которые нарушают, искажают ход игры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игры;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несогласованность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взаимодействий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играющих;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преимущественно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незнание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или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нарушение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основных правил.</w:t>
      </w:r>
    </w:p>
    <w:p w14:paraId="7818D59D">
      <w:pPr>
        <w:pStyle w:val="6"/>
        <w:ind w:left="221" w:right="40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окончании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курса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проводится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итоговая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аттестация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содержание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включает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себя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учебные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изученным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подвижным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стандарта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образования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настоящей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примерной программой.</w:t>
      </w:r>
    </w:p>
    <w:p w14:paraId="190ED79A">
      <w:pPr>
        <w:pStyle w:val="6"/>
        <w:ind w:left="221" w:right="40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Программа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предполагает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самостоятельную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игровую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учащихся,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направленную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праздников по играм внутри класса, подвижных перемен,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внутришкольных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 с включением подвижных игр, где организаторами будут сами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учащиеся.</w:t>
      </w:r>
    </w:p>
    <w:p w14:paraId="363C7DC1">
      <w:pPr>
        <w:pStyle w:val="6"/>
        <w:ind w:left="221" w:right="407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Подобная организация учета знаний и умений для контроля и 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результатов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освоения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программы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внеурочной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способствовать формированию и поддержанию ситуации успеха для каждого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обучающегося,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также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способствовать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процессу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командном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сотрудничестве,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каждый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обучающийся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будет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значимым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участником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деятельности.</w:t>
      </w:r>
    </w:p>
    <w:p w14:paraId="07E4715B">
      <w:pPr>
        <w:pStyle w:val="6"/>
        <w:ind w:left="929" w:right="410" w:hanging="14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Планирование составлялось из расчета 1 час в неделю в </w:t>
      </w:r>
      <w:r>
        <w:rPr>
          <w:rFonts w:hint="default"/>
          <w:sz w:val="24"/>
          <w:szCs w:val="24"/>
          <w:lang w:val="ru-RU"/>
        </w:rPr>
        <w:t xml:space="preserve">3 </w:t>
      </w:r>
      <w:r>
        <w:rPr>
          <w:sz w:val="24"/>
          <w:szCs w:val="24"/>
        </w:rPr>
        <w:t>классе.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80%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содержания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планирования</w:t>
      </w:r>
      <w:r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направлено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активную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двигательную</w:t>
      </w:r>
    </w:p>
    <w:p w14:paraId="75E27677">
      <w:pPr>
        <w:pStyle w:val="6"/>
        <w:ind w:left="221" w:right="408"/>
        <w:jc w:val="both"/>
        <w:rPr>
          <w:sz w:val="24"/>
          <w:szCs w:val="24"/>
        </w:rPr>
      </w:pPr>
      <w:r>
        <w:rPr>
          <w:sz w:val="24"/>
          <w:szCs w:val="24"/>
        </w:rPr>
        <w:t>деятельность учащихся на свежем воздухе. Остальное время распределено 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всевозможные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тематические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беседы,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часы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здоровья,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подготовку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проведение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различных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соревнований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внеклассных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мероприятий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формирование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здорового образа жизни.</w:t>
      </w:r>
    </w:p>
    <w:p w14:paraId="784540B1">
      <w:pPr>
        <w:pStyle w:val="6"/>
        <w:spacing w:before="2"/>
        <w:rPr>
          <w:sz w:val="24"/>
          <w:szCs w:val="24"/>
        </w:rPr>
      </w:pPr>
    </w:p>
    <w:p w14:paraId="27A7A254">
      <w:pPr>
        <w:tabs>
          <w:tab w:val="left" w:pos="540"/>
        </w:tabs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hint="default"/>
          <w:sz w:val="24"/>
          <w:szCs w:val="24"/>
          <w:lang w:val="ru-RU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Методические рекомендации</w:t>
      </w:r>
    </w:p>
    <w:p w14:paraId="7A1E2EBD">
      <w:pPr>
        <w:tabs>
          <w:tab w:val="left" w:pos="540"/>
        </w:tabs>
        <w:spacing w:after="0" w:line="240" w:lineRule="auto"/>
        <w:ind w:left="4248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532034F">
      <w:pPr>
        <w:pStyle w:val="9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 w:eastAsia="Calibri"/>
          <w:i/>
          <w:color w:val="000000"/>
          <w:sz w:val="24"/>
          <w:szCs w:val="24"/>
          <w:lang w:eastAsia="en-US"/>
        </w:rPr>
        <w:t>Простые и усложненные игры-догонялки</w:t>
      </w:r>
      <w:r>
        <w:rPr>
          <w:rFonts w:ascii="Times New Roman" w:hAnsi="Times New Roman" w:eastAsia="Calibri"/>
          <w:color w:val="000000"/>
          <w:sz w:val="24"/>
          <w:szCs w:val="24"/>
          <w:lang w:eastAsia="en-US"/>
        </w:rPr>
        <w:t>, в которых одним приходится убегать, а другим догонять убегающих. Догонялки имеют много разновидностей, начиная от простых салок и кончая сложными салками, разные условия и разные правила.</w:t>
      </w:r>
      <w:r>
        <w:rPr>
          <w:rFonts w:ascii="Times New Roman" w:hAnsi="Times New Roman" w:eastAsia="Calibri"/>
          <w:sz w:val="24"/>
          <w:szCs w:val="24"/>
          <w:lang w:eastAsia="en-US"/>
        </w:rPr>
        <w:t xml:space="preserve"> </w:t>
      </w:r>
    </w:p>
    <w:p w14:paraId="644C3D49">
      <w:pPr>
        <w:pStyle w:val="9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color w:val="000000"/>
          <w:sz w:val="24"/>
          <w:szCs w:val="24"/>
          <w:lang w:eastAsia="en-US"/>
        </w:rPr>
      </w:pPr>
      <w:r>
        <w:rPr>
          <w:rFonts w:ascii="Times New Roman" w:hAnsi="Times New Roman"/>
          <w:i/>
          <w:sz w:val="24"/>
          <w:szCs w:val="24"/>
          <w:lang w:eastAsia="en-US"/>
        </w:rPr>
        <w:t>Игры-поиски</w:t>
      </w:r>
      <w:r>
        <w:rPr>
          <w:rFonts w:ascii="Times New Roman" w:hAnsi="Times New Roman"/>
          <w:sz w:val="24"/>
          <w:szCs w:val="24"/>
          <w:lang w:eastAsia="en-US"/>
        </w:rPr>
        <w:t xml:space="preserve">. Игры, направленные на развитие координации, скорости движения, умения соблюдать правила. Эмоциональный тонус игры способствует отдыху участников после работы не только интеллектуальной, но и физической, поскольку в процессе игры активизируются иные центры нервной системы и отдыхают у томленные центры. </w:t>
      </w:r>
    </w:p>
    <w:p w14:paraId="0111B56F">
      <w:pPr>
        <w:pStyle w:val="9"/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eastAsia="Calibri"/>
          <w:sz w:val="24"/>
          <w:szCs w:val="24"/>
          <w:lang w:eastAsia="en-US"/>
        </w:rPr>
      </w:pPr>
      <w:r>
        <w:rPr>
          <w:rFonts w:ascii="Times New Roman" w:hAnsi="Times New Roman"/>
          <w:i/>
          <w:color w:val="000000"/>
          <w:sz w:val="24"/>
          <w:szCs w:val="24"/>
          <w:lang w:eastAsia="en-US"/>
        </w:rPr>
        <w:t>Игры с быстрым нахождением своего места</w:t>
      </w:r>
      <w:r>
        <w:rPr>
          <w:rFonts w:ascii="Times New Roman" w:hAnsi="Times New Roman"/>
          <w:color w:val="000000"/>
          <w:sz w:val="24"/>
          <w:szCs w:val="24"/>
          <w:lang w:eastAsia="en-US"/>
        </w:rPr>
        <w:t xml:space="preserve"> . В этот раздел входят игры, в которых играющие по сигналу разбегаются и затем по новому сигналу должны быстро найти себе место (старое или новое). Эти игры развивают быстроту реакции, сообразительность, вырабатывают способность ориентироваться в пространстве. </w:t>
      </w:r>
    </w:p>
    <w:p w14:paraId="7084D879">
      <w:pPr>
        <w:pStyle w:val="9"/>
        <w:shd w:val="clear" w:color="auto" w:fill="FFFFFF"/>
        <w:autoSpaceDE w:val="0"/>
        <w:autoSpaceDN w:val="0"/>
        <w:adjustRightInd w:val="0"/>
        <w:spacing w:after="0" w:line="240" w:lineRule="auto"/>
        <w:ind w:left="1080"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Весь материал разделяется на отдельные разделы:</w:t>
      </w:r>
    </w:p>
    <w:p w14:paraId="56643FDA">
      <w:pPr>
        <w:pStyle w:val="9"/>
        <w:shd w:val="clear" w:color="auto" w:fill="FFFFFF"/>
        <w:autoSpaceDE w:val="0"/>
        <w:autoSpaceDN w:val="0"/>
        <w:adjustRightInd w:val="0"/>
        <w:spacing w:after="0" w:line="240" w:lineRule="auto"/>
        <w:ind w:left="1080"/>
        <w:jc w:val="both"/>
        <w:rPr>
          <w:rFonts w:ascii="Times New Roman" w:hAnsi="Times New Roman" w:eastAsia="Calibri"/>
          <w:sz w:val="24"/>
          <w:szCs w:val="24"/>
          <w:lang w:eastAsia="en-US"/>
        </w:rPr>
      </w:pPr>
    </w:p>
    <w:p w14:paraId="63E9DC7C">
      <w:pPr>
        <w:pStyle w:val="9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- «Русские народные игры»</w:t>
      </w:r>
    </w:p>
    <w:p w14:paraId="38A9BB22">
      <w:pPr>
        <w:pStyle w:val="9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- «Игры народов России»</w:t>
      </w:r>
    </w:p>
    <w:p w14:paraId="780155E3">
      <w:pPr>
        <w:pStyle w:val="9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- «Подвижные игры»</w:t>
      </w:r>
    </w:p>
    <w:p w14:paraId="29FE9668">
      <w:pPr>
        <w:pStyle w:val="9"/>
        <w:numPr>
          <w:ilvl w:val="0"/>
          <w:numId w:val="9"/>
        </w:numPr>
        <w:spacing w:after="0" w:line="240" w:lineRule="auto"/>
        <w:ind w:firstLine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раздел - «Эстафеты»</w:t>
      </w:r>
    </w:p>
    <w:p w14:paraId="55483C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Такое распределение изучения игр позволяет учителю следовать от простого к сложному, а детям - знакомиться с играми, которые соответствуют их возрастным способностям. Детям обучающихся 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r>
        <w:rPr>
          <w:rFonts w:hint="default" w:ascii="Times New Roman" w:hAnsi="Times New Roman"/>
          <w:color w:val="000000"/>
          <w:sz w:val="24"/>
          <w:szCs w:val="24"/>
          <w:lang w:val="ru-RU"/>
        </w:rPr>
        <w:t xml:space="preserve"> 3 классе</w:t>
      </w:r>
      <w:r>
        <w:rPr>
          <w:rFonts w:ascii="Times New Roman" w:hAnsi="Times New Roman"/>
          <w:color w:val="000000"/>
          <w:sz w:val="24"/>
          <w:szCs w:val="24"/>
        </w:rPr>
        <w:t xml:space="preserve"> помимо движения, нужен еще и занимательный материал. Знакомясь с историей и играми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различных народов, они не только развиваются физически, но еще и развивают свой кругозор.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3902D80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Мы должны стремиться к тому, чтобы сделать из детей не атлетов, акробатов или людей спорта, а лишь здоровых, уравновешенных физически и нравственно людей.</w:t>
      </w:r>
    </w:p>
    <w:p w14:paraId="1FE79B0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Cs/>
          <w:color w:val="000000"/>
          <w:sz w:val="24"/>
          <w:szCs w:val="24"/>
          <w:u w:val="single"/>
        </w:rPr>
        <w:t>цели изучения по каждому разделу</w:t>
      </w:r>
    </w:p>
    <w:p w14:paraId="1EEF8E52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«Русские народные игры»</w:t>
      </w:r>
    </w:p>
    <w:p w14:paraId="43A88975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Цели: провести знакомство с играми своего народа, развивать физические способности детей, координацию движений, силу и ловкость. Воспитывать уважительное отношение к культуре родной страны.</w:t>
      </w:r>
    </w:p>
    <w:p w14:paraId="1C200C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 первом занятии проводится знакомство с историей русской игры.</w:t>
      </w:r>
    </w:p>
    <w:p w14:paraId="684F8B9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«Игры народов России»</w:t>
      </w:r>
    </w:p>
    <w:p w14:paraId="7113ED7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Цели: познакомить с разнообразием игр различных народов, проживающих в России. Развивать силу, ловкость и физические способности. Воспитывать толерантность при общении в коллективе.</w:t>
      </w:r>
    </w:p>
    <w:p w14:paraId="7125FDFD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«Подвижные игры»</w:t>
      </w:r>
    </w:p>
    <w:p w14:paraId="67209B06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Цели: совершенствовать координацию движений. Развивать быстроту реакции, сообразительность, внимание, умение действовать в коллективе. Воспитывать инициативу, культуру поведения, творческий подход к игре.</w:t>
      </w:r>
    </w:p>
    <w:p w14:paraId="446AC404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«Эстафеты»</w:t>
      </w:r>
    </w:p>
    <w:p w14:paraId="5D114F51">
      <w:pPr>
        <w:spacing w:after="0" w:line="240" w:lineRule="auto"/>
        <w:ind w:firstLine="709"/>
        <w:contextualSpacing/>
        <w:jc w:val="both"/>
        <w:rPr>
          <w:rFonts w:hint="default"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Цели: познакомить с правилами эстафет. Развивать быстроту реакций, внимание, навыки передвижения. Воспитывать чувства коллективизма и ответственности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</w:p>
    <w:p w14:paraId="0ADCB246">
      <w:pPr>
        <w:spacing w:after="0" w:line="240" w:lineRule="auto"/>
        <w:ind w:left="1030"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C8F17D6">
      <w:pPr>
        <w:spacing w:after="0" w:line="240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453BACF3">
      <w:pPr>
        <w:pStyle w:val="7"/>
        <w:spacing w:after="0" w:afterAutospacing="0" w:line="360" w:lineRule="auto"/>
        <w:contextualSpacing/>
        <w:jc w:val="center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 xml:space="preserve">Тематическое планирование </w:t>
      </w:r>
      <w:r>
        <w:rPr>
          <w:rFonts w:hint="default"/>
          <w:b/>
          <w:sz w:val="24"/>
          <w:szCs w:val="24"/>
          <w:lang w:val="ru-RU"/>
        </w:rPr>
        <w:t xml:space="preserve">4 </w:t>
      </w:r>
      <w:r>
        <w:rPr>
          <w:b/>
          <w:sz w:val="24"/>
          <w:szCs w:val="24"/>
        </w:rPr>
        <w:t>класса</w:t>
      </w:r>
    </w:p>
    <w:tbl>
      <w:tblPr>
        <w:tblStyle w:val="8"/>
        <w:tblpPr w:leftFromText="180" w:rightFromText="180" w:vertAnchor="text" w:horzAnchor="margin" w:tblpXSpec="center" w:tblpY="45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6"/>
        <w:gridCol w:w="3140"/>
        <w:gridCol w:w="1559"/>
      </w:tblGrid>
      <w:tr w14:paraId="7ED99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796" w:type="dxa"/>
          </w:tcPr>
          <w:p w14:paraId="7828F7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140" w:type="dxa"/>
          </w:tcPr>
          <w:p w14:paraId="5D94060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Разделы </w:t>
            </w:r>
          </w:p>
        </w:tc>
        <w:tc>
          <w:tcPr>
            <w:tcW w:w="1559" w:type="dxa"/>
          </w:tcPr>
          <w:p w14:paraId="24AF189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</w:tr>
      <w:tr w14:paraId="5405D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96" w:type="dxa"/>
          </w:tcPr>
          <w:p w14:paraId="7042597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40" w:type="dxa"/>
          </w:tcPr>
          <w:p w14:paraId="760863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Русские народные игры</w:t>
            </w:r>
          </w:p>
        </w:tc>
        <w:tc>
          <w:tcPr>
            <w:tcW w:w="1559" w:type="dxa"/>
          </w:tcPr>
          <w:p w14:paraId="7BBA51BC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11</w:t>
            </w:r>
          </w:p>
        </w:tc>
      </w:tr>
      <w:tr w14:paraId="37F4B8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96" w:type="dxa"/>
          </w:tcPr>
          <w:p w14:paraId="46FA92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40" w:type="dxa"/>
          </w:tcPr>
          <w:p w14:paraId="47D587A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Эстафеты</w:t>
            </w:r>
          </w:p>
        </w:tc>
        <w:tc>
          <w:tcPr>
            <w:tcW w:w="1559" w:type="dxa"/>
          </w:tcPr>
          <w:p w14:paraId="4C22AB33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6</w:t>
            </w:r>
          </w:p>
        </w:tc>
      </w:tr>
      <w:tr w14:paraId="24A10D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796" w:type="dxa"/>
          </w:tcPr>
          <w:p w14:paraId="78817A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40" w:type="dxa"/>
          </w:tcPr>
          <w:p w14:paraId="1AC57E39">
            <w:pPr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Игры народов России</w:t>
            </w:r>
          </w:p>
        </w:tc>
        <w:tc>
          <w:tcPr>
            <w:tcW w:w="1559" w:type="dxa"/>
          </w:tcPr>
          <w:p w14:paraId="3C741EB6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17</w:t>
            </w:r>
          </w:p>
        </w:tc>
      </w:tr>
      <w:tr w14:paraId="53D23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</w:trPr>
        <w:tc>
          <w:tcPr>
            <w:tcW w:w="796" w:type="dxa"/>
          </w:tcPr>
          <w:p w14:paraId="64F47DD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40" w:type="dxa"/>
          </w:tcPr>
          <w:p w14:paraId="479E6132">
            <w:pPr>
              <w:spacing w:after="0" w:line="240" w:lineRule="auto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Всего</w:t>
            </w:r>
          </w:p>
        </w:tc>
        <w:tc>
          <w:tcPr>
            <w:tcW w:w="1559" w:type="dxa"/>
          </w:tcPr>
          <w:p w14:paraId="2E7F34A2">
            <w:pPr>
              <w:spacing w:after="0" w:line="240" w:lineRule="auto"/>
              <w:jc w:val="center"/>
              <w:rPr>
                <w:rFonts w:hint="default" w:ascii="Times New Roman" w:hAnsi="Times New Roman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/>
                <w:sz w:val="24"/>
                <w:szCs w:val="24"/>
                <w:lang w:val="ru-RU"/>
              </w:rPr>
              <w:t>34</w:t>
            </w:r>
          </w:p>
        </w:tc>
      </w:tr>
    </w:tbl>
    <w:p w14:paraId="3F97BAF2">
      <w:pPr>
        <w:tabs>
          <w:tab w:val="left" w:pos="540"/>
        </w:tabs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14:paraId="22868706">
      <w:pPr>
        <w:spacing w:after="0" w:line="240" w:lineRule="auto"/>
        <w:jc w:val="both"/>
        <w:rPr>
          <w:rFonts w:hint="default"/>
          <w:sz w:val="24"/>
          <w:szCs w:val="24"/>
          <w:lang w:val="ru-RU"/>
        </w:rPr>
        <w:sectPr>
          <w:pgSz w:w="11910" w:h="16840"/>
          <w:pgMar w:top="1040" w:right="440" w:bottom="960" w:left="1480" w:header="0" w:footer="695" w:gutter="0"/>
          <w:cols w:space="720" w:num="1"/>
        </w:sectPr>
      </w:pPr>
    </w:p>
    <w:p w14:paraId="0D1F7641">
      <w:pPr>
        <w:pStyle w:val="6"/>
        <w:contextualSpacing/>
        <w:rPr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Список литературы.</w:t>
      </w:r>
    </w:p>
    <w:p w14:paraId="448B3FD4">
      <w:pPr>
        <w:ind w:firstLine="709"/>
        <w:jc w:val="center"/>
        <w:rPr>
          <w:rFonts w:ascii="Times New Roman" w:hAnsi="Times New Roman"/>
          <w:b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 w14:paraId="08A38B5A">
      <w:pPr>
        <w:pStyle w:val="9"/>
        <w:numPr>
          <w:ilvl w:val="0"/>
          <w:numId w:val="10"/>
        </w:numPr>
        <w:spacing w:after="312" w:line="300" w:lineRule="auto"/>
        <w:ind w:left="714" w:right="40" w:hanging="357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«Образовательная система «Школа 2100» федеральный государственный образовательный стандарт, Примерная основная образовательная программа. В 2-х книгах. Книга2. Программа отдельных предметов для начальной школы /Под науч. ред. Д.И. Фельдштейна- изд. 2-е, испр.- М.: Баласс, 2011.- 432с.</w:t>
      </w:r>
    </w:p>
    <w:p w14:paraId="450EB593">
      <w:pPr>
        <w:pStyle w:val="9"/>
        <w:keepNext/>
        <w:keepLines/>
        <w:numPr>
          <w:ilvl w:val="0"/>
          <w:numId w:val="10"/>
        </w:numPr>
        <w:spacing w:after="0" w:line="300" w:lineRule="auto"/>
        <w:ind w:left="714" w:right="40" w:hanging="357"/>
        <w:jc w:val="both"/>
        <w:outlineLvl w:val="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bCs/>
          <w:color w:val="0D0D0D" w:themeColor="text1" w:themeTint="F2"/>
          <w:spacing w:val="-10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Подвижные игры и физминутки в начальной школе.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Методическое пособие / О.А. Степанова. - М.: Баласс, 2012. - С. 128. Образователь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oftHyphen/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ная система «Школа 2100», серия «Методическая библиотека учите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softHyphen/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ля </w:t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br w:type="textWrapping"/>
      </w: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начальной        школы». Примерные программы по учебным предметам. П76 Физическая культура. 1-4 классы: проект. – 3 – е изд. – М.: Просвещение, 2011.- 61с. – Стандарты второго поколения.</w:t>
      </w:r>
    </w:p>
    <w:p w14:paraId="178CFFF8">
      <w:pPr>
        <w:pStyle w:val="9"/>
        <w:keepNext/>
        <w:keepLines/>
        <w:numPr>
          <w:ilvl w:val="0"/>
          <w:numId w:val="10"/>
        </w:numPr>
        <w:spacing w:after="312" w:line="300" w:lineRule="auto"/>
        <w:ind w:left="714" w:right="40" w:hanging="357"/>
        <w:jc w:val="both"/>
        <w:outlineLvl w:val="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Спортивно-оздоровительные мероприятия в школе  Дни здоровья, спортивные праздники, конкурсы /авт.-сост. О.В. Белоножкина и др. Учитель 2007-173с.</w:t>
      </w:r>
    </w:p>
    <w:p w14:paraId="3160C996">
      <w:pPr>
        <w:pStyle w:val="9"/>
        <w:keepNext/>
        <w:keepLines/>
        <w:numPr>
          <w:ilvl w:val="0"/>
          <w:numId w:val="10"/>
        </w:numPr>
        <w:spacing w:after="312" w:line="300" w:lineRule="auto"/>
        <w:ind w:left="714" w:right="40" w:hanging="357"/>
        <w:jc w:val="both"/>
        <w:outlineLvl w:val="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 xml:space="preserve"> Справочник учителя физической культуры /Авт.- сост. П.А. Киселев, С.Б. Киселева – Волгоград: Учитель, 2011.- 251 с.</w:t>
      </w:r>
    </w:p>
    <w:p w14:paraId="62B5BD54">
      <w:pPr>
        <w:pStyle w:val="9"/>
        <w:keepNext/>
        <w:keepLines/>
        <w:numPr>
          <w:ilvl w:val="0"/>
          <w:numId w:val="10"/>
        </w:numPr>
        <w:spacing w:after="312" w:line="300" w:lineRule="auto"/>
        <w:ind w:left="714" w:right="40" w:hanging="357"/>
        <w:jc w:val="both"/>
        <w:outlineLvl w:val="1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Физическая культура. 1 – 4 классы. Методические рекомендации для учителя. Егоров Б.Б., Пересадина Ю.Е. , Цандыков В.Э. – М.: Баласс, 2012.-128с.</w:t>
      </w:r>
    </w:p>
    <w:p w14:paraId="39CD262C">
      <w:pPr>
        <w:pStyle w:val="9"/>
        <w:numPr>
          <w:ilvl w:val="0"/>
          <w:numId w:val="10"/>
        </w:numPr>
        <w:spacing w:after="312" w:line="300" w:lineRule="auto"/>
        <w:ind w:left="714" w:right="40" w:hanging="357"/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Физическая культура. Учебник для начальной школы. Книга 1/авт. Егоров Б.Б., Пересадин Ю.Е – М.: Баласс, 2012.-80с.</w:t>
      </w:r>
    </w:p>
    <w:p w14:paraId="4C8D1A46">
      <w:pPr>
        <w:pStyle w:val="9"/>
        <w:numPr>
          <w:ilvl w:val="0"/>
          <w:numId w:val="10"/>
        </w:numPr>
        <w:spacing w:after="312" w:line="300" w:lineRule="auto"/>
        <w:ind w:left="714" w:right="40" w:hanging="357"/>
        <w:rPr>
          <w:sz w:val="24"/>
          <w:szCs w:val="24"/>
        </w:rPr>
        <w:sectPr>
          <w:pgSz w:w="11910" w:h="16840"/>
          <w:pgMar w:top="1040" w:right="440" w:bottom="960" w:left="1480" w:header="0" w:footer="695" w:gutter="0"/>
          <w:cols w:space="720" w:num="1"/>
        </w:sectPr>
      </w:pPr>
      <w:r>
        <w:rPr>
          <w:rFonts w:ascii="Times New Roman" w:hAnsi="Times New Roman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Физическая культура. Учебник для начальной школы. Книга 2 /авт. Егоров Б.Б., Пересадин Ю.Е – М.: Баласс, 2011.-80с</w:t>
      </w:r>
    </w:p>
    <w:p w14:paraId="79B0E3BA">
      <w:pPr>
        <w:rPr>
          <w:rFonts w:hint="default" w:ascii="Times New Roman" w:hAnsi="Times New Roman" w:cs="Times New Roman"/>
          <w:sz w:val="24"/>
          <w:szCs w:val="24"/>
        </w:rPr>
      </w:pPr>
    </w:p>
    <w:sectPr>
      <w:pgSz w:w="11906" w:h="16838"/>
      <w:pgMar w:top="1440" w:right="1106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B56A6">
    <w:pPr>
      <w:pStyle w:val="6"/>
      <w:spacing w:line="14" w:lineRule="auto"/>
      <w:rPr>
        <w:sz w:val="19"/>
      </w:rPr>
    </w:pPr>
    <w: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3935095</wp:posOffset>
              </wp:positionH>
              <wp:positionV relativeFrom="page">
                <wp:posOffset>10060305</wp:posOffset>
              </wp:positionV>
              <wp:extent cx="228600" cy="194310"/>
              <wp:effectExtent l="0" t="0" r="0" b="0"/>
              <wp:wrapNone/>
              <wp:docPr id="1" name="Текстовое 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AAE601"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309.85pt;margin-top:792.15pt;height:15.3pt;width:18pt;mso-position-horizontal-relative:page;mso-position-vertical-relative:page;z-index:-251657216;mso-width-relative:page;mso-height-relative:page;" filled="f" stroked="f" coordsize="21600,21600" o:gfxdata="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Bj4SnC2wAAAA0BAAAPAAAAAAAAAAEAIAAAACIAAABk&#10;cnMvZG93bnJldi54bWxQSwECFAAUAAAACACHTuJAjOE8a8oBAACDAwAADgAAAAAAAAABACAAAAAq&#10;AQAAZHJzL2Uyb0RvYy54bWxQSwUGAAAAAAYABgBZAQAAZ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EAAE601">
                    <w:pPr>
                      <w:spacing w:before="10"/>
                      <w:ind w:left="60" w:right="0" w:firstLine="0"/>
                      <w:jc w:val="left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0"/>
      <w:numFmt w:val="bullet"/>
      <w:lvlText w:val=""/>
      <w:lvlJc w:val="left"/>
      <w:pPr>
        <w:ind w:left="1041" w:hanging="360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934" w:hanging="36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829" w:hanging="36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723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618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513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407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302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1">
    <w:nsid w:val="BF205925"/>
    <w:multiLevelType w:val="multilevel"/>
    <w:tmpl w:val="BF205925"/>
    <w:lvl w:ilvl="0" w:tentative="0">
      <w:start w:val="0"/>
      <w:numFmt w:val="bullet"/>
      <w:lvlText w:val="-"/>
      <w:lvlJc w:val="left"/>
      <w:pPr>
        <w:ind w:left="222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196" w:hanging="16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173" w:hanging="16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149" w:hanging="16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126" w:hanging="16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103" w:hanging="16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79" w:hanging="16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6" w:hanging="16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33" w:hanging="164"/>
      </w:pPr>
      <w:rPr>
        <w:rFonts w:hint="default"/>
        <w:lang w:val="ru-RU" w:eastAsia="en-US" w:bidi="ar-SA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"/>
      <w:lvlJc w:val="left"/>
      <w:pPr>
        <w:ind w:left="777" w:hanging="490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777" w:hanging="490"/>
        <w:jc w:val="righ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621" w:hanging="49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541" w:hanging="49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62" w:hanging="49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83" w:hanging="49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303" w:hanging="49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24" w:hanging="49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45" w:hanging="490"/>
      </w:pPr>
      <w:rPr>
        <w:rFonts w:hint="default"/>
        <w:lang w:val="ru-RU" w:eastAsia="en-US" w:bidi="ar-SA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548" w:hanging="280"/>
        <w:jc w:val="righ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4184" w:hanging="280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4829" w:hanging="28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5473" w:hanging="28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6118" w:hanging="28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763" w:hanging="28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407" w:hanging="28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52" w:hanging="28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697" w:hanging="280"/>
      </w:pPr>
      <w:rPr>
        <w:rFonts w:hint="default"/>
        <w:lang w:val="ru-RU" w:eastAsia="en-US" w:bidi="ar-SA"/>
      </w:rPr>
    </w:lvl>
  </w:abstractNum>
  <w:abstractNum w:abstractNumId="4">
    <w:nsid w:val="03D62ECE"/>
    <w:multiLevelType w:val="multilevel"/>
    <w:tmpl w:val="03D62ECE"/>
    <w:lvl w:ilvl="0" w:tentative="0">
      <w:start w:val="2"/>
      <w:numFmt w:val="decimal"/>
      <w:lvlText w:val="%1"/>
      <w:lvlJc w:val="left"/>
      <w:pPr>
        <w:ind w:left="221" w:hanging="708"/>
        <w:jc w:val="left"/>
      </w:pPr>
      <w:rPr>
        <w:rFonts w:hint="default"/>
        <w:lang w:val="ru-RU" w:eastAsia="en-US" w:bidi="ar-SA"/>
      </w:rPr>
    </w:lvl>
    <w:lvl w:ilvl="1" w:tentative="0">
      <w:start w:val="1"/>
      <w:numFmt w:val="decimal"/>
      <w:lvlText w:val="%1.%2."/>
      <w:lvlJc w:val="left"/>
      <w:pPr>
        <w:ind w:left="221" w:hanging="708"/>
        <w:jc w:val="left"/>
      </w:pPr>
      <w:rPr>
        <w:rFonts w:hint="default" w:ascii="Times New Roman" w:hAnsi="Times New Roman" w:eastAsia="Times New Roman" w:cs="Times New Roman"/>
        <w:b/>
        <w:bCs/>
        <w:spacing w:val="-1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941" w:hanging="348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950" w:hanging="348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955" w:hanging="348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960" w:hanging="348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965" w:hanging="348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970" w:hanging="348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976" w:hanging="348"/>
      </w:pPr>
      <w:rPr>
        <w:rFonts w:hint="default"/>
        <w:lang w:val="ru-RU" w:eastAsia="en-US" w:bidi="ar-SA"/>
      </w:rPr>
    </w:lvl>
  </w:abstractNum>
  <w:abstractNum w:abstractNumId="5">
    <w:nsid w:val="0EB27174"/>
    <w:multiLevelType w:val="multilevel"/>
    <w:tmpl w:val="0EB27174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800" w:hanging="360"/>
      </w:pPr>
    </w:lvl>
    <w:lvl w:ilvl="2" w:tentative="0">
      <w:start w:val="1"/>
      <w:numFmt w:val="lowerRoman"/>
      <w:lvlText w:val="%3."/>
      <w:lvlJc w:val="right"/>
      <w:pPr>
        <w:ind w:left="2520" w:hanging="180"/>
      </w:pPr>
    </w:lvl>
    <w:lvl w:ilvl="3" w:tentative="0">
      <w:start w:val="1"/>
      <w:numFmt w:val="decimal"/>
      <w:lvlText w:val="%4."/>
      <w:lvlJc w:val="left"/>
      <w:pPr>
        <w:ind w:left="3240" w:hanging="360"/>
      </w:pPr>
    </w:lvl>
    <w:lvl w:ilvl="4" w:tentative="0">
      <w:start w:val="1"/>
      <w:numFmt w:val="lowerLetter"/>
      <w:lvlText w:val="%5."/>
      <w:lvlJc w:val="left"/>
      <w:pPr>
        <w:ind w:left="3960" w:hanging="360"/>
      </w:pPr>
    </w:lvl>
    <w:lvl w:ilvl="5" w:tentative="0">
      <w:start w:val="1"/>
      <w:numFmt w:val="lowerRoman"/>
      <w:lvlText w:val="%6."/>
      <w:lvlJc w:val="right"/>
      <w:pPr>
        <w:ind w:left="4680" w:hanging="180"/>
      </w:pPr>
    </w:lvl>
    <w:lvl w:ilvl="6" w:tentative="0">
      <w:start w:val="1"/>
      <w:numFmt w:val="decimal"/>
      <w:lvlText w:val="%7."/>
      <w:lvlJc w:val="left"/>
      <w:pPr>
        <w:ind w:left="5400" w:hanging="360"/>
      </w:pPr>
    </w:lvl>
    <w:lvl w:ilvl="7" w:tentative="0">
      <w:start w:val="1"/>
      <w:numFmt w:val="lowerLetter"/>
      <w:lvlText w:val="%8."/>
      <w:lvlJc w:val="left"/>
      <w:pPr>
        <w:ind w:left="6120" w:hanging="360"/>
      </w:pPr>
    </w:lvl>
    <w:lvl w:ilvl="8" w:tentative="0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38D43A4"/>
    <w:multiLevelType w:val="multilevel"/>
    <w:tmpl w:val="138D43A4"/>
    <w:lvl w:ilvl="0" w:tentative="0">
      <w:start w:val="1"/>
      <w:numFmt w:val="decimal"/>
      <w:lvlText w:val="%1."/>
      <w:lvlJc w:val="lef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5B654F3"/>
    <w:multiLevelType w:val="multilevel"/>
    <w:tmpl w:val="25B654F3"/>
    <w:lvl w:ilvl="0" w:tentative="0">
      <w:start w:val="0"/>
      <w:numFmt w:val="bullet"/>
      <w:lvlText w:val="-"/>
      <w:lvlJc w:val="left"/>
      <w:pPr>
        <w:ind w:left="221" w:hanging="164"/>
      </w:pPr>
      <w:rPr>
        <w:rFonts w:hint="default" w:ascii="Times New Roman" w:hAnsi="Times New Roman" w:eastAsia="Times New Roman" w:cs="Times New Roman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"/>
      <w:lvlJc w:val="left"/>
      <w:pPr>
        <w:ind w:left="1637" w:hanging="336"/>
      </w:pPr>
      <w:rPr>
        <w:rFonts w:hint="default" w:ascii="Wingdings" w:hAnsi="Wingdings" w:eastAsia="Wingdings" w:cs="Wingdings"/>
        <w:w w:val="100"/>
        <w:sz w:val="24"/>
        <w:szCs w:val="24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567" w:hanging="33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494" w:hanging="33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422" w:hanging="33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349" w:hanging="33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276" w:hanging="33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204" w:hanging="33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131" w:hanging="336"/>
      </w:pPr>
      <w:rPr>
        <w:rFonts w:hint="default"/>
        <w:lang w:val="ru-RU" w:eastAsia="en-US" w:bidi="ar-SA"/>
      </w:rPr>
    </w:lvl>
  </w:abstractNum>
  <w:abstractNum w:abstractNumId="8">
    <w:nsid w:val="59ADCABA"/>
    <w:multiLevelType w:val="multilevel"/>
    <w:tmpl w:val="59ADCABA"/>
    <w:lvl w:ilvl="0" w:tentative="0">
      <w:start w:val="0"/>
      <w:numFmt w:val="bullet"/>
      <w:lvlText w:val=""/>
      <w:lvlJc w:val="left"/>
      <w:pPr>
        <w:ind w:left="581" w:hanging="360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1" w:tentative="0">
      <w:start w:val="0"/>
      <w:numFmt w:val="bullet"/>
      <w:lvlText w:val=""/>
      <w:lvlJc w:val="left"/>
      <w:pPr>
        <w:ind w:left="941" w:hanging="360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2" w:tentative="0">
      <w:start w:val="0"/>
      <w:numFmt w:val="bullet"/>
      <w:lvlText w:val=""/>
      <w:lvlJc w:val="left"/>
      <w:pPr>
        <w:ind w:left="1289" w:hanging="360"/>
      </w:pPr>
      <w:rPr>
        <w:rFonts w:hint="default" w:ascii="Symbol" w:hAnsi="Symbol" w:eastAsia="Symbol" w:cs="Symbol"/>
        <w:w w:val="99"/>
        <w:sz w:val="28"/>
        <w:szCs w:val="28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368" w:hanging="36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3456" w:hanging="36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4544" w:hanging="36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5633" w:hanging="36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6721" w:hanging="36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7809" w:hanging="360"/>
      </w:pPr>
      <w:rPr>
        <w:rFonts w:hint="default"/>
        <w:lang w:val="ru-RU" w:eastAsia="en-US" w:bidi="ar-SA"/>
      </w:rPr>
    </w:lvl>
  </w:abstractNum>
  <w:abstractNum w:abstractNumId="9">
    <w:nsid w:val="67C2588A"/>
    <w:multiLevelType w:val="multilevel"/>
    <w:tmpl w:val="67C2588A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5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267E43"/>
    <w:rsid w:val="32274803"/>
    <w:rsid w:val="415E1626"/>
    <w:rsid w:val="4B017009"/>
    <w:rsid w:val="5F3F0AE2"/>
    <w:rsid w:val="618B2658"/>
    <w:rsid w:val="6E395501"/>
    <w:rsid w:val="74267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ind w:left="221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paragraph" w:styleId="3">
    <w:name w:val="heading 2"/>
    <w:basedOn w:val="1"/>
    <w:qFormat/>
    <w:uiPriority w:val="1"/>
    <w:pPr>
      <w:spacing w:line="321" w:lineRule="exact"/>
      <w:ind w:left="221"/>
      <w:jc w:val="both"/>
      <w:outlineLvl w:val="2"/>
    </w:pPr>
    <w:rPr>
      <w:rFonts w:ascii="Times New Roman" w:hAnsi="Times New Roman" w:eastAsia="Times New Roman" w:cs="Times New Roman"/>
      <w:b/>
      <w:bCs/>
      <w:i/>
      <w:iCs/>
      <w:sz w:val="28"/>
      <w:szCs w:val="28"/>
      <w:lang w:val="ru-RU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7">
    <w:name w:val="Normal (Web)"/>
    <w:basedOn w:val="1"/>
    <w:unhideWhenUsed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8">
    <w:name w:val="Table Grid"/>
    <w:basedOn w:val="5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1"/>
    <w:pPr>
      <w:ind w:left="221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pPr>
      <w:spacing w:line="263" w:lineRule="exact"/>
      <w:ind w:left="106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2024-08-28T16:04:00Z</dcterms:created>
  <dc:creator>Dima</dc:creator>
  <cp:lastModifiedBy>User</cp:lastModifiedBy>
  <dcterms:modified xsi:type="dcterms:W3CDTF">2026-03-17T16:34:35Z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2956AEC9D99B489F90D24EACD6B8FB52_11</vt:lpwstr>
  </property>
</Properties>
</file>