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B59A1" w:rsidRPr="00C55A57" w:rsidRDefault="00A10E3D" w:rsidP="00A10E3D">
      <w:pPr>
        <w:spacing w:after="0" w:line="240" w:lineRule="auto"/>
        <w:rPr>
          <w:rFonts w:ascii="Times New Roman" w:hAnsi="Times New Roman"/>
          <w:b w:val="0"/>
          <w:sz w:val="28"/>
          <w:szCs w:val="28"/>
        </w:rPr>
      </w:pPr>
      <w:r w:rsidRPr="00A10E3D">
        <w:rPr>
          <w:rFonts w:ascii="Times New Roman" w:hAnsi="Times New Roman"/>
          <w:noProof/>
          <w:sz w:val="28"/>
          <w:szCs w:val="28"/>
        </w:rPr>
        <w:drawing>
          <wp:inline distT="0" distB="0" distL="0" distR="0">
            <wp:extent cx="6302375" cy="889747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2375" cy="8897471"/>
                    </a:xfrm>
                    <a:prstGeom prst="rect">
                      <a:avLst/>
                    </a:prstGeom>
                    <a:noFill/>
                    <a:ln>
                      <a:noFill/>
                    </a:ln>
                  </pic:spPr>
                </pic:pic>
              </a:graphicData>
            </a:graphic>
          </wp:inline>
        </w:drawing>
      </w:r>
    </w:p>
    <w:p w:rsidR="00743681" w:rsidRPr="00C55A57" w:rsidRDefault="00743681" w:rsidP="00D11091">
      <w:pPr>
        <w:spacing w:after="0" w:line="240" w:lineRule="auto"/>
        <w:rPr>
          <w:rFonts w:ascii="Times New Roman" w:hAnsi="Times New Roman"/>
          <w:sz w:val="28"/>
          <w:szCs w:val="28"/>
        </w:rPr>
      </w:pPr>
      <w:r w:rsidRPr="00C55A57">
        <w:rPr>
          <w:rFonts w:ascii="Times New Roman" w:hAnsi="Times New Roman"/>
          <w:sz w:val="28"/>
          <w:szCs w:val="28"/>
        </w:rPr>
        <w:lastRenderedPageBreak/>
        <w:t>ОГЛАВЛЕНИЕ</w:t>
      </w:r>
    </w:p>
    <w:p w:rsidR="00743681" w:rsidRPr="00C55A57" w:rsidRDefault="00696922" w:rsidP="00223164">
      <w:pPr>
        <w:spacing w:after="0" w:line="240" w:lineRule="auto"/>
        <w:jc w:val="both"/>
        <w:rPr>
          <w:rFonts w:ascii="Times New Roman" w:hAnsi="Times New Roman"/>
          <w:b w:val="0"/>
          <w:sz w:val="28"/>
          <w:szCs w:val="28"/>
        </w:rPr>
      </w:pPr>
      <w:r>
        <w:rPr>
          <w:rFonts w:ascii="Times New Roman" w:hAnsi="Times New Roman"/>
          <w:sz w:val="28"/>
          <w:szCs w:val="28"/>
        </w:rPr>
        <w:t xml:space="preserve">     </w:t>
      </w:r>
      <w:r w:rsidR="00743681" w:rsidRPr="00C55A57">
        <w:rPr>
          <w:rFonts w:ascii="Times New Roman" w:hAnsi="Times New Roman"/>
          <w:sz w:val="28"/>
          <w:szCs w:val="28"/>
        </w:rPr>
        <w:t xml:space="preserve">ВВЕДЕНИЕ (общие сведения) </w:t>
      </w:r>
      <w:r w:rsidR="00C03A9B" w:rsidRPr="00C55A57">
        <w:rPr>
          <w:rFonts w:ascii="Times New Roman" w:hAnsi="Times New Roman"/>
          <w:b w:val="0"/>
          <w:sz w:val="28"/>
          <w:szCs w:val="28"/>
        </w:rPr>
        <w:t>………………………………………………</w:t>
      </w:r>
      <w:r>
        <w:rPr>
          <w:rFonts w:ascii="Times New Roman" w:hAnsi="Times New Roman"/>
          <w:b w:val="0"/>
          <w:sz w:val="28"/>
          <w:szCs w:val="28"/>
        </w:rPr>
        <w:t>….</w:t>
      </w:r>
      <w:r w:rsidR="009B665F" w:rsidRPr="00C55A57">
        <w:rPr>
          <w:rFonts w:ascii="Times New Roman" w:hAnsi="Times New Roman"/>
          <w:b w:val="0"/>
          <w:sz w:val="28"/>
          <w:szCs w:val="28"/>
        </w:rPr>
        <w:t>5</w:t>
      </w:r>
    </w:p>
    <w:p w:rsidR="00696922" w:rsidRDefault="00696922" w:rsidP="00223164">
      <w:pPr>
        <w:spacing w:after="0" w:line="240" w:lineRule="auto"/>
        <w:jc w:val="both"/>
        <w:rPr>
          <w:rFonts w:ascii="Times New Roman" w:hAnsi="Times New Roman"/>
          <w:b w:val="0"/>
          <w:sz w:val="28"/>
          <w:szCs w:val="28"/>
        </w:rPr>
      </w:pPr>
      <w:r>
        <w:rPr>
          <w:rFonts w:ascii="Times New Roman" w:hAnsi="Times New Roman"/>
          <w:sz w:val="28"/>
          <w:szCs w:val="28"/>
        </w:rPr>
        <w:t xml:space="preserve">     </w:t>
      </w:r>
      <w:r w:rsidR="00743681" w:rsidRPr="00C55A57">
        <w:rPr>
          <w:rFonts w:ascii="Times New Roman" w:hAnsi="Times New Roman"/>
          <w:sz w:val="28"/>
          <w:szCs w:val="28"/>
          <w:lang w:val="en-US"/>
        </w:rPr>
        <w:t>I</w:t>
      </w:r>
      <w:r w:rsidR="00743681" w:rsidRPr="00C55A57">
        <w:rPr>
          <w:rFonts w:ascii="Times New Roman" w:hAnsi="Times New Roman"/>
          <w:b w:val="0"/>
          <w:sz w:val="28"/>
          <w:szCs w:val="28"/>
        </w:rPr>
        <w:t xml:space="preserve">. </w:t>
      </w:r>
      <w:r w:rsidR="0030071A" w:rsidRPr="00C55A57">
        <w:rPr>
          <w:rFonts w:ascii="Times New Roman" w:hAnsi="Times New Roman"/>
          <w:sz w:val="28"/>
          <w:szCs w:val="28"/>
        </w:rPr>
        <w:t>ЦЕЛЕВОЙ РАЗДЕЛ</w:t>
      </w:r>
      <w:r w:rsidR="00743681" w:rsidRPr="00C55A57">
        <w:rPr>
          <w:rFonts w:ascii="Times New Roman" w:hAnsi="Times New Roman"/>
          <w:sz w:val="28"/>
          <w:szCs w:val="28"/>
        </w:rPr>
        <w:t xml:space="preserve"> (обязательная</w:t>
      </w:r>
      <w:r w:rsidR="00C03A9B" w:rsidRPr="00C55A57">
        <w:rPr>
          <w:rFonts w:ascii="Times New Roman" w:hAnsi="Times New Roman"/>
          <w:sz w:val="28"/>
          <w:szCs w:val="28"/>
        </w:rPr>
        <w:t xml:space="preserve"> часть в соответствии с ФОП ДО)</w:t>
      </w:r>
      <w:r w:rsidR="00C03A9B" w:rsidRPr="00C55A57">
        <w:rPr>
          <w:rFonts w:ascii="Times New Roman" w:hAnsi="Times New Roman"/>
          <w:b w:val="0"/>
          <w:sz w:val="28"/>
          <w:szCs w:val="28"/>
        </w:rPr>
        <w:t xml:space="preserve"> </w:t>
      </w:r>
      <w:r>
        <w:rPr>
          <w:rFonts w:ascii="Times New Roman" w:hAnsi="Times New Roman"/>
          <w:b w:val="0"/>
          <w:sz w:val="28"/>
          <w:szCs w:val="28"/>
        </w:rPr>
        <w:t>…………………………………………………………………………………………..</w:t>
      </w:r>
      <w:r w:rsidR="009B665F" w:rsidRPr="00C55A57">
        <w:rPr>
          <w:rFonts w:ascii="Times New Roman" w:hAnsi="Times New Roman"/>
          <w:b w:val="0"/>
          <w:sz w:val="28"/>
          <w:szCs w:val="28"/>
        </w:rPr>
        <w:t>8</w:t>
      </w:r>
    </w:p>
    <w:p w:rsidR="006E5527" w:rsidRPr="00C55A57" w:rsidRDefault="00696922" w:rsidP="00223164">
      <w:pPr>
        <w:spacing w:after="0" w:line="240" w:lineRule="auto"/>
        <w:jc w:val="both"/>
        <w:rPr>
          <w:rFonts w:ascii="Times New Roman" w:hAnsi="Times New Roman"/>
          <w:b w:val="0"/>
          <w:sz w:val="28"/>
          <w:szCs w:val="28"/>
        </w:rPr>
      </w:pPr>
      <w:r>
        <w:rPr>
          <w:rFonts w:ascii="Times New Roman" w:hAnsi="Times New Roman"/>
          <w:b w:val="0"/>
          <w:sz w:val="28"/>
          <w:szCs w:val="28"/>
        </w:rPr>
        <w:t xml:space="preserve">   </w:t>
      </w:r>
      <w:r w:rsidR="006E5527" w:rsidRPr="00C55A57">
        <w:rPr>
          <w:rFonts w:ascii="Times New Roman" w:hAnsi="Times New Roman"/>
          <w:b w:val="0"/>
          <w:sz w:val="28"/>
          <w:szCs w:val="28"/>
        </w:rPr>
        <w:t>1.1.</w:t>
      </w:r>
      <w:r w:rsidR="006E5527" w:rsidRPr="00C55A57">
        <w:rPr>
          <w:rFonts w:ascii="Times New Roman" w:hAnsi="Times New Roman"/>
          <w:sz w:val="28"/>
          <w:szCs w:val="28"/>
        </w:rPr>
        <w:t xml:space="preserve"> Пояснительная записка </w:t>
      </w:r>
      <w:r>
        <w:rPr>
          <w:rFonts w:ascii="Times New Roman" w:hAnsi="Times New Roman"/>
          <w:b w:val="0"/>
          <w:sz w:val="28"/>
          <w:szCs w:val="28"/>
        </w:rPr>
        <w:t>………………………………………………...........</w:t>
      </w:r>
      <w:r w:rsidR="004D55D7">
        <w:rPr>
          <w:rFonts w:ascii="Times New Roman" w:hAnsi="Times New Roman"/>
          <w:b w:val="0"/>
          <w:sz w:val="28"/>
          <w:szCs w:val="28"/>
        </w:rPr>
        <w:t xml:space="preserve"> </w:t>
      </w:r>
      <w:r w:rsidR="009B665F" w:rsidRPr="00C55A57">
        <w:rPr>
          <w:rFonts w:ascii="Times New Roman" w:hAnsi="Times New Roman"/>
          <w:b w:val="0"/>
          <w:sz w:val="28"/>
          <w:szCs w:val="28"/>
        </w:rPr>
        <w:t>8</w:t>
      </w:r>
    </w:p>
    <w:p w:rsidR="006E5527" w:rsidRPr="00C55A57" w:rsidRDefault="006E5527"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Цели и задачи реализации Программы</w:t>
      </w:r>
      <w:r w:rsidR="00696922">
        <w:rPr>
          <w:rFonts w:ascii="Times New Roman" w:hAnsi="Times New Roman"/>
          <w:b w:val="0"/>
          <w:sz w:val="28"/>
          <w:szCs w:val="28"/>
        </w:rPr>
        <w:t xml:space="preserve"> ……………………………………….</w:t>
      </w:r>
      <w:r w:rsidR="004D55D7">
        <w:rPr>
          <w:rFonts w:ascii="Times New Roman" w:hAnsi="Times New Roman"/>
          <w:b w:val="0"/>
          <w:sz w:val="28"/>
          <w:szCs w:val="28"/>
        </w:rPr>
        <w:t xml:space="preserve"> </w:t>
      </w:r>
      <w:r w:rsidR="009B665F" w:rsidRPr="00C55A57">
        <w:rPr>
          <w:rFonts w:ascii="Times New Roman" w:hAnsi="Times New Roman"/>
          <w:b w:val="0"/>
          <w:sz w:val="28"/>
          <w:szCs w:val="28"/>
        </w:rPr>
        <w:t>8</w:t>
      </w:r>
    </w:p>
    <w:p w:rsidR="00743681" w:rsidRPr="00C55A57" w:rsidRDefault="006E5527"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Принципы к формирован</w:t>
      </w:r>
      <w:r w:rsidR="004D55D7">
        <w:rPr>
          <w:rFonts w:ascii="Times New Roman" w:hAnsi="Times New Roman"/>
          <w:b w:val="0"/>
          <w:sz w:val="28"/>
          <w:szCs w:val="28"/>
        </w:rPr>
        <w:t xml:space="preserve">ию Программы ……………………………………. </w:t>
      </w:r>
      <w:r w:rsidR="009B665F" w:rsidRPr="00C55A57">
        <w:rPr>
          <w:rFonts w:ascii="Times New Roman" w:hAnsi="Times New Roman"/>
          <w:b w:val="0"/>
          <w:sz w:val="28"/>
          <w:szCs w:val="28"/>
        </w:rPr>
        <w:t>9</w:t>
      </w:r>
    </w:p>
    <w:p w:rsidR="006E5527" w:rsidRPr="00C55A57" w:rsidRDefault="00226950"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1.1.1.</w:t>
      </w:r>
      <w:r w:rsidR="004D55D7">
        <w:rPr>
          <w:rFonts w:ascii="Times New Roman" w:hAnsi="Times New Roman"/>
          <w:b w:val="0"/>
          <w:sz w:val="28"/>
          <w:szCs w:val="28"/>
        </w:rPr>
        <w:t xml:space="preserve"> Планируемые результаты реализации</w:t>
      </w:r>
      <w:r w:rsidRPr="00C55A57">
        <w:rPr>
          <w:rFonts w:ascii="Times New Roman" w:hAnsi="Times New Roman"/>
          <w:b w:val="0"/>
          <w:sz w:val="28"/>
          <w:szCs w:val="28"/>
        </w:rPr>
        <w:t xml:space="preserve"> П</w:t>
      </w:r>
      <w:r w:rsidR="00696922">
        <w:rPr>
          <w:rFonts w:ascii="Times New Roman" w:hAnsi="Times New Roman"/>
          <w:b w:val="0"/>
          <w:sz w:val="28"/>
          <w:szCs w:val="28"/>
        </w:rPr>
        <w:t>рограммы ………………</w:t>
      </w:r>
      <w:r w:rsidR="004D55D7">
        <w:rPr>
          <w:rFonts w:ascii="Times New Roman" w:hAnsi="Times New Roman"/>
          <w:b w:val="0"/>
          <w:sz w:val="28"/>
          <w:szCs w:val="28"/>
        </w:rPr>
        <w:t>…………..</w:t>
      </w:r>
      <w:r w:rsidR="009B665F" w:rsidRPr="00C55A57">
        <w:rPr>
          <w:rFonts w:ascii="Times New Roman" w:hAnsi="Times New Roman"/>
          <w:b w:val="0"/>
          <w:sz w:val="28"/>
          <w:szCs w:val="28"/>
        </w:rPr>
        <w:t>9</w:t>
      </w:r>
    </w:p>
    <w:p w:rsidR="000B7123" w:rsidRPr="00C55A57" w:rsidRDefault="000B7123"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Планируемые результаты в дошк</w:t>
      </w:r>
      <w:r w:rsidR="009B665F" w:rsidRPr="00C55A57">
        <w:rPr>
          <w:rFonts w:ascii="Times New Roman" w:hAnsi="Times New Roman"/>
          <w:b w:val="0"/>
          <w:sz w:val="28"/>
          <w:szCs w:val="28"/>
        </w:rPr>
        <w:t>ольном воз</w:t>
      </w:r>
      <w:r w:rsidR="00696922">
        <w:rPr>
          <w:rFonts w:ascii="Times New Roman" w:hAnsi="Times New Roman"/>
          <w:b w:val="0"/>
          <w:sz w:val="28"/>
          <w:szCs w:val="28"/>
        </w:rPr>
        <w:t>расте</w:t>
      </w:r>
      <w:r w:rsidR="004D55D7">
        <w:rPr>
          <w:rFonts w:ascii="Times New Roman" w:hAnsi="Times New Roman"/>
          <w:b w:val="0"/>
          <w:sz w:val="28"/>
          <w:szCs w:val="28"/>
        </w:rPr>
        <w:t xml:space="preserve"> (к 4, 5, 6 годам) ……….</w:t>
      </w:r>
      <w:r w:rsidR="006F48B9">
        <w:rPr>
          <w:rFonts w:ascii="Times New Roman" w:hAnsi="Times New Roman"/>
          <w:b w:val="0"/>
          <w:sz w:val="28"/>
          <w:szCs w:val="28"/>
        </w:rPr>
        <w:t>. 9</w:t>
      </w:r>
    </w:p>
    <w:p w:rsidR="00226950" w:rsidRPr="00C55A57" w:rsidRDefault="00226950"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Планируемые резу</w:t>
      </w:r>
      <w:r w:rsidR="00C7586F" w:rsidRPr="00C55A57">
        <w:rPr>
          <w:rFonts w:ascii="Times New Roman" w:hAnsi="Times New Roman"/>
          <w:b w:val="0"/>
          <w:sz w:val="28"/>
          <w:szCs w:val="28"/>
        </w:rPr>
        <w:t>льтаты на этапе завершения освоения Программы (к концу дошкольного возраста)</w:t>
      </w:r>
      <w:r w:rsidR="00A85E6A" w:rsidRPr="00C55A57">
        <w:rPr>
          <w:rFonts w:ascii="Times New Roman" w:hAnsi="Times New Roman"/>
          <w:b w:val="0"/>
          <w:sz w:val="28"/>
          <w:szCs w:val="28"/>
        </w:rPr>
        <w:t xml:space="preserve"> ………………………………………………………</w:t>
      </w:r>
      <w:r w:rsidR="004D55D7">
        <w:rPr>
          <w:rFonts w:ascii="Times New Roman" w:hAnsi="Times New Roman"/>
          <w:b w:val="0"/>
          <w:sz w:val="28"/>
          <w:szCs w:val="28"/>
        </w:rPr>
        <w:t>.</w:t>
      </w:r>
      <w:r w:rsidR="006F48B9">
        <w:rPr>
          <w:rFonts w:ascii="Times New Roman" w:hAnsi="Times New Roman"/>
          <w:b w:val="0"/>
          <w:sz w:val="28"/>
          <w:szCs w:val="28"/>
        </w:rPr>
        <w:t>16</w:t>
      </w:r>
    </w:p>
    <w:p w:rsidR="00C7586F" w:rsidRPr="00C55A57" w:rsidRDefault="009854E6"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1.1.2. Педагогическая диагностика достижения планируемых результат</w:t>
      </w:r>
      <w:r w:rsidR="00A85E6A" w:rsidRPr="00C55A57">
        <w:rPr>
          <w:rFonts w:ascii="Times New Roman" w:hAnsi="Times New Roman"/>
          <w:b w:val="0"/>
          <w:sz w:val="28"/>
          <w:szCs w:val="28"/>
        </w:rPr>
        <w:t>ов …….</w:t>
      </w:r>
      <w:r w:rsidR="006F48B9">
        <w:rPr>
          <w:rFonts w:ascii="Times New Roman" w:hAnsi="Times New Roman"/>
          <w:b w:val="0"/>
          <w:sz w:val="28"/>
          <w:szCs w:val="28"/>
        </w:rPr>
        <w:t xml:space="preserve"> 18</w:t>
      </w:r>
    </w:p>
    <w:p w:rsidR="00540977" w:rsidRPr="00C55A57" w:rsidRDefault="00C51850" w:rsidP="00223164">
      <w:pPr>
        <w:spacing w:after="0" w:line="240" w:lineRule="auto"/>
        <w:jc w:val="both"/>
        <w:rPr>
          <w:rFonts w:ascii="Times New Roman" w:hAnsi="Times New Roman"/>
          <w:b w:val="0"/>
          <w:sz w:val="28"/>
          <w:szCs w:val="28"/>
        </w:rPr>
      </w:pPr>
      <w:r>
        <w:rPr>
          <w:rFonts w:ascii="Times New Roman" w:hAnsi="Times New Roman"/>
          <w:sz w:val="28"/>
          <w:szCs w:val="28"/>
        </w:rPr>
        <w:t xml:space="preserve">  </w:t>
      </w:r>
      <w:r w:rsidR="00540977" w:rsidRPr="00C55A57">
        <w:rPr>
          <w:rFonts w:ascii="Times New Roman" w:hAnsi="Times New Roman"/>
          <w:b w:val="0"/>
          <w:sz w:val="28"/>
          <w:szCs w:val="28"/>
        </w:rPr>
        <w:t>1.2.</w:t>
      </w:r>
      <w:r w:rsidR="00540977" w:rsidRPr="00C55A57">
        <w:rPr>
          <w:rFonts w:ascii="Times New Roman" w:hAnsi="Times New Roman"/>
          <w:i/>
          <w:sz w:val="28"/>
          <w:szCs w:val="28"/>
        </w:rPr>
        <w:t xml:space="preserve"> Целевой раздел (часть, формируемая участниками образовательного процесса)</w:t>
      </w:r>
      <w:r w:rsidR="00A85E6A" w:rsidRPr="00C55A57">
        <w:rPr>
          <w:rFonts w:ascii="Times New Roman" w:hAnsi="Times New Roman"/>
          <w:b w:val="0"/>
          <w:sz w:val="28"/>
          <w:szCs w:val="28"/>
        </w:rPr>
        <w:t xml:space="preserve"> …………………………………………………………………………….. </w:t>
      </w:r>
      <w:r w:rsidR="006F48B9">
        <w:rPr>
          <w:rFonts w:ascii="Times New Roman" w:hAnsi="Times New Roman"/>
          <w:b w:val="0"/>
          <w:sz w:val="28"/>
          <w:szCs w:val="28"/>
        </w:rPr>
        <w:t>20</w:t>
      </w:r>
    </w:p>
    <w:p w:rsidR="00540977" w:rsidRPr="00C55A57" w:rsidRDefault="00540977"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1.2.1.</w:t>
      </w:r>
      <w:r w:rsidRPr="00C55A57">
        <w:rPr>
          <w:rFonts w:ascii="Times New Roman" w:hAnsi="Times New Roman"/>
          <w:sz w:val="28"/>
          <w:szCs w:val="28"/>
        </w:rPr>
        <w:t xml:space="preserve"> Пояснительная записка</w:t>
      </w:r>
      <w:r w:rsidR="007D73AF" w:rsidRPr="00C55A57">
        <w:rPr>
          <w:rFonts w:ascii="Times New Roman" w:hAnsi="Times New Roman"/>
          <w:sz w:val="28"/>
          <w:szCs w:val="28"/>
        </w:rPr>
        <w:t xml:space="preserve"> </w:t>
      </w:r>
      <w:r w:rsidR="00A85E6A" w:rsidRPr="00C55A57">
        <w:rPr>
          <w:rFonts w:ascii="Times New Roman" w:hAnsi="Times New Roman"/>
          <w:b w:val="0"/>
          <w:sz w:val="28"/>
          <w:szCs w:val="28"/>
        </w:rPr>
        <w:t>……………………………………………………..</w:t>
      </w:r>
      <w:r w:rsidR="006F48B9">
        <w:rPr>
          <w:rFonts w:ascii="Times New Roman" w:hAnsi="Times New Roman"/>
          <w:b w:val="0"/>
          <w:sz w:val="28"/>
          <w:szCs w:val="28"/>
        </w:rPr>
        <w:t xml:space="preserve"> 20</w:t>
      </w:r>
    </w:p>
    <w:p w:rsidR="007D73AF" w:rsidRPr="00C55A57" w:rsidRDefault="007D73AF"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Цели и задачи реализации Программы</w:t>
      </w:r>
      <w:r w:rsidR="006F48B9">
        <w:rPr>
          <w:rFonts w:ascii="Times New Roman" w:hAnsi="Times New Roman"/>
          <w:b w:val="0"/>
          <w:sz w:val="28"/>
          <w:szCs w:val="28"/>
        </w:rPr>
        <w:t xml:space="preserve"> ……………………………………... 20</w:t>
      </w:r>
    </w:p>
    <w:p w:rsidR="007D73AF" w:rsidRPr="00C55A57" w:rsidRDefault="007D73AF"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Принципы </w:t>
      </w:r>
      <w:r w:rsidR="00C51850">
        <w:rPr>
          <w:rFonts w:ascii="Times New Roman" w:hAnsi="Times New Roman"/>
          <w:b w:val="0"/>
          <w:sz w:val="28"/>
          <w:szCs w:val="28"/>
        </w:rPr>
        <w:t xml:space="preserve">и подходы </w:t>
      </w:r>
      <w:r w:rsidRPr="00C55A57">
        <w:rPr>
          <w:rFonts w:ascii="Times New Roman" w:hAnsi="Times New Roman"/>
          <w:b w:val="0"/>
          <w:sz w:val="28"/>
          <w:szCs w:val="28"/>
        </w:rPr>
        <w:t>к формированию и ре</w:t>
      </w:r>
      <w:r w:rsidR="00C51850">
        <w:rPr>
          <w:rFonts w:ascii="Times New Roman" w:hAnsi="Times New Roman"/>
          <w:b w:val="0"/>
          <w:sz w:val="28"/>
          <w:szCs w:val="28"/>
        </w:rPr>
        <w:t>ализации Программы ……….</w:t>
      </w:r>
      <w:r w:rsidR="006F48B9">
        <w:rPr>
          <w:rFonts w:ascii="Times New Roman" w:hAnsi="Times New Roman"/>
          <w:b w:val="0"/>
          <w:sz w:val="28"/>
          <w:szCs w:val="28"/>
        </w:rPr>
        <w:t xml:space="preserve"> 22</w:t>
      </w:r>
    </w:p>
    <w:p w:rsidR="007D73AF" w:rsidRPr="00C55A57" w:rsidRDefault="007D73AF"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Особенности осуществления образо</w:t>
      </w:r>
      <w:r w:rsidR="00A85E6A" w:rsidRPr="00C55A57">
        <w:rPr>
          <w:rFonts w:ascii="Times New Roman" w:hAnsi="Times New Roman"/>
          <w:b w:val="0"/>
          <w:sz w:val="28"/>
          <w:szCs w:val="28"/>
        </w:rPr>
        <w:t>вательного процесса …………………</w:t>
      </w:r>
      <w:r w:rsidR="006F48B9">
        <w:rPr>
          <w:rFonts w:ascii="Times New Roman" w:hAnsi="Times New Roman"/>
          <w:b w:val="0"/>
          <w:sz w:val="28"/>
          <w:szCs w:val="28"/>
        </w:rPr>
        <w:t xml:space="preserve"> 23</w:t>
      </w:r>
    </w:p>
    <w:p w:rsidR="007D73AF" w:rsidRPr="00C55A57" w:rsidRDefault="007D73AF"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Планируемые результаты освоения Программы</w:t>
      </w:r>
      <w:r w:rsidR="00A85E6A" w:rsidRPr="00C55A57">
        <w:rPr>
          <w:rFonts w:ascii="Times New Roman" w:hAnsi="Times New Roman"/>
          <w:b w:val="0"/>
          <w:sz w:val="28"/>
          <w:szCs w:val="28"/>
        </w:rPr>
        <w:t xml:space="preserve"> ……………………………</w:t>
      </w:r>
      <w:r w:rsidR="00C51850">
        <w:rPr>
          <w:rFonts w:ascii="Times New Roman" w:hAnsi="Times New Roman"/>
          <w:b w:val="0"/>
          <w:sz w:val="28"/>
          <w:szCs w:val="28"/>
        </w:rPr>
        <w:t>.</w:t>
      </w:r>
      <w:r w:rsidR="006F48B9">
        <w:rPr>
          <w:rFonts w:ascii="Times New Roman" w:hAnsi="Times New Roman"/>
          <w:b w:val="0"/>
          <w:sz w:val="28"/>
          <w:szCs w:val="28"/>
        </w:rPr>
        <w:t>23</w:t>
      </w:r>
    </w:p>
    <w:p w:rsidR="007D73AF" w:rsidRPr="00C55A57" w:rsidRDefault="009F7910" w:rsidP="00223164">
      <w:pPr>
        <w:spacing w:after="0" w:line="240" w:lineRule="auto"/>
        <w:jc w:val="both"/>
        <w:rPr>
          <w:rFonts w:ascii="Times New Roman" w:hAnsi="Times New Roman"/>
          <w:b w:val="0"/>
          <w:sz w:val="28"/>
          <w:szCs w:val="28"/>
        </w:rPr>
      </w:pPr>
      <w:r>
        <w:rPr>
          <w:rFonts w:ascii="Times New Roman" w:hAnsi="Times New Roman"/>
          <w:sz w:val="28"/>
          <w:szCs w:val="28"/>
        </w:rPr>
        <w:t xml:space="preserve">    </w:t>
      </w:r>
      <w:r w:rsidR="007D73AF" w:rsidRPr="00C55A57">
        <w:rPr>
          <w:rFonts w:ascii="Times New Roman" w:hAnsi="Times New Roman"/>
          <w:sz w:val="28"/>
          <w:szCs w:val="28"/>
          <w:lang w:val="en-US"/>
        </w:rPr>
        <w:t>II</w:t>
      </w:r>
      <w:r w:rsidR="007D73AF" w:rsidRPr="00C55A57">
        <w:rPr>
          <w:rFonts w:ascii="Times New Roman" w:hAnsi="Times New Roman"/>
          <w:b w:val="0"/>
          <w:sz w:val="28"/>
          <w:szCs w:val="28"/>
        </w:rPr>
        <w:t xml:space="preserve">. </w:t>
      </w:r>
      <w:r w:rsidR="0030071A" w:rsidRPr="00C55A57">
        <w:rPr>
          <w:rFonts w:ascii="Times New Roman" w:hAnsi="Times New Roman"/>
          <w:sz w:val="28"/>
          <w:szCs w:val="28"/>
        </w:rPr>
        <w:t>СОДЕРЖАТЕЛЬНЫЙ РАЗДЕЛ</w:t>
      </w:r>
      <w:r w:rsidR="007D73AF" w:rsidRPr="00C55A57">
        <w:rPr>
          <w:rFonts w:ascii="Times New Roman" w:hAnsi="Times New Roman"/>
          <w:sz w:val="28"/>
          <w:szCs w:val="28"/>
        </w:rPr>
        <w:t xml:space="preserve"> (обязательная</w:t>
      </w:r>
      <w:r w:rsidR="00394A25" w:rsidRPr="00C55A57">
        <w:rPr>
          <w:rFonts w:ascii="Times New Roman" w:hAnsi="Times New Roman"/>
          <w:sz w:val="28"/>
          <w:szCs w:val="28"/>
        </w:rPr>
        <w:t xml:space="preserve"> часть в соответствии с ФОП ДО) </w:t>
      </w:r>
      <w:r w:rsidR="00394A25" w:rsidRPr="00C55A57">
        <w:rPr>
          <w:rFonts w:ascii="Times New Roman" w:hAnsi="Times New Roman"/>
          <w:b w:val="0"/>
          <w:sz w:val="28"/>
          <w:szCs w:val="28"/>
        </w:rPr>
        <w:t xml:space="preserve">……………………………………………………………………………. </w:t>
      </w:r>
      <w:r w:rsidR="006F48B9">
        <w:rPr>
          <w:rFonts w:ascii="Times New Roman" w:hAnsi="Times New Roman"/>
          <w:b w:val="0"/>
          <w:sz w:val="28"/>
          <w:szCs w:val="28"/>
        </w:rPr>
        <w:t>24</w:t>
      </w:r>
    </w:p>
    <w:p w:rsidR="007D73AF" w:rsidRPr="00C55A57" w:rsidRDefault="0057790C"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2.1. Задачи и содержание образования (обучения и воспитания) по образовательным областям …………………</w:t>
      </w:r>
      <w:r w:rsidR="00052407" w:rsidRPr="00C55A57">
        <w:rPr>
          <w:rFonts w:ascii="Times New Roman" w:hAnsi="Times New Roman"/>
          <w:b w:val="0"/>
          <w:sz w:val="28"/>
          <w:szCs w:val="28"/>
        </w:rPr>
        <w:t xml:space="preserve">………………………………………. </w:t>
      </w:r>
      <w:r w:rsidR="006F48B9">
        <w:rPr>
          <w:rFonts w:ascii="Times New Roman" w:hAnsi="Times New Roman"/>
          <w:b w:val="0"/>
          <w:sz w:val="28"/>
          <w:szCs w:val="28"/>
        </w:rPr>
        <w:t>24</w:t>
      </w:r>
    </w:p>
    <w:p w:rsidR="0057790C" w:rsidRPr="00C55A57" w:rsidRDefault="0057790C"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 xml:space="preserve">2.1.1. </w:t>
      </w:r>
      <w:r w:rsidRPr="00C55A57">
        <w:rPr>
          <w:rFonts w:ascii="Times New Roman" w:hAnsi="Times New Roman"/>
          <w:b w:val="0"/>
          <w:i/>
          <w:sz w:val="28"/>
          <w:szCs w:val="28"/>
        </w:rPr>
        <w:t xml:space="preserve">Социально-коммуникативное развитие </w:t>
      </w:r>
      <w:r w:rsidR="00052407" w:rsidRPr="00C55A57">
        <w:rPr>
          <w:rFonts w:ascii="Times New Roman" w:hAnsi="Times New Roman"/>
          <w:b w:val="0"/>
          <w:sz w:val="28"/>
          <w:szCs w:val="28"/>
        </w:rPr>
        <w:t>………………………………</w:t>
      </w:r>
      <w:r w:rsidR="00FA585C" w:rsidRPr="00C55A57">
        <w:rPr>
          <w:rFonts w:ascii="Times New Roman" w:hAnsi="Times New Roman"/>
          <w:b w:val="0"/>
          <w:sz w:val="28"/>
          <w:szCs w:val="28"/>
        </w:rPr>
        <w:t>……..</w:t>
      </w:r>
      <w:r w:rsidR="006F48B9">
        <w:rPr>
          <w:rFonts w:ascii="Times New Roman" w:hAnsi="Times New Roman"/>
          <w:b w:val="0"/>
          <w:sz w:val="28"/>
          <w:szCs w:val="28"/>
        </w:rPr>
        <w:t xml:space="preserve"> 24</w:t>
      </w:r>
    </w:p>
    <w:p w:rsidR="0057790C" w:rsidRPr="00C55A57" w:rsidRDefault="0057790C"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От 3 до 4 лет</w:t>
      </w:r>
      <w:r w:rsidR="008D1AC0" w:rsidRPr="00C55A57">
        <w:rPr>
          <w:rFonts w:ascii="Times New Roman" w:hAnsi="Times New Roman"/>
          <w:b w:val="0"/>
          <w:sz w:val="28"/>
          <w:szCs w:val="28"/>
        </w:rPr>
        <w:t xml:space="preserve"> </w:t>
      </w:r>
      <w:r w:rsidR="00052407" w:rsidRPr="00C55A57">
        <w:rPr>
          <w:rFonts w:ascii="Times New Roman" w:hAnsi="Times New Roman"/>
          <w:b w:val="0"/>
          <w:sz w:val="28"/>
          <w:szCs w:val="28"/>
        </w:rPr>
        <w:t>…………………………………………………………………...</w:t>
      </w:r>
      <w:r w:rsidR="002005F6" w:rsidRPr="00C55A57">
        <w:rPr>
          <w:rFonts w:ascii="Times New Roman" w:hAnsi="Times New Roman"/>
          <w:b w:val="0"/>
          <w:sz w:val="28"/>
          <w:szCs w:val="28"/>
        </w:rPr>
        <w:t xml:space="preserve"> 2</w:t>
      </w:r>
      <w:r w:rsidR="006F48B9">
        <w:rPr>
          <w:rFonts w:ascii="Times New Roman" w:hAnsi="Times New Roman"/>
          <w:b w:val="0"/>
          <w:sz w:val="28"/>
          <w:szCs w:val="28"/>
        </w:rPr>
        <w:t>4</w:t>
      </w:r>
    </w:p>
    <w:p w:rsidR="0057790C" w:rsidRPr="00C55A57" w:rsidRDefault="0057790C"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От 4 до 5 лет </w:t>
      </w:r>
      <w:r w:rsidR="00FA585C" w:rsidRPr="00C55A57">
        <w:rPr>
          <w:rFonts w:ascii="Times New Roman" w:hAnsi="Times New Roman"/>
          <w:b w:val="0"/>
          <w:sz w:val="28"/>
          <w:szCs w:val="28"/>
        </w:rPr>
        <w:t>…………………………………………………………………...</w:t>
      </w:r>
      <w:r w:rsidR="008D1AC0" w:rsidRPr="00C55A57">
        <w:rPr>
          <w:rFonts w:ascii="Times New Roman" w:hAnsi="Times New Roman"/>
          <w:b w:val="0"/>
          <w:sz w:val="28"/>
          <w:szCs w:val="28"/>
        </w:rPr>
        <w:t xml:space="preserve"> </w:t>
      </w:r>
      <w:r w:rsidR="006F48B9">
        <w:rPr>
          <w:rFonts w:ascii="Times New Roman" w:hAnsi="Times New Roman"/>
          <w:b w:val="0"/>
          <w:sz w:val="28"/>
          <w:szCs w:val="28"/>
        </w:rPr>
        <w:t>25</w:t>
      </w:r>
    </w:p>
    <w:p w:rsidR="0057790C" w:rsidRPr="00C55A57" w:rsidRDefault="0057790C"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От 5 до </w:t>
      </w:r>
      <w:r w:rsidR="00FA585C" w:rsidRPr="00C55A57">
        <w:rPr>
          <w:rFonts w:ascii="Times New Roman" w:hAnsi="Times New Roman"/>
          <w:b w:val="0"/>
          <w:sz w:val="28"/>
          <w:szCs w:val="28"/>
        </w:rPr>
        <w:t>6 лет …………………………………………………………………...</w:t>
      </w:r>
      <w:r w:rsidR="008D1AC0" w:rsidRPr="00C55A57">
        <w:rPr>
          <w:rFonts w:ascii="Times New Roman" w:hAnsi="Times New Roman"/>
          <w:b w:val="0"/>
          <w:sz w:val="28"/>
          <w:szCs w:val="28"/>
        </w:rPr>
        <w:t xml:space="preserve"> </w:t>
      </w:r>
      <w:r w:rsidR="006F48B9">
        <w:rPr>
          <w:rFonts w:ascii="Times New Roman" w:hAnsi="Times New Roman"/>
          <w:b w:val="0"/>
          <w:sz w:val="28"/>
          <w:szCs w:val="28"/>
        </w:rPr>
        <w:t>25</w:t>
      </w:r>
    </w:p>
    <w:p w:rsidR="0057790C" w:rsidRPr="00C55A57" w:rsidRDefault="0057790C"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От 6 до 7 лет</w:t>
      </w:r>
      <w:r w:rsidR="008D1AC0" w:rsidRPr="00C55A57">
        <w:rPr>
          <w:rFonts w:ascii="Times New Roman" w:hAnsi="Times New Roman"/>
          <w:b w:val="0"/>
          <w:sz w:val="28"/>
          <w:szCs w:val="28"/>
        </w:rPr>
        <w:t xml:space="preserve"> ………</w:t>
      </w:r>
      <w:r w:rsidR="00FA585C" w:rsidRPr="00C55A57">
        <w:rPr>
          <w:rFonts w:ascii="Times New Roman" w:hAnsi="Times New Roman"/>
          <w:b w:val="0"/>
          <w:sz w:val="28"/>
          <w:szCs w:val="28"/>
        </w:rPr>
        <w:t>…………………………………………………………...</w:t>
      </w:r>
      <w:r w:rsidR="006F48B9">
        <w:rPr>
          <w:rFonts w:ascii="Times New Roman" w:hAnsi="Times New Roman"/>
          <w:b w:val="0"/>
          <w:sz w:val="28"/>
          <w:szCs w:val="28"/>
        </w:rPr>
        <w:t xml:space="preserve"> 26</w:t>
      </w:r>
    </w:p>
    <w:p w:rsidR="008D1AC0" w:rsidRPr="00C55A57" w:rsidRDefault="008D1AC0"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 xml:space="preserve">2.1.2. </w:t>
      </w:r>
      <w:r w:rsidRPr="00C55A57">
        <w:rPr>
          <w:rFonts w:ascii="Times New Roman" w:hAnsi="Times New Roman"/>
          <w:b w:val="0"/>
          <w:i/>
          <w:sz w:val="28"/>
          <w:szCs w:val="28"/>
        </w:rPr>
        <w:t xml:space="preserve">Познавательное развитие </w:t>
      </w:r>
      <w:r w:rsidR="00FA585C" w:rsidRPr="00C55A57">
        <w:rPr>
          <w:rFonts w:ascii="Times New Roman" w:hAnsi="Times New Roman"/>
          <w:b w:val="0"/>
          <w:sz w:val="28"/>
          <w:szCs w:val="28"/>
        </w:rPr>
        <w:t>……………………………………………………</w:t>
      </w:r>
      <w:r w:rsidR="006F48B9">
        <w:rPr>
          <w:rFonts w:ascii="Times New Roman" w:hAnsi="Times New Roman"/>
          <w:b w:val="0"/>
          <w:sz w:val="28"/>
          <w:szCs w:val="28"/>
        </w:rPr>
        <w:t xml:space="preserve"> 27</w:t>
      </w:r>
    </w:p>
    <w:p w:rsidR="008D1AC0" w:rsidRPr="00C55A57" w:rsidRDefault="008D1AC0"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От 3 до 4 лет ………</w:t>
      </w:r>
      <w:r w:rsidR="00FA585C" w:rsidRPr="00C55A57">
        <w:rPr>
          <w:rFonts w:ascii="Times New Roman" w:hAnsi="Times New Roman"/>
          <w:b w:val="0"/>
          <w:sz w:val="28"/>
          <w:szCs w:val="28"/>
        </w:rPr>
        <w:t>…………………………………………………………...</w:t>
      </w:r>
      <w:r w:rsidR="006F48B9">
        <w:rPr>
          <w:rFonts w:ascii="Times New Roman" w:hAnsi="Times New Roman"/>
          <w:b w:val="0"/>
          <w:sz w:val="28"/>
          <w:szCs w:val="28"/>
        </w:rPr>
        <w:t xml:space="preserve"> 27</w:t>
      </w:r>
    </w:p>
    <w:p w:rsidR="008D1AC0" w:rsidRPr="00C55A57" w:rsidRDefault="008D1AC0"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От 4 до 5 лет ………………………</w:t>
      </w:r>
      <w:r w:rsidR="00FA585C" w:rsidRPr="00C55A57">
        <w:rPr>
          <w:rFonts w:ascii="Times New Roman" w:hAnsi="Times New Roman"/>
          <w:b w:val="0"/>
          <w:sz w:val="28"/>
          <w:szCs w:val="28"/>
        </w:rPr>
        <w:t>…………………………………………...</w:t>
      </w:r>
      <w:r w:rsidR="006F48B9">
        <w:rPr>
          <w:rFonts w:ascii="Times New Roman" w:hAnsi="Times New Roman"/>
          <w:b w:val="0"/>
          <w:sz w:val="28"/>
          <w:szCs w:val="28"/>
        </w:rPr>
        <w:t xml:space="preserve"> 28</w:t>
      </w:r>
    </w:p>
    <w:p w:rsidR="008D1AC0" w:rsidRPr="00C55A57" w:rsidRDefault="008D1AC0"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От 5 до 6 лет ………</w:t>
      </w:r>
      <w:r w:rsidR="002005F6" w:rsidRPr="00C55A57">
        <w:rPr>
          <w:rFonts w:ascii="Times New Roman" w:hAnsi="Times New Roman"/>
          <w:b w:val="0"/>
          <w:sz w:val="28"/>
          <w:szCs w:val="28"/>
        </w:rPr>
        <w:t>………………………………………………</w:t>
      </w:r>
      <w:r w:rsidR="00FA585C" w:rsidRPr="00C55A57">
        <w:rPr>
          <w:rFonts w:ascii="Times New Roman" w:hAnsi="Times New Roman"/>
          <w:b w:val="0"/>
          <w:sz w:val="28"/>
          <w:szCs w:val="28"/>
        </w:rPr>
        <w:t>…………...</w:t>
      </w:r>
      <w:r w:rsidR="009F56BB" w:rsidRPr="00C55A57">
        <w:rPr>
          <w:rFonts w:ascii="Times New Roman" w:hAnsi="Times New Roman"/>
          <w:b w:val="0"/>
          <w:sz w:val="28"/>
          <w:szCs w:val="28"/>
        </w:rPr>
        <w:t xml:space="preserve"> </w:t>
      </w:r>
      <w:r w:rsidR="006F48B9">
        <w:rPr>
          <w:rFonts w:ascii="Times New Roman" w:hAnsi="Times New Roman"/>
          <w:b w:val="0"/>
          <w:sz w:val="28"/>
          <w:szCs w:val="28"/>
        </w:rPr>
        <w:t>29</w:t>
      </w:r>
    </w:p>
    <w:p w:rsidR="008D1AC0" w:rsidRPr="00C55A57" w:rsidRDefault="008D1AC0"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От 6 до 7 лет ………</w:t>
      </w:r>
      <w:r w:rsidR="00FA585C" w:rsidRPr="00C55A57">
        <w:rPr>
          <w:rFonts w:ascii="Times New Roman" w:hAnsi="Times New Roman"/>
          <w:b w:val="0"/>
          <w:sz w:val="28"/>
          <w:szCs w:val="28"/>
        </w:rPr>
        <w:t>…………………………………………………………...</w:t>
      </w:r>
      <w:r w:rsidR="006F48B9">
        <w:rPr>
          <w:rFonts w:ascii="Times New Roman" w:hAnsi="Times New Roman"/>
          <w:b w:val="0"/>
          <w:sz w:val="28"/>
          <w:szCs w:val="28"/>
        </w:rPr>
        <w:t xml:space="preserve"> 30</w:t>
      </w:r>
    </w:p>
    <w:p w:rsidR="008D1AC0" w:rsidRPr="00C55A57" w:rsidRDefault="008D1AC0"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 xml:space="preserve">2.1.3. </w:t>
      </w:r>
      <w:r w:rsidRPr="00C55A57">
        <w:rPr>
          <w:rFonts w:ascii="Times New Roman" w:hAnsi="Times New Roman"/>
          <w:b w:val="0"/>
          <w:i/>
          <w:sz w:val="28"/>
          <w:szCs w:val="28"/>
        </w:rPr>
        <w:t xml:space="preserve">Речевое развитие </w:t>
      </w:r>
      <w:r w:rsidR="00FA585C" w:rsidRPr="00C55A57">
        <w:rPr>
          <w:rFonts w:ascii="Times New Roman" w:hAnsi="Times New Roman"/>
          <w:b w:val="0"/>
          <w:sz w:val="28"/>
          <w:szCs w:val="28"/>
        </w:rPr>
        <w:t xml:space="preserve">……………………………………………………………... </w:t>
      </w:r>
      <w:r w:rsidR="006F48B9">
        <w:rPr>
          <w:rFonts w:ascii="Times New Roman" w:hAnsi="Times New Roman"/>
          <w:b w:val="0"/>
          <w:sz w:val="28"/>
          <w:szCs w:val="28"/>
        </w:rPr>
        <w:t>31</w:t>
      </w:r>
    </w:p>
    <w:p w:rsidR="008D1AC0" w:rsidRPr="00C55A57" w:rsidRDefault="008D1AC0"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От 3 до 4 лет ………</w:t>
      </w:r>
      <w:r w:rsidR="00FA585C" w:rsidRPr="00C55A57">
        <w:rPr>
          <w:rFonts w:ascii="Times New Roman" w:hAnsi="Times New Roman"/>
          <w:b w:val="0"/>
          <w:sz w:val="28"/>
          <w:szCs w:val="28"/>
        </w:rPr>
        <w:t>…………………………………………………………..</w:t>
      </w:r>
      <w:r w:rsidR="006F48B9">
        <w:rPr>
          <w:rFonts w:ascii="Times New Roman" w:hAnsi="Times New Roman"/>
          <w:b w:val="0"/>
          <w:sz w:val="28"/>
          <w:szCs w:val="28"/>
        </w:rPr>
        <w:t>. 31</w:t>
      </w:r>
    </w:p>
    <w:p w:rsidR="008D1AC0" w:rsidRPr="00C55A57" w:rsidRDefault="008D1AC0"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От 4 до 5 лет ……………………</w:t>
      </w:r>
      <w:r w:rsidR="00FA585C" w:rsidRPr="00C55A57">
        <w:rPr>
          <w:rFonts w:ascii="Times New Roman" w:hAnsi="Times New Roman"/>
          <w:b w:val="0"/>
          <w:sz w:val="28"/>
          <w:szCs w:val="28"/>
        </w:rPr>
        <w:t>……………………………………………...</w:t>
      </w:r>
      <w:r w:rsidR="006F48B9">
        <w:rPr>
          <w:rFonts w:ascii="Times New Roman" w:hAnsi="Times New Roman"/>
          <w:b w:val="0"/>
          <w:sz w:val="28"/>
          <w:szCs w:val="28"/>
        </w:rPr>
        <w:t xml:space="preserve"> 32</w:t>
      </w:r>
    </w:p>
    <w:p w:rsidR="008D1AC0" w:rsidRPr="00C55A57" w:rsidRDefault="008D1AC0"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От 5 до 6 лет ………</w:t>
      </w:r>
      <w:r w:rsidR="002005F6" w:rsidRPr="00C55A57">
        <w:rPr>
          <w:rFonts w:ascii="Times New Roman" w:hAnsi="Times New Roman"/>
          <w:b w:val="0"/>
          <w:sz w:val="28"/>
          <w:szCs w:val="28"/>
        </w:rPr>
        <w:t>……………………………………………</w:t>
      </w:r>
      <w:r w:rsidR="00FA585C" w:rsidRPr="00C55A57">
        <w:rPr>
          <w:rFonts w:ascii="Times New Roman" w:hAnsi="Times New Roman"/>
          <w:b w:val="0"/>
          <w:sz w:val="28"/>
          <w:szCs w:val="28"/>
        </w:rPr>
        <w:t>……………...</w:t>
      </w:r>
      <w:r w:rsidR="006F48B9">
        <w:rPr>
          <w:rFonts w:ascii="Times New Roman" w:hAnsi="Times New Roman"/>
          <w:b w:val="0"/>
          <w:sz w:val="28"/>
          <w:szCs w:val="28"/>
        </w:rPr>
        <w:t xml:space="preserve"> 33</w:t>
      </w:r>
    </w:p>
    <w:p w:rsidR="008D1AC0" w:rsidRPr="00C55A57" w:rsidRDefault="008D1AC0"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От 6 до 7 лет ………</w:t>
      </w:r>
      <w:r w:rsidR="00FA585C" w:rsidRPr="00C55A57">
        <w:rPr>
          <w:rFonts w:ascii="Times New Roman" w:hAnsi="Times New Roman"/>
          <w:b w:val="0"/>
          <w:sz w:val="28"/>
          <w:szCs w:val="28"/>
        </w:rPr>
        <w:t>…………………………………………………………...</w:t>
      </w:r>
      <w:r w:rsidR="006F48B9">
        <w:rPr>
          <w:rFonts w:ascii="Times New Roman" w:hAnsi="Times New Roman"/>
          <w:b w:val="0"/>
          <w:sz w:val="28"/>
          <w:szCs w:val="28"/>
        </w:rPr>
        <w:t xml:space="preserve"> 34</w:t>
      </w:r>
    </w:p>
    <w:p w:rsidR="008D1AC0" w:rsidRPr="00C55A57" w:rsidRDefault="008D1AC0"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 xml:space="preserve">2.1.4. </w:t>
      </w:r>
      <w:r w:rsidRPr="00C55A57">
        <w:rPr>
          <w:rFonts w:ascii="Times New Roman" w:hAnsi="Times New Roman"/>
          <w:b w:val="0"/>
          <w:i/>
          <w:sz w:val="28"/>
          <w:szCs w:val="28"/>
        </w:rPr>
        <w:t xml:space="preserve">Художественно-эстетическое развитие </w:t>
      </w:r>
      <w:r w:rsidR="00FA585C" w:rsidRPr="00C55A57">
        <w:rPr>
          <w:rFonts w:ascii="Times New Roman" w:hAnsi="Times New Roman"/>
          <w:b w:val="0"/>
          <w:sz w:val="28"/>
          <w:szCs w:val="28"/>
        </w:rPr>
        <w:t>…………………………………..</w:t>
      </w:r>
      <w:r w:rsidR="006F48B9">
        <w:rPr>
          <w:rFonts w:ascii="Times New Roman" w:hAnsi="Times New Roman"/>
          <w:b w:val="0"/>
          <w:sz w:val="28"/>
          <w:szCs w:val="28"/>
        </w:rPr>
        <w:t>. 36</w:t>
      </w:r>
    </w:p>
    <w:p w:rsidR="008D1AC0" w:rsidRPr="00C55A57" w:rsidRDefault="008D1AC0"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От 3 до 4 лет ………</w:t>
      </w:r>
      <w:r w:rsidR="00FA585C" w:rsidRPr="00C55A57">
        <w:rPr>
          <w:rFonts w:ascii="Times New Roman" w:hAnsi="Times New Roman"/>
          <w:b w:val="0"/>
          <w:sz w:val="28"/>
          <w:szCs w:val="28"/>
        </w:rPr>
        <w:t>…………………………………………………………...</w:t>
      </w:r>
      <w:r w:rsidR="006F48B9">
        <w:rPr>
          <w:rFonts w:ascii="Times New Roman" w:hAnsi="Times New Roman"/>
          <w:b w:val="0"/>
          <w:sz w:val="28"/>
          <w:szCs w:val="28"/>
        </w:rPr>
        <w:t xml:space="preserve"> 36</w:t>
      </w:r>
    </w:p>
    <w:p w:rsidR="008D1AC0" w:rsidRPr="00C55A57" w:rsidRDefault="008D1AC0"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От 4 до 5 лет ………</w:t>
      </w:r>
      <w:r w:rsidR="00FA585C" w:rsidRPr="00C55A57">
        <w:rPr>
          <w:rFonts w:ascii="Times New Roman" w:hAnsi="Times New Roman"/>
          <w:b w:val="0"/>
          <w:sz w:val="28"/>
          <w:szCs w:val="28"/>
        </w:rPr>
        <w:t>…………………………………………………………...</w:t>
      </w:r>
      <w:r w:rsidR="006F48B9">
        <w:rPr>
          <w:rFonts w:ascii="Times New Roman" w:hAnsi="Times New Roman"/>
          <w:b w:val="0"/>
          <w:sz w:val="28"/>
          <w:szCs w:val="28"/>
        </w:rPr>
        <w:t xml:space="preserve"> 38</w:t>
      </w:r>
    </w:p>
    <w:p w:rsidR="008D1AC0" w:rsidRPr="00C55A57" w:rsidRDefault="008D1AC0"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От 5 до 6 лет ………</w:t>
      </w:r>
      <w:r w:rsidR="002005F6" w:rsidRPr="00C55A57">
        <w:rPr>
          <w:rFonts w:ascii="Times New Roman" w:hAnsi="Times New Roman"/>
          <w:b w:val="0"/>
          <w:sz w:val="28"/>
          <w:szCs w:val="28"/>
        </w:rPr>
        <w:t>…………………</w:t>
      </w:r>
      <w:r w:rsidR="003C517E" w:rsidRPr="00C55A57">
        <w:rPr>
          <w:rFonts w:ascii="Times New Roman" w:hAnsi="Times New Roman"/>
          <w:b w:val="0"/>
          <w:sz w:val="28"/>
          <w:szCs w:val="28"/>
        </w:rPr>
        <w:t>………………………………………...</w:t>
      </w:r>
      <w:r w:rsidR="006F48B9">
        <w:rPr>
          <w:rFonts w:ascii="Times New Roman" w:hAnsi="Times New Roman"/>
          <w:b w:val="0"/>
          <w:sz w:val="28"/>
          <w:szCs w:val="28"/>
        </w:rPr>
        <w:t xml:space="preserve"> 40</w:t>
      </w:r>
    </w:p>
    <w:p w:rsidR="008D1AC0" w:rsidRPr="00C55A57" w:rsidRDefault="008D1AC0"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От 6 до 7 лет ………</w:t>
      </w:r>
      <w:r w:rsidR="003C517E" w:rsidRPr="00C55A57">
        <w:rPr>
          <w:rFonts w:ascii="Times New Roman" w:hAnsi="Times New Roman"/>
          <w:b w:val="0"/>
          <w:sz w:val="28"/>
          <w:szCs w:val="28"/>
        </w:rPr>
        <w:t>…………………………………………………………...</w:t>
      </w:r>
      <w:r w:rsidR="006F48B9">
        <w:rPr>
          <w:rFonts w:ascii="Times New Roman" w:hAnsi="Times New Roman"/>
          <w:b w:val="0"/>
          <w:sz w:val="28"/>
          <w:szCs w:val="28"/>
        </w:rPr>
        <w:t xml:space="preserve"> 42</w:t>
      </w:r>
    </w:p>
    <w:p w:rsidR="008D1AC0" w:rsidRPr="00C55A57" w:rsidRDefault="008D1AC0"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lastRenderedPageBreak/>
        <w:t xml:space="preserve">2.1.5. </w:t>
      </w:r>
      <w:r w:rsidRPr="00C55A57">
        <w:rPr>
          <w:rFonts w:ascii="Times New Roman" w:hAnsi="Times New Roman"/>
          <w:b w:val="0"/>
          <w:i/>
          <w:sz w:val="28"/>
          <w:szCs w:val="28"/>
        </w:rPr>
        <w:t xml:space="preserve">Физическое развитие </w:t>
      </w:r>
      <w:r w:rsidR="003C517E" w:rsidRPr="00C55A57">
        <w:rPr>
          <w:rFonts w:ascii="Times New Roman" w:hAnsi="Times New Roman"/>
          <w:b w:val="0"/>
          <w:sz w:val="28"/>
          <w:szCs w:val="28"/>
        </w:rPr>
        <w:t>………………………………………………………....</w:t>
      </w:r>
      <w:r w:rsidR="00441989">
        <w:rPr>
          <w:rFonts w:ascii="Times New Roman" w:hAnsi="Times New Roman"/>
          <w:b w:val="0"/>
          <w:sz w:val="28"/>
          <w:szCs w:val="28"/>
        </w:rPr>
        <w:t xml:space="preserve"> 45</w:t>
      </w:r>
    </w:p>
    <w:p w:rsidR="008D1AC0" w:rsidRPr="00C55A57" w:rsidRDefault="008D1AC0"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От 3 до 4 лет ……</w:t>
      </w:r>
      <w:r w:rsidR="003C517E" w:rsidRPr="00C55A57">
        <w:rPr>
          <w:rFonts w:ascii="Times New Roman" w:hAnsi="Times New Roman"/>
          <w:b w:val="0"/>
          <w:sz w:val="28"/>
          <w:szCs w:val="28"/>
        </w:rPr>
        <w:t>……………………………………………………………...</w:t>
      </w:r>
      <w:r w:rsidR="002005F6" w:rsidRPr="00C55A57">
        <w:rPr>
          <w:rFonts w:ascii="Times New Roman" w:hAnsi="Times New Roman"/>
          <w:b w:val="0"/>
          <w:sz w:val="28"/>
          <w:szCs w:val="28"/>
        </w:rPr>
        <w:t xml:space="preserve"> 4</w:t>
      </w:r>
      <w:r w:rsidR="00441989">
        <w:rPr>
          <w:rFonts w:ascii="Times New Roman" w:hAnsi="Times New Roman"/>
          <w:b w:val="0"/>
          <w:sz w:val="28"/>
          <w:szCs w:val="28"/>
        </w:rPr>
        <w:t>5</w:t>
      </w:r>
    </w:p>
    <w:p w:rsidR="008D1AC0" w:rsidRPr="00C55A57" w:rsidRDefault="008D1AC0"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От 4 до 5 лет ……</w:t>
      </w:r>
      <w:r w:rsidR="003C517E" w:rsidRPr="00C55A57">
        <w:rPr>
          <w:rFonts w:ascii="Times New Roman" w:hAnsi="Times New Roman"/>
          <w:b w:val="0"/>
          <w:sz w:val="28"/>
          <w:szCs w:val="28"/>
        </w:rPr>
        <w:t>……………………………………………………………...</w:t>
      </w:r>
      <w:r w:rsidR="00441989">
        <w:rPr>
          <w:rFonts w:ascii="Times New Roman" w:hAnsi="Times New Roman"/>
          <w:b w:val="0"/>
          <w:sz w:val="28"/>
          <w:szCs w:val="28"/>
        </w:rPr>
        <w:t xml:space="preserve"> 45</w:t>
      </w:r>
    </w:p>
    <w:p w:rsidR="008D1AC0" w:rsidRPr="00C55A57" w:rsidRDefault="008D1AC0"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От 5 до 6 лет ………</w:t>
      </w:r>
      <w:r w:rsidR="002005F6" w:rsidRPr="00C55A57">
        <w:rPr>
          <w:rFonts w:ascii="Times New Roman" w:hAnsi="Times New Roman"/>
          <w:b w:val="0"/>
          <w:sz w:val="28"/>
          <w:szCs w:val="28"/>
        </w:rPr>
        <w:t>………</w:t>
      </w:r>
      <w:r w:rsidR="003C517E" w:rsidRPr="00C55A57">
        <w:rPr>
          <w:rFonts w:ascii="Times New Roman" w:hAnsi="Times New Roman"/>
          <w:b w:val="0"/>
          <w:sz w:val="28"/>
          <w:szCs w:val="28"/>
        </w:rPr>
        <w:t>…………………………………………………...</w:t>
      </w:r>
      <w:r w:rsidR="00441989">
        <w:rPr>
          <w:rFonts w:ascii="Times New Roman" w:hAnsi="Times New Roman"/>
          <w:b w:val="0"/>
          <w:sz w:val="28"/>
          <w:szCs w:val="28"/>
        </w:rPr>
        <w:t xml:space="preserve"> 46</w:t>
      </w:r>
    </w:p>
    <w:p w:rsidR="008D1AC0" w:rsidRPr="00C55A57" w:rsidRDefault="008D1AC0"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От 6 до 7 лет ………</w:t>
      </w:r>
      <w:r w:rsidR="003C517E" w:rsidRPr="00C55A57">
        <w:rPr>
          <w:rFonts w:ascii="Times New Roman" w:hAnsi="Times New Roman"/>
          <w:b w:val="0"/>
          <w:sz w:val="28"/>
          <w:szCs w:val="28"/>
        </w:rPr>
        <w:t>…………………………………………………………...</w:t>
      </w:r>
      <w:r w:rsidR="00441989">
        <w:rPr>
          <w:rFonts w:ascii="Times New Roman" w:hAnsi="Times New Roman"/>
          <w:b w:val="0"/>
          <w:sz w:val="28"/>
          <w:szCs w:val="28"/>
        </w:rPr>
        <w:t xml:space="preserve"> 46</w:t>
      </w:r>
    </w:p>
    <w:p w:rsidR="008D1AC0" w:rsidRPr="00C55A57" w:rsidRDefault="00C53698" w:rsidP="00223164">
      <w:pPr>
        <w:spacing w:after="0" w:line="240" w:lineRule="auto"/>
        <w:jc w:val="both"/>
        <w:rPr>
          <w:rFonts w:ascii="Times New Roman" w:hAnsi="Times New Roman"/>
          <w:b w:val="0"/>
          <w:color w:val="000000"/>
          <w:spacing w:val="-2"/>
          <w:sz w:val="28"/>
          <w:szCs w:val="28"/>
        </w:rPr>
      </w:pPr>
      <w:r>
        <w:rPr>
          <w:rFonts w:ascii="Times New Roman" w:hAnsi="Times New Roman"/>
          <w:b w:val="0"/>
          <w:sz w:val="28"/>
          <w:szCs w:val="28"/>
        </w:rPr>
        <w:t xml:space="preserve">  </w:t>
      </w:r>
      <w:r w:rsidR="007C677E" w:rsidRPr="00C55A57">
        <w:rPr>
          <w:rFonts w:ascii="Times New Roman" w:hAnsi="Times New Roman"/>
          <w:b w:val="0"/>
          <w:sz w:val="28"/>
          <w:szCs w:val="28"/>
        </w:rPr>
        <w:t>2.2. Вариативные формы, способы, методы</w:t>
      </w:r>
      <w:r w:rsidR="007C677E" w:rsidRPr="00C55A57">
        <w:rPr>
          <w:rFonts w:ascii="Times New Roman" w:hAnsi="Times New Roman"/>
          <w:color w:val="000000"/>
          <w:spacing w:val="-2"/>
          <w:sz w:val="28"/>
          <w:szCs w:val="28"/>
        </w:rPr>
        <w:t xml:space="preserve"> </w:t>
      </w:r>
      <w:r w:rsidR="007C677E" w:rsidRPr="00C55A57">
        <w:rPr>
          <w:rFonts w:ascii="Times New Roman" w:hAnsi="Times New Roman"/>
          <w:b w:val="0"/>
          <w:color w:val="000000"/>
          <w:spacing w:val="-2"/>
          <w:sz w:val="28"/>
          <w:szCs w:val="28"/>
        </w:rPr>
        <w:t>и средства реализации Программы</w:t>
      </w:r>
      <w:r>
        <w:rPr>
          <w:rFonts w:ascii="Times New Roman" w:hAnsi="Times New Roman"/>
          <w:b w:val="0"/>
          <w:color w:val="000000"/>
          <w:spacing w:val="-2"/>
          <w:sz w:val="28"/>
          <w:szCs w:val="28"/>
        </w:rPr>
        <w:t xml:space="preserve">. </w:t>
      </w:r>
      <w:r w:rsidR="00441989">
        <w:rPr>
          <w:rFonts w:ascii="Times New Roman" w:hAnsi="Times New Roman"/>
          <w:b w:val="0"/>
          <w:color w:val="000000"/>
          <w:spacing w:val="-2"/>
          <w:sz w:val="28"/>
          <w:szCs w:val="28"/>
        </w:rPr>
        <w:t>47</w:t>
      </w:r>
    </w:p>
    <w:p w:rsidR="007C677E" w:rsidRPr="00C55A57" w:rsidRDefault="00C53698" w:rsidP="00223164">
      <w:pPr>
        <w:spacing w:after="0" w:line="240" w:lineRule="auto"/>
        <w:jc w:val="both"/>
        <w:rPr>
          <w:rFonts w:ascii="Times New Roman" w:hAnsi="Times New Roman"/>
          <w:b w:val="0"/>
          <w:color w:val="000000"/>
          <w:spacing w:val="-2"/>
          <w:sz w:val="28"/>
          <w:szCs w:val="28"/>
        </w:rPr>
      </w:pPr>
      <w:r>
        <w:rPr>
          <w:rFonts w:ascii="Times New Roman" w:hAnsi="Times New Roman"/>
          <w:b w:val="0"/>
          <w:color w:val="000000"/>
          <w:spacing w:val="-2"/>
          <w:sz w:val="28"/>
          <w:szCs w:val="28"/>
        </w:rPr>
        <w:t xml:space="preserve">  2.3. </w:t>
      </w:r>
      <w:r w:rsidR="007C677E" w:rsidRPr="00C55A57">
        <w:rPr>
          <w:rFonts w:ascii="Times New Roman" w:hAnsi="Times New Roman"/>
          <w:b w:val="0"/>
          <w:color w:val="000000"/>
          <w:spacing w:val="-2"/>
          <w:sz w:val="28"/>
          <w:szCs w:val="28"/>
        </w:rPr>
        <w:t>Особенности образовательной деятельности разных видов и культурных практик</w:t>
      </w:r>
      <w:r w:rsidR="003C517E" w:rsidRPr="00C55A57">
        <w:rPr>
          <w:rFonts w:ascii="Times New Roman" w:hAnsi="Times New Roman"/>
          <w:b w:val="0"/>
          <w:color w:val="000000"/>
          <w:spacing w:val="-2"/>
          <w:sz w:val="28"/>
          <w:szCs w:val="28"/>
        </w:rPr>
        <w:t xml:space="preserve"> ………………………………………………………………………………..</w:t>
      </w:r>
      <w:r>
        <w:rPr>
          <w:rFonts w:ascii="Times New Roman" w:hAnsi="Times New Roman"/>
          <w:b w:val="0"/>
          <w:color w:val="000000"/>
          <w:spacing w:val="-2"/>
          <w:sz w:val="28"/>
          <w:szCs w:val="28"/>
        </w:rPr>
        <w:t xml:space="preserve">. </w:t>
      </w:r>
      <w:r w:rsidR="00441989">
        <w:rPr>
          <w:rFonts w:ascii="Times New Roman" w:hAnsi="Times New Roman"/>
          <w:b w:val="0"/>
          <w:color w:val="000000"/>
          <w:spacing w:val="-2"/>
          <w:sz w:val="28"/>
          <w:szCs w:val="28"/>
        </w:rPr>
        <w:t>50</w:t>
      </w:r>
    </w:p>
    <w:p w:rsidR="007C677E" w:rsidRPr="00C55A57" w:rsidRDefault="00C53698" w:rsidP="00223164">
      <w:pPr>
        <w:spacing w:after="0" w:line="240" w:lineRule="auto"/>
        <w:jc w:val="both"/>
        <w:rPr>
          <w:rFonts w:ascii="Times New Roman" w:hAnsi="Times New Roman"/>
          <w:b w:val="0"/>
          <w:sz w:val="28"/>
          <w:szCs w:val="28"/>
        </w:rPr>
      </w:pPr>
      <w:r>
        <w:rPr>
          <w:rFonts w:ascii="Times New Roman" w:hAnsi="Times New Roman"/>
          <w:b w:val="0"/>
          <w:color w:val="000000"/>
          <w:spacing w:val="-2"/>
          <w:sz w:val="28"/>
          <w:szCs w:val="28"/>
        </w:rPr>
        <w:t xml:space="preserve">  </w:t>
      </w:r>
      <w:r w:rsidR="007C677E" w:rsidRPr="00C55A57">
        <w:rPr>
          <w:rFonts w:ascii="Times New Roman" w:hAnsi="Times New Roman"/>
          <w:b w:val="0"/>
          <w:color w:val="000000"/>
          <w:spacing w:val="-2"/>
          <w:sz w:val="28"/>
          <w:szCs w:val="28"/>
        </w:rPr>
        <w:t>2.4.</w:t>
      </w:r>
      <w:r w:rsidR="007C677E" w:rsidRPr="00C55A57">
        <w:rPr>
          <w:rFonts w:ascii="Times New Roman" w:hAnsi="Times New Roman"/>
          <w:b w:val="0"/>
          <w:sz w:val="28"/>
          <w:szCs w:val="28"/>
        </w:rPr>
        <w:t xml:space="preserve"> Способы и направления поддержки детской инициативы</w:t>
      </w:r>
      <w:r w:rsidR="003C517E" w:rsidRPr="00C55A57">
        <w:rPr>
          <w:rFonts w:ascii="Times New Roman" w:hAnsi="Times New Roman"/>
          <w:b w:val="0"/>
          <w:sz w:val="28"/>
          <w:szCs w:val="28"/>
        </w:rPr>
        <w:t xml:space="preserve"> </w:t>
      </w:r>
      <w:r>
        <w:rPr>
          <w:rFonts w:ascii="Times New Roman" w:hAnsi="Times New Roman"/>
          <w:b w:val="0"/>
          <w:sz w:val="28"/>
          <w:szCs w:val="28"/>
        </w:rPr>
        <w:t xml:space="preserve">…………………. </w:t>
      </w:r>
      <w:r w:rsidR="00441989">
        <w:rPr>
          <w:rFonts w:ascii="Times New Roman" w:hAnsi="Times New Roman"/>
          <w:b w:val="0"/>
          <w:sz w:val="28"/>
          <w:szCs w:val="28"/>
        </w:rPr>
        <w:t>54</w:t>
      </w:r>
    </w:p>
    <w:p w:rsidR="007C677E" w:rsidRPr="00C55A57" w:rsidRDefault="00C53698" w:rsidP="00223164">
      <w:pPr>
        <w:spacing w:after="0" w:line="240" w:lineRule="auto"/>
        <w:jc w:val="both"/>
        <w:rPr>
          <w:rFonts w:ascii="Times New Roman" w:hAnsi="Times New Roman"/>
          <w:b w:val="0"/>
          <w:sz w:val="28"/>
          <w:szCs w:val="28"/>
        </w:rPr>
      </w:pPr>
      <w:r>
        <w:rPr>
          <w:rFonts w:ascii="Times New Roman" w:hAnsi="Times New Roman"/>
          <w:b w:val="0"/>
          <w:sz w:val="28"/>
          <w:szCs w:val="28"/>
        </w:rPr>
        <w:t xml:space="preserve">  </w:t>
      </w:r>
      <w:r w:rsidR="007C677E" w:rsidRPr="00C55A57">
        <w:rPr>
          <w:rFonts w:ascii="Times New Roman" w:hAnsi="Times New Roman"/>
          <w:b w:val="0"/>
          <w:sz w:val="28"/>
          <w:szCs w:val="28"/>
        </w:rPr>
        <w:t>2.5. Особенности взаимодействия педагогического коллектива с семьями</w:t>
      </w:r>
      <w:r>
        <w:rPr>
          <w:rFonts w:ascii="Times New Roman" w:hAnsi="Times New Roman"/>
          <w:b w:val="0"/>
          <w:sz w:val="28"/>
          <w:szCs w:val="28"/>
        </w:rPr>
        <w:t xml:space="preserve"> обучающихся ………………………………………………………………………… </w:t>
      </w:r>
      <w:r w:rsidR="00441989">
        <w:rPr>
          <w:rFonts w:ascii="Times New Roman" w:hAnsi="Times New Roman"/>
          <w:b w:val="0"/>
          <w:sz w:val="28"/>
          <w:szCs w:val="28"/>
        </w:rPr>
        <w:t>58</w:t>
      </w:r>
    </w:p>
    <w:p w:rsidR="007C677E" w:rsidRPr="00C55A57" w:rsidRDefault="00C53698" w:rsidP="00223164">
      <w:pPr>
        <w:spacing w:after="0" w:line="240" w:lineRule="auto"/>
        <w:jc w:val="both"/>
        <w:rPr>
          <w:rFonts w:ascii="Times New Roman" w:hAnsi="Times New Roman"/>
          <w:b w:val="0"/>
          <w:sz w:val="28"/>
          <w:szCs w:val="28"/>
        </w:rPr>
      </w:pPr>
      <w:r>
        <w:rPr>
          <w:rFonts w:ascii="Times New Roman" w:hAnsi="Times New Roman"/>
          <w:b w:val="0"/>
          <w:sz w:val="28"/>
          <w:szCs w:val="28"/>
        </w:rPr>
        <w:t xml:space="preserve">  </w:t>
      </w:r>
      <w:r w:rsidR="007C677E" w:rsidRPr="00C55A57">
        <w:rPr>
          <w:rFonts w:ascii="Times New Roman" w:hAnsi="Times New Roman"/>
          <w:b w:val="0"/>
          <w:sz w:val="28"/>
          <w:szCs w:val="28"/>
        </w:rPr>
        <w:t>2.6. Направления и задачи коррекционно-разв</w:t>
      </w:r>
      <w:r>
        <w:rPr>
          <w:rFonts w:ascii="Times New Roman" w:hAnsi="Times New Roman"/>
          <w:b w:val="0"/>
          <w:sz w:val="28"/>
          <w:szCs w:val="28"/>
        </w:rPr>
        <w:t>ивающей работы ………………..</w:t>
      </w:r>
      <w:r w:rsidR="00441989">
        <w:rPr>
          <w:rFonts w:ascii="Times New Roman" w:hAnsi="Times New Roman"/>
          <w:b w:val="0"/>
          <w:sz w:val="28"/>
          <w:szCs w:val="28"/>
        </w:rPr>
        <w:t xml:space="preserve"> 61</w:t>
      </w:r>
    </w:p>
    <w:p w:rsidR="007C677E" w:rsidRPr="00C55A57" w:rsidRDefault="00C53698" w:rsidP="00223164">
      <w:pPr>
        <w:spacing w:after="0" w:line="240" w:lineRule="auto"/>
        <w:jc w:val="both"/>
        <w:rPr>
          <w:rFonts w:ascii="Times New Roman" w:hAnsi="Times New Roman"/>
          <w:b w:val="0"/>
          <w:sz w:val="28"/>
          <w:szCs w:val="28"/>
        </w:rPr>
      </w:pPr>
      <w:r>
        <w:rPr>
          <w:rFonts w:ascii="Times New Roman" w:hAnsi="Times New Roman"/>
          <w:b w:val="0"/>
          <w:sz w:val="28"/>
          <w:szCs w:val="28"/>
        </w:rPr>
        <w:t xml:space="preserve">  </w:t>
      </w:r>
      <w:r w:rsidR="007C677E" w:rsidRPr="00C55A57">
        <w:rPr>
          <w:rFonts w:ascii="Times New Roman" w:hAnsi="Times New Roman"/>
          <w:b w:val="0"/>
          <w:sz w:val="28"/>
          <w:szCs w:val="28"/>
        </w:rPr>
        <w:t>2.7. Содержание коррекционно-развивающей работы</w:t>
      </w:r>
      <w:r w:rsidR="000B7123" w:rsidRPr="00C55A57">
        <w:rPr>
          <w:rFonts w:ascii="Times New Roman" w:hAnsi="Times New Roman"/>
          <w:b w:val="0"/>
          <w:sz w:val="28"/>
          <w:szCs w:val="28"/>
        </w:rPr>
        <w:t xml:space="preserve"> на уровне ДОУ</w:t>
      </w:r>
      <w:r>
        <w:rPr>
          <w:rFonts w:ascii="Times New Roman" w:hAnsi="Times New Roman"/>
          <w:b w:val="0"/>
          <w:sz w:val="28"/>
          <w:szCs w:val="28"/>
        </w:rPr>
        <w:t xml:space="preserve"> ………... </w:t>
      </w:r>
      <w:r w:rsidR="00441989">
        <w:rPr>
          <w:rFonts w:ascii="Times New Roman" w:hAnsi="Times New Roman"/>
          <w:b w:val="0"/>
          <w:sz w:val="28"/>
          <w:szCs w:val="28"/>
        </w:rPr>
        <w:t>63</w:t>
      </w:r>
    </w:p>
    <w:p w:rsidR="007C51AF" w:rsidRPr="00C55A57" w:rsidRDefault="00C53698" w:rsidP="00223164">
      <w:pPr>
        <w:spacing w:after="0" w:line="240" w:lineRule="auto"/>
        <w:jc w:val="both"/>
        <w:rPr>
          <w:rFonts w:ascii="Times New Roman" w:hAnsi="Times New Roman"/>
          <w:b w:val="0"/>
          <w:sz w:val="28"/>
          <w:szCs w:val="28"/>
        </w:rPr>
      </w:pPr>
      <w:r>
        <w:rPr>
          <w:rFonts w:ascii="Times New Roman" w:hAnsi="Times New Roman"/>
          <w:b w:val="0"/>
          <w:sz w:val="28"/>
          <w:szCs w:val="28"/>
        </w:rPr>
        <w:t xml:space="preserve">  </w:t>
      </w:r>
      <w:r w:rsidR="007C51AF" w:rsidRPr="00C55A57">
        <w:rPr>
          <w:rFonts w:ascii="Times New Roman" w:hAnsi="Times New Roman"/>
          <w:b w:val="0"/>
          <w:sz w:val="28"/>
          <w:szCs w:val="28"/>
        </w:rPr>
        <w:t>2.8. Федеральная рабочая програ</w:t>
      </w:r>
      <w:r>
        <w:rPr>
          <w:rFonts w:ascii="Times New Roman" w:hAnsi="Times New Roman"/>
          <w:b w:val="0"/>
          <w:sz w:val="28"/>
          <w:szCs w:val="28"/>
        </w:rPr>
        <w:t xml:space="preserve">мма воспитания ……………………………….. </w:t>
      </w:r>
      <w:r w:rsidR="00441989">
        <w:rPr>
          <w:rFonts w:ascii="Times New Roman" w:hAnsi="Times New Roman"/>
          <w:b w:val="0"/>
          <w:sz w:val="28"/>
          <w:szCs w:val="28"/>
        </w:rPr>
        <w:t>64</w:t>
      </w:r>
    </w:p>
    <w:p w:rsidR="007C51AF" w:rsidRPr="00C55A57" w:rsidRDefault="007C51AF"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2.8.1. Целевой раздел программы в</w:t>
      </w:r>
      <w:r w:rsidR="003C517E" w:rsidRPr="00C55A57">
        <w:rPr>
          <w:rFonts w:ascii="Times New Roman" w:hAnsi="Times New Roman"/>
          <w:b w:val="0"/>
          <w:sz w:val="28"/>
          <w:szCs w:val="28"/>
        </w:rPr>
        <w:t xml:space="preserve">оспитания …………………………………….. </w:t>
      </w:r>
      <w:r w:rsidR="00441989">
        <w:rPr>
          <w:rFonts w:ascii="Times New Roman" w:hAnsi="Times New Roman"/>
          <w:b w:val="0"/>
          <w:sz w:val="28"/>
          <w:szCs w:val="28"/>
        </w:rPr>
        <w:t>64</w:t>
      </w:r>
    </w:p>
    <w:p w:rsidR="007C51AF" w:rsidRPr="00C55A57" w:rsidRDefault="007C51AF"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Цели и задачи воспитани</w:t>
      </w:r>
      <w:r w:rsidR="00C53698">
        <w:rPr>
          <w:rFonts w:ascii="Times New Roman" w:hAnsi="Times New Roman"/>
          <w:b w:val="0"/>
          <w:sz w:val="28"/>
          <w:szCs w:val="28"/>
        </w:rPr>
        <w:t xml:space="preserve">я …………………………………………………… </w:t>
      </w:r>
      <w:r w:rsidR="00441989">
        <w:rPr>
          <w:rFonts w:ascii="Times New Roman" w:hAnsi="Times New Roman"/>
          <w:b w:val="0"/>
          <w:sz w:val="28"/>
          <w:szCs w:val="28"/>
        </w:rPr>
        <w:t>64</w:t>
      </w:r>
    </w:p>
    <w:p w:rsidR="007C51AF" w:rsidRPr="00C55A57" w:rsidRDefault="007C51AF"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Направления воспитани</w:t>
      </w:r>
      <w:r w:rsidR="00C53698">
        <w:rPr>
          <w:rFonts w:ascii="Times New Roman" w:hAnsi="Times New Roman"/>
          <w:b w:val="0"/>
          <w:sz w:val="28"/>
          <w:szCs w:val="28"/>
        </w:rPr>
        <w:t>я ……………………………………………………..</w:t>
      </w:r>
      <w:r w:rsidR="00441989">
        <w:rPr>
          <w:rFonts w:ascii="Times New Roman" w:hAnsi="Times New Roman"/>
          <w:b w:val="0"/>
          <w:sz w:val="28"/>
          <w:szCs w:val="28"/>
        </w:rPr>
        <w:t xml:space="preserve"> 64</w:t>
      </w:r>
    </w:p>
    <w:p w:rsidR="007C51AF" w:rsidRPr="00C55A57" w:rsidRDefault="007C51AF"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Целевые ориентиры воспит</w:t>
      </w:r>
      <w:r w:rsidR="00C53698">
        <w:rPr>
          <w:rFonts w:ascii="Times New Roman" w:hAnsi="Times New Roman"/>
          <w:b w:val="0"/>
          <w:sz w:val="28"/>
          <w:szCs w:val="28"/>
        </w:rPr>
        <w:t>ания ……………………………………………..</w:t>
      </w:r>
      <w:r w:rsidR="00441989">
        <w:rPr>
          <w:rFonts w:ascii="Times New Roman" w:hAnsi="Times New Roman"/>
          <w:b w:val="0"/>
          <w:sz w:val="28"/>
          <w:szCs w:val="28"/>
        </w:rPr>
        <w:t xml:space="preserve"> 66</w:t>
      </w:r>
    </w:p>
    <w:p w:rsidR="007C51AF" w:rsidRPr="00C55A57" w:rsidRDefault="007C51AF"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2.8.2. Содержательный раздел программы</w:t>
      </w:r>
      <w:r w:rsidR="00C53698">
        <w:rPr>
          <w:rFonts w:ascii="Times New Roman" w:hAnsi="Times New Roman"/>
          <w:b w:val="0"/>
          <w:sz w:val="28"/>
          <w:szCs w:val="28"/>
        </w:rPr>
        <w:t xml:space="preserve"> воспитания ……………………………</w:t>
      </w:r>
      <w:r w:rsidR="00441989">
        <w:rPr>
          <w:rFonts w:ascii="Times New Roman" w:hAnsi="Times New Roman"/>
          <w:b w:val="0"/>
          <w:sz w:val="28"/>
          <w:szCs w:val="28"/>
        </w:rPr>
        <w:t>68</w:t>
      </w:r>
    </w:p>
    <w:p w:rsidR="007C51AF" w:rsidRPr="00C55A57" w:rsidRDefault="00C53698" w:rsidP="00223164">
      <w:pPr>
        <w:spacing w:after="0" w:line="240" w:lineRule="auto"/>
        <w:ind w:firstLine="709"/>
        <w:jc w:val="both"/>
        <w:rPr>
          <w:rFonts w:ascii="Times New Roman" w:hAnsi="Times New Roman"/>
          <w:b w:val="0"/>
          <w:sz w:val="28"/>
          <w:szCs w:val="28"/>
        </w:rPr>
      </w:pPr>
      <w:r>
        <w:rPr>
          <w:rFonts w:ascii="Times New Roman" w:hAnsi="Times New Roman"/>
          <w:b w:val="0"/>
          <w:sz w:val="28"/>
          <w:szCs w:val="28"/>
        </w:rPr>
        <w:t xml:space="preserve">Уклад образовательного учреждения ……………………………………….. </w:t>
      </w:r>
      <w:r w:rsidR="00441989">
        <w:rPr>
          <w:rFonts w:ascii="Times New Roman" w:hAnsi="Times New Roman"/>
          <w:b w:val="0"/>
          <w:sz w:val="28"/>
          <w:szCs w:val="28"/>
        </w:rPr>
        <w:t>68</w:t>
      </w:r>
    </w:p>
    <w:p w:rsidR="007C51AF" w:rsidRPr="00C55A57" w:rsidRDefault="007C51AF"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Воспитывающая среда образовательно</w:t>
      </w:r>
      <w:r w:rsidR="00C53698">
        <w:rPr>
          <w:rFonts w:ascii="Times New Roman" w:hAnsi="Times New Roman"/>
          <w:b w:val="0"/>
          <w:sz w:val="28"/>
          <w:szCs w:val="28"/>
        </w:rPr>
        <w:t>го учреждения</w:t>
      </w:r>
      <w:r w:rsidR="00E12F6E" w:rsidRPr="00C55A57">
        <w:rPr>
          <w:rFonts w:ascii="Times New Roman" w:hAnsi="Times New Roman"/>
          <w:b w:val="0"/>
          <w:sz w:val="28"/>
          <w:szCs w:val="28"/>
        </w:rPr>
        <w:t xml:space="preserve"> …………………...</w:t>
      </w:r>
      <w:r w:rsidR="00122CBD" w:rsidRPr="00C55A57">
        <w:rPr>
          <w:rFonts w:ascii="Times New Roman" w:hAnsi="Times New Roman"/>
          <w:b w:val="0"/>
          <w:sz w:val="28"/>
          <w:szCs w:val="28"/>
        </w:rPr>
        <w:t>.</w:t>
      </w:r>
      <w:r w:rsidR="00C53698">
        <w:rPr>
          <w:rFonts w:ascii="Times New Roman" w:hAnsi="Times New Roman"/>
          <w:b w:val="0"/>
          <w:sz w:val="28"/>
          <w:szCs w:val="28"/>
        </w:rPr>
        <w:t xml:space="preserve">.. </w:t>
      </w:r>
      <w:r w:rsidR="00441989">
        <w:rPr>
          <w:rFonts w:ascii="Times New Roman" w:hAnsi="Times New Roman"/>
          <w:b w:val="0"/>
          <w:sz w:val="28"/>
          <w:szCs w:val="28"/>
        </w:rPr>
        <w:t>77</w:t>
      </w:r>
    </w:p>
    <w:p w:rsidR="007C51AF" w:rsidRPr="00C55A57" w:rsidRDefault="007C51AF"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Общности образовател</w:t>
      </w:r>
      <w:r w:rsidR="00C53698">
        <w:rPr>
          <w:rFonts w:ascii="Times New Roman" w:hAnsi="Times New Roman"/>
          <w:b w:val="0"/>
          <w:sz w:val="28"/>
          <w:szCs w:val="28"/>
        </w:rPr>
        <w:t>ьного учреждения</w:t>
      </w:r>
      <w:r w:rsidR="00441989">
        <w:rPr>
          <w:rFonts w:ascii="Times New Roman" w:hAnsi="Times New Roman"/>
          <w:b w:val="0"/>
          <w:sz w:val="28"/>
          <w:szCs w:val="28"/>
        </w:rPr>
        <w:t xml:space="preserve"> ……………………………………77</w:t>
      </w:r>
    </w:p>
    <w:p w:rsidR="007C51AF" w:rsidRPr="00C55A57" w:rsidRDefault="007C51AF"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Задачи воспитания в образовательны</w:t>
      </w:r>
      <w:r w:rsidR="00441989">
        <w:rPr>
          <w:rFonts w:ascii="Times New Roman" w:hAnsi="Times New Roman"/>
          <w:b w:val="0"/>
          <w:sz w:val="28"/>
          <w:szCs w:val="28"/>
        </w:rPr>
        <w:t>х областях ……………………………79</w:t>
      </w:r>
    </w:p>
    <w:p w:rsidR="007C51AF" w:rsidRPr="00C55A57" w:rsidRDefault="007C51AF"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2.8.2.1. Формы совместной деятельности в образоват</w:t>
      </w:r>
      <w:r w:rsidR="00C53698">
        <w:rPr>
          <w:rFonts w:ascii="Times New Roman" w:hAnsi="Times New Roman"/>
          <w:b w:val="0"/>
          <w:sz w:val="28"/>
          <w:szCs w:val="28"/>
        </w:rPr>
        <w:t>ельном учреждении</w:t>
      </w:r>
      <w:r w:rsidR="00122CBD" w:rsidRPr="00C55A57">
        <w:rPr>
          <w:rFonts w:ascii="Times New Roman" w:hAnsi="Times New Roman"/>
          <w:b w:val="0"/>
          <w:sz w:val="28"/>
          <w:szCs w:val="28"/>
        </w:rPr>
        <w:t xml:space="preserve"> …….</w:t>
      </w:r>
      <w:r w:rsidR="00511613" w:rsidRPr="00C55A57">
        <w:rPr>
          <w:rFonts w:ascii="Times New Roman" w:hAnsi="Times New Roman"/>
          <w:b w:val="0"/>
          <w:sz w:val="28"/>
          <w:szCs w:val="28"/>
        </w:rPr>
        <w:t>.</w:t>
      </w:r>
      <w:r w:rsidR="00C53698">
        <w:rPr>
          <w:rFonts w:ascii="Times New Roman" w:hAnsi="Times New Roman"/>
          <w:b w:val="0"/>
          <w:sz w:val="28"/>
          <w:szCs w:val="28"/>
        </w:rPr>
        <w:t>.</w:t>
      </w:r>
      <w:r w:rsidR="00441989">
        <w:rPr>
          <w:rFonts w:ascii="Times New Roman" w:hAnsi="Times New Roman"/>
          <w:b w:val="0"/>
          <w:sz w:val="28"/>
          <w:szCs w:val="28"/>
        </w:rPr>
        <w:t>79</w:t>
      </w:r>
    </w:p>
    <w:p w:rsidR="007C51AF" w:rsidRPr="00C55A57" w:rsidRDefault="00C53698" w:rsidP="00223164">
      <w:pPr>
        <w:spacing w:after="0" w:line="240" w:lineRule="auto"/>
        <w:ind w:firstLine="709"/>
        <w:jc w:val="both"/>
        <w:rPr>
          <w:rFonts w:ascii="Times New Roman" w:hAnsi="Times New Roman"/>
          <w:b w:val="0"/>
          <w:sz w:val="28"/>
          <w:szCs w:val="28"/>
        </w:rPr>
      </w:pPr>
      <w:r>
        <w:rPr>
          <w:rFonts w:ascii="Times New Roman" w:hAnsi="Times New Roman"/>
          <w:b w:val="0"/>
          <w:sz w:val="28"/>
          <w:szCs w:val="28"/>
        </w:rPr>
        <w:t>Работа</w:t>
      </w:r>
      <w:r w:rsidR="007C51AF" w:rsidRPr="00C55A57">
        <w:rPr>
          <w:rFonts w:ascii="Times New Roman" w:hAnsi="Times New Roman"/>
          <w:b w:val="0"/>
          <w:sz w:val="28"/>
          <w:szCs w:val="28"/>
        </w:rPr>
        <w:t xml:space="preserve"> с родителями (с законными </w:t>
      </w:r>
      <w:r w:rsidR="00511613" w:rsidRPr="00C55A57">
        <w:rPr>
          <w:rFonts w:ascii="Times New Roman" w:hAnsi="Times New Roman"/>
          <w:b w:val="0"/>
          <w:sz w:val="28"/>
          <w:szCs w:val="28"/>
        </w:rPr>
        <w:t>представителями) …………</w:t>
      </w:r>
      <w:r>
        <w:rPr>
          <w:rFonts w:ascii="Times New Roman" w:hAnsi="Times New Roman"/>
          <w:b w:val="0"/>
          <w:sz w:val="28"/>
          <w:szCs w:val="28"/>
        </w:rPr>
        <w:t>…………..</w:t>
      </w:r>
      <w:r w:rsidR="00441989">
        <w:rPr>
          <w:rFonts w:ascii="Times New Roman" w:hAnsi="Times New Roman"/>
          <w:b w:val="0"/>
          <w:sz w:val="28"/>
          <w:szCs w:val="28"/>
        </w:rPr>
        <w:t xml:space="preserve"> 79</w:t>
      </w:r>
    </w:p>
    <w:p w:rsidR="007C51AF" w:rsidRPr="00C55A57" w:rsidRDefault="007C51AF"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События образовател</w:t>
      </w:r>
      <w:r w:rsidR="00C53698">
        <w:rPr>
          <w:rFonts w:ascii="Times New Roman" w:hAnsi="Times New Roman"/>
          <w:b w:val="0"/>
          <w:sz w:val="28"/>
          <w:szCs w:val="28"/>
        </w:rPr>
        <w:t>ьного учреждения</w:t>
      </w:r>
      <w:r w:rsidR="00441989">
        <w:rPr>
          <w:rFonts w:ascii="Times New Roman" w:hAnsi="Times New Roman"/>
          <w:b w:val="0"/>
          <w:sz w:val="28"/>
          <w:szCs w:val="28"/>
        </w:rPr>
        <w:t xml:space="preserve"> ……………………………………..80</w:t>
      </w:r>
    </w:p>
    <w:p w:rsidR="007C51AF" w:rsidRPr="00C55A57" w:rsidRDefault="007C51AF"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Совместная деятельность в образоват</w:t>
      </w:r>
      <w:r w:rsidR="00E12F6E" w:rsidRPr="00C55A57">
        <w:rPr>
          <w:rFonts w:ascii="Times New Roman" w:hAnsi="Times New Roman"/>
          <w:b w:val="0"/>
          <w:sz w:val="28"/>
          <w:szCs w:val="28"/>
        </w:rPr>
        <w:t>ельных ситуациях …………………</w:t>
      </w:r>
      <w:r w:rsidR="00122CBD" w:rsidRPr="00C55A57">
        <w:rPr>
          <w:rFonts w:ascii="Times New Roman" w:hAnsi="Times New Roman"/>
          <w:b w:val="0"/>
          <w:sz w:val="28"/>
          <w:szCs w:val="28"/>
        </w:rPr>
        <w:t>.</w:t>
      </w:r>
      <w:r w:rsidR="00441989">
        <w:rPr>
          <w:rFonts w:ascii="Times New Roman" w:hAnsi="Times New Roman"/>
          <w:b w:val="0"/>
          <w:sz w:val="28"/>
          <w:szCs w:val="28"/>
        </w:rPr>
        <w:t xml:space="preserve"> 81</w:t>
      </w:r>
    </w:p>
    <w:p w:rsidR="007C51AF" w:rsidRPr="00C55A57" w:rsidRDefault="00892C0B"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2.8.2.2. Организация предметно-простра</w:t>
      </w:r>
      <w:r w:rsidR="000B7123" w:rsidRPr="00C55A57">
        <w:rPr>
          <w:rFonts w:ascii="Times New Roman" w:hAnsi="Times New Roman"/>
          <w:b w:val="0"/>
          <w:sz w:val="28"/>
          <w:szCs w:val="28"/>
        </w:rPr>
        <w:t xml:space="preserve">нственной </w:t>
      </w:r>
      <w:r w:rsidR="00511613" w:rsidRPr="00C55A57">
        <w:rPr>
          <w:rFonts w:ascii="Times New Roman" w:hAnsi="Times New Roman"/>
          <w:b w:val="0"/>
          <w:sz w:val="28"/>
          <w:szCs w:val="28"/>
        </w:rPr>
        <w:t>среды ………</w:t>
      </w:r>
      <w:r w:rsidR="00C53698">
        <w:rPr>
          <w:rFonts w:ascii="Times New Roman" w:hAnsi="Times New Roman"/>
          <w:b w:val="0"/>
          <w:sz w:val="28"/>
          <w:szCs w:val="28"/>
        </w:rPr>
        <w:t xml:space="preserve">………………. </w:t>
      </w:r>
      <w:r w:rsidR="00441989">
        <w:rPr>
          <w:rFonts w:ascii="Times New Roman" w:hAnsi="Times New Roman"/>
          <w:b w:val="0"/>
          <w:sz w:val="28"/>
          <w:szCs w:val="28"/>
        </w:rPr>
        <w:t>82</w:t>
      </w:r>
    </w:p>
    <w:p w:rsidR="00FF570B" w:rsidRPr="00C55A57" w:rsidRDefault="00892C0B"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2.8.2.3. Социальное партнерс</w:t>
      </w:r>
      <w:r w:rsidR="00441989">
        <w:rPr>
          <w:rFonts w:ascii="Times New Roman" w:hAnsi="Times New Roman"/>
          <w:b w:val="0"/>
          <w:sz w:val="28"/>
          <w:szCs w:val="28"/>
        </w:rPr>
        <w:t>тво …………………………………………………... 86</w:t>
      </w:r>
    </w:p>
    <w:p w:rsidR="00892C0B" w:rsidRPr="00C55A57" w:rsidRDefault="00FF570B"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2.8.3. Организационный раздел программ</w:t>
      </w:r>
      <w:r w:rsidR="00122CBD" w:rsidRPr="00C55A57">
        <w:rPr>
          <w:rFonts w:ascii="Times New Roman" w:hAnsi="Times New Roman"/>
          <w:b w:val="0"/>
          <w:sz w:val="28"/>
          <w:szCs w:val="28"/>
        </w:rPr>
        <w:t>ы воспитания …………………………</w:t>
      </w:r>
      <w:r w:rsidR="00441989">
        <w:rPr>
          <w:rFonts w:ascii="Times New Roman" w:hAnsi="Times New Roman"/>
          <w:b w:val="0"/>
          <w:sz w:val="28"/>
          <w:szCs w:val="28"/>
        </w:rPr>
        <w:t xml:space="preserve"> 87</w:t>
      </w:r>
    </w:p>
    <w:p w:rsidR="00FF570B" w:rsidRPr="00C55A57" w:rsidRDefault="00FF570B"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Кадровое обеспечение …………………………………………………</w:t>
      </w:r>
      <w:r w:rsidR="00441989">
        <w:rPr>
          <w:rFonts w:ascii="Times New Roman" w:hAnsi="Times New Roman"/>
          <w:b w:val="0"/>
          <w:sz w:val="28"/>
          <w:szCs w:val="28"/>
        </w:rPr>
        <w:t>…….. 87</w:t>
      </w:r>
    </w:p>
    <w:p w:rsidR="00FF570B" w:rsidRPr="00C55A57" w:rsidRDefault="00FF570B"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Нормативно-методическое об</w:t>
      </w:r>
      <w:r w:rsidR="000F1764" w:rsidRPr="00C55A57">
        <w:rPr>
          <w:rFonts w:ascii="Times New Roman" w:hAnsi="Times New Roman"/>
          <w:b w:val="0"/>
          <w:sz w:val="28"/>
          <w:szCs w:val="28"/>
        </w:rPr>
        <w:t>еспечение …………………………………</w:t>
      </w:r>
      <w:r w:rsidR="00E12F6E" w:rsidRPr="00C55A57">
        <w:rPr>
          <w:rFonts w:ascii="Times New Roman" w:hAnsi="Times New Roman"/>
          <w:b w:val="0"/>
          <w:sz w:val="28"/>
          <w:szCs w:val="28"/>
        </w:rPr>
        <w:t>...</w:t>
      </w:r>
      <w:r w:rsidR="00441989">
        <w:rPr>
          <w:rFonts w:ascii="Times New Roman" w:hAnsi="Times New Roman"/>
          <w:b w:val="0"/>
          <w:sz w:val="28"/>
          <w:szCs w:val="28"/>
        </w:rPr>
        <w:t>. 88</w:t>
      </w:r>
    </w:p>
    <w:p w:rsidR="00FF570B" w:rsidRPr="00C55A57" w:rsidRDefault="00FF570B"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Требования к условиям работы с особыми к</w:t>
      </w:r>
      <w:r w:rsidR="00441989">
        <w:rPr>
          <w:rFonts w:ascii="Times New Roman" w:hAnsi="Times New Roman"/>
          <w:b w:val="0"/>
          <w:sz w:val="28"/>
          <w:szCs w:val="28"/>
        </w:rPr>
        <w:t>атегориями детей …………... 89</w:t>
      </w:r>
    </w:p>
    <w:p w:rsidR="00CA19F6" w:rsidRPr="00C55A57" w:rsidRDefault="00CA19F6" w:rsidP="00223164">
      <w:pPr>
        <w:spacing w:after="0" w:line="240" w:lineRule="auto"/>
        <w:jc w:val="both"/>
        <w:rPr>
          <w:rFonts w:ascii="Times New Roman" w:hAnsi="Times New Roman"/>
          <w:b w:val="0"/>
          <w:sz w:val="28"/>
          <w:szCs w:val="28"/>
        </w:rPr>
      </w:pPr>
      <w:r w:rsidRPr="00C55A57">
        <w:rPr>
          <w:rFonts w:ascii="Times New Roman" w:hAnsi="Times New Roman"/>
          <w:i/>
          <w:sz w:val="28"/>
          <w:szCs w:val="28"/>
        </w:rPr>
        <w:t xml:space="preserve">2.9. Содержательный раздел (часть, формируемая участниками образовательного процесса) </w:t>
      </w:r>
      <w:r w:rsidR="00C53698">
        <w:rPr>
          <w:rFonts w:ascii="Times New Roman" w:hAnsi="Times New Roman"/>
          <w:b w:val="0"/>
          <w:sz w:val="28"/>
          <w:szCs w:val="28"/>
        </w:rPr>
        <w:t>…………………………………………………….....</w:t>
      </w:r>
      <w:r w:rsidR="00441989">
        <w:rPr>
          <w:rFonts w:ascii="Times New Roman" w:hAnsi="Times New Roman"/>
          <w:b w:val="0"/>
          <w:sz w:val="28"/>
          <w:szCs w:val="28"/>
        </w:rPr>
        <w:t xml:space="preserve"> 90</w:t>
      </w:r>
    </w:p>
    <w:p w:rsidR="00CA19F6" w:rsidRPr="00C55A57" w:rsidRDefault="00CA19F6"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2.9.1. Содержание образовательной деятель</w:t>
      </w:r>
      <w:r w:rsidR="000F1764" w:rsidRPr="00C55A57">
        <w:rPr>
          <w:rFonts w:ascii="Times New Roman" w:hAnsi="Times New Roman"/>
          <w:b w:val="0"/>
          <w:sz w:val="28"/>
          <w:szCs w:val="28"/>
        </w:rPr>
        <w:t>ности с</w:t>
      </w:r>
      <w:r w:rsidR="00AE0507" w:rsidRPr="00C55A57">
        <w:rPr>
          <w:rFonts w:ascii="Times New Roman" w:hAnsi="Times New Roman"/>
          <w:b w:val="0"/>
          <w:sz w:val="28"/>
          <w:szCs w:val="28"/>
        </w:rPr>
        <w:t xml:space="preserve"> детьми …………………….</w:t>
      </w:r>
      <w:r w:rsidR="00C53698">
        <w:rPr>
          <w:rFonts w:ascii="Times New Roman" w:hAnsi="Times New Roman"/>
          <w:b w:val="0"/>
          <w:sz w:val="28"/>
          <w:szCs w:val="28"/>
        </w:rPr>
        <w:t>.</w:t>
      </w:r>
      <w:r w:rsidR="00441989">
        <w:rPr>
          <w:rFonts w:ascii="Times New Roman" w:hAnsi="Times New Roman"/>
          <w:b w:val="0"/>
          <w:sz w:val="28"/>
          <w:szCs w:val="28"/>
        </w:rPr>
        <w:t>. 90</w:t>
      </w:r>
    </w:p>
    <w:p w:rsidR="00CA19F6" w:rsidRPr="00C55A57" w:rsidRDefault="00CA19F6"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2.9.2. Описание вариативных форм, способов, методов</w:t>
      </w:r>
      <w:r w:rsidRPr="00C55A57">
        <w:rPr>
          <w:rFonts w:ascii="Times New Roman" w:hAnsi="Times New Roman"/>
          <w:color w:val="000000"/>
          <w:spacing w:val="-2"/>
          <w:sz w:val="28"/>
          <w:szCs w:val="28"/>
        </w:rPr>
        <w:t xml:space="preserve"> </w:t>
      </w:r>
      <w:r w:rsidRPr="00C55A57">
        <w:rPr>
          <w:rFonts w:ascii="Times New Roman" w:hAnsi="Times New Roman"/>
          <w:b w:val="0"/>
          <w:color w:val="000000"/>
          <w:spacing w:val="-2"/>
          <w:sz w:val="28"/>
          <w:szCs w:val="28"/>
        </w:rPr>
        <w:t>и средств реализации Программы с учетом возрастных и индивидуальных особенно</w:t>
      </w:r>
      <w:r w:rsidR="00122CBD" w:rsidRPr="00C55A57">
        <w:rPr>
          <w:rFonts w:ascii="Times New Roman" w:hAnsi="Times New Roman"/>
          <w:b w:val="0"/>
          <w:color w:val="000000"/>
          <w:spacing w:val="-2"/>
          <w:sz w:val="28"/>
          <w:szCs w:val="28"/>
        </w:rPr>
        <w:t>стей воспитанников …………………</w:t>
      </w:r>
      <w:r w:rsidR="00E12F6E" w:rsidRPr="00C55A57">
        <w:rPr>
          <w:rFonts w:ascii="Times New Roman" w:hAnsi="Times New Roman"/>
          <w:b w:val="0"/>
          <w:color w:val="000000"/>
          <w:spacing w:val="-2"/>
          <w:sz w:val="28"/>
          <w:szCs w:val="28"/>
        </w:rPr>
        <w:t>……</w:t>
      </w:r>
      <w:r w:rsidR="00AE0507" w:rsidRPr="00C55A57">
        <w:rPr>
          <w:rFonts w:ascii="Times New Roman" w:hAnsi="Times New Roman"/>
          <w:b w:val="0"/>
          <w:color w:val="000000"/>
          <w:spacing w:val="-2"/>
          <w:sz w:val="28"/>
          <w:szCs w:val="28"/>
        </w:rPr>
        <w:t>…………………………………………………………………</w:t>
      </w:r>
      <w:r w:rsidR="00C53698">
        <w:rPr>
          <w:rFonts w:ascii="Times New Roman" w:hAnsi="Times New Roman"/>
          <w:b w:val="0"/>
          <w:color w:val="000000"/>
          <w:spacing w:val="-2"/>
          <w:sz w:val="28"/>
          <w:szCs w:val="28"/>
        </w:rPr>
        <w:t>.</w:t>
      </w:r>
      <w:r w:rsidR="00441989">
        <w:rPr>
          <w:rFonts w:ascii="Times New Roman" w:hAnsi="Times New Roman"/>
          <w:b w:val="0"/>
          <w:color w:val="000000"/>
          <w:spacing w:val="-2"/>
          <w:sz w:val="28"/>
          <w:szCs w:val="28"/>
        </w:rPr>
        <w:t xml:space="preserve"> 91</w:t>
      </w:r>
    </w:p>
    <w:p w:rsidR="0030071A" w:rsidRPr="00C55A57" w:rsidRDefault="0030071A" w:rsidP="00223164">
      <w:pPr>
        <w:spacing w:after="0" w:line="240" w:lineRule="auto"/>
        <w:ind w:firstLine="709"/>
        <w:jc w:val="both"/>
        <w:rPr>
          <w:rFonts w:ascii="Times New Roman" w:hAnsi="Times New Roman"/>
          <w:b w:val="0"/>
          <w:sz w:val="28"/>
          <w:szCs w:val="28"/>
        </w:rPr>
      </w:pPr>
      <w:r w:rsidRPr="00C55A57">
        <w:rPr>
          <w:rFonts w:ascii="Times New Roman" w:hAnsi="Times New Roman"/>
          <w:sz w:val="28"/>
          <w:szCs w:val="28"/>
          <w:lang w:val="en-US"/>
        </w:rPr>
        <w:t>III</w:t>
      </w:r>
      <w:r w:rsidRPr="00C55A57">
        <w:rPr>
          <w:rFonts w:ascii="Times New Roman" w:hAnsi="Times New Roman"/>
          <w:b w:val="0"/>
          <w:sz w:val="28"/>
          <w:szCs w:val="28"/>
        </w:rPr>
        <w:t xml:space="preserve">. </w:t>
      </w:r>
      <w:r w:rsidRPr="00C55A57">
        <w:rPr>
          <w:rFonts w:ascii="Times New Roman" w:hAnsi="Times New Roman"/>
          <w:sz w:val="28"/>
          <w:szCs w:val="28"/>
        </w:rPr>
        <w:t xml:space="preserve">ОРГАНИЗАЦИОННЫЙ РАЗДЕЛ (обязательная часть в соответствии с ФОП ДО) </w:t>
      </w:r>
      <w:r w:rsidRPr="00C55A57">
        <w:rPr>
          <w:rFonts w:ascii="Times New Roman" w:hAnsi="Times New Roman"/>
          <w:b w:val="0"/>
          <w:sz w:val="28"/>
          <w:szCs w:val="28"/>
        </w:rPr>
        <w:t>…………………</w:t>
      </w:r>
      <w:r w:rsidR="000F1764" w:rsidRPr="00C55A57">
        <w:rPr>
          <w:rFonts w:ascii="Times New Roman" w:hAnsi="Times New Roman"/>
          <w:b w:val="0"/>
          <w:sz w:val="28"/>
          <w:szCs w:val="28"/>
        </w:rPr>
        <w:t>…</w:t>
      </w:r>
      <w:r w:rsidR="00C53698">
        <w:rPr>
          <w:rFonts w:ascii="Times New Roman" w:hAnsi="Times New Roman"/>
          <w:b w:val="0"/>
          <w:sz w:val="28"/>
          <w:szCs w:val="28"/>
        </w:rPr>
        <w:t>…………………………………….</w:t>
      </w:r>
      <w:r w:rsidR="00441989">
        <w:rPr>
          <w:rFonts w:ascii="Times New Roman" w:hAnsi="Times New Roman"/>
          <w:b w:val="0"/>
          <w:sz w:val="28"/>
          <w:szCs w:val="28"/>
        </w:rPr>
        <w:t xml:space="preserve"> 92</w:t>
      </w:r>
    </w:p>
    <w:p w:rsidR="0030071A" w:rsidRPr="00C55A57" w:rsidRDefault="0030071A"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3.1. Психолого-педагогические условия ре</w:t>
      </w:r>
      <w:r w:rsidR="007F51AC">
        <w:rPr>
          <w:rFonts w:ascii="Times New Roman" w:hAnsi="Times New Roman"/>
          <w:b w:val="0"/>
          <w:sz w:val="28"/>
          <w:szCs w:val="28"/>
        </w:rPr>
        <w:t xml:space="preserve">ализации Программы ……………….. </w:t>
      </w:r>
      <w:r w:rsidR="00441989">
        <w:rPr>
          <w:rFonts w:ascii="Times New Roman" w:hAnsi="Times New Roman"/>
          <w:b w:val="0"/>
          <w:sz w:val="28"/>
          <w:szCs w:val="28"/>
        </w:rPr>
        <w:t>92</w:t>
      </w:r>
    </w:p>
    <w:p w:rsidR="0030071A" w:rsidRPr="00C55A57" w:rsidRDefault="0030071A"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3.2. Особенности организац</w:t>
      </w:r>
      <w:r w:rsidR="00122CBD" w:rsidRPr="00C55A57">
        <w:rPr>
          <w:rFonts w:ascii="Times New Roman" w:hAnsi="Times New Roman"/>
          <w:b w:val="0"/>
          <w:sz w:val="28"/>
          <w:szCs w:val="28"/>
        </w:rPr>
        <w:t>ии РППС ……………………………</w:t>
      </w:r>
      <w:r w:rsidR="00E12F6E" w:rsidRPr="00C55A57">
        <w:rPr>
          <w:rFonts w:ascii="Times New Roman" w:hAnsi="Times New Roman"/>
          <w:b w:val="0"/>
          <w:sz w:val="28"/>
          <w:szCs w:val="28"/>
        </w:rPr>
        <w:t>………</w:t>
      </w:r>
      <w:r w:rsidR="00441989">
        <w:rPr>
          <w:rFonts w:ascii="Times New Roman" w:hAnsi="Times New Roman"/>
          <w:b w:val="0"/>
          <w:sz w:val="28"/>
          <w:szCs w:val="28"/>
        </w:rPr>
        <w:t>……….... 93</w:t>
      </w:r>
    </w:p>
    <w:p w:rsidR="0030071A" w:rsidRPr="00C55A57" w:rsidRDefault="0030071A"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lastRenderedPageBreak/>
        <w:t>3.3.</w:t>
      </w:r>
      <w:r w:rsidR="00C40B22" w:rsidRPr="00C55A57">
        <w:rPr>
          <w:rFonts w:ascii="Times New Roman" w:hAnsi="Times New Roman"/>
          <w:b w:val="0"/>
          <w:sz w:val="28"/>
          <w:szCs w:val="28"/>
        </w:rPr>
        <w:t xml:space="preserve"> Материально-техническо</w:t>
      </w:r>
      <w:r w:rsidRPr="00C55A57">
        <w:rPr>
          <w:rFonts w:ascii="Times New Roman" w:hAnsi="Times New Roman"/>
          <w:b w:val="0"/>
          <w:sz w:val="28"/>
          <w:szCs w:val="28"/>
        </w:rPr>
        <w:t>е обеспечение Программы, обеспеченность методическими материалами и средствами обучени</w:t>
      </w:r>
      <w:r w:rsidR="002317F2">
        <w:rPr>
          <w:rFonts w:ascii="Times New Roman" w:hAnsi="Times New Roman"/>
          <w:b w:val="0"/>
          <w:sz w:val="28"/>
          <w:szCs w:val="28"/>
        </w:rPr>
        <w:t>я и воспитания …………….97</w:t>
      </w:r>
    </w:p>
    <w:p w:rsidR="0030071A" w:rsidRPr="00C55A57" w:rsidRDefault="0030071A"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3.4.</w:t>
      </w:r>
      <w:r w:rsidR="004B75B0" w:rsidRPr="00C55A57">
        <w:rPr>
          <w:rFonts w:ascii="Times New Roman" w:hAnsi="Times New Roman"/>
          <w:b w:val="0"/>
          <w:sz w:val="28"/>
          <w:szCs w:val="28"/>
        </w:rPr>
        <w:t xml:space="preserve"> Перечень литературных, музыкальных, художественных, анимационных произведений для реализации Програ</w:t>
      </w:r>
      <w:r w:rsidR="00122CBD" w:rsidRPr="00C55A57">
        <w:rPr>
          <w:rFonts w:ascii="Times New Roman" w:hAnsi="Times New Roman"/>
          <w:b w:val="0"/>
          <w:sz w:val="28"/>
          <w:szCs w:val="28"/>
        </w:rPr>
        <w:t>ммы</w:t>
      </w:r>
      <w:r w:rsidR="00E12F6E" w:rsidRPr="00C55A57">
        <w:rPr>
          <w:rFonts w:ascii="Times New Roman" w:hAnsi="Times New Roman"/>
          <w:b w:val="0"/>
          <w:sz w:val="28"/>
          <w:szCs w:val="28"/>
        </w:rPr>
        <w:t xml:space="preserve"> …</w:t>
      </w:r>
      <w:r w:rsidR="002317F2">
        <w:rPr>
          <w:rFonts w:ascii="Times New Roman" w:hAnsi="Times New Roman"/>
          <w:b w:val="0"/>
          <w:sz w:val="28"/>
          <w:szCs w:val="28"/>
        </w:rPr>
        <w:t>……………………………………..101</w:t>
      </w:r>
    </w:p>
    <w:p w:rsidR="0030071A" w:rsidRPr="00C55A57" w:rsidRDefault="0030071A"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3.5.</w:t>
      </w:r>
      <w:r w:rsidR="00C40B22" w:rsidRPr="00C55A57">
        <w:rPr>
          <w:rFonts w:ascii="Times New Roman" w:hAnsi="Times New Roman"/>
          <w:b w:val="0"/>
          <w:sz w:val="28"/>
          <w:szCs w:val="28"/>
        </w:rPr>
        <w:t xml:space="preserve"> Кадровые условия реализации Прог</w:t>
      </w:r>
      <w:r w:rsidR="00122CBD" w:rsidRPr="00C55A57">
        <w:rPr>
          <w:rFonts w:ascii="Times New Roman" w:hAnsi="Times New Roman"/>
          <w:b w:val="0"/>
          <w:sz w:val="28"/>
          <w:szCs w:val="28"/>
        </w:rPr>
        <w:t>раммы ………………………………….</w:t>
      </w:r>
      <w:r w:rsidR="002317F2">
        <w:rPr>
          <w:rFonts w:ascii="Times New Roman" w:hAnsi="Times New Roman"/>
          <w:b w:val="0"/>
          <w:sz w:val="28"/>
          <w:szCs w:val="28"/>
        </w:rPr>
        <w:t xml:space="preserve"> 102</w:t>
      </w:r>
    </w:p>
    <w:p w:rsidR="0030071A" w:rsidRPr="00C55A57" w:rsidRDefault="0030071A"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3.6.</w:t>
      </w:r>
      <w:r w:rsidR="00C40B22" w:rsidRPr="00C55A57">
        <w:rPr>
          <w:rFonts w:ascii="Times New Roman" w:hAnsi="Times New Roman"/>
          <w:b w:val="0"/>
          <w:sz w:val="28"/>
          <w:szCs w:val="28"/>
        </w:rPr>
        <w:t xml:space="preserve"> Режим и распорядок дня в дошко</w:t>
      </w:r>
      <w:r w:rsidR="00122CBD" w:rsidRPr="00C55A57">
        <w:rPr>
          <w:rFonts w:ascii="Times New Roman" w:hAnsi="Times New Roman"/>
          <w:b w:val="0"/>
          <w:sz w:val="28"/>
          <w:szCs w:val="28"/>
        </w:rPr>
        <w:t>льных группах ……………………………</w:t>
      </w:r>
      <w:r w:rsidR="002317F2">
        <w:rPr>
          <w:rFonts w:ascii="Times New Roman" w:hAnsi="Times New Roman"/>
          <w:b w:val="0"/>
          <w:sz w:val="28"/>
          <w:szCs w:val="28"/>
        </w:rPr>
        <w:t xml:space="preserve"> 102</w:t>
      </w:r>
    </w:p>
    <w:p w:rsidR="0030071A" w:rsidRPr="00C55A57" w:rsidRDefault="0030071A"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3.7.</w:t>
      </w:r>
      <w:r w:rsidR="00C40B22" w:rsidRPr="00C55A57">
        <w:rPr>
          <w:rFonts w:ascii="Times New Roman" w:hAnsi="Times New Roman"/>
          <w:b w:val="0"/>
          <w:sz w:val="28"/>
          <w:szCs w:val="28"/>
        </w:rPr>
        <w:t xml:space="preserve"> Федеральный календарный план во</w:t>
      </w:r>
      <w:r w:rsidR="00122CBD" w:rsidRPr="00C55A57">
        <w:rPr>
          <w:rFonts w:ascii="Times New Roman" w:hAnsi="Times New Roman"/>
          <w:b w:val="0"/>
          <w:sz w:val="28"/>
          <w:szCs w:val="28"/>
        </w:rPr>
        <w:t>спитательной работы ………………….</w:t>
      </w:r>
      <w:r w:rsidR="002317F2">
        <w:rPr>
          <w:rFonts w:ascii="Times New Roman" w:hAnsi="Times New Roman"/>
          <w:b w:val="0"/>
          <w:sz w:val="28"/>
          <w:szCs w:val="28"/>
        </w:rPr>
        <w:t xml:space="preserve"> 111</w:t>
      </w:r>
    </w:p>
    <w:p w:rsidR="00C40B22" w:rsidRPr="00C55A57" w:rsidRDefault="00C40B22" w:rsidP="00223164">
      <w:pPr>
        <w:spacing w:after="0" w:line="240" w:lineRule="auto"/>
        <w:jc w:val="both"/>
        <w:rPr>
          <w:rFonts w:ascii="Times New Roman" w:hAnsi="Times New Roman"/>
          <w:b w:val="0"/>
          <w:sz w:val="28"/>
          <w:szCs w:val="28"/>
        </w:rPr>
      </w:pPr>
      <w:r w:rsidRPr="00C55A57">
        <w:rPr>
          <w:rFonts w:ascii="Times New Roman" w:hAnsi="Times New Roman"/>
          <w:i/>
          <w:sz w:val="28"/>
          <w:szCs w:val="28"/>
        </w:rPr>
        <w:t xml:space="preserve">3.8. Организационный раздел (часть, формируемая участниками образовательного процесса) </w:t>
      </w:r>
      <w:r w:rsidRPr="00C55A57">
        <w:rPr>
          <w:rFonts w:ascii="Times New Roman" w:hAnsi="Times New Roman"/>
          <w:b w:val="0"/>
          <w:sz w:val="28"/>
          <w:szCs w:val="28"/>
        </w:rPr>
        <w:t>……………</w:t>
      </w:r>
      <w:r w:rsidR="00122CBD" w:rsidRPr="00C55A57">
        <w:rPr>
          <w:rFonts w:ascii="Times New Roman" w:hAnsi="Times New Roman"/>
          <w:b w:val="0"/>
          <w:sz w:val="28"/>
          <w:szCs w:val="28"/>
        </w:rPr>
        <w:t xml:space="preserve">………………………………………... </w:t>
      </w:r>
      <w:r w:rsidR="002317F2">
        <w:rPr>
          <w:rFonts w:ascii="Times New Roman" w:hAnsi="Times New Roman"/>
          <w:b w:val="0"/>
          <w:sz w:val="28"/>
          <w:szCs w:val="28"/>
        </w:rPr>
        <w:t>112</w:t>
      </w:r>
    </w:p>
    <w:p w:rsidR="00C40B22" w:rsidRPr="00C55A57" w:rsidRDefault="00C40B22"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 xml:space="preserve">3.8.1. Психолого-педагогические условия </w:t>
      </w:r>
      <w:r w:rsidR="00122CBD" w:rsidRPr="00C55A57">
        <w:rPr>
          <w:rFonts w:ascii="Times New Roman" w:hAnsi="Times New Roman"/>
          <w:b w:val="0"/>
          <w:sz w:val="28"/>
          <w:szCs w:val="28"/>
        </w:rPr>
        <w:t xml:space="preserve">реализации Программы ……………. </w:t>
      </w:r>
      <w:r w:rsidR="002317F2">
        <w:rPr>
          <w:rFonts w:ascii="Times New Roman" w:hAnsi="Times New Roman"/>
          <w:b w:val="0"/>
          <w:sz w:val="28"/>
          <w:szCs w:val="28"/>
        </w:rPr>
        <w:t>112</w:t>
      </w:r>
    </w:p>
    <w:p w:rsidR="00C40B22" w:rsidRPr="00C55A57" w:rsidRDefault="00C40B22"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3.8.2. Особенности организа</w:t>
      </w:r>
      <w:r w:rsidR="00122CBD" w:rsidRPr="00C55A57">
        <w:rPr>
          <w:rFonts w:ascii="Times New Roman" w:hAnsi="Times New Roman"/>
          <w:b w:val="0"/>
          <w:sz w:val="28"/>
          <w:szCs w:val="28"/>
        </w:rPr>
        <w:t xml:space="preserve">ции РППС …………………………………………... </w:t>
      </w:r>
      <w:r w:rsidR="002317F2">
        <w:rPr>
          <w:rFonts w:ascii="Times New Roman" w:hAnsi="Times New Roman"/>
          <w:b w:val="0"/>
          <w:sz w:val="28"/>
          <w:szCs w:val="28"/>
        </w:rPr>
        <w:t>112</w:t>
      </w:r>
    </w:p>
    <w:p w:rsidR="00C40B22" w:rsidRPr="00C55A57" w:rsidRDefault="00C40B22"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3.8.3. Материально-техническое обеспечение Программы, обеспеченность методическими материалами и средствами обучения</w:t>
      </w:r>
      <w:r w:rsidR="00122CBD" w:rsidRPr="00C55A57">
        <w:rPr>
          <w:rFonts w:ascii="Times New Roman" w:hAnsi="Times New Roman"/>
          <w:b w:val="0"/>
          <w:sz w:val="28"/>
          <w:szCs w:val="28"/>
        </w:rPr>
        <w:t xml:space="preserve"> и воспитания …………... </w:t>
      </w:r>
      <w:r w:rsidR="002317F2">
        <w:rPr>
          <w:rFonts w:ascii="Times New Roman" w:hAnsi="Times New Roman"/>
          <w:b w:val="0"/>
          <w:sz w:val="28"/>
          <w:szCs w:val="28"/>
        </w:rPr>
        <w:t>112</w:t>
      </w:r>
    </w:p>
    <w:p w:rsidR="00C40B22" w:rsidRPr="00C55A57" w:rsidRDefault="00C40B22"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3.8.4. Перечень литературных, музыкальных, художественных, анимационных произведений для реализации Прогр</w:t>
      </w:r>
      <w:r w:rsidR="00122CBD" w:rsidRPr="00C55A57">
        <w:rPr>
          <w:rFonts w:ascii="Times New Roman" w:hAnsi="Times New Roman"/>
          <w:b w:val="0"/>
          <w:sz w:val="28"/>
          <w:szCs w:val="28"/>
        </w:rPr>
        <w:t xml:space="preserve">аммы ………………………………………. </w:t>
      </w:r>
      <w:r w:rsidR="002317F2">
        <w:rPr>
          <w:rFonts w:ascii="Times New Roman" w:hAnsi="Times New Roman"/>
          <w:b w:val="0"/>
          <w:sz w:val="28"/>
          <w:szCs w:val="28"/>
        </w:rPr>
        <w:t>112</w:t>
      </w:r>
    </w:p>
    <w:p w:rsidR="00C40B22" w:rsidRDefault="00C40B22"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3.8.5. Региональный календарный план вос</w:t>
      </w:r>
      <w:r w:rsidR="00122CBD" w:rsidRPr="00C55A57">
        <w:rPr>
          <w:rFonts w:ascii="Times New Roman" w:hAnsi="Times New Roman"/>
          <w:b w:val="0"/>
          <w:sz w:val="28"/>
          <w:szCs w:val="28"/>
        </w:rPr>
        <w:t>питательной работы ……………….</w:t>
      </w:r>
      <w:r w:rsidR="002317F2">
        <w:rPr>
          <w:rFonts w:ascii="Times New Roman" w:hAnsi="Times New Roman"/>
          <w:b w:val="0"/>
          <w:sz w:val="28"/>
          <w:szCs w:val="28"/>
        </w:rPr>
        <w:t xml:space="preserve"> 113</w:t>
      </w:r>
    </w:p>
    <w:p w:rsidR="00363E75" w:rsidRPr="00C55A57" w:rsidRDefault="00363E75" w:rsidP="00223164">
      <w:pPr>
        <w:spacing w:after="0" w:line="240" w:lineRule="auto"/>
        <w:jc w:val="both"/>
        <w:rPr>
          <w:rFonts w:ascii="Times New Roman" w:hAnsi="Times New Roman"/>
          <w:b w:val="0"/>
          <w:sz w:val="28"/>
          <w:szCs w:val="28"/>
        </w:rPr>
      </w:pPr>
      <w:r>
        <w:rPr>
          <w:rFonts w:ascii="Times New Roman" w:hAnsi="Times New Roman"/>
          <w:b w:val="0"/>
          <w:sz w:val="28"/>
          <w:szCs w:val="28"/>
        </w:rPr>
        <w:t>3.9. Список литературы ……………………………………………………………</w:t>
      </w:r>
      <w:r w:rsidR="002317F2">
        <w:rPr>
          <w:rFonts w:ascii="Times New Roman" w:hAnsi="Times New Roman"/>
          <w:b w:val="0"/>
          <w:sz w:val="28"/>
          <w:szCs w:val="28"/>
        </w:rPr>
        <w:t>. 113</w:t>
      </w:r>
    </w:p>
    <w:p w:rsidR="00C40B22" w:rsidRPr="00C55A57" w:rsidRDefault="00C40B22" w:rsidP="00223164">
      <w:pPr>
        <w:spacing w:after="0" w:line="240" w:lineRule="auto"/>
        <w:jc w:val="both"/>
        <w:rPr>
          <w:rFonts w:ascii="Times New Roman" w:hAnsi="Times New Roman"/>
          <w:b w:val="0"/>
          <w:sz w:val="28"/>
          <w:szCs w:val="28"/>
        </w:rPr>
      </w:pPr>
      <w:r w:rsidRPr="00C55A57">
        <w:rPr>
          <w:rFonts w:ascii="Times New Roman" w:hAnsi="Times New Roman"/>
          <w:sz w:val="28"/>
          <w:szCs w:val="28"/>
          <w:lang w:val="en-US"/>
        </w:rPr>
        <w:t>IV</w:t>
      </w:r>
      <w:r w:rsidRPr="00C55A57">
        <w:rPr>
          <w:rFonts w:ascii="Times New Roman" w:hAnsi="Times New Roman"/>
          <w:sz w:val="28"/>
          <w:szCs w:val="28"/>
        </w:rPr>
        <w:t xml:space="preserve">. ДОПОЛНИТЕЛЬНЫЙ РАЗДЕЛ </w:t>
      </w:r>
      <w:r w:rsidR="00122CBD" w:rsidRPr="00C55A57">
        <w:rPr>
          <w:rFonts w:ascii="Times New Roman" w:hAnsi="Times New Roman"/>
          <w:b w:val="0"/>
          <w:sz w:val="28"/>
          <w:szCs w:val="28"/>
        </w:rPr>
        <w:t>……………………………………………</w:t>
      </w:r>
      <w:r w:rsidR="002317F2">
        <w:rPr>
          <w:rFonts w:ascii="Times New Roman" w:hAnsi="Times New Roman"/>
          <w:b w:val="0"/>
          <w:sz w:val="28"/>
          <w:szCs w:val="28"/>
        </w:rPr>
        <w:t>115</w:t>
      </w:r>
    </w:p>
    <w:p w:rsidR="00C40B22" w:rsidRPr="00C55A57" w:rsidRDefault="00C40B22" w:rsidP="00223164">
      <w:pPr>
        <w:spacing w:after="0" w:line="240" w:lineRule="auto"/>
        <w:jc w:val="both"/>
        <w:rPr>
          <w:rFonts w:ascii="Times New Roman" w:hAnsi="Times New Roman"/>
          <w:b w:val="0"/>
          <w:sz w:val="28"/>
          <w:szCs w:val="28"/>
        </w:rPr>
      </w:pPr>
      <w:r w:rsidRPr="00C55A57">
        <w:rPr>
          <w:rFonts w:ascii="Times New Roman" w:hAnsi="Times New Roman"/>
          <w:b w:val="0"/>
          <w:sz w:val="28"/>
          <w:szCs w:val="28"/>
        </w:rPr>
        <w:t>4.1. Краткая презентация П</w:t>
      </w:r>
      <w:r w:rsidR="00122CBD" w:rsidRPr="00C55A57">
        <w:rPr>
          <w:rFonts w:ascii="Times New Roman" w:hAnsi="Times New Roman"/>
          <w:b w:val="0"/>
          <w:sz w:val="28"/>
          <w:szCs w:val="28"/>
        </w:rPr>
        <w:t xml:space="preserve">рограммы ……………………………………………. </w:t>
      </w:r>
      <w:r w:rsidR="002317F2">
        <w:rPr>
          <w:rFonts w:ascii="Times New Roman" w:hAnsi="Times New Roman"/>
          <w:b w:val="0"/>
          <w:sz w:val="28"/>
          <w:szCs w:val="28"/>
        </w:rPr>
        <w:t>115</w:t>
      </w:r>
    </w:p>
    <w:p w:rsidR="00122CBD" w:rsidRPr="00C55A57" w:rsidRDefault="00122CBD" w:rsidP="00223164">
      <w:pPr>
        <w:spacing w:after="0" w:line="240" w:lineRule="auto"/>
        <w:ind w:firstLine="709"/>
        <w:rPr>
          <w:rFonts w:ascii="Times New Roman" w:hAnsi="Times New Roman"/>
          <w:sz w:val="28"/>
          <w:szCs w:val="28"/>
        </w:rPr>
      </w:pPr>
    </w:p>
    <w:p w:rsidR="00122CBD" w:rsidRPr="00C55A57" w:rsidRDefault="00122CBD" w:rsidP="00223164">
      <w:pPr>
        <w:spacing w:after="0" w:line="240" w:lineRule="auto"/>
        <w:ind w:firstLine="709"/>
        <w:rPr>
          <w:rFonts w:ascii="Times New Roman" w:hAnsi="Times New Roman"/>
          <w:sz w:val="28"/>
          <w:szCs w:val="28"/>
        </w:rPr>
      </w:pPr>
    </w:p>
    <w:p w:rsidR="00122CBD" w:rsidRPr="00C55A57" w:rsidRDefault="00122CBD" w:rsidP="00223164">
      <w:pPr>
        <w:spacing w:after="0" w:line="240" w:lineRule="auto"/>
        <w:ind w:firstLine="709"/>
        <w:rPr>
          <w:rFonts w:ascii="Times New Roman" w:hAnsi="Times New Roman"/>
          <w:sz w:val="28"/>
          <w:szCs w:val="28"/>
        </w:rPr>
      </w:pPr>
    </w:p>
    <w:p w:rsidR="00122CBD" w:rsidRPr="00C55A57" w:rsidRDefault="00122CBD" w:rsidP="00223164">
      <w:pPr>
        <w:spacing w:after="0" w:line="240" w:lineRule="auto"/>
        <w:ind w:firstLine="709"/>
        <w:rPr>
          <w:rFonts w:ascii="Times New Roman" w:hAnsi="Times New Roman"/>
          <w:sz w:val="28"/>
          <w:szCs w:val="28"/>
        </w:rPr>
      </w:pPr>
    </w:p>
    <w:p w:rsidR="00122CBD" w:rsidRPr="00C55A57" w:rsidRDefault="00122CBD" w:rsidP="00223164">
      <w:pPr>
        <w:spacing w:after="0" w:line="240" w:lineRule="auto"/>
        <w:ind w:firstLine="709"/>
        <w:rPr>
          <w:rFonts w:ascii="Times New Roman" w:hAnsi="Times New Roman"/>
          <w:sz w:val="28"/>
          <w:szCs w:val="28"/>
        </w:rPr>
      </w:pPr>
    </w:p>
    <w:p w:rsidR="00122CBD" w:rsidRPr="00C55A57" w:rsidRDefault="00122CBD" w:rsidP="00223164">
      <w:pPr>
        <w:spacing w:after="0" w:line="240" w:lineRule="auto"/>
        <w:ind w:firstLine="709"/>
        <w:rPr>
          <w:rFonts w:ascii="Times New Roman" w:hAnsi="Times New Roman"/>
          <w:sz w:val="28"/>
          <w:szCs w:val="28"/>
        </w:rPr>
      </w:pPr>
    </w:p>
    <w:p w:rsidR="00122CBD" w:rsidRPr="00C55A57" w:rsidRDefault="00122CBD" w:rsidP="00223164">
      <w:pPr>
        <w:spacing w:after="0" w:line="240" w:lineRule="auto"/>
        <w:ind w:firstLine="709"/>
        <w:rPr>
          <w:rFonts w:ascii="Times New Roman" w:hAnsi="Times New Roman"/>
          <w:sz w:val="28"/>
          <w:szCs w:val="28"/>
        </w:rPr>
      </w:pPr>
    </w:p>
    <w:p w:rsidR="00122CBD" w:rsidRPr="00C55A57" w:rsidRDefault="00122CBD" w:rsidP="00223164">
      <w:pPr>
        <w:spacing w:after="0" w:line="240" w:lineRule="auto"/>
        <w:ind w:firstLine="709"/>
        <w:rPr>
          <w:rFonts w:ascii="Times New Roman" w:hAnsi="Times New Roman"/>
          <w:sz w:val="28"/>
          <w:szCs w:val="28"/>
        </w:rPr>
      </w:pPr>
    </w:p>
    <w:p w:rsidR="00122CBD" w:rsidRPr="00C55A57" w:rsidRDefault="00122CBD" w:rsidP="00223164">
      <w:pPr>
        <w:spacing w:after="0" w:line="240" w:lineRule="auto"/>
        <w:ind w:firstLine="709"/>
        <w:rPr>
          <w:rFonts w:ascii="Times New Roman" w:hAnsi="Times New Roman"/>
          <w:sz w:val="28"/>
          <w:szCs w:val="28"/>
        </w:rPr>
      </w:pPr>
    </w:p>
    <w:p w:rsidR="00122CBD" w:rsidRPr="00C55A57" w:rsidRDefault="00122CBD" w:rsidP="00223164">
      <w:pPr>
        <w:spacing w:after="0" w:line="240" w:lineRule="auto"/>
        <w:ind w:firstLine="709"/>
        <w:rPr>
          <w:rFonts w:ascii="Times New Roman" w:hAnsi="Times New Roman"/>
          <w:sz w:val="28"/>
          <w:szCs w:val="28"/>
        </w:rPr>
      </w:pPr>
    </w:p>
    <w:p w:rsidR="00122CBD" w:rsidRPr="00C55A57" w:rsidRDefault="00122CBD" w:rsidP="00223164">
      <w:pPr>
        <w:spacing w:after="0" w:line="240" w:lineRule="auto"/>
        <w:ind w:firstLine="709"/>
        <w:rPr>
          <w:rFonts w:ascii="Times New Roman" w:hAnsi="Times New Roman"/>
          <w:sz w:val="28"/>
          <w:szCs w:val="28"/>
        </w:rPr>
      </w:pPr>
    </w:p>
    <w:p w:rsidR="00122CBD" w:rsidRPr="00C55A57" w:rsidRDefault="00122CBD" w:rsidP="00223164">
      <w:pPr>
        <w:spacing w:after="0" w:line="240" w:lineRule="auto"/>
        <w:ind w:firstLine="709"/>
        <w:rPr>
          <w:rFonts w:ascii="Times New Roman" w:hAnsi="Times New Roman"/>
          <w:sz w:val="28"/>
          <w:szCs w:val="28"/>
        </w:rPr>
      </w:pPr>
    </w:p>
    <w:p w:rsidR="00122CBD" w:rsidRPr="00C55A57" w:rsidRDefault="00122CBD" w:rsidP="00223164">
      <w:pPr>
        <w:spacing w:after="0" w:line="240" w:lineRule="auto"/>
        <w:ind w:firstLine="709"/>
        <w:rPr>
          <w:rFonts w:ascii="Times New Roman" w:hAnsi="Times New Roman"/>
          <w:sz w:val="28"/>
          <w:szCs w:val="28"/>
        </w:rPr>
      </w:pPr>
    </w:p>
    <w:p w:rsidR="00122CBD" w:rsidRPr="00C55A57" w:rsidRDefault="00122CBD" w:rsidP="00223164">
      <w:pPr>
        <w:spacing w:after="0" w:line="240" w:lineRule="auto"/>
        <w:ind w:firstLine="709"/>
        <w:rPr>
          <w:rFonts w:ascii="Times New Roman" w:hAnsi="Times New Roman"/>
          <w:sz w:val="28"/>
          <w:szCs w:val="28"/>
        </w:rPr>
      </w:pPr>
    </w:p>
    <w:p w:rsidR="00122CBD" w:rsidRPr="00C55A57" w:rsidRDefault="00122CBD" w:rsidP="00223164">
      <w:pPr>
        <w:spacing w:after="0" w:line="240" w:lineRule="auto"/>
        <w:ind w:firstLine="709"/>
        <w:rPr>
          <w:rFonts w:ascii="Times New Roman" w:hAnsi="Times New Roman"/>
          <w:sz w:val="28"/>
          <w:szCs w:val="28"/>
        </w:rPr>
      </w:pPr>
    </w:p>
    <w:p w:rsidR="00122CBD" w:rsidRPr="00C55A57" w:rsidRDefault="00122CBD" w:rsidP="00223164">
      <w:pPr>
        <w:spacing w:after="0" w:line="240" w:lineRule="auto"/>
        <w:ind w:firstLine="709"/>
        <w:rPr>
          <w:rFonts w:ascii="Times New Roman" w:hAnsi="Times New Roman"/>
          <w:sz w:val="28"/>
          <w:szCs w:val="28"/>
        </w:rPr>
      </w:pPr>
    </w:p>
    <w:p w:rsidR="00122CBD" w:rsidRPr="00C55A57" w:rsidRDefault="00122CBD" w:rsidP="00223164">
      <w:pPr>
        <w:spacing w:after="0" w:line="240" w:lineRule="auto"/>
        <w:ind w:firstLine="709"/>
        <w:rPr>
          <w:rFonts w:ascii="Times New Roman" w:hAnsi="Times New Roman"/>
          <w:sz w:val="28"/>
          <w:szCs w:val="28"/>
        </w:rPr>
      </w:pPr>
    </w:p>
    <w:p w:rsidR="00122CBD" w:rsidRPr="00C55A57" w:rsidRDefault="00122CBD" w:rsidP="00223164">
      <w:pPr>
        <w:spacing w:after="0" w:line="240" w:lineRule="auto"/>
        <w:ind w:firstLine="709"/>
        <w:rPr>
          <w:rFonts w:ascii="Times New Roman" w:hAnsi="Times New Roman"/>
          <w:sz w:val="28"/>
          <w:szCs w:val="28"/>
        </w:rPr>
      </w:pPr>
    </w:p>
    <w:p w:rsidR="00122CBD" w:rsidRPr="00C55A57" w:rsidRDefault="00122CBD" w:rsidP="00223164">
      <w:pPr>
        <w:spacing w:after="0" w:line="240" w:lineRule="auto"/>
        <w:ind w:firstLine="709"/>
        <w:rPr>
          <w:rFonts w:ascii="Times New Roman" w:hAnsi="Times New Roman"/>
          <w:sz w:val="28"/>
          <w:szCs w:val="28"/>
        </w:rPr>
      </w:pPr>
    </w:p>
    <w:p w:rsidR="00122CBD" w:rsidRPr="00C55A57" w:rsidRDefault="00122CBD" w:rsidP="00223164">
      <w:pPr>
        <w:spacing w:after="0" w:line="240" w:lineRule="auto"/>
        <w:ind w:firstLine="709"/>
        <w:rPr>
          <w:rFonts w:ascii="Times New Roman" w:hAnsi="Times New Roman"/>
          <w:sz w:val="28"/>
          <w:szCs w:val="28"/>
        </w:rPr>
      </w:pPr>
    </w:p>
    <w:p w:rsidR="00122CBD" w:rsidRPr="00C55A57" w:rsidRDefault="00122CBD" w:rsidP="00223164">
      <w:pPr>
        <w:spacing w:after="0" w:line="240" w:lineRule="auto"/>
        <w:ind w:firstLine="709"/>
        <w:rPr>
          <w:rFonts w:ascii="Times New Roman" w:hAnsi="Times New Roman"/>
          <w:sz w:val="28"/>
          <w:szCs w:val="28"/>
        </w:rPr>
      </w:pPr>
    </w:p>
    <w:p w:rsidR="00122CBD" w:rsidRPr="00C55A57" w:rsidRDefault="00122CBD" w:rsidP="00223164">
      <w:pPr>
        <w:spacing w:after="0" w:line="240" w:lineRule="auto"/>
        <w:ind w:firstLine="709"/>
        <w:rPr>
          <w:rFonts w:ascii="Times New Roman" w:hAnsi="Times New Roman"/>
          <w:sz w:val="28"/>
          <w:szCs w:val="28"/>
        </w:rPr>
      </w:pPr>
    </w:p>
    <w:p w:rsidR="00122CBD" w:rsidRDefault="00122CBD" w:rsidP="00223164">
      <w:pPr>
        <w:spacing w:after="0" w:line="240" w:lineRule="auto"/>
        <w:jc w:val="both"/>
        <w:rPr>
          <w:rFonts w:ascii="Times New Roman" w:hAnsi="Times New Roman"/>
          <w:sz w:val="28"/>
          <w:szCs w:val="28"/>
        </w:rPr>
      </w:pPr>
    </w:p>
    <w:p w:rsidR="00C34753" w:rsidRPr="00C55A57" w:rsidRDefault="00C34753" w:rsidP="00223164">
      <w:pPr>
        <w:spacing w:after="0" w:line="240" w:lineRule="auto"/>
        <w:jc w:val="both"/>
        <w:rPr>
          <w:rFonts w:ascii="Times New Roman" w:hAnsi="Times New Roman"/>
          <w:sz w:val="28"/>
          <w:szCs w:val="28"/>
        </w:rPr>
      </w:pPr>
    </w:p>
    <w:p w:rsidR="00FD2DA9" w:rsidRPr="00C55A57" w:rsidRDefault="0081509D" w:rsidP="00223164">
      <w:pPr>
        <w:spacing w:after="0" w:line="240" w:lineRule="auto"/>
        <w:rPr>
          <w:rFonts w:ascii="Times New Roman" w:hAnsi="Times New Roman"/>
          <w:sz w:val="28"/>
          <w:szCs w:val="28"/>
        </w:rPr>
      </w:pPr>
      <w:r w:rsidRPr="00C55A57">
        <w:rPr>
          <w:rFonts w:ascii="Times New Roman" w:hAnsi="Times New Roman"/>
          <w:sz w:val="28"/>
          <w:szCs w:val="28"/>
        </w:rPr>
        <w:lastRenderedPageBreak/>
        <w:t>ВВЕДЕНИЕ (общие сведения)</w:t>
      </w:r>
    </w:p>
    <w:p w:rsidR="0081509D" w:rsidRPr="00C55A57" w:rsidRDefault="0081509D" w:rsidP="00223164">
      <w:pPr>
        <w:spacing w:after="0" w:line="240" w:lineRule="auto"/>
        <w:ind w:firstLine="709"/>
        <w:rPr>
          <w:rFonts w:ascii="Times New Roman" w:hAnsi="Times New Roman"/>
          <w:sz w:val="28"/>
          <w:szCs w:val="28"/>
        </w:rPr>
      </w:pPr>
    </w:p>
    <w:p w:rsidR="00FD2DA9" w:rsidRPr="00C55A57" w:rsidRDefault="00FD2DA9"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МБДОУ «ДС №5 «Красная шапочка» г.Бахчисарай расположено в типовом здании, которое сдано в эксплуатацию в </w:t>
      </w:r>
      <w:r w:rsidR="00184DA2" w:rsidRPr="00C55A57">
        <w:rPr>
          <w:rFonts w:ascii="Times New Roman" w:hAnsi="Times New Roman"/>
          <w:b w:val="0"/>
          <w:sz w:val="28"/>
          <w:szCs w:val="28"/>
        </w:rPr>
        <w:t>1963</w:t>
      </w:r>
      <w:r w:rsidRPr="00C55A57">
        <w:rPr>
          <w:rFonts w:ascii="Times New Roman" w:hAnsi="Times New Roman"/>
          <w:b w:val="0"/>
          <w:sz w:val="28"/>
          <w:szCs w:val="28"/>
        </w:rPr>
        <w:t xml:space="preserve"> году. Общая площадь помещений составляет </w:t>
      </w:r>
      <w:r w:rsidR="001B336B" w:rsidRPr="00C55A57">
        <w:rPr>
          <w:rFonts w:ascii="Times New Roman" w:hAnsi="Times New Roman"/>
          <w:b w:val="0"/>
          <w:sz w:val="28"/>
          <w:szCs w:val="28"/>
        </w:rPr>
        <w:t>1447</w:t>
      </w:r>
      <w:r w:rsidRPr="00C55A57">
        <w:rPr>
          <w:rFonts w:ascii="Times New Roman" w:hAnsi="Times New Roman"/>
          <w:b w:val="0"/>
          <w:sz w:val="28"/>
          <w:szCs w:val="28"/>
        </w:rPr>
        <w:t xml:space="preserve"> кв.м. Площадь земельного участка составляет </w:t>
      </w:r>
      <w:r w:rsidR="001B336B" w:rsidRPr="00C55A57">
        <w:rPr>
          <w:rFonts w:ascii="Times New Roman" w:hAnsi="Times New Roman"/>
          <w:b w:val="0"/>
          <w:sz w:val="28"/>
          <w:szCs w:val="28"/>
        </w:rPr>
        <w:t>7091</w:t>
      </w:r>
      <w:r w:rsidRPr="00C55A57">
        <w:rPr>
          <w:rFonts w:ascii="Times New Roman" w:hAnsi="Times New Roman"/>
          <w:b w:val="0"/>
          <w:sz w:val="28"/>
          <w:szCs w:val="28"/>
        </w:rPr>
        <w:t xml:space="preserve"> кв.м. Проектная мощность </w:t>
      </w:r>
      <w:r w:rsidR="0014681C">
        <w:rPr>
          <w:rFonts w:ascii="Times New Roman" w:hAnsi="Times New Roman"/>
          <w:b w:val="0"/>
          <w:sz w:val="28"/>
          <w:szCs w:val="28"/>
        </w:rPr>
        <w:t xml:space="preserve">- </w:t>
      </w:r>
      <w:r w:rsidRPr="00C55A57">
        <w:rPr>
          <w:rFonts w:ascii="Times New Roman" w:hAnsi="Times New Roman"/>
          <w:b w:val="0"/>
          <w:sz w:val="28"/>
          <w:szCs w:val="28"/>
        </w:rPr>
        <w:t>8 групп на 120 детей. Учредителем МБДОУ является администрация Бахчисарайского района Республики Крым. Функции и полномочия учредителя образовательного учреждения осуществляет Управление образования молодежи и спорта администрации Бахчисарайского района Республики Крым.</w:t>
      </w:r>
    </w:p>
    <w:p w:rsidR="00FD2DA9" w:rsidRPr="00C55A57" w:rsidRDefault="00F03F07"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В МБДОУ функционирует 8 возрастных групп общеразвивающей направленности, в которых обеспечивается обучение, воспитание и развитие детей в возрасте от 3 лет до прекращения образовательных отношений.</w:t>
      </w:r>
    </w:p>
    <w:p w:rsidR="00F03F07" w:rsidRPr="00C55A57" w:rsidRDefault="00F03F07"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Разделение детей на возрастные группы осуществляется в соответствии с закономерностями психического развития ребенка и сходными возрастными характеристиками, что позволяет более эффективно решать задачи по реализации Программы дошкольного воспитания.</w:t>
      </w:r>
    </w:p>
    <w:p w:rsidR="00F03F07" w:rsidRPr="00C55A57" w:rsidRDefault="00F03F07" w:rsidP="00223164">
      <w:pPr>
        <w:spacing w:after="0" w:line="240" w:lineRule="auto"/>
        <w:ind w:firstLine="709"/>
        <w:jc w:val="both"/>
        <w:rPr>
          <w:rFonts w:ascii="Times New Roman" w:hAnsi="Times New Roman"/>
          <w:b w:val="0"/>
          <w:i/>
          <w:sz w:val="28"/>
          <w:szCs w:val="28"/>
        </w:rPr>
      </w:pPr>
      <w:r w:rsidRPr="00C55A57">
        <w:rPr>
          <w:rFonts w:ascii="Times New Roman" w:hAnsi="Times New Roman"/>
          <w:b w:val="0"/>
          <w:i/>
          <w:sz w:val="28"/>
          <w:szCs w:val="28"/>
        </w:rPr>
        <w:t>По возрастным характеристикам в МБДОУ представлены группы:</w:t>
      </w:r>
    </w:p>
    <w:p w:rsidR="00F03F07" w:rsidRPr="00C55A57" w:rsidRDefault="00F03F07"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 </w:t>
      </w:r>
      <w:r w:rsidR="0014681C">
        <w:rPr>
          <w:rFonts w:ascii="Times New Roman" w:hAnsi="Times New Roman"/>
          <w:b w:val="0"/>
          <w:sz w:val="28"/>
          <w:szCs w:val="28"/>
        </w:rPr>
        <w:t>для детей от 3 до 4 лет (</w:t>
      </w:r>
      <w:r w:rsidRPr="00C55A57">
        <w:rPr>
          <w:rFonts w:ascii="Times New Roman" w:hAnsi="Times New Roman"/>
          <w:b w:val="0"/>
          <w:sz w:val="28"/>
          <w:szCs w:val="28"/>
        </w:rPr>
        <w:t>младшая группа);</w:t>
      </w:r>
    </w:p>
    <w:p w:rsidR="00F03F07" w:rsidRPr="00C55A57" w:rsidRDefault="00F03F07"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для детей от 4 до 5 лет (средняя группа);</w:t>
      </w:r>
    </w:p>
    <w:p w:rsidR="00F03F07" w:rsidRPr="00C55A57" w:rsidRDefault="00F03F07"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для детей от 5 до 6 лет (старшая группа);</w:t>
      </w:r>
    </w:p>
    <w:p w:rsidR="00F03F07" w:rsidRPr="00C55A57" w:rsidRDefault="00F03F07"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для детей от 6 до 7 лет (подготовительная к школе группа).</w:t>
      </w:r>
    </w:p>
    <w:p w:rsidR="00F03F07" w:rsidRPr="00C55A57" w:rsidRDefault="003A53A4" w:rsidP="00223164">
      <w:pPr>
        <w:spacing w:after="0" w:line="240" w:lineRule="auto"/>
        <w:ind w:firstLine="709"/>
        <w:jc w:val="both"/>
        <w:rPr>
          <w:rFonts w:ascii="Times New Roman" w:hAnsi="Times New Roman"/>
          <w:b w:val="0"/>
          <w:sz w:val="28"/>
          <w:szCs w:val="28"/>
        </w:rPr>
      </w:pPr>
      <w:r>
        <w:rPr>
          <w:rFonts w:ascii="Times New Roman" w:hAnsi="Times New Roman"/>
          <w:b w:val="0"/>
          <w:sz w:val="28"/>
          <w:szCs w:val="28"/>
        </w:rPr>
        <w:t>Количество детей в группах опред</w:t>
      </w:r>
      <w:r w:rsidR="00F03F07" w:rsidRPr="00C55A57">
        <w:rPr>
          <w:rFonts w:ascii="Times New Roman" w:hAnsi="Times New Roman"/>
          <w:b w:val="0"/>
          <w:sz w:val="28"/>
          <w:szCs w:val="28"/>
        </w:rPr>
        <w:t>еляется и</w:t>
      </w:r>
      <w:r w:rsidR="007203F3" w:rsidRPr="00C55A57">
        <w:rPr>
          <w:rFonts w:ascii="Times New Roman" w:hAnsi="Times New Roman"/>
          <w:b w:val="0"/>
          <w:sz w:val="28"/>
          <w:szCs w:val="28"/>
        </w:rPr>
        <w:t>сходя из расчета</w:t>
      </w:r>
      <w:r w:rsidR="00F03F07" w:rsidRPr="00C55A57">
        <w:rPr>
          <w:rFonts w:ascii="Times New Roman" w:hAnsi="Times New Roman"/>
          <w:b w:val="0"/>
          <w:sz w:val="28"/>
          <w:szCs w:val="28"/>
        </w:rPr>
        <w:t xml:space="preserve"> площади</w:t>
      </w:r>
      <w:r w:rsidR="007203F3" w:rsidRPr="00C55A57">
        <w:rPr>
          <w:rFonts w:ascii="Times New Roman" w:hAnsi="Times New Roman"/>
          <w:b w:val="0"/>
          <w:sz w:val="28"/>
          <w:szCs w:val="28"/>
        </w:rPr>
        <w:t xml:space="preserve"> групповой (игровой) комнаты: для групп дошкольного возраста (от 3-х до 7-ми лет) – не менее 2,0 кв.м. на одного ребенка, фактически находящегося в группе (п.1.9. СанПин 2.4.1.30.49-13).</w:t>
      </w:r>
    </w:p>
    <w:p w:rsidR="007203F3" w:rsidRPr="00C55A57" w:rsidRDefault="00816F77"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i/>
          <w:sz w:val="28"/>
          <w:szCs w:val="28"/>
        </w:rPr>
        <w:t>Режим работы детского сада</w:t>
      </w:r>
      <w:r w:rsidRPr="00C55A57">
        <w:rPr>
          <w:rFonts w:ascii="Times New Roman" w:hAnsi="Times New Roman"/>
          <w:b w:val="0"/>
          <w:sz w:val="28"/>
          <w:szCs w:val="28"/>
        </w:rPr>
        <w:t xml:space="preserve"> – пятидневная неделя, 10,8 часа: с 7.10 до 18.00. Выходные – суббота, воскресенье, а также установленные в государственном порядке праздничные и выходные дни.</w:t>
      </w:r>
    </w:p>
    <w:p w:rsidR="00816F77" w:rsidRPr="00C55A57" w:rsidRDefault="00816F77"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i/>
          <w:sz w:val="28"/>
          <w:szCs w:val="28"/>
        </w:rPr>
        <w:t>Наименование учреждения в соответствии с уставом:</w:t>
      </w:r>
      <w:r w:rsidRPr="00C55A57">
        <w:rPr>
          <w:rFonts w:ascii="Times New Roman" w:hAnsi="Times New Roman"/>
          <w:b w:val="0"/>
          <w:sz w:val="28"/>
          <w:szCs w:val="28"/>
        </w:rPr>
        <w:t xml:space="preserve"> Муниципальное бюджетное дошкольное образовательное учреждение «Детский сад №5 «Красная шапочка» города Бахчисарай Республики Крым.</w:t>
      </w:r>
    </w:p>
    <w:p w:rsidR="00816F77" w:rsidRPr="00C55A57" w:rsidRDefault="00816F77"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i/>
          <w:sz w:val="28"/>
          <w:szCs w:val="28"/>
        </w:rPr>
        <w:t>Краткое название:</w:t>
      </w:r>
      <w:r w:rsidRPr="00C55A57">
        <w:rPr>
          <w:rFonts w:ascii="Times New Roman" w:hAnsi="Times New Roman"/>
          <w:b w:val="0"/>
          <w:sz w:val="28"/>
          <w:szCs w:val="28"/>
        </w:rPr>
        <w:t xml:space="preserve"> МБДОУ «ДС №5 «Красная шапочка» г.Бахчисарай. Организационно-правовая форма</w:t>
      </w:r>
      <w:r w:rsidR="003A53A4">
        <w:rPr>
          <w:rFonts w:ascii="Times New Roman" w:hAnsi="Times New Roman"/>
          <w:b w:val="0"/>
          <w:sz w:val="28"/>
          <w:szCs w:val="28"/>
        </w:rPr>
        <w:t xml:space="preserve"> - </w:t>
      </w:r>
      <w:r w:rsidRPr="00C55A57">
        <w:rPr>
          <w:rFonts w:ascii="Times New Roman" w:hAnsi="Times New Roman"/>
          <w:b w:val="0"/>
          <w:sz w:val="28"/>
          <w:szCs w:val="28"/>
        </w:rPr>
        <w:t xml:space="preserve"> учреждение.</w:t>
      </w:r>
    </w:p>
    <w:p w:rsidR="00816F77" w:rsidRPr="00C55A57" w:rsidRDefault="00816F77"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i/>
          <w:sz w:val="28"/>
          <w:szCs w:val="28"/>
        </w:rPr>
        <w:t>Тип учреждения:</w:t>
      </w:r>
      <w:r w:rsidRPr="00C55A57">
        <w:rPr>
          <w:rFonts w:ascii="Times New Roman" w:hAnsi="Times New Roman"/>
          <w:b w:val="0"/>
          <w:sz w:val="28"/>
          <w:szCs w:val="28"/>
        </w:rPr>
        <w:t xml:space="preserve"> дошкольное образовательное учреждение.</w:t>
      </w:r>
    </w:p>
    <w:p w:rsidR="00816F77" w:rsidRPr="00C55A57" w:rsidRDefault="00816F77"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i/>
          <w:sz w:val="28"/>
          <w:szCs w:val="28"/>
        </w:rPr>
        <w:t>Юридический и фактический адрес:</w:t>
      </w:r>
      <w:r w:rsidRPr="00C55A57">
        <w:rPr>
          <w:rFonts w:ascii="Times New Roman" w:hAnsi="Times New Roman"/>
          <w:b w:val="0"/>
          <w:sz w:val="28"/>
          <w:szCs w:val="28"/>
        </w:rPr>
        <w:t xml:space="preserve"> 298404 Российская Федерация Республика Крым, г.Бахчисарай, ул. Фрунзе 87.</w:t>
      </w:r>
    </w:p>
    <w:p w:rsidR="00F03F07" w:rsidRPr="00C55A57" w:rsidRDefault="00816F77" w:rsidP="00223164">
      <w:pPr>
        <w:spacing w:after="0" w:line="240" w:lineRule="auto"/>
        <w:ind w:firstLine="709"/>
        <w:jc w:val="both"/>
        <w:rPr>
          <w:rFonts w:ascii="Times New Roman" w:hAnsi="Times New Roman"/>
          <w:b w:val="0"/>
          <w:sz w:val="28"/>
          <w:szCs w:val="28"/>
          <w:lang w:val="uk-UA"/>
        </w:rPr>
      </w:pPr>
      <w:r w:rsidRPr="00C55A57">
        <w:rPr>
          <w:rFonts w:ascii="Times New Roman" w:hAnsi="Times New Roman"/>
          <w:b w:val="0"/>
          <w:i/>
          <w:sz w:val="28"/>
          <w:szCs w:val="28"/>
        </w:rPr>
        <w:t>Телефон:</w:t>
      </w:r>
      <w:r w:rsidR="00FE5312" w:rsidRPr="00C55A57">
        <w:rPr>
          <w:rFonts w:ascii="Times New Roman" w:hAnsi="Times New Roman"/>
          <w:b w:val="0"/>
          <w:sz w:val="28"/>
          <w:szCs w:val="28"/>
        </w:rPr>
        <w:t xml:space="preserve"> </w:t>
      </w:r>
      <w:r w:rsidR="00FE5312" w:rsidRPr="00C55A57">
        <w:rPr>
          <w:rFonts w:ascii="Times New Roman" w:hAnsi="Times New Roman"/>
          <w:b w:val="0"/>
          <w:sz w:val="28"/>
          <w:szCs w:val="28"/>
          <w:lang w:val="uk-UA"/>
        </w:rPr>
        <w:t>8 (06554) 5-37-84</w:t>
      </w:r>
    </w:p>
    <w:p w:rsidR="00816F77" w:rsidRPr="00C55A57" w:rsidRDefault="00816F77" w:rsidP="00223164">
      <w:pPr>
        <w:spacing w:after="0" w:line="240" w:lineRule="auto"/>
        <w:ind w:firstLine="709"/>
        <w:jc w:val="both"/>
        <w:rPr>
          <w:rFonts w:ascii="Times New Roman" w:hAnsi="Times New Roman"/>
          <w:b w:val="0"/>
          <w:sz w:val="28"/>
          <w:szCs w:val="28"/>
          <w:highlight w:val="yellow"/>
        </w:rPr>
      </w:pPr>
      <w:r w:rsidRPr="00C55A57">
        <w:rPr>
          <w:rFonts w:ascii="Times New Roman" w:hAnsi="Times New Roman"/>
          <w:b w:val="0"/>
          <w:i/>
          <w:sz w:val="28"/>
          <w:szCs w:val="28"/>
        </w:rPr>
        <w:t>Электронный адрес:</w:t>
      </w:r>
      <w:r w:rsidR="00FE5312" w:rsidRPr="00C55A57">
        <w:rPr>
          <w:rFonts w:ascii="Times New Roman" w:hAnsi="Times New Roman"/>
          <w:sz w:val="28"/>
          <w:szCs w:val="28"/>
        </w:rPr>
        <w:t xml:space="preserve"> </w:t>
      </w:r>
      <w:r w:rsidR="00FE5312" w:rsidRPr="00C55A57">
        <w:rPr>
          <w:rFonts w:ascii="Times New Roman" w:hAnsi="Times New Roman"/>
          <w:b w:val="0"/>
          <w:sz w:val="28"/>
          <w:szCs w:val="28"/>
        </w:rPr>
        <w:t>sadik_krasnay-shapochka@crimeaedu.ru</w:t>
      </w:r>
    </w:p>
    <w:p w:rsidR="00816F77" w:rsidRPr="00C55A57" w:rsidRDefault="00816F77" w:rsidP="00223164">
      <w:pPr>
        <w:spacing w:after="0" w:line="240" w:lineRule="auto"/>
        <w:ind w:firstLine="709"/>
        <w:jc w:val="both"/>
        <w:rPr>
          <w:rFonts w:ascii="Times New Roman" w:eastAsia="Calibri" w:hAnsi="Times New Roman"/>
          <w:sz w:val="28"/>
          <w:szCs w:val="28"/>
        </w:rPr>
      </w:pPr>
      <w:r w:rsidRPr="00C55A57">
        <w:rPr>
          <w:rFonts w:ascii="Times New Roman" w:hAnsi="Times New Roman"/>
          <w:b w:val="0"/>
          <w:i/>
          <w:sz w:val="28"/>
          <w:szCs w:val="28"/>
        </w:rPr>
        <w:t xml:space="preserve">Сайт: </w:t>
      </w:r>
      <w:hyperlink r:id="rId9" w:history="1">
        <w:r w:rsidR="00FE5312" w:rsidRPr="00C55A57">
          <w:rPr>
            <w:rStyle w:val="a4"/>
            <w:rFonts w:ascii="Times New Roman" w:eastAsia="Calibri" w:hAnsi="Times New Roman"/>
            <w:sz w:val="28"/>
            <w:szCs w:val="28"/>
            <w:lang w:val="en-US"/>
          </w:rPr>
          <w:t>https</w:t>
        </w:r>
        <w:r w:rsidR="00FE5312" w:rsidRPr="00C55A57">
          <w:rPr>
            <w:rStyle w:val="a4"/>
            <w:rFonts w:ascii="Times New Roman" w:eastAsia="Calibri" w:hAnsi="Times New Roman"/>
            <w:sz w:val="28"/>
            <w:szCs w:val="28"/>
          </w:rPr>
          <w:t>://</w:t>
        </w:r>
        <w:r w:rsidR="00FE5312" w:rsidRPr="00C55A57">
          <w:rPr>
            <w:rStyle w:val="a4"/>
            <w:rFonts w:ascii="Times New Roman" w:eastAsia="Calibri" w:hAnsi="Times New Roman"/>
            <w:sz w:val="28"/>
            <w:szCs w:val="28"/>
            <w:lang w:val="en-US"/>
          </w:rPr>
          <w:t>bhkshapochka</w:t>
        </w:r>
        <w:r w:rsidR="00FE5312" w:rsidRPr="00C55A57">
          <w:rPr>
            <w:rStyle w:val="a4"/>
            <w:rFonts w:ascii="Times New Roman" w:eastAsia="Calibri" w:hAnsi="Times New Roman"/>
            <w:sz w:val="28"/>
            <w:szCs w:val="28"/>
          </w:rPr>
          <w:t>5.</w:t>
        </w:r>
        <w:r w:rsidR="00FE5312" w:rsidRPr="00C55A57">
          <w:rPr>
            <w:rStyle w:val="a4"/>
            <w:rFonts w:ascii="Times New Roman" w:eastAsia="Calibri" w:hAnsi="Times New Roman"/>
            <w:sz w:val="28"/>
            <w:szCs w:val="28"/>
            <w:lang w:val="en-US"/>
          </w:rPr>
          <w:t>eduds</w:t>
        </w:r>
        <w:r w:rsidR="00FE5312" w:rsidRPr="00C55A57">
          <w:rPr>
            <w:rStyle w:val="a4"/>
            <w:rFonts w:ascii="Times New Roman" w:eastAsia="Calibri" w:hAnsi="Times New Roman"/>
            <w:sz w:val="28"/>
            <w:szCs w:val="28"/>
          </w:rPr>
          <w:t>.</w:t>
        </w:r>
        <w:r w:rsidR="00FE5312" w:rsidRPr="00C55A57">
          <w:rPr>
            <w:rStyle w:val="a4"/>
            <w:rFonts w:ascii="Times New Roman" w:eastAsia="Calibri" w:hAnsi="Times New Roman"/>
            <w:sz w:val="28"/>
            <w:szCs w:val="28"/>
            <w:lang w:val="en-US"/>
          </w:rPr>
          <w:t>ru</w:t>
        </w:r>
      </w:hyperlink>
    </w:p>
    <w:p w:rsidR="00816F77" w:rsidRPr="00C55A57" w:rsidRDefault="00816F77"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Допускается по согласованию с управлением образования функционирование отдельных групп в режиме кратковременного пребывания (от 3 до 5 часов в день).</w:t>
      </w:r>
    </w:p>
    <w:p w:rsidR="00816F77" w:rsidRPr="00C55A57" w:rsidRDefault="003A53A4" w:rsidP="00223164">
      <w:pPr>
        <w:spacing w:after="0" w:line="240" w:lineRule="auto"/>
        <w:ind w:firstLine="709"/>
        <w:jc w:val="both"/>
        <w:rPr>
          <w:rFonts w:ascii="Times New Roman" w:hAnsi="Times New Roman"/>
          <w:b w:val="0"/>
          <w:sz w:val="28"/>
          <w:szCs w:val="28"/>
        </w:rPr>
      </w:pPr>
      <w:r>
        <w:rPr>
          <w:rFonts w:ascii="Times New Roman" w:hAnsi="Times New Roman"/>
          <w:b w:val="0"/>
          <w:sz w:val="28"/>
          <w:szCs w:val="28"/>
        </w:rPr>
        <w:lastRenderedPageBreak/>
        <w:t>В МБДОУ «ДС №5 «Крас</w:t>
      </w:r>
      <w:r w:rsidR="00816F77" w:rsidRPr="00C55A57">
        <w:rPr>
          <w:rFonts w:ascii="Times New Roman" w:hAnsi="Times New Roman"/>
          <w:b w:val="0"/>
          <w:sz w:val="28"/>
          <w:szCs w:val="28"/>
        </w:rPr>
        <w:t xml:space="preserve">ная шапочка» г.Бахчисарай имеется: 8 групповых помещений, 2 музыкально-физкультурных зала, кабинет заведующего, </w:t>
      </w:r>
      <w:r w:rsidR="00FE5312" w:rsidRPr="00C55A57">
        <w:rPr>
          <w:rFonts w:ascii="Times New Roman" w:hAnsi="Times New Roman"/>
          <w:b w:val="0"/>
          <w:sz w:val="28"/>
          <w:szCs w:val="28"/>
        </w:rPr>
        <w:t>методический кабинет, кабинет учителя-логопеда, кабинет инструктора по физической культуре, медицинский блок, пищеблок, прачечная. Группы полностью оборудованы для пребывания и развития детей дошкольного возраста.</w:t>
      </w:r>
    </w:p>
    <w:p w:rsidR="001D4250" w:rsidRPr="00C55A57" w:rsidRDefault="001D4250"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На территории МБДОУ размещены оборудованные игровые площадки, есть спортивная площадка. Деятельность Муниципального бюджетного дошкольного образовательного учреждения «Детский сад №5 «Красная шапочка» города Бахчисарай Республики Крым (далее по тексту МБДОУ) в соответствии с Федеральным законом «Об образовании в Российской Федерации» направлена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1D4250" w:rsidRPr="00C55A57" w:rsidRDefault="00F94AF7" w:rsidP="00223164">
      <w:pPr>
        <w:spacing w:after="0" w:line="240" w:lineRule="auto"/>
        <w:ind w:firstLine="709"/>
        <w:jc w:val="both"/>
        <w:rPr>
          <w:rFonts w:ascii="Times New Roman" w:hAnsi="Times New Roman"/>
          <w:b w:val="0"/>
          <w:i/>
          <w:sz w:val="28"/>
          <w:szCs w:val="28"/>
        </w:rPr>
      </w:pPr>
      <w:r w:rsidRPr="00C55A57">
        <w:rPr>
          <w:rFonts w:ascii="Times New Roman" w:hAnsi="Times New Roman"/>
          <w:b w:val="0"/>
          <w:i/>
          <w:sz w:val="28"/>
          <w:szCs w:val="28"/>
        </w:rPr>
        <w:t>Нормативные документы, регламентирующие реализацию образовательной программы МБДОУ «ДС №5</w:t>
      </w:r>
      <w:r w:rsidR="00DE0C03" w:rsidRPr="00C55A57">
        <w:rPr>
          <w:rFonts w:ascii="Times New Roman" w:hAnsi="Times New Roman"/>
          <w:b w:val="0"/>
          <w:i/>
          <w:sz w:val="28"/>
          <w:szCs w:val="28"/>
        </w:rPr>
        <w:t xml:space="preserve"> «Красная шапочка» г.Бахчисарай.</w:t>
      </w:r>
    </w:p>
    <w:p w:rsidR="00DE0C03" w:rsidRPr="00C55A57" w:rsidRDefault="00DE0C03" w:rsidP="00223164">
      <w:pPr>
        <w:spacing w:after="0" w:line="240" w:lineRule="auto"/>
        <w:ind w:firstLine="709"/>
        <w:jc w:val="both"/>
        <w:rPr>
          <w:rFonts w:ascii="Times New Roman" w:hAnsi="Times New Roman"/>
          <w:i/>
          <w:sz w:val="28"/>
          <w:szCs w:val="28"/>
        </w:rPr>
      </w:pPr>
      <w:r w:rsidRPr="00C55A57">
        <w:rPr>
          <w:rFonts w:ascii="Times New Roman" w:hAnsi="Times New Roman"/>
          <w:i/>
          <w:sz w:val="28"/>
          <w:szCs w:val="28"/>
        </w:rPr>
        <w:t>Документы федерального уровня:</w:t>
      </w:r>
    </w:p>
    <w:p w:rsidR="007C2E35" w:rsidRPr="00C55A57" w:rsidRDefault="003A53A4" w:rsidP="00223164">
      <w:pPr>
        <w:spacing w:after="0" w:line="240" w:lineRule="auto"/>
        <w:ind w:firstLine="709"/>
        <w:jc w:val="both"/>
        <w:rPr>
          <w:rFonts w:ascii="Times New Roman" w:hAnsi="Times New Roman"/>
          <w:b w:val="0"/>
          <w:sz w:val="28"/>
          <w:szCs w:val="28"/>
        </w:rPr>
      </w:pPr>
      <w:r>
        <w:rPr>
          <w:rFonts w:ascii="Times New Roman" w:hAnsi="Times New Roman"/>
          <w:b w:val="0"/>
          <w:sz w:val="28"/>
          <w:szCs w:val="28"/>
        </w:rPr>
        <w:t>1</w:t>
      </w:r>
      <w:r w:rsidR="006B51C4" w:rsidRPr="00C55A57">
        <w:rPr>
          <w:rFonts w:ascii="Times New Roman" w:hAnsi="Times New Roman"/>
          <w:b w:val="0"/>
          <w:sz w:val="28"/>
          <w:szCs w:val="28"/>
        </w:rPr>
        <w:t>.</w:t>
      </w:r>
      <w:r w:rsidR="00DE0C03" w:rsidRPr="00C55A57">
        <w:rPr>
          <w:rFonts w:ascii="Times New Roman" w:hAnsi="Times New Roman"/>
          <w:b w:val="0"/>
          <w:sz w:val="28"/>
          <w:szCs w:val="28"/>
        </w:rPr>
        <w:t xml:space="preserve"> </w:t>
      </w:r>
      <w:r w:rsidR="00F94AF7" w:rsidRPr="00C55A57">
        <w:rPr>
          <w:rFonts w:ascii="Times New Roman" w:hAnsi="Times New Roman"/>
          <w:b w:val="0"/>
          <w:sz w:val="28"/>
          <w:szCs w:val="28"/>
        </w:rPr>
        <w:t xml:space="preserve">Приказ </w:t>
      </w:r>
      <w:r w:rsidR="007C2E35" w:rsidRPr="00C55A57">
        <w:rPr>
          <w:rFonts w:ascii="Times New Roman" w:hAnsi="Times New Roman"/>
          <w:b w:val="0"/>
          <w:sz w:val="28"/>
          <w:szCs w:val="28"/>
        </w:rPr>
        <w:t>Министерства образования и науки РФ от 17 октября 2013г. №1155 «Об утверждении федерального государственного образовательного стандарта дошкольного образования» (зарегистрировано с Минюсте РФ 14 ноября 2013г., №30384) с изменениями и дополнениями от 08 ноября 2022г.</w:t>
      </w:r>
      <w:r w:rsidR="006B51C4" w:rsidRPr="00C55A57">
        <w:rPr>
          <w:rFonts w:ascii="Times New Roman" w:hAnsi="Times New Roman"/>
          <w:b w:val="0"/>
          <w:sz w:val="28"/>
          <w:szCs w:val="28"/>
        </w:rPr>
        <w:t>, 17 февраля 2023г.</w:t>
      </w:r>
      <w:r w:rsidR="007C2E35" w:rsidRPr="00C55A57">
        <w:rPr>
          <w:rFonts w:ascii="Times New Roman" w:hAnsi="Times New Roman"/>
          <w:b w:val="0"/>
          <w:sz w:val="28"/>
          <w:szCs w:val="28"/>
        </w:rPr>
        <w:t>;</w:t>
      </w:r>
    </w:p>
    <w:p w:rsidR="007C2E35" w:rsidRPr="00C55A57" w:rsidRDefault="003A53A4" w:rsidP="00223164">
      <w:pPr>
        <w:spacing w:after="0" w:line="240" w:lineRule="auto"/>
        <w:ind w:firstLine="709"/>
        <w:jc w:val="both"/>
        <w:rPr>
          <w:rFonts w:ascii="Times New Roman" w:hAnsi="Times New Roman"/>
          <w:b w:val="0"/>
          <w:sz w:val="28"/>
          <w:szCs w:val="28"/>
        </w:rPr>
      </w:pPr>
      <w:r>
        <w:rPr>
          <w:rFonts w:ascii="Times New Roman" w:hAnsi="Times New Roman"/>
          <w:b w:val="0"/>
          <w:sz w:val="28"/>
          <w:szCs w:val="28"/>
        </w:rPr>
        <w:t>2</w:t>
      </w:r>
      <w:r w:rsidR="007C2E35" w:rsidRPr="00C55A57">
        <w:rPr>
          <w:rFonts w:ascii="Times New Roman" w:hAnsi="Times New Roman"/>
          <w:b w:val="0"/>
          <w:sz w:val="28"/>
          <w:szCs w:val="28"/>
        </w:rPr>
        <w:t>. Приказ Министерства просвещения Российской Федерации от 25.11.2022 №1028 «Об утверждении федеральной образовательной программы дошкольного образования» (зарегистрирован Министерством юстиции Российской Федерации 28.12.2022 №71847);</w:t>
      </w:r>
    </w:p>
    <w:p w:rsidR="007C2E35" w:rsidRPr="00C55A57" w:rsidRDefault="003A53A4" w:rsidP="00223164">
      <w:pPr>
        <w:spacing w:after="0" w:line="240" w:lineRule="auto"/>
        <w:ind w:firstLine="709"/>
        <w:jc w:val="both"/>
        <w:rPr>
          <w:rFonts w:ascii="Times New Roman" w:hAnsi="Times New Roman"/>
          <w:b w:val="0"/>
          <w:sz w:val="28"/>
          <w:szCs w:val="28"/>
        </w:rPr>
      </w:pPr>
      <w:r>
        <w:rPr>
          <w:rFonts w:ascii="Times New Roman" w:hAnsi="Times New Roman"/>
          <w:b w:val="0"/>
          <w:sz w:val="28"/>
          <w:szCs w:val="28"/>
        </w:rPr>
        <w:t>3</w:t>
      </w:r>
      <w:r w:rsidR="007C2E35" w:rsidRPr="00C55A57">
        <w:rPr>
          <w:rFonts w:ascii="Times New Roman" w:hAnsi="Times New Roman"/>
          <w:b w:val="0"/>
          <w:sz w:val="28"/>
          <w:szCs w:val="28"/>
        </w:rPr>
        <w:t>. Приказ Министерства просвещения Российской Федерации от 01.12.2022 №1048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утрвержденный приказом Министерства просвещения Российской Федерации от 31 июля 2020г. №373 (зарегистрирован 12.01.2023 №71978);</w:t>
      </w:r>
    </w:p>
    <w:p w:rsidR="007C2E35" w:rsidRPr="00C55A57" w:rsidRDefault="003A53A4" w:rsidP="00223164">
      <w:pPr>
        <w:spacing w:after="0" w:line="240" w:lineRule="auto"/>
        <w:ind w:firstLine="709"/>
        <w:jc w:val="both"/>
        <w:rPr>
          <w:rFonts w:ascii="Times New Roman" w:hAnsi="Times New Roman"/>
          <w:b w:val="0"/>
          <w:sz w:val="28"/>
          <w:szCs w:val="28"/>
        </w:rPr>
      </w:pPr>
      <w:r>
        <w:rPr>
          <w:rFonts w:ascii="Times New Roman" w:hAnsi="Times New Roman"/>
          <w:b w:val="0"/>
          <w:sz w:val="28"/>
          <w:szCs w:val="28"/>
        </w:rPr>
        <w:t>4</w:t>
      </w:r>
      <w:r w:rsidR="007C2E35" w:rsidRPr="00C55A57">
        <w:rPr>
          <w:rFonts w:ascii="Times New Roman" w:hAnsi="Times New Roman"/>
          <w:b w:val="0"/>
          <w:sz w:val="28"/>
          <w:szCs w:val="28"/>
        </w:rPr>
        <w:t>. Приказ Мин</w:t>
      </w:r>
      <w:r w:rsidR="00DE0C03" w:rsidRPr="00C55A57">
        <w:rPr>
          <w:rFonts w:ascii="Times New Roman" w:hAnsi="Times New Roman"/>
          <w:b w:val="0"/>
          <w:sz w:val="28"/>
          <w:szCs w:val="28"/>
        </w:rPr>
        <w:t>и</w:t>
      </w:r>
      <w:r w:rsidR="007C2E35" w:rsidRPr="00C55A57">
        <w:rPr>
          <w:rFonts w:ascii="Times New Roman" w:hAnsi="Times New Roman"/>
          <w:b w:val="0"/>
          <w:sz w:val="28"/>
          <w:szCs w:val="28"/>
        </w:rPr>
        <w:t>стерства здравоохранения и социального развития РФ от 26.08.2010 №761н «Об утверждении Единого квалификационного справочника должностей руководителей, спе</w:t>
      </w:r>
      <w:r w:rsidR="00DE0C03" w:rsidRPr="00C55A57">
        <w:rPr>
          <w:rFonts w:ascii="Times New Roman" w:hAnsi="Times New Roman"/>
          <w:b w:val="0"/>
          <w:sz w:val="28"/>
          <w:szCs w:val="28"/>
        </w:rPr>
        <w:t>циалистов и служащих». Раздел «К</w:t>
      </w:r>
      <w:r w:rsidR="007C2E35" w:rsidRPr="00C55A57">
        <w:rPr>
          <w:rFonts w:ascii="Times New Roman" w:hAnsi="Times New Roman"/>
          <w:b w:val="0"/>
          <w:sz w:val="28"/>
          <w:szCs w:val="28"/>
        </w:rPr>
        <w:t>валификационные характеристики должностей работников образования»;</w:t>
      </w:r>
    </w:p>
    <w:p w:rsidR="007C2E35" w:rsidRPr="00C55A57" w:rsidRDefault="003A53A4" w:rsidP="00223164">
      <w:pPr>
        <w:spacing w:after="0" w:line="240" w:lineRule="auto"/>
        <w:ind w:firstLine="709"/>
        <w:jc w:val="both"/>
        <w:rPr>
          <w:rFonts w:ascii="Times New Roman" w:hAnsi="Times New Roman"/>
          <w:b w:val="0"/>
          <w:sz w:val="28"/>
          <w:szCs w:val="28"/>
        </w:rPr>
      </w:pPr>
      <w:r>
        <w:rPr>
          <w:rFonts w:ascii="Times New Roman" w:hAnsi="Times New Roman"/>
          <w:b w:val="0"/>
          <w:sz w:val="28"/>
          <w:szCs w:val="28"/>
        </w:rPr>
        <w:t>5</w:t>
      </w:r>
      <w:r w:rsidR="007C2E35" w:rsidRPr="00C55A57">
        <w:rPr>
          <w:rFonts w:ascii="Times New Roman" w:hAnsi="Times New Roman"/>
          <w:b w:val="0"/>
          <w:sz w:val="28"/>
          <w:szCs w:val="28"/>
        </w:rPr>
        <w:t>.</w:t>
      </w:r>
      <w:r w:rsidR="003944C8" w:rsidRPr="00C55A57">
        <w:rPr>
          <w:rFonts w:ascii="Times New Roman" w:hAnsi="Times New Roman"/>
          <w:b w:val="0"/>
          <w:sz w:val="28"/>
          <w:szCs w:val="28"/>
        </w:rPr>
        <w:t xml:space="preserve"> Приказ Министерства труда и социальной защиты РФ от 18 октября 2013г.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3944C8" w:rsidRPr="00C55A57" w:rsidRDefault="003A53A4" w:rsidP="00223164">
      <w:pPr>
        <w:spacing w:after="0" w:line="240" w:lineRule="auto"/>
        <w:ind w:firstLine="709"/>
        <w:jc w:val="both"/>
        <w:rPr>
          <w:rFonts w:ascii="Times New Roman" w:hAnsi="Times New Roman"/>
          <w:b w:val="0"/>
          <w:sz w:val="28"/>
          <w:szCs w:val="28"/>
        </w:rPr>
      </w:pPr>
      <w:r>
        <w:rPr>
          <w:rFonts w:ascii="Times New Roman" w:hAnsi="Times New Roman"/>
          <w:b w:val="0"/>
          <w:sz w:val="28"/>
          <w:szCs w:val="28"/>
        </w:rPr>
        <w:t>6</w:t>
      </w:r>
      <w:r w:rsidR="003944C8" w:rsidRPr="00C55A57">
        <w:rPr>
          <w:rFonts w:ascii="Times New Roman" w:hAnsi="Times New Roman"/>
          <w:b w:val="0"/>
          <w:sz w:val="28"/>
          <w:szCs w:val="28"/>
        </w:rPr>
        <w:t xml:space="preserve">. Постановление Главного государственного санитарного врача Российской Федерации от 28.09.2020 №28 «Об утверждении санитарных правил СП 2.4. 36-48-20 «Санитарно-эпидемиологические требования к организации воспитания и </w:t>
      </w:r>
      <w:r w:rsidR="003944C8" w:rsidRPr="00C55A57">
        <w:rPr>
          <w:rFonts w:ascii="Times New Roman" w:hAnsi="Times New Roman"/>
          <w:b w:val="0"/>
          <w:sz w:val="28"/>
          <w:szCs w:val="28"/>
        </w:rPr>
        <w:lastRenderedPageBreak/>
        <w:t>обучения, отдыха и оздоровления детей и молодежи (зарегистрирпован 18.12.2020 №61573);</w:t>
      </w:r>
    </w:p>
    <w:p w:rsidR="003944C8" w:rsidRPr="00C55A57" w:rsidRDefault="003A53A4" w:rsidP="00223164">
      <w:pPr>
        <w:spacing w:after="0" w:line="240" w:lineRule="auto"/>
        <w:ind w:firstLine="709"/>
        <w:jc w:val="both"/>
        <w:rPr>
          <w:rFonts w:ascii="Times New Roman" w:hAnsi="Times New Roman"/>
          <w:b w:val="0"/>
          <w:sz w:val="28"/>
          <w:szCs w:val="28"/>
        </w:rPr>
      </w:pPr>
      <w:r>
        <w:rPr>
          <w:rFonts w:ascii="Times New Roman" w:hAnsi="Times New Roman"/>
          <w:b w:val="0"/>
          <w:sz w:val="28"/>
          <w:szCs w:val="28"/>
        </w:rPr>
        <w:t>7</w:t>
      </w:r>
      <w:r w:rsidR="003944C8" w:rsidRPr="00C55A57">
        <w:rPr>
          <w:rFonts w:ascii="Times New Roman" w:hAnsi="Times New Roman"/>
          <w:b w:val="0"/>
          <w:sz w:val="28"/>
          <w:szCs w:val="28"/>
        </w:rPr>
        <w:t>. Приказ Министерства образования и науки Российской Федерации от 20 сентября 2013г. №1082 «Об утверждении Положения о психолого-медико педагогической комиссии»;</w:t>
      </w:r>
    </w:p>
    <w:p w:rsidR="003944C8" w:rsidRPr="00C55A57" w:rsidRDefault="003A53A4" w:rsidP="00223164">
      <w:pPr>
        <w:spacing w:after="0" w:line="240" w:lineRule="auto"/>
        <w:ind w:firstLine="709"/>
        <w:jc w:val="both"/>
        <w:rPr>
          <w:rFonts w:ascii="Times New Roman" w:hAnsi="Times New Roman"/>
          <w:b w:val="0"/>
          <w:sz w:val="28"/>
          <w:szCs w:val="28"/>
        </w:rPr>
      </w:pPr>
      <w:r>
        <w:rPr>
          <w:rFonts w:ascii="Times New Roman" w:hAnsi="Times New Roman"/>
          <w:b w:val="0"/>
          <w:sz w:val="28"/>
          <w:szCs w:val="28"/>
        </w:rPr>
        <w:t>8</w:t>
      </w:r>
      <w:r w:rsidR="003944C8" w:rsidRPr="00C55A57">
        <w:rPr>
          <w:rFonts w:ascii="Times New Roman" w:hAnsi="Times New Roman"/>
          <w:b w:val="0"/>
          <w:sz w:val="28"/>
          <w:szCs w:val="28"/>
        </w:rPr>
        <w:t>.</w:t>
      </w:r>
      <w:r w:rsidR="00DE0C03" w:rsidRPr="00C55A57">
        <w:rPr>
          <w:rFonts w:ascii="Times New Roman" w:hAnsi="Times New Roman"/>
          <w:b w:val="0"/>
          <w:sz w:val="28"/>
          <w:szCs w:val="28"/>
        </w:rPr>
        <w:t xml:space="preserve"> </w:t>
      </w:r>
      <w:r w:rsidR="003944C8" w:rsidRPr="00C55A57">
        <w:rPr>
          <w:rFonts w:ascii="Times New Roman" w:hAnsi="Times New Roman"/>
          <w:b w:val="0"/>
          <w:sz w:val="28"/>
          <w:szCs w:val="28"/>
        </w:rPr>
        <w:t>Методические рекомендации по реализации Федеральной образовательной программы дошкольного образования</w:t>
      </w:r>
      <w:r w:rsidR="00A4483A">
        <w:rPr>
          <w:rFonts w:ascii="Times New Roman" w:hAnsi="Times New Roman"/>
          <w:b w:val="0"/>
          <w:sz w:val="28"/>
          <w:szCs w:val="28"/>
        </w:rPr>
        <w:t>,</w:t>
      </w:r>
      <w:r w:rsidR="003944C8" w:rsidRPr="00C55A57">
        <w:rPr>
          <w:rFonts w:ascii="Times New Roman" w:hAnsi="Times New Roman"/>
          <w:b w:val="0"/>
          <w:sz w:val="28"/>
          <w:szCs w:val="28"/>
        </w:rPr>
        <w:t xml:space="preserve"> 2023 – Текст: электронный/ - </w:t>
      </w:r>
      <w:r w:rsidR="003944C8" w:rsidRPr="00C55A57">
        <w:rPr>
          <w:rFonts w:ascii="Times New Roman" w:hAnsi="Times New Roman"/>
          <w:b w:val="0"/>
          <w:sz w:val="28"/>
          <w:szCs w:val="28"/>
          <w:lang w:val="en-US"/>
        </w:rPr>
        <w:t>URL</w:t>
      </w:r>
      <w:r w:rsidR="003944C8" w:rsidRPr="00C55A57">
        <w:rPr>
          <w:rFonts w:ascii="Times New Roman" w:hAnsi="Times New Roman"/>
          <w:b w:val="0"/>
          <w:sz w:val="28"/>
          <w:szCs w:val="28"/>
        </w:rPr>
        <w:t>:</w:t>
      </w:r>
    </w:p>
    <w:p w:rsidR="003944C8" w:rsidRPr="00C55A57" w:rsidRDefault="000414B2" w:rsidP="00223164">
      <w:pPr>
        <w:spacing w:after="0" w:line="240" w:lineRule="auto"/>
        <w:ind w:firstLine="709"/>
        <w:jc w:val="both"/>
        <w:rPr>
          <w:rFonts w:ascii="Times New Roman" w:hAnsi="Times New Roman"/>
          <w:b w:val="0"/>
          <w:sz w:val="28"/>
          <w:szCs w:val="28"/>
        </w:rPr>
      </w:pPr>
      <w:hyperlink r:id="rId10" w:history="1">
        <w:r w:rsidR="00CA53D0" w:rsidRPr="00C55A57">
          <w:rPr>
            <w:rStyle w:val="a4"/>
            <w:rFonts w:ascii="Times New Roman" w:hAnsi="Times New Roman"/>
            <w:b w:val="0"/>
            <w:sz w:val="28"/>
            <w:szCs w:val="28"/>
            <w:lang w:val="en-US"/>
          </w:rPr>
          <w:t>https</w:t>
        </w:r>
        <w:r w:rsidR="00CA53D0" w:rsidRPr="00C55A57">
          <w:rPr>
            <w:rStyle w:val="a4"/>
            <w:rFonts w:ascii="Times New Roman" w:hAnsi="Times New Roman"/>
            <w:b w:val="0"/>
            <w:sz w:val="28"/>
            <w:szCs w:val="28"/>
          </w:rPr>
          <w:t>://</w:t>
        </w:r>
        <w:r w:rsidR="00CA53D0" w:rsidRPr="00C55A57">
          <w:rPr>
            <w:rStyle w:val="a4"/>
            <w:rFonts w:ascii="Times New Roman" w:hAnsi="Times New Roman"/>
            <w:b w:val="0"/>
            <w:sz w:val="28"/>
            <w:szCs w:val="28"/>
            <w:lang w:val="en-US"/>
          </w:rPr>
          <w:t>docs</w:t>
        </w:r>
        <w:r w:rsidR="00CA53D0" w:rsidRPr="00C55A57">
          <w:rPr>
            <w:rStyle w:val="a4"/>
            <w:rFonts w:ascii="Times New Roman" w:hAnsi="Times New Roman"/>
            <w:b w:val="0"/>
            <w:sz w:val="28"/>
            <w:szCs w:val="28"/>
          </w:rPr>
          <w:t>.</w:t>
        </w:r>
        <w:r w:rsidR="00CA53D0" w:rsidRPr="00C55A57">
          <w:rPr>
            <w:rStyle w:val="a4"/>
            <w:rFonts w:ascii="Times New Roman" w:hAnsi="Times New Roman"/>
            <w:b w:val="0"/>
            <w:sz w:val="28"/>
            <w:szCs w:val="28"/>
            <w:lang w:val="en-US"/>
          </w:rPr>
          <w:t>edu</w:t>
        </w:r>
        <w:r w:rsidR="00CA53D0" w:rsidRPr="00C55A57">
          <w:rPr>
            <w:rStyle w:val="a4"/>
            <w:rFonts w:ascii="Times New Roman" w:hAnsi="Times New Roman"/>
            <w:b w:val="0"/>
            <w:sz w:val="28"/>
            <w:szCs w:val="28"/>
          </w:rPr>
          <w:t>.</w:t>
        </w:r>
        <w:r w:rsidR="00CA53D0" w:rsidRPr="00C55A57">
          <w:rPr>
            <w:rStyle w:val="a4"/>
            <w:rFonts w:ascii="Times New Roman" w:hAnsi="Times New Roman"/>
            <w:b w:val="0"/>
            <w:sz w:val="28"/>
            <w:szCs w:val="28"/>
            <w:lang w:val="en-US"/>
          </w:rPr>
          <w:t>gov</w:t>
        </w:r>
        <w:r w:rsidR="00CA53D0" w:rsidRPr="00C55A57">
          <w:rPr>
            <w:rStyle w:val="a4"/>
            <w:rFonts w:ascii="Times New Roman" w:hAnsi="Times New Roman"/>
            <w:b w:val="0"/>
            <w:sz w:val="28"/>
            <w:szCs w:val="28"/>
          </w:rPr>
          <w:t>.</w:t>
        </w:r>
        <w:r w:rsidR="00CA53D0" w:rsidRPr="00C55A57">
          <w:rPr>
            <w:rStyle w:val="a4"/>
            <w:rFonts w:ascii="Times New Roman" w:hAnsi="Times New Roman"/>
            <w:b w:val="0"/>
            <w:sz w:val="28"/>
            <w:szCs w:val="28"/>
            <w:lang w:val="en-US"/>
          </w:rPr>
          <w:t>ru</w:t>
        </w:r>
        <w:r w:rsidR="00CA53D0" w:rsidRPr="00C55A57">
          <w:rPr>
            <w:rStyle w:val="a4"/>
            <w:rFonts w:ascii="Times New Roman" w:hAnsi="Times New Roman"/>
            <w:b w:val="0"/>
            <w:sz w:val="28"/>
            <w:szCs w:val="28"/>
          </w:rPr>
          <w:t>/</w:t>
        </w:r>
        <w:r w:rsidR="00CA53D0" w:rsidRPr="00C55A57">
          <w:rPr>
            <w:rStyle w:val="a4"/>
            <w:rFonts w:ascii="Times New Roman" w:hAnsi="Times New Roman"/>
            <w:b w:val="0"/>
            <w:sz w:val="28"/>
            <w:szCs w:val="28"/>
            <w:lang w:val="en-US"/>
          </w:rPr>
          <w:t>document</w:t>
        </w:r>
        <w:r w:rsidR="00CA53D0" w:rsidRPr="00C55A57">
          <w:rPr>
            <w:rStyle w:val="a4"/>
            <w:rFonts w:ascii="Times New Roman" w:hAnsi="Times New Roman"/>
            <w:b w:val="0"/>
            <w:sz w:val="28"/>
            <w:szCs w:val="28"/>
          </w:rPr>
          <w:t>/8</w:t>
        </w:r>
        <w:r w:rsidR="00CA53D0" w:rsidRPr="00C55A57">
          <w:rPr>
            <w:rStyle w:val="a4"/>
            <w:rFonts w:ascii="Times New Roman" w:hAnsi="Times New Roman"/>
            <w:b w:val="0"/>
            <w:sz w:val="28"/>
            <w:szCs w:val="28"/>
            <w:lang w:val="en-US"/>
          </w:rPr>
          <w:t>a</w:t>
        </w:r>
        <w:r w:rsidR="00CA53D0" w:rsidRPr="00C55A57">
          <w:rPr>
            <w:rStyle w:val="a4"/>
            <w:rFonts w:ascii="Times New Roman" w:hAnsi="Times New Roman"/>
            <w:b w:val="0"/>
            <w:sz w:val="28"/>
            <w:szCs w:val="28"/>
          </w:rPr>
          <w:t>9</w:t>
        </w:r>
        <w:r w:rsidR="00CA53D0" w:rsidRPr="00C55A57">
          <w:rPr>
            <w:rStyle w:val="a4"/>
            <w:rFonts w:ascii="Times New Roman" w:hAnsi="Times New Roman"/>
            <w:b w:val="0"/>
            <w:sz w:val="28"/>
            <w:szCs w:val="28"/>
            <w:lang w:val="en-US"/>
          </w:rPr>
          <w:t>cc</w:t>
        </w:r>
        <w:r w:rsidR="00CA53D0" w:rsidRPr="00C55A57">
          <w:rPr>
            <w:rStyle w:val="a4"/>
            <w:rFonts w:ascii="Times New Roman" w:hAnsi="Times New Roman"/>
            <w:b w:val="0"/>
            <w:sz w:val="28"/>
            <w:szCs w:val="28"/>
          </w:rPr>
          <w:t>6</w:t>
        </w:r>
        <w:r w:rsidR="00CA53D0" w:rsidRPr="00C55A57">
          <w:rPr>
            <w:rStyle w:val="a4"/>
            <w:rFonts w:ascii="Times New Roman" w:hAnsi="Times New Roman"/>
            <w:b w:val="0"/>
            <w:sz w:val="28"/>
            <w:szCs w:val="28"/>
            <w:lang w:val="en-US"/>
          </w:rPr>
          <w:t>ca</w:t>
        </w:r>
        <w:r w:rsidR="00CA53D0" w:rsidRPr="00C55A57">
          <w:rPr>
            <w:rStyle w:val="a4"/>
            <w:rFonts w:ascii="Times New Roman" w:hAnsi="Times New Roman"/>
            <w:b w:val="0"/>
            <w:sz w:val="28"/>
            <w:szCs w:val="28"/>
          </w:rPr>
          <w:t>040</w:t>
        </w:r>
        <w:r w:rsidR="00CA53D0" w:rsidRPr="00C55A57">
          <w:rPr>
            <w:rStyle w:val="a4"/>
            <w:rFonts w:ascii="Times New Roman" w:hAnsi="Times New Roman"/>
            <w:b w:val="0"/>
            <w:sz w:val="28"/>
            <w:szCs w:val="28"/>
            <w:lang w:val="en-US"/>
          </w:rPr>
          <w:t>d</w:t>
        </w:r>
        <w:r w:rsidR="00CA53D0" w:rsidRPr="00C55A57">
          <w:rPr>
            <w:rStyle w:val="a4"/>
            <w:rFonts w:ascii="Times New Roman" w:hAnsi="Times New Roman"/>
            <w:b w:val="0"/>
            <w:sz w:val="28"/>
            <w:szCs w:val="28"/>
          </w:rPr>
          <w:t>8</w:t>
        </w:r>
        <w:r w:rsidR="00CA53D0" w:rsidRPr="00C55A57">
          <w:rPr>
            <w:rStyle w:val="a4"/>
            <w:rFonts w:ascii="Times New Roman" w:hAnsi="Times New Roman"/>
            <w:b w:val="0"/>
            <w:sz w:val="28"/>
            <w:szCs w:val="28"/>
            <w:lang w:val="en-US"/>
          </w:rPr>
          <w:t>c</w:t>
        </w:r>
        <w:r w:rsidR="00CA53D0" w:rsidRPr="00C55A57">
          <w:rPr>
            <w:rStyle w:val="a4"/>
            <w:rFonts w:ascii="Times New Roman" w:hAnsi="Times New Roman"/>
            <w:b w:val="0"/>
            <w:sz w:val="28"/>
            <w:szCs w:val="28"/>
          </w:rPr>
          <w:t>6</w:t>
        </w:r>
        <w:r w:rsidR="00CA53D0" w:rsidRPr="00C55A57">
          <w:rPr>
            <w:rStyle w:val="a4"/>
            <w:rFonts w:ascii="Times New Roman" w:hAnsi="Times New Roman"/>
            <w:b w:val="0"/>
            <w:sz w:val="28"/>
            <w:szCs w:val="28"/>
            <w:lang w:val="en-US"/>
          </w:rPr>
          <w:t>dd</w:t>
        </w:r>
        <w:r w:rsidR="00CA53D0" w:rsidRPr="00C55A57">
          <w:rPr>
            <w:rStyle w:val="a4"/>
            <w:rFonts w:ascii="Times New Roman" w:hAnsi="Times New Roman"/>
            <w:b w:val="0"/>
            <w:sz w:val="28"/>
            <w:szCs w:val="28"/>
          </w:rPr>
          <w:t>31</w:t>
        </w:r>
        <w:r w:rsidR="00CA53D0" w:rsidRPr="00C55A57">
          <w:rPr>
            <w:rStyle w:val="a4"/>
            <w:rFonts w:ascii="Times New Roman" w:hAnsi="Times New Roman"/>
            <w:b w:val="0"/>
            <w:sz w:val="28"/>
            <w:szCs w:val="28"/>
            <w:lang w:val="en-US"/>
          </w:rPr>
          <w:t>a</w:t>
        </w:r>
        <w:r w:rsidR="00CA53D0" w:rsidRPr="00C55A57">
          <w:rPr>
            <w:rStyle w:val="a4"/>
            <w:rFonts w:ascii="Times New Roman" w:hAnsi="Times New Roman"/>
            <w:b w:val="0"/>
            <w:sz w:val="28"/>
            <w:szCs w:val="28"/>
          </w:rPr>
          <w:t>077</w:t>
        </w:r>
        <w:r w:rsidR="00CA53D0" w:rsidRPr="00C55A57">
          <w:rPr>
            <w:rStyle w:val="a4"/>
            <w:rFonts w:ascii="Times New Roman" w:hAnsi="Times New Roman"/>
            <w:b w:val="0"/>
            <w:sz w:val="28"/>
            <w:szCs w:val="28"/>
            <w:lang w:val="en-US"/>
          </w:rPr>
          <w:t>fd</w:t>
        </w:r>
        <w:r w:rsidR="00CA53D0" w:rsidRPr="00C55A57">
          <w:rPr>
            <w:rStyle w:val="a4"/>
            <w:rFonts w:ascii="Times New Roman" w:hAnsi="Times New Roman"/>
            <w:b w:val="0"/>
            <w:sz w:val="28"/>
            <w:szCs w:val="28"/>
          </w:rPr>
          <w:t>2</w:t>
        </w:r>
        <w:r w:rsidR="00CA53D0" w:rsidRPr="00C55A57">
          <w:rPr>
            <w:rStyle w:val="a4"/>
            <w:rFonts w:ascii="Times New Roman" w:hAnsi="Times New Roman"/>
            <w:b w:val="0"/>
            <w:sz w:val="28"/>
            <w:szCs w:val="28"/>
            <w:lang w:val="en-US"/>
          </w:rPr>
          <w:t>a</w:t>
        </w:r>
        <w:r w:rsidR="00CA53D0" w:rsidRPr="00C55A57">
          <w:rPr>
            <w:rStyle w:val="a4"/>
            <w:rFonts w:ascii="Times New Roman" w:hAnsi="Times New Roman"/>
            <w:b w:val="0"/>
            <w:sz w:val="28"/>
            <w:szCs w:val="28"/>
          </w:rPr>
          <w:t>6</w:t>
        </w:r>
        <w:r w:rsidR="00CA53D0" w:rsidRPr="00C55A57">
          <w:rPr>
            <w:rStyle w:val="a4"/>
            <w:rFonts w:ascii="Times New Roman" w:hAnsi="Times New Roman"/>
            <w:b w:val="0"/>
            <w:sz w:val="28"/>
            <w:szCs w:val="28"/>
            <w:lang w:val="en-US"/>
          </w:rPr>
          <w:t>e</w:t>
        </w:r>
        <w:r w:rsidR="00CA53D0" w:rsidRPr="00C55A57">
          <w:rPr>
            <w:rStyle w:val="a4"/>
            <w:rFonts w:ascii="Times New Roman" w:hAnsi="Times New Roman"/>
            <w:b w:val="0"/>
            <w:sz w:val="28"/>
            <w:szCs w:val="28"/>
          </w:rPr>
          <w:t>226/</w:t>
        </w:r>
        <w:r w:rsidR="00CA53D0" w:rsidRPr="00C55A57">
          <w:rPr>
            <w:rStyle w:val="a4"/>
            <w:rFonts w:ascii="Times New Roman" w:hAnsi="Times New Roman"/>
            <w:b w:val="0"/>
            <w:sz w:val="28"/>
            <w:szCs w:val="28"/>
            <w:lang w:val="en-US"/>
          </w:rPr>
          <w:t>download</w:t>
        </w:r>
        <w:r w:rsidR="00CA53D0" w:rsidRPr="00C55A57">
          <w:rPr>
            <w:rStyle w:val="a4"/>
            <w:rFonts w:ascii="Times New Roman" w:hAnsi="Times New Roman"/>
            <w:b w:val="0"/>
            <w:sz w:val="28"/>
            <w:szCs w:val="28"/>
          </w:rPr>
          <w:t>/5633</w:t>
        </w:r>
      </w:hyperlink>
    </w:p>
    <w:p w:rsidR="00CA53D0" w:rsidRPr="00C55A57" w:rsidRDefault="00DE0C03"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и иные нормативно-правовые акты, регламентирующие образовательную деятельность ДОУ.</w:t>
      </w:r>
    </w:p>
    <w:p w:rsidR="00DE0C03" w:rsidRPr="00C55A57" w:rsidRDefault="00DE0C03" w:rsidP="00223164">
      <w:pPr>
        <w:spacing w:after="0" w:line="240" w:lineRule="auto"/>
        <w:ind w:firstLine="709"/>
        <w:jc w:val="both"/>
        <w:rPr>
          <w:rFonts w:ascii="Times New Roman" w:hAnsi="Times New Roman"/>
          <w:i/>
          <w:sz w:val="28"/>
          <w:szCs w:val="28"/>
        </w:rPr>
      </w:pPr>
      <w:r w:rsidRPr="00C55A57">
        <w:rPr>
          <w:rFonts w:ascii="Times New Roman" w:hAnsi="Times New Roman"/>
          <w:i/>
          <w:sz w:val="28"/>
          <w:szCs w:val="28"/>
        </w:rPr>
        <w:t>Документы регионального уровня:</w:t>
      </w:r>
    </w:p>
    <w:p w:rsidR="00DE0C03" w:rsidRPr="00C55A57" w:rsidRDefault="00DE0C03"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1. Закон Республики Крым от 06.07.2015г. №131-ЗРК/2015 «Об образовании в Республике Крым»;</w:t>
      </w:r>
    </w:p>
    <w:p w:rsidR="00DE0C03" w:rsidRPr="00C55A57" w:rsidRDefault="006A5AC5"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2. Приказ Министе</w:t>
      </w:r>
      <w:r w:rsidR="00DE0C03" w:rsidRPr="00C55A57">
        <w:rPr>
          <w:rFonts w:ascii="Times New Roman" w:hAnsi="Times New Roman"/>
          <w:b w:val="0"/>
          <w:sz w:val="28"/>
          <w:szCs w:val="28"/>
        </w:rPr>
        <w:t>рства образования, науки и молодежи Республики Крым от 29.03.2023 №579 «Об утверждении Плана мероприятий по введению федеральных образовательных программ дошкольного образования в образовательных организациях Республики Крым, реализующих образовательные программы дошкольного образования»;</w:t>
      </w:r>
    </w:p>
    <w:p w:rsidR="006A5AC5" w:rsidRPr="00C55A57" w:rsidRDefault="006A5AC5" w:rsidP="00223164">
      <w:pPr>
        <w:spacing w:after="0" w:line="240" w:lineRule="auto"/>
        <w:ind w:firstLine="709"/>
        <w:jc w:val="both"/>
        <w:rPr>
          <w:rFonts w:ascii="Times New Roman" w:hAnsi="Times New Roman"/>
          <w:i/>
          <w:sz w:val="28"/>
          <w:szCs w:val="28"/>
        </w:rPr>
      </w:pPr>
      <w:r w:rsidRPr="00C55A57">
        <w:rPr>
          <w:rFonts w:ascii="Times New Roman" w:hAnsi="Times New Roman"/>
          <w:i/>
          <w:sz w:val="28"/>
          <w:szCs w:val="28"/>
        </w:rPr>
        <w:t>Документы уровня образовательного учреждения:</w:t>
      </w:r>
    </w:p>
    <w:p w:rsidR="006A5AC5" w:rsidRPr="00C55A57" w:rsidRDefault="006A5AC5"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1. Устав </w:t>
      </w:r>
      <w:r w:rsidR="003A53A4">
        <w:rPr>
          <w:rFonts w:ascii="Times New Roman" w:hAnsi="Times New Roman"/>
          <w:b w:val="0"/>
          <w:sz w:val="28"/>
          <w:szCs w:val="28"/>
        </w:rPr>
        <w:t>МБ</w:t>
      </w:r>
      <w:r w:rsidRPr="00C55A57">
        <w:rPr>
          <w:rFonts w:ascii="Times New Roman" w:hAnsi="Times New Roman"/>
          <w:b w:val="0"/>
          <w:sz w:val="28"/>
          <w:szCs w:val="28"/>
        </w:rPr>
        <w:t>ДОУ;</w:t>
      </w:r>
    </w:p>
    <w:p w:rsidR="006A5AC5" w:rsidRPr="00C55A57" w:rsidRDefault="006A5AC5"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2. Лицензия на право осуществления </w:t>
      </w:r>
      <w:r w:rsidR="003A53A4">
        <w:rPr>
          <w:rFonts w:ascii="Times New Roman" w:hAnsi="Times New Roman"/>
          <w:b w:val="0"/>
          <w:sz w:val="28"/>
          <w:szCs w:val="28"/>
        </w:rPr>
        <w:t>образовательной деятельности в МБД</w:t>
      </w:r>
      <w:r w:rsidRPr="00C55A57">
        <w:rPr>
          <w:rFonts w:ascii="Times New Roman" w:hAnsi="Times New Roman"/>
          <w:b w:val="0"/>
          <w:sz w:val="28"/>
          <w:szCs w:val="28"/>
        </w:rPr>
        <w:t>ОУ;</w:t>
      </w:r>
    </w:p>
    <w:p w:rsidR="006A5AC5" w:rsidRPr="00C55A57" w:rsidRDefault="006A5AC5"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3. Программа развития </w:t>
      </w:r>
      <w:r w:rsidR="003A53A4">
        <w:rPr>
          <w:rFonts w:ascii="Times New Roman" w:hAnsi="Times New Roman"/>
          <w:b w:val="0"/>
          <w:sz w:val="28"/>
          <w:szCs w:val="28"/>
        </w:rPr>
        <w:t>МБ</w:t>
      </w:r>
      <w:r w:rsidRPr="00C55A57">
        <w:rPr>
          <w:rFonts w:ascii="Times New Roman" w:hAnsi="Times New Roman"/>
          <w:b w:val="0"/>
          <w:sz w:val="28"/>
          <w:szCs w:val="28"/>
        </w:rPr>
        <w:t>ДОУ.</w:t>
      </w:r>
    </w:p>
    <w:p w:rsidR="006A5AC5" w:rsidRPr="00C55A57" w:rsidRDefault="006A5AC5" w:rsidP="00223164">
      <w:pPr>
        <w:spacing w:after="0" w:line="240" w:lineRule="auto"/>
        <w:ind w:firstLine="709"/>
        <w:jc w:val="both"/>
        <w:rPr>
          <w:rFonts w:ascii="Times New Roman" w:hAnsi="Times New Roman"/>
          <w:b w:val="0"/>
          <w:sz w:val="28"/>
          <w:szCs w:val="28"/>
        </w:rPr>
      </w:pPr>
    </w:p>
    <w:p w:rsidR="00C40B22" w:rsidRPr="00C55A57" w:rsidRDefault="00C40B22" w:rsidP="00223164">
      <w:pPr>
        <w:spacing w:after="0" w:line="240" w:lineRule="auto"/>
        <w:ind w:firstLine="709"/>
        <w:jc w:val="both"/>
        <w:rPr>
          <w:rFonts w:ascii="Times New Roman" w:hAnsi="Times New Roman"/>
          <w:sz w:val="28"/>
          <w:szCs w:val="28"/>
        </w:rPr>
      </w:pPr>
    </w:p>
    <w:p w:rsidR="000B7123" w:rsidRPr="00C55A57" w:rsidRDefault="000B7123" w:rsidP="00223164">
      <w:pPr>
        <w:spacing w:after="0" w:line="240" w:lineRule="auto"/>
        <w:ind w:firstLine="709"/>
        <w:rPr>
          <w:rFonts w:ascii="Times New Roman" w:hAnsi="Times New Roman"/>
          <w:sz w:val="28"/>
          <w:szCs w:val="28"/>
        </w:rPr>
      </w:pPr>
    </w:p>
    <w:p w:rsidR="00094BEF" w:rsidRPr="00C55A57" w:rsidRDefault="00094BEF" w:rsidP="00223164">
      <w:pPr>
        <w:spacing w:after="0" w:line="240" w:lineRule="auto"/>
        <w:ind w:firstLine="709"/>
        <w:rPr>
          <w:rFonts w:ascii="Times New Roman" w:hAnsi="Times New Roman"/>
          <w:sz w:val="28"/>
          <w:szCs w:val="28"/>
        </w:rPr>
      </w:pPr>
    </w:p>
    <w:p w:rsidR="00094BEF" w:rsidRPr="00C55A57" w:rsidRDefault="00094BEF" w:rsidP="00223164">
      <w:pPr>
        <w:spacing w:after="0" w:line="240" w:lineRule="auto"/>
        <w:ind w:firstLine="709"/>
        <w:rPr>
          <w:rFonts w:ascii="Times New Roman" w:hAnsi="Times New Roman"/>
          <w:sz w:val="28"/>
          <w:szCs w:val="28"/>
        </w:rPr>
      </w:pPr>
    </w:p>
    <w:p w:rsidR="00094BEF" w:rsidRPr="00C55A57" w:rsidRDefault="00094BEF" w:rsidP="00223164">
      <w:pPr>
        <w:spacing w:after="0" w:line="240" w:lineRule="auto"/>
        <w:ind w:firstLine="709"/>
        <w:rPr>
          <w:rFonts w:ascii="Times New Roman" w:hAnsi="Times New Roman"/>
          <w:sz w:val="28"/>
          <w:szCs w:val="28"/>
        </w:rPr>
      </w:pPr>
    </w:p>
    <w:p w:rsidR="00094BEF" w:rsidRPr="00C55A57" w:rsidRDefault="00094BEF" w:rsidP="00223164">
      <w:pPr>
        <w:spacing w:after="0" w:line="240" w:lineRule="auto"/>
        <w:ind w:firstLine="709"/>
        <w:rPr>
          <w:rFonts w:ascii="Times New Roman" w:hAnsi="Times New Roman"/>
          <w:sz w:val="28"/>
          <w:szCs w:val="28"/>
        </w:rPr>
      </w:pPr>
    </w:p>
    <w:p w:rsidR="00094BEF" w:rsidRPr="00C55A57" w:rsidRDefault="00094BEF" w:rsidP="00223164">
      <w:pPr>
        <w:spacing w:after="0" w:line="240" w:lineRule="auto"/>
        <w:ind w:firstLine="709"/>
        <w:rPr>
          <w:rFonts w:ascii="Times New Roman" w:hAnsi="Times New Roman"/>
          <w:sz w:val="28"/>
          <w:szCs w:val="28"/>
        </w:rPr>
      </w:pPr>
    </w:p>
    <w:p w:rsidR="00094BEF" w:rsidRPr="00C55A57" w:rsidRDefault="00094BEF" w:rsidP="00223164">
      <w:pPr>
        <w:spacing w:after="0" w:line="240" w:lineRule="auto"/>
        <w:ind w:firstLine="709"/>
        <w:rPr>
          <w:rFonts w:ascii="Times New Roman" w:hAnsi="Times New Roman"/>
          <w:sz w:val="28"/>
          <w:szCs w:val="28"/>
        </w:rPr>
      </w:pPr>
    </w:p>
    <w:p w:rsidR="00094BEF" w:rsidRPr="00C55A57" w:rsidRDefault="00094BEF" w:rsidP="00223164">
      <w:pPr>
        <w:spacing w:after="0" w:line="240" w:lineRule="auto"/>
        <w:ind w:firstLine="709"/>
        <w:rPr>
          <w:rFonts w:ascii="Times New Roman" w:hAnsi="Times New Roman"/>
          <w:sz w:val="28"/>
          <w:szCs w:val="28"/>
        </w:rPr>
      </w:pPr>
    </w:p>
    <w:p w:rsidR="00094BEF" w:rsidRPr="00C55A57" w:rsidRDefault="00094BEF" w:rsidP="00223164">
      <w:pPr>
        <w:spacing w:after="0" w:line="240" w:lineRule="auto"/>
        <w:ind w:firstLine="709"/>
        <w:rPr>
          <w:rFonts w:ascii="Times New Roman" w:hAnsi="Times New Roman"/>
          <w:sz w:val="28"/>
          <w:szCs w:val="28"/>
        </w:rPr>
      </w:pPr>
    </w:p>
    <w:p w:rsidR="00094BEF" w:rsidRPr="00C55A57" w:rsidRDefault="00094BEF" w:rsidP="00223164">
      <w:pPr>
        <w:spacing w:after="0" w:line="240" w:lineRule="auto"/>
        <w:ind w:firstLine="709"/>
        <w:rPr>
          <w:rFonts w:ascii="Times New Roman" w:hAnsi="Times New Roman"/>
          <w:sz w:val="28"/>
          <w:szCs w:val="28"/>
        </w:rPr>
      </w:pPr>
    </w:p>
    <w:p w:rsidR="00094BEF" w:rsidRPr="00C55A57" w:rsidRDefault="00094BEF" w:rsidP="00223164">
      <w:pPr>
        <w:spacing w:after="0" w:line="240" w:lineRule="auto"/>
        <w:ind w:firstLine="709"/>
        <w:rPr>
          <w:rFonts w:ascii="Times New Roman" w:hAnsi="Times New Roman"/>
          <w:sz w:val="28"/>
          <w:szCs w:val="28"/>
        </w:rPr>
      </w:pPr>
    </w:p>
    <w:p w:rsidR="00094BEF" w:rsidRPr="00C55A57" w:rsidRDefault="00094BEF" w:rsidP="00223164">
      <w:pPr>
        <w:spacing w:after="0" w:line="240" w:lineRule="auto"/>
        <w:ind w:firstLine="709"/>
        <w:rPr>
          <w:rFonts w:ascii="Times New Roman" w:hAnsi="Times New Roman"/>
          <w:sz w:val="28"/>
          <w:szCs w:val="28"/>
        </w:rPr>
      </w:pPr>
    </w:p>
    <w:p w:rsidR="00094BEF" w:rsidRPr="00C55A57" w:rsidRDefault="00094BEF" w:rsidP="00223164">
      <w:pPr>
        <w:spacing w:after="0" w:line="240" w:lineRule="auto"/>
        <w:ind w:firstLine="709"/>
        <w:rPr>
          <w:rFonts w:ascii="Times New Roman" w:hAnsi="Times New Roman"/>
          <w:sz w:val="28"/>
          <w:szCs w:val="28"/>
        </w:rPr>
      </w:pPr>
    </w:p>
    <w:p w:rsidR="00094BEF" w:rsidRDefault="00094BEF" w:rsidP="00223164">
      <w:pPr>
        <w:spacing w:after="0" w:line="240" w:lineRule="auto"/>
        <w:ind w:firstLine="709"/>
        <w:rPr>
          <w:rFonts w:ascii="Times New Roman" w:hAnsi="Times New Roman"/>
          <w:sz w:val="28"/>
          <w:szCs w:val="28"/>
        </w:rPr>
      </w:pPr>
    </w:p>
    <w:p w:rsidR="003A53A4" w:rsidRDefault="003A53A4" w:rsidP="00223164">
      <w:pPr>
        <w:spacing w:after="0" w:line="240" w:lineRule="auto"/>
        <w:ind w:firstLine="709"/>
        <w:rPr>
          <w:rFonts w:ascii="Times New Roman" w:hAnsi="Times New Roman"/>
          <w:sz w:val="28"/>
          <w:szCs w:val="28"/>
        </w:rPr>
      </w:pPr>
    </w:p>
    <w:p w:rsidR="003A53A4" w:rsidRPr="00C55A57" w:rsidRDefault="003A53A4" w:rsidP="00223164">
      <w:pPr>
        <w:spacing w:after="0" w:line="240" w:lineRule="auto"/>
        <w:ind w:firstLine="709"/>
        <w:rPr>
          <w:rFonts w:ascii="Times New Roman" w:hAnsi="Times New Roman"/>
          <w:sz w:val="28"/>
          <w:szCs w:val="28"/>
        </w:rPr>
      </w:pPr>
    </w:p>
    <w:p w:rsidR="009D2F76" w:rsidRPr="00C55A57" w:rsidRDefault="000B7123" w:rsidP="00223164">
      <w:pPr>
        <w:spacing w:after="0" w:line="240" w:lineRule="auto"/>
        <w:rPr>
          <w:rFonts w:ascii="Times New Roman" w:hAnsi="Times New Roman"/>
          <w:sz w:val="28"/>
          <w:szCs w:val="28"/>
        </w:rPr>
      </w:pPr>
      <w:r w:rsidRPr="00C55A57">
        <w:rPr>
          <w:rFonts w:ascii="Times New Roman" w:hAnsi="Times New Roman"/>
          <w:sz w:val="28"/>
          <w:szCs w:val="28"/>
          <w:lang w:val="en-US"/>
        </w:rPr>
        <w:lastRenderedPageBreak/>
        <w:t>I</w:t>
      </w:r>
      <w:r w:rsidRPr="00C55A57">
        <w:rPr>
          <w:rFonts w:ascii="Times New Roman" w:hAnsi="Times New Roman"/>
          <w:sz w:val="28"/>
          <w:szCs w:val="28"/>
        </w:rPr>
        <w:t>. ЦЕЛЕВОЙ РАЗДЕЛ</w:t>
      </w:r>
    </w:p>
    <w:p w:rsidR="000B7123" w:rsidRPr="00C55A57" w:rsidRDefault="000B7123" w:rsidP="00223164">
      <w:pPr>
        <w:spacing w:after="0" w:line="240" w:lineRule="auto"/>
        <w:rPr>
          <w:rFonts w:ascii="Times New Roman" w:hAnsi="Times New Roman"/>
          <w:sz w:val="28"/>
          <w:szCs w:val="28"/>
        </w:rPr>
      </w:pPr>
      <w:r w:rsidRPr="00C55A57">
        <w:rPr>
          <w:rFonts w:ascii="Times New Roman" w:hAnsi="Times New Roman"/>
          <w:sz w:val="28"/>
          <w:szCs w:val="28"/>
        </w:rPr>
        <w:t>(обязательная часть в соответствии с ФОП ДО)</w:t>
      </w:r>
    </w:p>
    <w:p w:rsidR="009D2F76" w:rsidRPr="00C55A57" w:rsidRDefault="00F609F0" w:rsidP="00223164">
      <w:pPr>
        <w:spacing w:after="0" w:line="240" w:lineRule="auto"/>
        <w:ind w:firstLine="709"/>
        <w:jc w:val="left"/>
        <w:rPr>
          <w:rFonts w:ascii="Times New Roman" w:hAnsi="Times New Roman"/>
          <w:sz w:val="28"/>
          <w:szCs w:val="28"/>
        </w:rPr>
      </w:pPr>
      <w:r w:rsidRPr="00C55A57">
        <w:rPr>
          <w:rFonts w:ascii="Times New Roman" w:hAnsi="Times New Roman"/>
          <w:sz w:val="28"/>
          <w:szCs w:val="28"/>
        </w:rPr>
        <w:t xml:space="preserve"> 1.1. </w:t>
      </w:r>
      <w:r w:rsidR="009D2F76" w:rsidRPr="00C55A57">
        <w:rPr>
          <w:rFonts w:ascii="Times New Roman" w:hAnsi="Times New Roman"/>
          <w:sz w:val="28"/>
          <w:szCs w:val="28"/>
        </w:rPr>
        <w:t>Пояснительная записка</w:t>
      </w:r>
    </w:p>
    <w:p w:rsidR="00F609F0" w:rsidRPr="00C55A57" w:rsidRDefault="00441C3B" w:rsidP="00223164">
      <w:pPr>
        <w:spacing w:after="0" w:line="240" w:lineRule="auto"/>
        <w:ind w:firstLine="709"/>
        <w:jc w:val="left"/>
        <w:rPr>
          <w:rFonts w:ascii="Times New Roman" w:hAnsi="Times New Roman"/>
          <w:sz w:val="28"/>
          <w:szCs w:val="28"/>
        </w:rPr>
      </w:pPr>
      <w:r>
        <w:rPr>
          <w:rFonts w:ascii="Times New Roman" w:hAnsi="Times New Roman"/>
          <w:sz w:val="28"/>
          <w:szCs w:val="28"/>
        </w:rPr>
        <w:t>Цели и задачи реализации П</w:t>
      </w:r>
      <w:r w:rsidR="00F609F0" w:rsidRPr="00C55A57">
        <w:rPr>
          <w:rFonts w:ascii="Times New Roman" w:hAnsi="Times New Roman"/>
          <w:sz w:val="28"/>
          <w:szCs w:val="28"/>
        </w:rPr>
        <w:t>рограммы</w:t>
      </w:r>
    </w:p>
    <w:p w:rsidR="00F609F0" w:rsidRPr="00C55A57" w:rsidRDefault="00F609F0" w:rsidP="00223164">
      <w:pPr>
        <w:pStyle w:val="Default0"/>
        <w:ind w:firstLine="709"/>
        <w:jc w:val="both"/>
        <w:rPr>
          <w:sz w:val="28"/>
          <w:szCs w:val="28"/>
        </w:rPr>
      </w:pPr>
      <w:r w:rsidRPr="00C55A57">
        <w:rPr>
          <w:bCs/>
          <w:iCs/>
          <w:sz w:val="28"/>
          <w:szCs w:val="28"/>
        </w:rPr>
        <w:t>Целью</w:t>
      </w:r>
      <w:r w:rsidRPr="00C55A57">
        <w:rPr>
          <w:b/>
          <w:bCs/>
          <w:i/>
          <w:iCs/>
          <w:sz w:val="28"/>
          <w:szCs w:val="28"/>
        </w:rPr>
        <w:t xml:space="preserve"> </w:t>
      </w:r>
      <w:r w:rsidRPr="00C55A57">
        <w:rPr>
          <w:sz w:val="28"/>
          <w:szCs w:val="28"/>
        </w:rPr>
        <w:t xml:space="preserve">программы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F609F0" w:rsidRPr="00C55A57" w:rsidRDefault="00F609F0" w:rsidP="00223164">
      <w:pPr>
        <w:pStyle w:val="Default0"/>
        <w:ind w:firstLine="709"/>
        <w:jc w:val="both"/>
        <w:rPr>
          <w:sz w:val="28"/>
          <w:szCs w:val="28"/>
        </w:rPr>
      </w:pPr>
      <w:r w:rsidRPr="00C55A57">
        <w:rPr>
          <w:sz w:val="28"/>
          <w:szCs w:val="28"/>
        </w:rPr>
        <w:t>К</w:t>
      </w:r>
      <w:r w:rsidR="006B380E" w:rsidRPr="00C55A57">
        <w:rPr>
          <w:sz w:val="28"/>
          <w:szCs w:val="28"/>
        </w:rPr>
        <w:t xml:space="preserve"> традиционным рос</w:t>
      </w:r>
      <w:r w:rsidRPr="00C55A57">
        <w:rPr>
          <w:sz w:val="28"/>
          <w:szCs w:val="28"/>
        </w:rPr>
        <w:t xml:space="preserve">сийским духовно-нравственным ценностям относятся, прежде всего, жизнь, достоинство, </w:t>
      </w:r>
      <w:r w:rsidR="000414B2">
        <w:rPr>
          <w:sz w:val="28"/>
          <w:szCs w:val="28"/>
        </w:rPr>
        <w:t>права и свободы человека, патри</w:t>
      </w:r>
      <w:r w:rsidRPr="00C55A57">
        <w:rPr>
          <w:sz w:val="28"/>
          <w:szCs w:val="28"/>
        </w:rPr>
        <w:t>отизм, гражданственность, служение Отечеству и отв</w:t>
      </w:r>
      <w:r w:rsidR="00586897">
        <w:rPr>
          <w:sz w:val="28"/>
          <w:szCs w:val="28"/>
        </w:rPr>
        <w:t>етственность за его судьбу, высо</w:t>
      </w:r>
      <w:r w:rsidRPr="00C55A57">
        <w:rPr>
          <w:sz w:val="28"/>
          <w:szCs w:val="28"/>
        </w:rPr>
        <w:t>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F609F0" w:rsidRPr="00C55A57" w:rsidRDefault="006B380E" w:rsidP="00223164">
      <w:pPr>
        <w:pStyle w:val="Default0"/>
        <w:ind w:firstLine="709"/>
        <w:jc w:val="both"/>
        <w:rPr>
          <w:b/>
          <w:sz w:val="28"/>
          <w:szCs w:val="28"/>
        </w:rPr>
      </w:pPr>
      <w:r w:rsidRPr="00C55A57">
        <w:rPr>
          <w:b/>
          <w:sz w:val="28"/>
          <w:szCs w:val="28"/>
        </w:rPr>
        <w:t xml:space="preserve">Цель </w:t>
      </w:r>
      <w:r w:rsidR="00F609F0" w:rsidRPr="00C55A57">
        <w:rPr>
          <w:b/>
          <w:sz w:val="28"/>
          <w:szCs w:val="28"/>
        </w:rPr>
        <w:t xml:space="preserve">программы достигается через решение следующих </w:t>
      </w:r>
      <w:r w:rsidR="00F609F0" w:rsidRPr="00C55A57">
        <w:rPr>
          <w:b/>
          <w:bCs/>
          <w:iCs/>
          <w:sz w:val="28"/>
          <w:szCs w:val="28"/>
        </w:rPr>
        <w:t xml:space="preserve">задач: </w:t>
      </w:r>
    </w:p>
    <w:p w:rsidR="00F609F0" w:rsidRPr="00C55A57" w:rsidRDefault="006B380E" w:rsidP="00223164">
      <w:pPr>
        <w:pStyle w:val="Default0"/>
        <w:ind w:firstLine="709"/>
        <w:jc w:val="both"/>
        <w:rPr>
          <w:sz w:val="28"/>
          <w:szCs w:val="28"/>
        </w:rPr>
      </w:pPr>
      <w:r w:rsidRPr="00C55A57">
        <w:rPr>
          <w:sz w:val="28"/>
          <w:szCs w:val="28"/>
        </w:rPr>
        <w:t xml:space="preserve">- </w:t>
      </w:r>
      <w:r w:rsidR="00F609F0" w:rsidRPr="00C55A57">
        <w:rPr>
          <w:sz w:val="28"/>
          <w:szCs w:val="28"/>
        </w:rPr>
        <w:t>обеспечение единых для Р</w:t>
      </w:r>
      <w:r w:rsidRPr="00C55A57">
        <w:rPr>
          <w:sz w:val="28"/>
          <w:szCs w:val="28"/>
        </w:rPr>
        <w:t xml:space="preserve">оссийской </w:t>
      </w:r>
      <w:r w:rsidR="00F609F0" w:rsidRPr="00C55A57">
        <w:rPr>
          <w:sz w:val="28"/>
          <w:szCs w:val="28"/>
        </w:rPr>
        <w:t>Ф</w:t>
      </w:r>
      <w:r w:rsidRPr="00C55A57">
        <w:rPr>
          <w:sz w:val="28"/>
          <w:szCs w:val="28"/>
        </w:rPr>
        <w:t>едерации</w:t>
      </w:r>
      <w:r w:rsidR="00F609F0" w:rsidRPr="00C55A57">
        <w:rPr>
          <w:sz w:val="28"/>
          <w:szCs w:val="28"/>
        </w:rPr>
        <w:t xml:space="preserve"> содержания ДО и планируемых результатов освоения образовательной программы ДО; </w:t>
      </w:r>
    </w:p>
    <w:p w:rsidR="006B380E" w:rsidRPr="00C55A57" w:rsidRDefault="006B380E" w:rsidP="00223164">
      <w:pPr>
        <w:pStyle w:val="Default0"/>
        <w:ind w:firstLine="709"/>
        <w:jc w:val="both"/>
        <w:rPr>
          <w:sz w:val="28"/>
          <w:szCs w:val="28"/>
        </w:rPr>
      </w:pPr>
      <w:r w:rsidRPr="00C55A57">
        <w:rPr>
          <w:sz w:val="28"/>
          <w:szCs w:val="28"/>
        </w:rPr>
        <w:t>- приобщение детей (в соответствии с возрастными особенностями) к базовым ценностям российского народа - жизнь, достоинство, пр</w:t>
      </w:r>
      <w:r w:rsidR="00586897">
        <w:rPr>
          <w:sz w:val="28"/>
          <w:szCs w:val="28"/>
        </w:rPr>
        <w:t>ава и свободы человека, патри</w:t>
      </w:r>
      <w:r w:rsidRPr="00C55A57">
        <w:rPr>
          <w:sz w:val="28"/>
          <w:szCs w:val="28"/>
        </w:rPr>
        <w:t>отизм, гражданстве</w:t>
      </w:r>
      <w:r w:rsidR="00F656F4" w:rsidRPr="00C55A57">
        <w:rPr>
          <w:sz w:val="28"/>
          <w:szCs w:val="28"/>
        </w:rPr>
        <w:t>нность, высо</w:t>
      </w:r>
      <w:r w:rsidRPr="00C55A57">
        <w:rPr>
          <w:sz w:val="28"/>
          <w:szCs w:val="28"/>
        </w:rPr>
        <w:t>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F656F4" w:rsidRPr="00C55A57">
        <w:rPr>
          <w:sz w:val="28"/>
          <w:szCs w:val="28"/>
        </w:rPr>
        <w:t>; создание условий для формирования ценностного отношения к окружающему ми</w:t>
      </w:r>
      <w:r w:rsidR="00586897">
        <w:rPr>
          <w:sz w:val="28"/>
          <w:szCs w:val="28"/>
        </w:rPr>
        <w:t>ру, становления опыта действий и</w:t>
      </w:r>
      <w:r w:rsidR="00F656F4" w:rsidRPr="00C55A57">
        <w:rPr>
          <w:sz w:val="28"/>
          <w:szCs w:val="28"/>
        </w:rPr>
        <w:t xml:space="preserve"> поступков на основе осмысления ценностей;</w:t>
      </w:r>
    </w:p>
    <w:p w:rsidR="00F609F0" w:rsidRPr="00C55A57" w:rsidRDefault="007A70BE" w:rsidP="00223164">
      <w:pPr>
        <w:pStyle w:val="Default0"/>
        <w:ind w:firstLine="709"/>
        <w:jc w:val="both"/>
        <w:rPr>
          <w:sz w:val="28"/>
          <w:szCs w:val="28"/>
        </w:rPr>
      </w:pPr>
      <w:r w:rsidRPr="00C55A57">
        <w:rPr>
          <w:sz w:val="28"/>
          <w:szCs w:val="28"/>
        </w:rPr>
        <w:t xml:space="preserve">- </w:t>
      </w:r>
      <w:r w:rsidR="00F609F0" w:rsidRPr="00C55A57">
        <w:rPr>
          <w:sz w:val="28"/>
          <w:szCs w:val="28"/>
        </w:rPr>
        <w:t xml:space="preserve">построение (структурирование) содержания образовательной работы на основе учета возрастных и индивидуальных особенностей развития; </w:t>
      </w:r>
    </w:p>
    <w:p w:rsidR="00F609F0" w:rsidRPr="00C55A57" w:rsidRDefault="007A70BE" w:rsidP="00223164">
      <w:pPr>
        <w:pStyle w:val="Default0"/>
        <w:ind w:firstLine="709"/>
        <w:jc w:val="both"/>
        <w:rPr>
          <w:sz w:val="28"/>
          <w:szCs w:val="28"/>
        </w:rPr>
      </w:pPr>
      <w:r w:rsidRPr="00C55A57">
        <w:rPr>
          <w:sz w:val="28"/>
          <w:szCs w:val="28"/>
        </w:rPr>
        <w:t xml:space="preserve">- </w:t>
      </w:r>
      <w:r w:rsidR="00F609F0" w:rsidRPr="00C55A57">
        <w:rPr>
          <w:sz w:val="28"/>
          <w:szCs w:val="28"/>
        </w:rPr>
        <w:t xml:space="preserve">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w:t>
      </w:r>
    </w:p>
    <w:p w:rsidR="007A70BE" w:rsidRPr="00C55A57" w:rsidRDefault="007A70BE" w:rsidP="00223164">
      <w:pPr>
        <w:pStyle w:val="Default0"/>
        <w:ind w:firstLine="709"/>
        <w:jc w:val="both"/>
        <w:rPr>
          <w:sz w:val="28"/>
          <w:szCs w:val="28"/>
        </w:rPr>
      </w:pPr>
      <w:r w:rsidRPr="00C55A57">
        <w:rPr>
          <w:sz w:val="28"/>
          <w:szCs w:val="28"/>
        </w:rPr>
        <w:t xml:space="preserve">- охрана и укрепление физического и психического здоровья детей, в том числе их эмоционального благополучия; </w:t>
      </w:r>
    </w:p>
    <w:p w:rsidR="00F609F0" w:rsidRPr="00C55A57" w:rsidRDefault="007A70BE" w:rsidP="00223164">
      <w:pPr>
        <w:pStyle w:val="Default0"/>
        <w:ind w:firstLine="709"/>
        <w:jc w:val="both"/>
        <w:rPr>
          <w:sz w:val="28"/>
          <w:szCs w:val="28"/>
        </w:rPr>
      </w:pPr>
      <w:r w:rsidRPr="00C55A57">
        <w:rPr>
          <w:sz w:val="28"/>
          <w:szCs w:val="28"/>
        </w:rPr>
        <w:t xml:space="preserve">- </w:t>
      </w:r>
      <w:r w:rsidR="00F609F0" w:rsidRPr="00C55A57">
        <w:rPr>
          <w:sz w:val="28"/>
          <w:szCs w:val="28"/>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w:t>
      </w:r>
    </w:p>
    <w:p w:rsidR="007A70BE" w:rsidRPr="00C55A57" w:rsidRDefault="007A70BE" w:rsidP="00223164">
      <w:pPr>
        <w:spacing w:after="0" w:line="240" w:lineRule="auto"/>
        <w:ind w:firstLine="709"/>
        <w:jc w:val="both"/>
        <w:rPr>
          <w:rFonts w:ascii="Times New Roman" w:hAnsi="Times New Roman"/>
          <w:b w:val="0"/>
          <w:sz w:val="28"/>
          <w:szCs w:val="28"/>
        </w:rPr>
      </w:pPr>
      <w:r w:rsidRPr="00C55A57">
        <w:rPr>
          <w:rFonts w:ascii="Times New Roman" w:hAnsi="Times New Roman"/>
          <w:sz w:val="28"/>
          <w:szCs w:val="28"/>
        </w:rPr>
        <w:t xml:space="preserve">- </w:t>
      </w:r>
      <w:r w:rsidRPr="00C55A57">
        <w:rPr>
          <w:rFonts w:ascii="Times New Roman" w:hAnsi="Times New Roman"/>
          <w:b w:val="0"/>
          <w:sz w:val="28"/>
          <w:szCs w:val="28"/>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F609F0" w:rsidRPr="00C55A57" w:rsidRDefault="007A70BE" w:rsidP="00223164">
      <w:pPr>
        <w:pStyle w:val="Default0"/>
        <w:ind w:firstLine="709"/>
        <w:jc w:val="both"/>
        <w:rPr>
          <w:sz w:val="28"/>
          <w:szCs w:val="28"/>
        </w:rPr>
      </w:pPr>
      <w:r w:rsidRPr="00C55A57">
        <w:rPr>
          <w:sz w:val="28"/>
          <w:szCs w:val="28"/>
        </w:rPr>
        <w:t xml:space="preserve">- </w:t>
      </w:r>
      <w:r w:rsidR="00F609F0" w:rsidRPr="00C55A57">
        <w:rPr>
          <w:sz w:val="28"/>
          <w:szCs w:val="28"/>
        </w:rPr>
        <w:t>достижение детьми на этапе завершения ДО уровня развития, необходимого и достаточного для успешного освоения ими образовательных программ</w:t>
      </w:r>
      <w:r w:rsidRPr="00C55A57">
        <w:rPr>
          <w:sz w:val="28"/>
          <w:szCs w:val="28"/>
        </w:rPr>
        <w:t xml:space="preserve"> начального общего образования.</w:t>
      </w:r>
    </w:p>
    <w:p w:rsidR="003B5549" w:rsidRPr="00C55A57" w:rsidRDefault="003B5549" w:rsidP="00223164">
      <w:pPr>
        <w:pStyle w:val="Default0"/>
        <w:ind w:firstLine="709"/>
        <w:jc w:val="both"/>
        <w:rPr>
          <w:b/>
          <w:sz w:val="28"/>
          <w:szCs w:val="28"/>
        </w:rPr>
      </w:pPr>
      <w:r w:rsidRPr="00C55A57">
        <w:rPr>
          <w:b/>
          <w:sz w:val="28"/>
          <w:szCs w:val="28"/>
        </w:rPr>
        <w:lastRenderedPageBreak/>
        <w:t>Принципы к формированию Программы</w:t>
      </w:r>
      <w:r w:rsidR="004A4988" w:rsidRPr="00C55A57">
        <w:rPr>
          <w:b/>
          <w:sz w:val="28"/>
          <w:szCs w:val="28"/>
        </w:rPr>
        <w:t>:</w:t>
      </w:r>
    </w:p>
    <w:p w:rsidR="003B5549" w:rsidRPr="00C55A57" w:rsidRDefault="003B5549" w:rsidP="00223164">
      <w:pPr>
        <w:pStyle w:val="Default0"/>
        <w:ind w:firstLine="709"/>
        <w:jc w:val="both"/>
        <w:rPr>
          <w:sz w:val="28"/>
          <w:szCs w:val="28"/>
        </w:rPr>
      </w:pPr>
      <w:r w:rsidRPr="00C55A57">
        <w:rPr>
          <w:sz w:val="28"/>
          <w:szCs w:val="28"/>
        </w:rPr>
        <w:t xml:space="preserve">1) полноценное проживание ребѐнком всех этапов детства (младенческого, раннего и дошкольного возраста), обогащение (амплификация) детского развития; </w:t>
      </w:r>
    </w:p>
    <w:p w:rsidR="003B5549" w:rsidRPr="00C55A57" w:rsidRDefault="003B5549" w:rsidP="00223164">
      <w:pPr>
        <w:pStyle w:val="Default0"/>
        <w:ind w:firstLine="709"/>
        <w:jc w:val="both"/>
        <w:rPr>
          <w:sz w:val="28"/>
          <w:szCs w:val="28"/>
        </w:rPr>
      </w:pPr>
      <w:r w:rsidRPr="00C55A57">
        <w:rPr>
          <w:sz w:val="28"/>
          <w:szCs w:val="28"/>
        </w:rPr>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4A4988" w:rsidRPr="00C55A57" w:rsidRDefault="003B5549" w:rsidP="00223164">
      <w:pPr>
        <w:pStyle w:val="Default0"/>
        <w:ind w:firstLine="709"/>
        <w:jc w:val="both"/>
        <w:rPr>
          <w:sz w:val="28"/>
          <w:szCs w:val="28"/>
        </w:rPr>
      </w:pPr>
      <w:r w:rsidRPr="00C55A57">
        <w:rPr>
          <w:sz w:val="28"/>
          <w:szCs w:val="28"/>
        </w:rPr>
        <w:t>3) содействие и</w:t>
      </w:r>
      <w:r w:rsidR="004A4988" w:rsidRPr="00C55A57">
        <w:rPr>
          <w:sz w:val="28"/>
          <w:szCs w:val="28"/>
        </w:rPr>
        <w:t xml:space="preserve"> сотрудничество детей и родителей (законных представителей), совершеннолетних членов семьи, принимающих участие в воспитании детей раннего и дошкольного возрастов, а также педагогических работников (далее вместе – взрослые);</w:t>
      </w:r>
    </w:p>
    <w:p w:rsidR="003B5549" w:rsidRPr="00C55A57" w:rsidRDefault="004A4988" w:rsidP="00223164">
      <w:pPr>
        <w:pStyle w:val="Default0"/>
        <w:ind w:firstLine="709"/>
        <w:jc w:val="both"/>
        <w:rPr>
          <w:sz w:val="28"/>
          <w:szCs w:val="28"/>
        </w:rPr>
      </w:pPr>
      <w:r w:rsidRPr="00C55A57">
        <w:rPr>
          <w:sz w:val="28"/>
          <w:szCs w:val="28"/>
        </w:rPr>
        <w:t xml:space="preserve">4) </w:t>
      </w:r>
      <w:r w:rsidR="003B5549" w:rsidRPr="00C55A57">
        <w:rPr>
          <w:sz w:val="28"/>
          <w:szCs w:val="28"/>
        </w:rPr>
        <w:t xml:space="preserve">признание ребенка полноценным участником (субъектом) образовательных отношений; </w:t>
      </w:r>
    </w:p>
    <w:p w:rsidR="003B5549" w:rsidRPr="00C55A57" w:rsidRDefault="00A11EB3" w:rsidP="00223164">
      <w:pPr>
        <w:pStyle w:val="Default0"/>
        <w:ind w:firstLine="709"/>
        <w:jc w:val="both"/>
        <w:rPr>
          <w:sz w:val="28"/>
          <w:szCs w:val="28"/>
        </w:rPr>
      </w:pPr>
      <w:r w:rsidRPr="00C55A57">
        <w:rPr>
          <w:sz w:val="28"/>
          <w:szCs w:val="28"/>
        </w:rPr>
        <w:t>5</w:t>
      </w:r>
      <w:r w:rsidR="003B5549" w:rsidRPr="00C55A57">
        <w:rPr>
          <w:sz w:val="28"/>
          <w:szCs w:val="28"/>
        </w:rPr>
        <w:t xml:space="preserve">) поддержка инициативы детей в различных видах деятельности; </w:t>
      </w:r>
    </w:p>
    <w:p w:rsidR="003B5549" w:rsidRPr="00C55A57" w:rsidRDefault="00A11EB3" w:rsidP="00223164">
      <w:pPr>
        <w:pStyle w:val="Default0"/>
        <w:ind w:firstLine="709"/>
        <w:jc w:val="both"/>
        <w:rPr>
          <w:sz w:val="28"/>
          <w:szCs w:val="28"/>
        </w:rPr>
      </w:pPr>
      <w:r w:rsidRPr="00C55A57">
        <w:rPr>
          <w:sz w:val="28"/>
          <w:szCs w:val="28"/>
        </w:rPr>
        <w:t>6</w:t>
      </w:r>
      <w:r w:rsidR="003B5549" w:rsidRPr="00C55A57">
        <w:rPr>
          <w:sz w:val="28"/>
          <w:szCs w:val="28"/>
        </w:rPr>
        <w:t xml:space="preserve">) сотрудничество ДОУ с семьѐй; </w:t>
      </w:r>
    </w:p>
    <w:p w:rsidR="003B5549" w:rsidRPr="00C55A57" w:rsidRDefault="00A11EB3" w:rsidP="00223164">
      <w:pPr>
        <w:pStyle w:val="Default0"/>
        <w:ind w:firstLine="709"/>
        <w:jc w:val="both"/>
        <w:rPr>
          <w:sz w:val="28"/>
          <w:szCs w:val="28"/>
        </w:rPr>
      </w:pPr>
      <w:r w:rsidRPr="00C55A57">
        <w:rPr>
          <w:sz w:val="28"/>
          <w:szCs w:val="28"/>
        </w:rPr>
        <w:t>7</w:t>
      </w:r>
      <w:r w:rsidR="003B5549" w:rsidRPr="00C55A57">
        <w:rPr>
          <w:sz w:val="28"/>
          <w:szCs w:val="28"/>
        </w:rPr>
        <w:t xml:space="preserve">) приобщение детей к социокультурным нормам, традициям семьи, общества и государства; </w:t>
      </w:r>
    </w:p>
    <w:p w:rsidR="003B5549" w:rsidRPr="00C55A57" w:rsidRDefault="00A11EB3" w:rsidP="00223164">
      <w:pPr>
        <w:pStyle w:val="Default0"/>
        <w:ind w:firstLine="709"/>
        <w:jc w:val="both"/>
        <w:rPr>
          <w:sz w:val="28"/>
          <w:szCs w:val="28"/>
        </w:rPr>
      </w:pPr>
      <w:r w:rsidRPr="00C55A57">
        <w:rPr>
          <w:sz w:val="28"/>
          <w:szCs w:val="28"/>
        </w:rPr>
        <w:t>8</w:t>
      </w:r>
      <w:r w:rsidR="003B5549" w:rsidRPr="00C55A57">
        <w:rPr>
          <w:sz w:val="28"/>
          <w:szCs w:val="28"/>
        </w:rPr>
        <w:t>) формирование познавательных интересов и познавательных действий ребенка в различных видах деятельности;</w:t>
      </w:r>
    </w:p>
    <w:p w:rsidR="003B5549" w:rsidRPr="00C55A57" w:rsidRDefault="00A11EB3" w:rsidP="00223164">
      <w:pPr>
        <w:pStyle w:val="Default0"/>
        <w:ind w:firstLine="709"/>
        <w:jc w:val="both"/>
        <w:rPr>
          <w:sz w:val="28"/>
          <w:szCs w:val="28"/>
        </w:rPr>
      </w:pPr>
      <w:r w:rsidRPr="00C55A57">
        <w:rPr>
          <w:sz w:val="28"/>
          <w:szCs w:val="28"/>
        </w:rPr>
        <w:t>9</w:t>
      </w:r>
      <w:r w:rsidR="003B5549" w:rsidRPr="00C55A57">
        <w:rPr>
          <w:sz w:val="28"/>
          <w:szCs w:val="28"/>
        </w:rPr>
        <w:t xml:space="preserve">) возрастная адекватность дошкольного образования (соответствие условий, требований, методов возрасту и особенностям развития); </w:t>
      </w:r>
    </w:p>
    <w:p w:rsidR="003B5549" w:rsidRPr="00C55A57" w:rsidRDefault="00A11EB3" w:rsidP="00223164">
      <w:pPr>
        <w:pStyle w:val="Default0"/>
        <w:ind w:firstLine="709"/>
        <w:jc w:val="both"/>
        <w:rPr>
          <w:sz w:val="28"/>
          <w:szCs w:val="28"/>
        </w:rPr>
      </w:pPr>
      <w:r w:rsidRPr="00C55A57">
        <w:rPr>
          <w:sz w:val="28"/>
          <w:szCs w:val="28"/>
        </w:rPr>
        <w:t>10</w:t>
      </w:r>
      <w:r w:rsidR="003B5549" w:rsidRPr="00C55A57">
        <w:rPr>
          <w:sz w:val="28"/>
          <w:szCs w:val="28"/>
        </w:rPr>
        <w:t>) учѐт этнокультурной ситуации развития детей.</w:t>
      </w:r>
    </w:p>
    <w:p w:rsidR="00F609F0" w:rsidRPr="00C55A57" w:rsidRDefault="00F609F0" w:rsidP="007905F7">
      <w:pPr>
        <w:spacing w:after="0" w:line="240" w:lineRule="auto"/>
        <w:jc w:val="both"/>
        <w:rPr>
          <w:rFonts w:ascii="Times New Roman" w:hAnsi="Times New Roman"/>
          <w:b w:val="0"/>
          <w:sz w:val="28"/>
          <w:szCs w:val="28"/>
        </w:rPr>
      </w:pPr>
    </w:p>
    <w:p w:rsidR="009017C3" w:rsidRPr="00C55A57" w:rsidRDefault="00CB42AF" w:rsidP="00223164">
      <w:pPr>
        <w:numPr>
          <w:ilvl w:val="2"/>
          <w:numId w:val="6"/>
        </w:numPr>
        <w:spacing w:after="0" w:line="240" w:lineRule="auto"/>
        <w:ind w:left="0" w:firstLine="709"/>
        <w:jc w:val="left"/>
        <w:rPr>
          <w:rFonts w:ascii="Times New Roman" w:hAnsi="Times New Roman"/>
          <w:sz w:val="28"/>
          <w:szCs w:val="28"/>
        </w:rPr>
      </w:pPr>
      <w:r>
        <w:rPr>
          <w:rFonts w:ascii="Times New Roman" w:hAnsi="Times New Roman"/>
          <w:sz w:val="28"/>
          <w:szCs w:val="28"/>
        </w:rPr>
        <w:t>Планируемые результаты реализации</w:t>
      </w:r>
      <w:r w:rsidR="009017C3" w:rsidRPr="00C55A57">
        <w:rPr>
          <w:rFonts w:ascii="Times New Roman" w:hAnsi="Times New Roman"/>
          <w:sz w:val="28"/>
          <w:szCs w:val="28"/>
        </w:rPr>
        <w:t xml:space="preserve"> Программы</w:t>
      </w:r>
    </w:p>
    <w:p w:rsidR="009017C3" w:rsidRPr="00C55A57" w:rsidRDefault="009017C3" w:rsidP="00223164">
      <w:pPr>
        <w:pStyle w:val="Default0"/>
        <w:ind w:firstLine="709"/>
        <w:jc w:val="both"/>
        <w:rPr>
          <w:sz w:val="28"/>
          <w:szCs w:val="28"/>
        </w:rPr>
      </w:pPr>
      <w:r w:rsidRPr="00C55A57">
        <w:rPr>
          <w:sz w:val="28"/>
          <w:szCs w:val="28"/>
        </w:rPr>
        <w:t xml:space="preserve">В соответствии с ФГОС ДО специфика дошкольного детства и системные особенности ДО делают неправомерными требования от ребенка дошкольного возраста конкретных образовательных достижений. Поэтому </w:t>
      </w:r>
      <w:r w:rsidR="009F2E72" w:rsidRPr="00C55A57">
        <w:rPr>
          <w:sz w:val="28"/>
          <w:szCs w:val="28"/>
        </w:rPr>
        <w:t xml:space="preserve">планируемые результаты освоения </w:t>
      </w:r>
      <w:r w:rsidRPr="00C55A57">
        <w:rPr>
          <w:sz w:val="28"/>
          <w:szCs w:val="28"/>
        </w:rPr>
        <w:t xml:space="preserve">программы представлены в виде целевых ориентиров ДО и представляют собой </w:t>
      </w:r>
      <w:r w:rsidRPr="00C55A57">
        <w:rPr>
          <w:iCs/>
          <w:sz w:val="28"/>
          <w:szCs w:val="28"/>
        </w:rPr>
        <w:t xml:space="preserve">возрастные характеристики возможных достижений ребенка к завершению ДО. </w:t>
      </w:r>
    </w:p>
    <w:p w:rsidR="009017C3" w:rsidRPr="00C55A57" w:rsidRDefault="009017C3" w:rsidP="00223164">
      <w:pPr>
        <w:pStyle w:val="Default0"/>
        <w:ind w:firstLine="709"/>
        <w:jc w:val="both"/>
        <w:rPr>
          <w:sz w:val="28"/>
          <w:szCs w:val="28"/>
        </w:rPr>
      </w:pPr>
      <w:r w:rsidRPr="00C55A57">
        <w:rPr>
          <w:sz w:val="28"/>
          <w:szCs w:val="28"/>
        </w:rPr>
        <w:t>В соответствии с периодизацией психического разви</w:t>
      </w:r>
      <w:r w:rsidR="00E42160">
        <w:rPr>
          <w:sz w:val="28"/>
          <w:szCs w:val="28"/>
        </w:rPr>
        <w:t>тия ребенка согласно культурно-</w:t>
      </w:r>
      <w:r w:rsidRPr="00C55A57">
        <w:rPr>
          <w:sz w:val="28"/>
          <w:szCs w:val="28"/>
        </w:rPr>
        <w:t>исторической психологии, дошкольное детство подразделяется на три возраста: младенческий (первое и второе полугодия жизни), ранний (от 1 года до 3 лет) и дошко</w:t>
      </w:r>
      <w:r w:rsidR="009F2E72" w:rsidRPr="00C55A57">
        <w:rPr>
          <w:sz w:val="28"/>
          <w:szCs w:val="28"/>
        </w:rPr>
        <w:t xml:space="preserve">льный возраст (от 3 до 7 лет). </w:t>
      </w:r>
    </w:p>
    <w:p w:rsidR="00F609F0" w:rsidRPr="00C55A57" w:rsidRDefault="000632B1" w:rsidP="00223164">
      <w:pPr>
        <w:spacing w:after="0" w:line="240" w:lineRule="auto"/>
        <w:ind w:firstLine="709"/>
        <w:jc w:val="both"/>
        <w:rPr>
          <w:rFonts w:ascii="Times New Roman" w:hAnsi="Times New Roman"/>
          <w:sz w:val="28"/>
          <w:szCs w:val="28"/>
        </w:rPr>
      </w:pPr>
      <w:r w:rsidRPr="00C55A57">
        <w:rPr>
          <w:rFonts w:ascii="Times New Roman" w:hAnsi="Times New Roman"/>
          <w:sz w:val="28"/>
          <w:szCs w:val="28"/>
        </w:rPr>
        <w:t>Планируемые результаты в дошкольном возрасте</w:t>
      </w:r>
      <w:r w:rsidR="00CB42AF">
        <w:rPr>
          <w:rFonts w:ascii="Times New Roman" w:hAnsi="Times New Roman"/>
          <w:sz w:val="28"/>
          <w:szCs w:val="28"/>
        </w:rPr>
        <w:t xml:space="preserve"> (к 4, 5, 6 годам)</w:t>
      </w:r>
    </w:p>
    <w:p w:rsidR="000632B1" w:rsidRPr="00C55A57" w:rsidRDefault="000632B1" w:rsidP="00223164">
      <w:pPr>
        <w:pStyle w:val="Default0"/>
        <w:ind w:firstLine="709"/>
        <w:jc w:val="both"/>
        <w:rPr>
          <w:sz w:val="28"/>
          <w:szCs w:val="28"/>
        </w:rPr>
      </w:pPr>
      <w:r w:rsidRPr="00C55A57">
        <w:rPr>
          <w:b/>
          <w:bCs/>
          <w:i/>
          <w:iCs/>
          <w:sz w:val="28"/>
          <w:szCs w:val="28"/>
        </w:rPr>
        <w:t xml:space="preserve">К четырем годам: </w:t>
      </w:r>
    </w:p>
    <w:p w:rsidR="000632B1" w:rsidRPr="00C55A57" w:rsidRDefault="000632B1" w:rsidP="00223164">
      <w:pPr>
        <w:pStyle w:val="Default0"/>
        <w:ind w:firstLine="709"/>
        <w:jc w:val="both"/>
        <w:rPr>
          <w:sz w:val="28"/>
          <w:szCs w:val="28"/>
        </w:rPr>
      </w:pPr>
      <w:r w:rsidRPr="00C55A57">
        <w:rPr>
          <w:sz w:val="28"/>
          <w:szCs w:val="28"/>
        </w:rPr>
        <w:t xml:space="preserve">- 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 </w:t>
      </w:r>
    </w:p>
    <w:p w:rsidR="000632B1" w:rsidRPr="00C55A57" w:rsidRDefault="000632B1" w:rsidP="00223164">
      <w:pPr>
        <w:pStyle w:val="Default0"/>
        <w:ind w:firstLine="709"/>
        <w:jc w:val="both"/>
        <w:rPr>
          <w:sz w:val="28"/>
          <w:szCs w:val="28"/>
        </w:rPr>
      </w:pPr>
      <w:r w:rsidRPr="00C55A57">
        <w:rPr>
          <w:sz w:val="28"/>
          <w:szCs w:val="28"/>
        </w:rPr>
        <w:t xml:space="preserve">- 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движения под музыку; </w:t>
      </w:r>
    </w:p>
    <w:p w:rsidR="000632B1" w:rsidRPr="00C55A57" w:rsidRDefault="000632B1" w:rsidP="00223164">
      <w:pPr>
        <w:pStyle w:val="Default0"/>
        <w:ind w:firstLine="709"/>
        <w:jc w:val="both"/>
        <w:rPr>
          <w:sz w:val="28"/>
          <w:szCs w:val="28"/>
        </w:rPr>
      </w:pPr>
      <w:r w:rsidRPr="00C55A57">
        <w:rPr>
          <w:sz w:val="28"/>
          <w:szCs w:val="28"/>
        </w:rPr>
        <w:lastRenderedPageBreak/>
        <w:t xml:space="preserve">- </w:t>
      </w:r>
      <w:r w:rsidR="009B61C6" w:rsidRPr="00C55A57">
        <w:rPr>
          <w:sz w:val="28"/>
          <w:szCs w:val="28"/>
        </w:rPr>
        <w:t xml:space="preserve">ребенок демонстрирует </w:t>
      </w:r>
      <w:r w:rsidRPr="00C55A57">
        <w:rPr>
          <w:sz w:val="28"/>
          <w:szCs w:val="28"/>
        </w:rPr>
        <w:t xml:space="preserve">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w:t>
      </w:r>
    </w:p>
    <w:p w:rsidR="000632B1" w:rsidRPr="00C55A57" w:rsidRDefault="000632B1" w:rsidP="00223164">
      <w:pPr>
        <w:pStyle w:val="Default0"/>
        <w:ind w:firstLine="709"/>
        <w:jc w:val="both"/>
        <w:rPr>
          <w:sz w:val="28"/>
          <w:szCs w:val="28"/>
        </w:rPr>
      </w:pPr>
      <w:r w:rsidRPr="00C55A57">
        <w:rPr>
          <w:sz w:val="28"/>
          <w:szCs w:val="28"/>
        </w:rPr>
        <w:t xml:space="preserve">- ребенок владеет культурно-гигиеническими навыками: умывание, одевание и т.п., соблюдает требования гигиены, имеет первичные представления о факторах, положительно влияющих на здоровье; </w:t>
      </w:r>
    </w:p>
    <w:p w:rsidR="009B61C6" w:rsidRPr="00C55A57" w:rsidRDefault="009B61C6" w:rsidP="00223164">
      <w:pPr>
        <w:pStyle w:val="Default0"/>
        <w:ind w:firstLine="709"/>
        <w:jc w:val="both"/>
        <w:rPr>
          <w:sz w:val="28"/>
          <w:szCs w:val="28"/>
        </w:rPr>
      </w:pPr>
      <w:r w:rsidRPr="00C55A57">
        <w:rPr>
          <w:sz w:val="28"/>
          <w:szCs w:val="28"/>
        </w:rPr>
        <w:t xml:space="preserve">- ребенок проявляет доверие к миру, положительно оценивает себя, говорит о себе в первом лице; </w:t>
      </w:r>
    </w:p>
    <w:p w:rsidR="009B61C6" w:rsidRPr="00C55A57" w:rsidRDefault="009B61C6" w:rsidP="00223164">
      <w:pPr>
        <w:pStyle w:val="Default0"/>
        <w:ind w:firstLine="709"/>
        <w:jc w:val="both"/>
        <w:rPr>
          <w:sz w:val="28"/>
          <w:szCs w:val="28"/>
        </w:rPr>
      </w:pPr>
      <w:r w:rsidRPr="00C55A57">
        <w:rPr>
          <w:sz w:val="28"/>
          <w:szCs w:val="28"/>
        </w:rPr>
        <w:t xml:space="preserve">- 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rsidR="009B61C6" w:rsidRPr="00C55A57" w:rsidRDefault="009B61C6" w:rsidP="00223164">
      <w:pPr>
        <w:pStyle w:val="Default0"/>
        <w:ind w:firstLine="709"/>
        <w:jc w:val="both"/>
        <w:rPr>
          <w:sz w:val="28"/>
          <w:szCs w:val="28"/>
        </w:rPr>
      </w:pPr>
      <w:r w:rsidRPr="00C55A57">
        <w:rPr>
          <w:sz w:val="28"/>
          <w:szCs w:val="28"/>
        </w:rPr>
        <w:t xml:space="preserve">- 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9B61C6" w:rsidRPr="00C55A57" w:rsidRDefault="009B61C6" w:rsidP="00223164">
      <w:pPr>
        <w:pStyle w:val="Default0"/>
        <w:ind w:firstLine="709"/>
        <w:jc w:val="both"/>
        <w:rPr>
          <w:sz w:val="28"/>
          <w:szCs w:val="28"/>
        </w:rPr>
      </w:pPr>
      <w:r w:rsidRPr="00C55A57">
        <w:rPr>
          <w:sz w:val="28"/>
          <w:szCs w:val="28"/>
        </w:rPr>
        <w:t>- 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9B61C6" w:rsidRPr="00C55A57" w:rsidRDefault="009B61C6" w:rsidP="00223164">
      <w:pPr>
        <w:pStyle w:val="Default0"/>
        <w:ind w:firstLine="709"/>
        <w:jc w:val="both"/>
        <w:rPr>
          <w:sz w:val="28"/>
          <w:szCs w:val="28"/>
        </w:rPr>
      </w:pPr>
      <w:r w:rsidRPr="00C55A57">
        <w:rPr>
          <w:sz w:val="28"/>
          <w:szCs w:val="28"/>
        </w:rPr>
        <w:t xml:space="preserve">- ребенок проявляет интерес к правилам безопасного поведения; осваивает безопасные способы обращения со знакомыми предметами ближайшего окружения; </w:t>
      </w:r>
    </w:p>
    <w:p w:rsidR="009B61C6" w:rsidRPr="00C55A57" w:rsidRDefault="009B61C6" w:rsidP="00223164">
      <w:pPr>
        <w:pStyle w:val="Default0"/>
        <w:ind w:firstLine="709"/>
        <w:jc w:val="both"/>
        <w:rPr>
          <w:sz w:val="28"/>
          <w:szCs w:val="28"/>
        </w:rPr>
      </w:pPr>
      <w:r w:rsidRPr="00C55A57">
        <w:rPr>
          <w:sz w:val="28"/>
          <w:szCs w:val="28"/>
        </w:rPr>
        <w:t xml:space="preserve">- 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w:t>
      </w:r>
    </w:p>
    <w:p w:rsidR="009B61C6" w:rsidRPr="00C55A57" w:rsidRDefault="000632B1" w:rsidP="00223164">
      <w:pPr>
        <w:pStyle w:val="Default0"/>
        <w:ind w:firstLine="709"/>
        <w:jc w:val="both"/>
        <w:rPr>
          <w:sz w:val="28"/>
          <w:szCs w:val="28"/>
        </w:rPr>
      </w:pPr>
      <w:r w:rsidRPr="00C55A57">
        <w:rPr>
          <w:sz w:val="28"/>
          <w:szCs w:val="28"/>
        </w:rPr>
        <w:t xml:space="preserve">- 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педагогом рассказы из 3-4-х предложений, пересказывает знакомые литературные произведения, использует речевые формы вежливого общения; </w:t>
      </w:r>
    </w:p>
    <w:p w:rsidR="000632B1" w:rsidRPr="00C55A57" w:rsidRDefault="000632B1" w:rsidP="00223164">
      <w:pPr>
        <w:pStyle w:val="Default0"/>
        <w:ind w:firstLine="709"/>
        <w:jc w:val="both"/>
        <w:rPr>
          <w:sz w:val="28"/>
          <w:szCs w:val="28"/>
        </w:rPr>
      </w:pPr>
      <w:r w:rsidRPr="00C55A57">
        <w:rPr>
          <w:sz w:val="28"/>
          <w:szCs w:val="28"/>
        </w:rPr>
        <w:t xml:space="preserve">- 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p>
    <w:p w:rsidR="009B61C6" w:rsidRPr="00C55A57" w:rsidRDefault="009B61C6" w:rsidP="00223164">
      <w:pPr>
        <w:pStyle w:val="Default0"/>
        <w:ind w:firstLine="709"/>
        <w:jc w:val="both"/>
        <w:rPr>
          <w:sz w:val="28"/>
          <w:szCs w:val="28"/>
        </w:rPr>
      </w:pPr>
      <w:r w:rsidRPr="00C55A57">
        <w:rPr>
          <w:sz w:val="28"/>
          <w:szCs w:val="28"/>
        </w:rPr>
        <w:t xml:space="preserve">- 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9B61C6" w:rsidRPr="00C55A57" w:rsidRDefault="009B61C6" w:rsidP="00223164">
      <w:pPr>
        <w:pStyle w:val="Default0"/>
        <w:ind w:firstLine="709"/>
        <w:jc w:val="both"/>
        <w:rPr>
          <w:sz w:val="28"/>
          <w:szCs w:val="28"/>
        </w:rPr>
      </w:pPr>
      <w:r w:rsidRPr="00C55A57">
        <w:rPr>
          <w:sz w:val="28"/>
          <w:szCs w:val="28"/>
        </w:rPr>
        <w:t xml:space="preserve">- ребенок совместно со взрослым пересказывает знакомые сказки, короткие стихи; </w:t>
      </w:r>
    </w:p>
    <w:p w:rsidR="009B61C6" w:rsidRPr="00C55A57" w:rsidRDefault="000632B1" w:rsidP="00223164">
      <w:pPr>
        <w:pStyle w:val="Default0"/>
        <w:ind w:firstLine="709"/>
        <w:jc w:val="both"/>
        <w:rPr>
          <w:sz w:val="28"/>
          <w:szCs w:val="28"/>
        </w:rPr>
      </w:pPr>
      <w:r w:rsidRPr="00C55A57">
        <w:rPr>
          <w:sz w:val="28"/>
          <w:szCs w:val="28"/>
        </w:rPr>
        <w:t xml:space="preserve">- 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w:t>
      </w:r>
      <w:r w:rsidR="009B61C6" w:rsidRPr="00C55A57">
        <w:rPr>
          <w:sz w:val="28"/>
          <w:szCs w:val="28"/>
        </w:rPr>
        <w:t xml:space="preserve">и проблемного </w:t>
      </w:r>
      <w:r w:rsidRPr="00C55A57">
        <w:rPr>
          <w:sz w:val="28"/>
          <w:szCs w:val="28"/>
        </w:rPr>
        <w:t xml:space="preserve">характера; </w:t>
      </w:r>
    </w:p>
    <w:p w:rsidR="000632B1" w:rsidRPr="00C55A57" w:rsidRDefault="000632B1" w:rsidP="00223164">
      <w:pPr>
        <w:pStyle w:val="Default0"/>
        <w:ind w:firstLine="709"/>
        <w:jc w:val="both"/>
        <w:rPr>
          <w:sz w:val="28"/>
          <w:szCs w:val="28"/>
        </w:rPr>
      </w:pPr>
      <w:r w:rsidRPr="00C55A57">
        <w:rPr>
          <w:sz w:val="28"/>
          <w:szCs w:val="28"/>
        </w:rPr>
        <w:lastRenderedPageBreak/>
        <w:t>- ре</w:t>
      </w:r>
      <w:r w:rsidR="009B61C6" w:rsidRPr="00C55A57">
        <w:rPr>
          <w:sz w:val="28"/>
          <w:szCs w:val="28"/>
        </w:rPr>
        <w:t xml:space="preserve">бенок проявляет </w:t>
      </w:r>
      <w:r w:rsidRPr="00C55A57">
        <w:rPr>
          <w:sz w:val="28"/>
          <w:szCs w:val="28"/>
        </w:rPr>
        <w:t>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w:t>
      </w:r>
      <w:r w:rsidR="009B61C6" w:rsidRPr="00C55A57">
        <w:rPr>
          <w:sz w:val="28"/>
          <w:szCs w:val="28"/>
        </w:rPr>
        <w:t xml:space="preserve"> с предметами и материалами; проявляет элементарные представления о величине, форме и к</w:t>
      </w:r>
      <w:r w:rsidR="00A94F34">
        <w:rPr>
          <w:sz w:val="28"/>
          <w:szCs w:val="28"/>
        </w:rPr>
        <w:t>оличестве предметов и умения сра</w:t>
      </w:r>
      <w:r w:rsidR="009B61C6" w:rsidRPr="00C55A57">
        <w:rPr>
          <w:sz w:val="28"/>
          <w:szCs w:val="28"/>
        </w:rPr>
        <w:t>внивать предметы по этим характеристикам</w:t>
      </w:r>
      <w:r w:rsidRPr="00C55A57">
        <w:rPr>
          <w:sz w:val="28"/>
          <w:szCs w:val="28"/>
        </w:rPr>
        <w:t xml:space="preserve">; </w:t>
      </w:r>
    </w:p>
    <w:p w:rsidR="009B61C6" w:rsidRPr="00C55A57" w:rsidRDefault="009B61C6" w:rsidP="00223164">
      <w:pPr>
        <w:pStyle w:val="Default0"/>
        <w:ind w:firstLine="709"/>
        <w:jc w:val="both"/>
        <w:rPr>
          <w:sz w:val="28"/>
          <w:szCs w:val="28"/>
        </w:rPr>
      </w:pPr>
      <w:r w:rsidRPr="00C55A57">
        <w:rPr>
          <w:sz w:val="28"/>
          <w:szCs w:val="28"/>
        </w:rPr>
        <w:t>- ребенок проявляет интерес к миру, к себе, к окружающим людям;</w:t>
      </w:r>
    </w:p>
    <w:p w:rsidR="009B61C6" w:rsidRPr="00C55A57" w:rsidRDefault="009B61C6" w:rsidP="00223164">
      <w:pPr>
        <w:pStyle w:val="Default0"/>
        <w:ind w:firstLine="709"/>
        <w:jc w:val="both"/>
        <w:rPr>
          <w:sz w:val="28"/>
          <w:szCs w:val="28"/>
        </w:rPr>
      </w:pPr>
      <w:r w:rsidRPr="00C55A57">
        <w:rPr>
          <w:sz w:val="28"/>
          <w:szCs w:val="28"/>
        </w:rPr>
        <w:t>- ребенок знает об объектах ближайшего окружения: о родном населенном пункте, его названии, достопримечательностях и традициях;</w:t>
      </w:r>
    </w:p>
    <w:p w:rsidR="009B61C6" w:rsidRPr="00C55A57" w:rsidRDefault="009B61C6" w:rsidP="00223164">
      <w:pPr>
        <w:pStyle w:val="Default0"/>
        <w:ind w:firstLine="709"/>
        <w:jc w:val="both"/>
        <w:rPr>
          <w:sz w:val="28"/>
          <w:szCs w:val="28"/>
        </w:rPr>
      </w:pPr>
      <w:r w:rsidRPr="00C55A57">
        <w:rPr>
          <w:sz w:val="28"/>
          <w:szCs w:val="28"/>
        </w:rPr>
        <w:t xml:space="preserve">- </w:t>
      </w:r>
      <w:r w:rsidR="00032218" w:rsidRPr="00C55A57">
        <w:rPr>
          <w:sz w:val="28"/>
          <w:szCs w:val="28"/>
        </w:rPr>
        <w:t>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032218" w:rsidRPr="00C55A57" w:rsidRDefault="005C7A97" w:rsidP="00223164">
      <w:pPr>
        <w:pStyle w:val="Default0"/>
        <w:ind w:firstLine="709"/>
        <w:jc w:val="both"/>
        <w:rPr>
          <w:sz w:val="28"/>
          <w:szCs w:val="28"/>
        </w:rPr>
      </w:pPr>
      <w:r w:rsidRPr="00C55A57">
        <w:rPr>
          <w:sz w:val="28"/>
          <w:szCs w:val="28"/>
        </w:rPr>
        <w:t xml:space="preserve">- 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 </w:t>
      </w:r>
    </w:p>
    <w:p w:rsidR="00032218" w:rsidRPr="00C55A57" w:rsidRDefault="005C7A97" w:rsidP="00223164">
      <w:pPr>
        <w:pStyle w:val="Default0"/>
        <w:ind w:firstLine="709"/>
        <w:jc w:val="both"/>
        <w:rPr>
          <w:sz w:val="28"/>
          <w:szCs w:val="28"/>
        </w:rPr>
      </w:pPr>
      <w:r w:rsidRPr="00C55A57">
        <w:rPr>
          <w:sz w:val="28"/>
          <w:szCs w:val="28"/>
        </w:rPr>
        <w:t xml:space="preserve">- 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5C7A97" w:rsidRPr="00C55A57" w:rsidRDefault="005C7A97" w:rsidP="00223164">
      <w:pPr>
        <w:pStyle w:val="Default0"/>
        <w:ind w:firstLine="709"/>
        <w:jc w:val="both"/>
        <w:rPr>
          <w:sz w:val="28"/>
          <w:szCs w:val="28"/>
        </w:rPr>
      </w:pPr>
      <w:r w:rsidRPr="00C55A57">
        <w:rPr>
          <w:sz w:val="28"/>
          <w:szCs w:val="28"/>
        </w:rPr>
        <w:t xml:space="preserve">- 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 </w:t>
      </w:r>
    </w:p>
    <w:p w:rsidR="005C7A97" w:rsidRPr="00C55A57" w:rsidRDefault="005C7A97" w:rsidP="00223164">
      <w:pPr>
        <w:pStyle w:val="Default0"/>
        <w:ind w:firstLine="709"/>
        <w:jc w:val="both"/>
        <w:rPr>
          <w:sz w:val="28"/>
          <w:szCs w:val="28"/>
        </w:rPr>
      </w:pPr>
      <w:r w:rsidRPr="00C55A57">
        <w:rPr>
          <w:sz w:val="28"/>
          <w:szCs w:val="28"/>
        </w:rPr>
        <w:t>- 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5C7A97" w:rsidRPr="00C55A57" w:rsidRDefault="005C7A97" w:rsidP="00223164">
      <w:pPr>
        <w:pStyle w:val="Default0"/>
        <w:ind w:firstLine="709"/>
        <w:jc w:val="both"/>
        <w:rPr>
          <w:sz w:val="28"/>
          <w:szCs w:val="28"/>
        </w:rPr>
      </w:pPr>
      <w:r w:rsidRPr="00C55A57">
        <w:rPr>
          <w:b/>
          <w:bCs/>
          <w:i/>
          <w:iCs/>
          <w:sz w:val="28"/>
          <w:szCs w:val="28"/>
        </w:rPr>
        <w:t xml:space="preserve">К пяти годам: </w:t>
      </w:r>
    </w:p>
    <w:p w:rsidR="005C7A97" w:rsidRPr="00C55A57" w:rsidRDefault="005C7A97" w:rsidP="00223164">
      <w:pPr>
        <w:pStyle w:val="Default0"/>
        <w:ind w:firstLine="709"/>
        <w:jc w:val="both"/>
        <w:rPr>
          <w:sz w:val="28"/>
          <w:szCs w:val="28"/>
        </w:rPr>
      </w:pPr>
      <w:r w:rsidRPr="00C55A57">
        <w:rPr>
          <w:sz w:val="28"/>
          <w:szCs w:val="28"/>
        </w:rPr>
        <w:t xml:space="preserve">- ребенок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 </w:t>
      </w:r>
    </w:p>
    <w:p w:rsidR="00675FB7" w:rsidRPr="00C55A57" w:rsidRDefault="005C7A97" w:rsidP="00223164">
      <w:pPr>
        <w:pStyle w:val="Default0"/>
        <w:ind w:firstLine="709"/>
        <w:jc w:val="both"/>
        <w:rPr>
          <w:sz w:val="28"/>
          <w:szCs w:val="28"/>
        </w:rPr>
      </w:pPr>
      <w:r w:rsidRPr="00C55A57">
        <w:rPr>
          <w:sz w:val="28"/>
          <w:szCs w:val="28"/>
        </w:rPr>
        <w:t xml:space="preserve">- ребенок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 </w:t>
      </w:r>
    </w:p>
    <w:p w:rsidR="005C7A97" w:rsidRPr="00C55A57" w:rsidRDefault="005C7A97" w:rsidP="00223164">
      <w:pPr>
        <w:pStyle w:val="Default0"/>
        <w:ind w:firstLine="709"/>
        <w:jc w:val="both"/>
        <w:rPr>
          <w:sz w:val="28"/>
          <w:szCs w:val="28"/>
        </w:rPr>
      </w:pPr>
      <w:r w:rsidRPr="00C55A57">
        <w:rPr>
          <w:sz w:val="28"/>
          <w:szCs w:val="28"/>
        </w:rPr>
        <w:t xml:space="preserve">- </w:t>
      </w:r>
      <w:r w:rsidR="00675FB7" w:rsidRPr="00C55A57">
        <w:rPr>
          <w:sz w:val="28"/>
          <w:szCs w:val="28"/>
        </w:rPr>
        <w:t xml:space="preserve">ребенок </w:t>
      </w:r>
      <w:r w:rsidRPr="00C55A57">
        <w:rPr>
          <w:sz w:val="28"/>
          <w:szCs w:val="28"/>
        </w:rPr>
        <w:t xml:space="preserve">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5C7A97" w:rsidRPr="00C55A57" w:rsidRDefault="005C7A97" w:rsidP="00223164">
      <w:pPr>
        <w:pStyle w:val="Default0"/>
        <w:ind w:firstLine="709"/>
        <w:jc w:val="both"/>
        <w:rPr>
          <w:sz w:val="28"/>
          <w:szCs w:val="28"/>
        </w:rPr>
      </w:pPr>
      <w:r w:rsidRPr="00C55A57">
        <w:rPr>
          <w:sz w:val="28"/>
          <w:szCs w:val="28"/>
        </w:rPr>
        <w:lastRenderedPageBreak/>
        <w:t>- ребенок стремится к самостоятельному осуществлению процессов личной гигиены, их правильной организации;</w:t>
      </w:r>
    </w:p>
    <w:p w:rsidR="00675FB7" w:rsidRPr="00C55A57" w:rsidRDefault="00675FB7" w:rsidP="00223164">
      <w:pPr>
        <w:pStyle w:val="Default0"/>
        <w:ind w:firstLine="709"/>
        <w:jc w:val="both"/>
        <w:rPr>
          <w:sz w:val="28"/>
          <w:szCs w:val="28"/>
        </w:rPr>
      </w:pPr>
      <w:r w:rsidRPr="00C55A57">
        <w:rPr>
          <w:sz w:val="28"/>
          <w:szCs w:val="28"/>
        </w:rPr>
        <w:t xml:space="preserve">- ребенок выполняет самостоятельно знакомые правила общения со взрослыми, внимателен к словам и оценкам взрослого, стремится к познавательному, интеллектуальному общению со взрослыми: задает много вопросов поискового характера, стремится к положительным формам поведения, замечает ярко выраженное эмоциональное состояние сверстника или близких, по примеру воспитателя проявляет сочувствие; </w:t>
      </w:r>
    </w:p>
    <w:p w:rsidR="005C7A97" w:rsidRPr="00C55A57" w:rsidRDefault="005C7A97" w:rsidP="00223164">
      <w:pPr>
        <w:pStyle w:val="Default0"/>
        <w:ind w:firstLine="709"/>
        <w:jc w:val="both"/>
        <w:rPr>
          <w:sz w:val="28"/>
          <w:szCs w:val="28"/>
        </w:rPr>
      </w:pPr>
      <w:r w:rsidRPr="00C55A57">
        <w:rPr>
          <w:sz w:val="28"/>
          <w:szCs w:val="28"/>
        </w:rPr>
        <w:t xml:space="preserve">- ребенок без напоминания взрослого здоровается и прощается, говорит «спасибо» и «пожалуйста»; </w:t>
      </w:r>
    </w:p>
    <w:p w:rsidR="005C7A97" w:rsidRPr="00C55A57" w:rsidRDefault="005C7A97" w:rsidP="00223164">
      <w:pPr>
        <w:pStyle w:val="Default0"/>
        <w:ind w:firstLine="709"/>
        <w:jc w:val="both"/>
        <w:rPr>
          <w:sz w:val="28"/>
          <w:szCs w:val="28"/>
        </w:rPr>
      </w:pPr>
      <w:r w:rsidRPr="00C55A57">
        <w:rPr>
          <w:sz w:val="28"/>
          <w:szCs w:val="28"/>
        </w:rPr>
        <w:t xml:space="preserve">- ребенок демонстрирует стремление к общению со сверстниками, по предложению воспитателя может договориться с детьми, стремится к самовыражению в деятельности, к признанию и уважению сверстников; </w:t>
      </w:r>
    </w:p>
    <w:p w:rsidR="005C7A97" w:rsidRPr="00C55A57" w:rsidRDefault="005C7A97" w:rsidP="00223164">
      <w:pPr>
        <w:pStyle w:val="Default0"/>
        <w:ind w:firstLine="709"/>
        <w:jc w:val="both"/>
        <w:rPr>
          <w:sz w:val="28"/>
          <w:szCs w:val="28"/>
        </w:rPr>
      </w:pPr>
      <w:r w:rsidRPr="00C55A57">
        <w:rPr>
          <w:sz w:val="28"/>
          <w:szCs w:val="28"/>
        </w:rPr>
        <w:t xml:space="preserve">- ребенок познает правила безопасного поведения и стремится их выполнять в повседневной жизни; </w:t>
      </w:r>
    </w:p>
    <w:p w:rsidR="00675FB7" w:rsidRPr="00C55A57" w:rsidRDefault="00675FB7" w:rsidP="00223164">
      <w:pPr>
        <w:pStyle w:val="Default0"/>
        <w:ind w:firstLine="709"/>
        <w:jc w:val="both"/>
        <w:rPr>
          <w:sz w:val="28"/>
          <w:szCs w:val="28"/>
        </w:rPr>
      </w:pPr>
      <w:r w:rsidRPr="00C55A57">
        <w:rPr>
          <w:sz w:val="28"/>
          <w:szCs w:val="28"/>
        </w:rPr>
        <w:t xml:space="preserve">- ребенок самостоятелен в самообслуживании; </w:t>
      </w:r>
    </w:p>
    <w:p w:rsidR="00ED4DB0" w:rsidRPr="00C55A57" w:rsidRDefault="005C7A97"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ребенок проявляет познавательный интерес к труду взрослых, профессиям, технике; отражает эти представления в играх;</w:t>
      </w:r>
    </w:p>
    <w:p w:rsidR="00675FB7" w:rsidRPr="00C55A57" w:rsidRDefault="00675FB7" w:rsidP="00223164">
      <w:pPr>
        <w:pStyle w:val="Default0"/>
        <w:ind w:firstLine="709"/>
        <w:jc w:val="both"/>
        <w:rPr>
          <w:sz w:val="28"/>
          <w:szCs w:val="28"/>
        </w:rPr>
      </w:pPr>
      <w:r w:rsidRPr="00C55A57">
        <w:rPr>
          <w:sz w:val="28"/>
          <w:szCs w:val="28"/>
        </w:rPr>
        <w:t xml:space="preserve">- ребенок стремится к выполнению трудовых обязанностей, охотно включается в совместный труд со взрослыми или сверстниками; </w:t>
      </w:r>
    </w:p>
    <w:p w:rsidR="00675FB7" w:rsidRPr="00C55A57" w:rsidRDefault="00675FB7" w:rsidP="00223164">
      <w:pPr>
        <w:pStyle w:val="Default0"/>
        <w:ind w:firstLine="709"/>
        <w:jc w:val="both"/>
        <w:rPr>
          <w:sz w:val="28"/>
          <w:szCs w:val="28"/>
        </w:rPr>
      </w:pPr>
      <w:r w:rsidRPr="00C55A57">
        <w:rPr>
          <w:sz w:val="28"/>
          <w:szCs w:val="28"/>
        </w:rPr>
        <w:t>- ребенок инициативен в разговоре, использует разные типы реплик и простые формы объяснительной речи, речевые контакты становятся более длитель</w:t>
      </w:r>
      <w:r w:rsidR="00A94F34">
        <w:rPr>
          <w:sz w:val="28"/>
          <w:szCs w:val="28"/>
        </w:rPr>
        <w:t xml:space="preserve">ным и </w:t>
      </w:r>
      <w:r w:rsidRPr="00C55A57">
        <w:rPr>
          <w:sz w:val="28"/>
          <w:szCs w:val="28"/>
        </w:rPr>
        <w:t>активными;</w:t>
      </w:r>
    </w:p>
    <w:p w:rsidR="00675FB7" w:rsidRPr="00C55A57" w:rsidRDefault="00675FB7" w:rsidP="00223164">
      <w:pPr>
        <w:pStyle w:val="Default0"/>
        <w:ind w:firstLine="709"/>
        <w:jc w:val="both"/>
        <w:rPr>
          <w:sz w:val="28"/>
          <w:szCs w:val="28"/>
        </w:rPr>
      </w:pPr>
      <w:r w:rsidRPr="00C55A57">
        <w:rPr>
          <w:sz w:val="28"/>
          <w:szCs w:val="28"/>
        </w:rPr>
        <w:t xml:space="preserve">- ребенок большинство звуков произносит правильно, пользуется средствами эмоциональной и речевой выразительности; </w:t>
      </w:r>
    </w:p>
    <w:p w:rsidR="00675FB7" w:rsidRPr="00C55A57" w:rsidRDefault="00675FB7" w:rsidP="00223164">
      <w:pPr>
        <w:pStyle w:val="Default0"/>
        <w:ind w:firstLine="709"/>
        <w:jc w:val="both"/>
        <w:rPr>
          <w:sz w:val="28"/>
          <w:szCs w:val="28"/>
        </w:rPr>
      </w:pPr>
      <w:r w:rsidRPr="00C55A57">
        <w:rPr>
          <w:sz w:val="28"/>
          <w:szCs w:val="28"/>
        </w:rPr>
        <w:t xml:space="preserve">- ребенок самостоятельно пересказывает знакомые сказки, с небольшой помощью взрослого составляет описательные рассказы и загадки; </w:t>
      </w:r>
    </w:p>
    <w:p w:rsidR="00675FB7" w:rsidRPr="00C55A57" w:rsidRDefault="00675FB7" w:rsidP="00223164">
      <w:pPr>
        <w:pStyle w:val="Default0"/>
        <w:ind w:firstLine="709"/>
        <w:jc w:val="both"/>
        <w:rPr>
          <w:sz w:val="28"/>
          <w:szCs w:val="28"/>
        </w:rPr>
      </w:pPr>
      <w:r w:rsidRPr="00C55A57">
        <w:rPr>
          <w:sz w:val="28"/>
          <w:szCs w:val="28"/>
        </w:rPr>
        <w:t>- ребенок проявляет словотворчество, интерес к языку, с интересом слушает литературны</w:t>
      </w:r>
      <w:r w:rsidR="007928FA" w:rsidRPr="00C55A57">
        <w:rPr>
          <w:sz w:val="28"/>
          <w:szCs w:val="28"/>
        </w:rPr>
        <w:t xml:space="preserve">е тексты, воспроизводит текст. </w:t>
      </w:r>
    </w:p>
    <w:p w:rsidR="005C7A97" w:rsidRPr="00C55A57" w:rsidRDefault="005C7A97" w:rsidP="00223164">
      <w:pPr>
        <w:pStyle w:val="Default0"/>
        <w:ind w:firstLine="709"/>
        <w:jc w:val="both"/>
        <w:rPr>
          <w:sz w:val="28"/>
          <w:szCs w:val="28"/>
        </w:rPr>
      </w:pPr>
      <w:r w:rsidRPr="00C55A57">
        <w:rPr>
          <w:sz w:val="28"/>
          <w:szCs w:val="28"/>
        </w:rPr>
        <w:t xml:space="preserve">- ребенок способен рассказать о предмете, его назначении и особенностях, о том, как он был создан; </w:t>
      </w:r>
    </w:p>
    <w:p w:rsidR="007928FA" w:rsidRPr="00C55A57" w:rsidRDefault="007928FA" w:rsidP="00223164">
      <w:pPr>
        <w:pStyle w:val="Default0"/>
        <w:ind w:firstLine="709"/>
        <w:jc w:val="both"/>
        <w:rPr>
          <w:sz w:val="28"/>
          <w:szCs w:val="28"/>
        </w:rPr>
      </w:pPr>
      <w:r w:rsidRPr="00C55A57">
        <w:rPr>
          <w:sz w:val="28"/>
          <w:szCs w:val="28"/>
        </w:rPr>
        <w:t>- ребенок проявляет стремление к общению со сверстниками в процессе познавательной деятельности, осуществляет обмен инфор</w:t>
      </w:r>
      <w:r w:rsidR="00A94F34">
        <w:rPr>
          <w:sz w:val="28"/>
          <w:szCs w:val="28"/>
        </w:rPr>
        <w:t>м</w:t>
      </w:r>
      <w:r w:rsidRPr="00C55A57">
        <w:rPr>
          <w:sz w:val="28"/>
          <w:szCs w:val="28"/>
        </w:rPr>
        <w:t>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7928FA" w:rsidRPr="00C55A57" w:rsidRDefault="007928FA" w:rsidP="00223164">
      <w:pPr>
        <w:pStyle w:val="Default0"/>
        <w:ind w:firstLine="709"/>
        <w:jc w:val="both"/>
        <w:rPr>
          <w:sz w:val="28"/>
          <w:szCs w:val="28"/>
        </w:rPr>
      </w:pPr>
      <w:r w:rsidRPr="00C55A57">
        <w:rPr>
          <w:sz w:val="28"/>
          <w:szCs w:val="28"/>
        </w:rPr>
        <w:t>- ребенок активно познает и называет свой</w:t>
      </w:r>
      <w:r w:rsidR="00A94F34">
        <w:rPr>
          <w:sz w:val="28"/>
          <w:szCs w:val="28"/>
        </w:rPr>
        <w:t>ства и качества предметов, особ</w:t>
      </w:r>
      <w:r w:rsidRPr="00C55A57">
        <w:rPr>
          <w:sz w:val="28"/>
          <w:szCs w:val="28"/>
        </w:rPr>
        <w:t>енности объектов природы, обследовательские действия; объединяет предметы и объекты в видовые категории с указанием характерных признаков;</w:t>
      </w:r>
    </w:p>
    <w:p w:rsidR="007928FA" w:rsidRPr="00C55A57" w:rsidRDefault="007928FA" w:rsidP="00223164">
      <w:pPr>
        <w:pStyle w:val="Default0"/>
        <w:ind w:firstLine="709"/>
        <w:jc w:val="both"/>
        <w:rPr>
          <w:sz w:val="28"/>
          <w:szCs w:val="28"/>
        </w:rPr>
      </w:pPr>
      <w:r w:rsidRPr="00C55A57">
        <w:rPr>
          <w:sz w:val="28"/>
          <w:szCs w:val="28"/>
        </w:rPr>
        <w:t>- ребенок задает много вопросов поискового хара</w:t>
      </w:r>
      <w:r w:rsidR="00A94F34">
        <w:rPr>
          <w:sz w:val="28"/>
          <w:szCs w:val="28"/>
        </w:rPr>
        <w:t>ктера, в</w:t>
      </w:r>
      <w:r w:rsidRPr="00C55A57">
        <w:rPr>
          <w:sz w:val="28"/>
          <w:szCs w:val="28"/>
        </w:rPr>
        <w:t>ключается в деятельность экспериментирования, использует исследовательские действия, предпринимает попытки сделать логические выводы;</w:t>
      </w:r>
    </w:p>
    <w:p w:rsidR="007928FA" w:rsidRPr="00C55A57" w:rsidRDefault="007928FA" w:rsidP="00223164">
      <w:pPr>
        <w:pStyle w:val="Default0"/>
        <w:ind w:firstLine="709"/>
        <w:jc w:val="both"/>
        <w:rPr>
          <w:sz w:val="28"/>
          <w:szCs w:val="28"/>
        </w:rPr>
      </w:pPr>
      <w:r w:rsidRPr="00C55A57">
        <w:rPr>
          <w:sz w:val="28"/>
          <w:szCs w:val="28"/>
        </w:rPr>
        <w:lastRenderedPageBreak/>
        <w:t xml:space="preserve">- 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w:t>
      </w:r>
      <w:r w:rsidR="00A94F34">
        <w:rPr>
          <w:sz w:val="28"/>
          <w:szCs w:val="28"/>
        </w:rPr>
        <w:t>МБ</w:t>
      </w:r>
      <w:r w:rsidRPr="00C55A57">
        <w:rPr>
          <w:sz w:val="28"/>
          <w:szCs w:val="28"/>
        </w:rPr>
        <w:t>ДОУ, имеет представления о малой родине, названии населенного пункта, улицы, некоторых памятных местах;</w:t>
      </w:r>
    </w:p>
    <w:p w:rsidR="007928FA" w:rsidRPr="00C55A57" w:rsidRDefault="007928FA" w:rsidP="00223164">
      <w:pPr>
        <w:pStyle w:val="Default0"/>
        <w:ind w:firstLine="709"/>
        <w:jc w:val="both"/>
        <w:rPr>
          <w:sz w:val="28"/>
          <w:szCs w:val="28"/>
        </w:rPr>
      </w:pPr>
      <w:r w:rsidRPr="00C55A57">
        <w:rPr>
          <w:sz w:val="28"/>
          <w:szCs w:val="28"/>
        </w:rPr>
        <w:t xml:space="preserve">- ребенок имеет представление о разнообразных представителях живой природы родного края, их особенностях, свойствах объектов неживой природы, </w:t>
      </w:r>
      <w:r w:rsidR="00927598" w:rsidRPr="00C55A57">
        <w:rPr>
          <w:sz w:val="28"/>
          <w:szCs w:val="28"/>
        </w:rPr>
        <w:t>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w:t>
      </w:r>
      <w:r w:rsidRPr="00C55A57">
        <w:rPr>
          <w:sz w:val="28"/>
          <w:szCs w:val="28"/>
        </w:rPr>
        <w:t xml:space="preserve"> </w:t>
      </w:r>
      <w:r w:rsidR="00927598" w:rsidRPr="00C55A57">
        <w:rPr>
          <w:sz w:val="28"/>
          <w:szCs w:val="28"/>
        </w:rPr>
        <w:t>за растениями и животными, беречь их;</w:t>
      </w:r>
    </w:p>
    <w:p w:rsidR="00927598" w:rsidRPr="00C55A57" w:rsidRDefault="00927598" w:rsidP="00223164">
      <w:pPr>
        <w:pStyle w:val="Default0"/>
        <w:ind w:firstLine="709"/>
        <w:jc w:val="both"/>
        <w:rPr>
          <w:sz w:val="28"/>
          <w:szCs w:val="28"/>
        </w:rPr>
      </w:pPr>
      <w:r w:rsidRPr="00C55A57">
        <w:rPr>
          <w:sz w:val="28"/>
          <w:szCs w:val="28"/>
        </w:rPr>
        <w:t>- 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w:t>
      </w:r>
      <w:r w:rsidR="00A94F34">
        <w:rPr>
          <w:sz w:val="28"/>
          <w:szCs w:val="28"/>
        </w:rPr>
        <w:t>ения для познания окружающей дейс</w:t>
      </w:r>
      <w:r w:rsidRPr="00C55A57">
        <w:rPr>
          <w:sz w:val="28"/>
          <w:szCs w:val="28"/>
        </w:rPr>
        <w:t>твительности;</w:t>
      </w:r>
    </w:p>
    <w:p w:rsidR="00E714A3" w:rsidRPr="00C55A57" w:rsidRDefault="00927598" w:rsidP="00223164">
      <w:pPr>
        <w:pStyle w:val="Default0"/>
        <w:ind w:firstLine="709"/>
        <w:jc w:val="both"/>
        <w:rPr>
          <w:sz w:val="28"/>
          <w:szCs w:val="28"/>
        </w:rPr>
      </w:pPr>
      <w:r w:rsidRPr="00C55A57">
        <w:rPr>
          <w:sz w:val="28"/>
          <w:szCs w:val="28"/>
        </w:rPr>
        <w:t xml:space="preserve">- </w:t>
      </w:r>
      <w:r w:rsidR="00E714A3" w:rsidRPr="00C55A57">
        <w:rPr>
          <w:sz w:val="28"/>
          <w:szCs w:val="28"/>
        </w:rPr>
        <w:t xml:space="preserve">ребенок проявляет интерес к различным видам искусства, эмоционально откликается на отраженные в произведениях искусства действия, поступки, события; </w:t>
      </w:r>
    </w:p>
    <w:p w:rsidR="00E714A3" w:rsidRPr="00C55A57" w:rsidRDefault="00E714A3"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E714A3" w:rsidRPr="00C55A57" w:rsidRDefault="00E714A3" w:rsidP="00223164">
      <w:pPr>
        <w:pStyle w:val="Default0"/>
        <w:ind w:firstLine="709"/>
        <w:jc w:val="both"/>
        <w:rPr>
          <w:sz w:val="28"/>
          <w:szCs w:val="28"/>
        </w:rPr>
      </w:pPr>
      <w:r w:rsidRPr="00C55A57">
        <w:rPr>
          <w:sz w:val="28"/>
          <w:szCs w:val="28"/>
        </w:rPr>
        <w:t xml:space="preserve">- 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 </w:t>
      </w:r>
    </w:p>
    <w:p w:rsidR="00E714A3" w:rsidRPr="00C55A57" w:rsidRDefault="00E714A3" w:rsidP="00223164">
      <w:pPr>
        <w:pStyle w:val="Default0"/>
        <w:ind w:firstLine="709"/>
        <w:jc w:val="both"/>
        <w:rPr>
          <w:sz w:val="28"/>
          <w:szCs w:val="28"/>
        </w:rPr>
      </w:pPr>
      <w:r w:rsidRPr="00C55A57">
        <w:rPr>
          <w:sz w:val="28"/>
          <w:szCs w:val="28"/>
        </w:rPr>
        <w:t xml:space="preserve">- ребенок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E714A3" w:rsidRPr="00C55A57" w:rsidRDefault="00E714A3" w:rsidP="00223164">
      <w:pPr>
        <w:pStyle w:val="Default0"/>
        <w:ind w:firstLine="709"/>
        <w:jc w:val="both"/>
        <w:rPr>
          <w:sz w:val="28"/>
          <w:szCs w:val="28"/>
        </w:rPr>
      </w:pPr>
      <w:r w:rsidRPr="00C55A57">
        <w:rPr>
          <w:sz w:val="28"/>
          <w:szCs w:val="28"/>
        </w:rPr>
        <w:t xml:space="preserve">- ребенок называет роль до начала игры, обозначает новую роль по ходу игры, активно использует предметы 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w:t>
      </w:r>
    </w:p>
    <w:p w:rsidR="007928FA" w:rsidRPr="00C55A57" w:rsidRDefault="00E714A3"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617B3C" w:rsidRPr="00C55A57" w:rsidRDefault="00617B3C" w:rsidP="00223164">
      <w:pPr>
        <w:pStyle w:val="Default0"/>
        <w:ind w:firstLine="709"/>
        <w:jc w:val="both"/>
        <w:rPr>
          <w:sz w:val="28"/>
          <w:szCs w:val="28"/>
        </w:rPr>
      </w:pPr>
      <w:r w:rsidRPr="00C55A57">
        <w:rPr>
          <w:b/>
          <w:bCs/>
          <w:i/>
          <w:iCs/>
          <w:sz w:val="28"/>
          <w:szCs w:val="28"/>
        </w:rPr>
        <w:t>К шести годам</w:t>
      </w:r>
      <w:r w:rsidRPr="00C55A57">
        <w:rPr>
          <w:sz w:val="28"/>
          <w:szCs w:val="28"/>
        </w:rPr>
        <w:t xml:space="preserve">: </w:t>
      </w:r>
    </w:p>
    <w:p w:rsidR="00617B3C" w:rsidRPr="00C55A57" w:rsidRDefault="00617B3C"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D349C5" w:rsidRPr="00C55A57" w:rsidRDefault="00617B3C" w:rsidP="00223164">
      <w:pPr>
        <w:pStyle w:val="Default0"/>
        <w:ind w:firstLine="709"/>
        <w:jc w:val="both"/>
        <w:rPr>
          <w:sz w:val="28"/>
          <w:szCs w:val="28"/>
        </w:rPr>
      </w:pPr>
      <w:r w:rsidRPr="00C55A57">
        <w:rPr>
          <w:sz w:val="28"/>
          <w:szCs w:val="28"/>
        </w:rPr>
        <w:lastRenderedPageBreak/>
        <w:t xml:space="preserve">- ребенок проявляет </w:t>
      </w:r>
      <w:r w:rsidR="00E714A3" w:rsidRPr="00C55A57">
        <w:rPr>
          <w:sz w:val="28"/>
          <w:szCs w:val="28"/>
        </w:rPr>
        <w:t xml:space="preserve">осознанность </w:t>
      </w:r>
      <w:r w:rsidRPr="00C55A57">
        <w:rPr>
          <w:sz w:val="28"/>
          <w:szCs w:val="28"/>
        </w:rPr>
        <w:t xml:space="preserve">во время </w:t>
      </w:r>
      <w:r w:rsidR="00E714A3" w:rsidRPr="00C55A57">
        <w:rPr>
          <w:sz w:val="28"/>
          <w:szCs w:val="28"/>
        </w:rPr>
        <w:t>за</w:t>
      </w:r>
      <w:r w:rsidR="00A94F34">
        <w:rPr>
          <w:sz w:val="28"/>
          <w:szCs w:val="28"/>
        </w:rPr>
        <w:t>нятий физической культурой, демо</w:t>
      </w:r>
      <w:r w:rsidR="00E714A3" w:rsidRPr="00C55A57">
        <w:rPr>
          <w:sz w:val="28"/>
          <w:szCs w:val="28"/>
        </w:rPr>
        <w:t>нстрирует</w:t>
      </w:r>
      <w:r w:rsidRPr="00C55A57">
        <w:rPr>
          <w:sz w:val="28"/>
          <w:szCs w:val="28"/>
        </w:rPr>
        <w:t xml:space="preserve"> выносливость, быстроту, силу, </w:t>
      </w:r>
      <w:r w:rsidR="00E714A3" w:rsidRPr="00C55A57">
        <w:rPr>
          <w:sz w:val="28"/>
          <w:szCs w:val="28"/>
        </w:rPr>
        <w:t>гибкость, ловкость, координацию</w:t>
      </w:r>
      <w:r w:rsidR="00D349C5" w:rsidRPr="00C55A57">
        <w:rPr>
          <w:sz w:val="28"/>
          <w:szCs w:val="28"/>
        </w:rPr>
        <w:t xml:space="preserve">, выполняет упражнения </w:t>
      </w:r>
      <w:r w:rsidRPr="00C55A57">
        <w:rPr>
          <w:sz w:val="28"/>
          <w:szCs w:val="28"/>
        </w:rPr>
        <w:t xml:space="preserve">в заданном </w:t>
      </w:r>
      <w:r w:rsidR="00D349C5" w:rsidRPr="00C55A57">
        <w:rPr>
          <w:sz w:val="28"/>
          <w:szCs w:val="28"/>
        </w:rPr>
        <w:t xml:space="preserve">ритме и темпе, </w:t>
      </w:r>
      <w:r w:rsidRPr="00C55A57">
        <w:rPr>
          <w:sz w:val="28"/>
          <w:szCs w:val="28"/>
        </w:rPr>
        <w:t xml:space="preserve">способен </w:t>
      </w:r>
      <w:r w:rsidR="00D349C5" w:rsidRPr="00C55A57">
        <w:rPr>
          <w:sz w:val="28"/>
          <w:szCs w:val="28"/>
        </w:rPr>
        <w:t>проявить творчество при составлении несложных комбинаций</w:t>
      </w:r>
      <w:r w:rsidRPr="00C55A57">
        <w:rPr>
          <w:sz w:val="28"/>
          <w:szCs w:val="28"/>
        </w:rPr>
        <w:t xml:space="preserve"> из знакомых упражнений; </w:t>
      </w:r>
    </w:p>
    <w:p w:rsidR="00617B3C" w:rsidRPr="00C55A57" w:rsidRDefault="00617B3C" w:rsidP="00223164">
      <w:pPr>
        <w:pStyle w:val="Default0"/>
        <w:ind w:firstLine="709"/>
        <w:jc w:val="both"/>
        <w:rPr>
          <w:sz w:val="28"/>
          <w:szCs w:val="28"/>
        </w:rPr>
      </w:pPr>
      <w:r w:rsidRPr="00C55A57">
        <w:rPr>
          <w:sz w:val="28"/>
          <w:szCs w:val="28"/>
        </w:rPr>
        <w:t xml:space="preserve">- </w:t>
      </w:r>
      <w:r w:rsidR="00D349C5" w:rsidRPr="00C55A57">
        <w:rPr>
          <w:sz w:val="28"/>
          <w:szCs w:val="28"/>
        </w:rPr>
        <w:t xml:space="preserve">ребенок проявляет доступный возрасту самоконтроль, способен </w:t>
      </w:r>
      <w:r w:rsidRPr="00C55A57">
        <w:rPr>
          <w:sz w:val="28"/>
          <w:szCs w:val="28"/>
        </w:rPr>
        <w:t xml:space="preserve">привлечь внимание других детей и организовать знакомую подвижную игру; </w:t>
      </w:r>
    </w:p>
    <w:p w:rsidR="00D349C5" w:rsidRPr="00C55A57" w:rsidRDefault="00A94F34" w:rsidP="00223164">
      <w:pPr>
        <w:pStyle w:val="Default0"/>
        <w:ind w:firstLine="709"/>
        <w:jc w:val="both"/>
        <w:rPr>
          <w:sz w:val="28"/>
          <w:szCs w:val="28"/>
        </w:rPr>
      </w:pPr>
      <w:r>
        <w:rPr>
          <w:sz w:val="28"/>
          <w:szCs w:val="28"/>
        </w:rPr>
        <w:t>- ребенок прояв</w:t>
      </w:r>
      <w:r w:rsidR="00D349C5" w:rsidRPr="00C55A57">
        <w:rPr>
          <w:sz w:val="28"/>
          <w:szCs w:val="28"/>
        </w:rPr>
        <w:t>ляет духовно-нравственные качества и основы патриотизма в процессе ознакомления с видами спорта и достижениями российских спортсменов;</w:t>
      </w:r>
    </w:p>
    <w:p w:rsidR="00617B3C" w:rsidRPr="00C55A57" w:rsidRDefault="00617B3C" w:rsidP="00223164">
      <w:pPr>
        <w:pStyle w:val="Default0"/>
        <w:ind w:firstLine="709"/>
        <w:jc w:val="both"/>
        <w:rPr>
          <w:sz w:val="28"/>
          <w:szCs w:val="28"/>
        </w:rPr>
      </w:pPr>
      <w:r w:rsidRPr="00C55A57">
        <w:rPr>
          <w:sz w:val="28"/>
          <w:szCs w:val="28"/>
        </w:rPr>
        <w:t xml:space="preserve">- ребенок владеет основными </w:t>
      </w:r>
      <w:r w:rsidR="00D349C5" w:rsidRPr="00C55A57">
        <w:rPr>
          <w:sz w:val="28"/>
          <w:szCs w:val="28"/>
        </w:rPr>
        <w:t xml:space="preserve">способами укрепления здоровья (закаливание, утренняя гимнастика, соблюдение личной гигиены, безопасное поведение и другие); </w:t>
      </w:r>
      <w:r w:rsidRPr="00C55A57">
        <w:rPr>
          <w:sz w:val="28"/>
          <w:szCs w:val="28"/>
        </w:rPr>
        <w:t>мотивирован на сбережение и укрепление собственного здоровь</w:t>
      </w:r>
      <w:r w:rsidR="00D349C5" w:rsidRPr="00C55A57">
        <w:rPr>
          <w:sz w:val="28"/>
          <w:szCs w:val="28"/>
        </w:rPr>
        <w:t>я и здоровья окружающих</w:t>
      </w:r>
      <w:r w:rsidRPr="00C55A57">
        <w:rPr>
          <w:sz w:val="28"/>
          <w:szCs w:val="28"/>
        </w:rPr>
        <w:t xml:space="preserve">; </w:t>
      </w:r>
    </w:p>
    <w:p w:rsidR="00D349C5" w:rsidRPr="00C55A57" w:rsidRDefault="00D349C5" w:rsidP="00223164">
      <w:pPr>
        <w:pStyle w:val="Default0"/>
        <w:ind w:firstLine="709"/>
        <w:jc w:val="both"/>
        <w:rPr>
          <w:sz w:val="28"/>
          <w:szCs w:val="28"/>
        </w:rPr>
      </w:pPr>
      <w:r w:rsidRPr="00C55A57">
        <w:rPr>
          <w:sz w:val="28"/>
          <w:szCs w:val="28"/>
        </w:rPr>
        <w:t xml:space="preserve">- ребенок настроен положительно по отношению к окружающим, охотно вступает в общение с близкими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ДОУ; </w:t>
      </w:r>
    </w:p>
    <w:p w:rsidR="00D349C5" w:rsidRPr="00C55A57" w:rsidRDefault="00D349C5" w:rsidP="00223164">
      <w:pPr>
        <w:pStyle w:val="Default0"/>
        <w:ind w:firstLine="709"/>
        <w:jc w:val="both"/>
        <w:rPr>
          <w:sz w:val="28"/>
          <w:szCs w:val="28"/>
        </w:rPr>
      </w:pPr>
      <w:r w:rsidRPr="00C55A57">
        <w:rPr>
          <w:sz w:val="28"/>
          <w:szCs w:val="28"/>
        </w:rPr>
        <w:t xml:space="preserve">- 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D349C5" w:rsidRPr="00C55A57" w:rsidRDefault="00D349C5"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D349C5" w:rsidRPr="00C55A57" w:rsidRDefault="00D349C5" w:rsidP="00223164">
      <w:pPr>
        <w:pStyle w:val="Default0"/>
        <w:ind w:firstLine="709"/>
        <w:jc w:val="both"/>
        <w:rPr>
          <w:sz w:val="28"/>
          <w:szCs w:val="28"/>
        </w:rPr>
      </w:pPr>
      <w:r w:rsidRPr="00C55A57">
        <w:rPr>
          <w:sz w:val="28"/>
          <w:szCs w:val="28"/>
        </w:rPr>
        <w:t>- 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w:t>
      </w:r>
      <w:r w:rsidR="00094BEF" w:rsidRPr="00C55A57">
        <w:rPr>
          <w:sz w:val="28"/>
          <w:szCs w:val="28"/>
        </w:rPr>
        <w:t xml:space="preserve">езопасного поведения на улице; </w:t>
      </w:r>
    </w:p>
    <w:p w:rsidR="00ED4DB0" w:rsidRPr="00C55A57" w:rsidRDefault="00617B3C"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D349C5" w:rsidRPr="00C55A57" w:rsidRDefault="00A97249"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 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w:t>
      </w:r>
      <w:r w:rsidRPr="00C55A57">
        <w:rPr>
          <w:rFonts w:ascii="Times New Roman" w:hAnsi="Times New Roman"/>
          <w:b w:val="0"/>
          <w:sz w:val="28"/>
          <w:szCs w:val="28"/>
        </w:rPr>
        <w:lastRenderedPageBreak/>
        <w:t>пересказывает рассказы и сказки, проявляет избирательное отношение к произведениям определенной тематики и жанра;</w:t>
      </w:r>
    </w:p>
    <w:p w:rsidR="00617B3C" w:rsidRPr="00C55A57" w:rsidRDefault="00617B3C" w:rsidP="00223164">
      <w:pPr>
        <w:pStyle w:val="Default0"/>
        <w:ind w:firstLine="709"/>
        <w:jc w:val="both"/>
        <w:rPr>
          <w:sz w:val="28"/>
          <w:szCs w:val="28"/>
        </w:rPr>
      </w:pPr>
      <w:r w:rsidRPr="00C55A57">
        <w:rPr>
          <w:sz w:val="28"/>
          <w:szCs w:val="28"/>
        </w:rPr>
        <w:t xml:space="preserve">- ребенок испытывает </w:t>
      </w:r>
      <w:r w:rsidR="00A97249" w:rsidRPr="00C55A57">
        <w:rPr>
          <w:sz w:val="28"/>
          <w:szCs w:val="28"/>
        </w:rPr>
        <w:t xml:space="preserve">познавательный </w:t>
      </w:r>
      <w:r w:rsidRPr="00C55A57">
        <w:rPr>
          <w:sz w:val="28"/>
          <w:szCs w:val="28"/>
        </w:rPr>
        <w:t>интерес к событиям, находящимся за рамками личного опыта, фанта</w:t>
      </w:r>
      <w:r w:rsidR="00A97249" w:rsidRPr="00C55A57">
        <w:rPr>
          <w:sz w:val="28"/>
          <w:szCs w:val="28"/>
        </w:rPr>
        <w:t>зирует, п</w:t>
      </w:r>
      <w:r w:rsidRPr="00C55A57">
        <w:rPr>
          <w:sz w:val="28"/>
          <w:szCs w:val="28"/>
        </w:rPr>
        <w:t xml:space="preserve">редлагает пути решения проблем, имеет представления о социальном, предметном и природном мире; </w:t>
      </w:r>
      <w:r w:rsidR="00A97249" w:rsidRPr="00C55A57">
        <w:rPr>
          <w:sz w:val="28"/>
          <w:szCs w:val="28"/>
        </w:rPr>
        <w:t>ребенок устанавливает закономерности причинно-следственного характера, приводит логические высказывания; проявляет любознательность;</w:t>
      </w:r>
    </w:p>
    <w:p w:rsidR="00A97249" w:rsidRPr="00C55A57" w:rsidRDefault="00A97249" w:rsidP="00223164">
      <w:pPr>
        <w:pStyle w:val="Default0"/>
        <w:ind w:firstLine="709"/>
        <w:jc w:val="both"/>
        <w:rPr>
          <w:sz w:val="28"/>
          <w:szCs w:val="28"/>
        </w:rPr>
      </w:pPr>
      <w:r w:rsidRPr="00C55A57">
        <w:rPr>
          <w:sz w:val="28"/>
          <w:szCs w:val="28"/>
        </w:rPr>
        <w:t>- 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A97249" w:rsidRPr="00C55A57" w:rsidRDefault="00A97249" w:rsidP="00223164">
      <w:pPr>
        <w:pStyle w:val="Default0"/>
        <w:ind w:firstLine="709"/>
        <w:jc w:val="both"/>
        <w:rPr>
          <w:sz w:val="28"/>
          <w:szCs w:val="28"/>
        </w:rPr>
      </w:pPr>
      <w:r w:rsidRPr="00C55A57">
        <w:rPr>
          <w:sz w:val="28"/>
          <w:szCs w:val="28"/>
        </w:rPr>
        <w:t>- 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A97249" w:rsidRPr="00C55A57" w:rsidRDefault="00A97249" w:rsidP="00223164">
      <w:pPr>
        <w:pStyle w:val="Default0"/>
        <w:ind w:firstLine="709"/>
        <w:jc w:val="both"/>
        <w:rPr>
          <w:sz w:val="28"/>
          <w:szCs w:val="28"/>
        </w:rPr>
      </w:pPr>
      <w:r w:rsidRPr="00C55A57">
        <w:rPr>
          <w:sz w:val="28"/>
          <w:szCs w:val="28"/>
        </w:rPr>
        <w:t>- 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rsidR="00A97249" w:rsidRPr="00C55A57" w:rsidRDefault="00A97249" w:rsidP="00223164">
      <w:pPr>
        <w:pStyle w:val="Default0"/>
        <w:ind w:firstLine="709"/>
        <w:jc w:val="both"/>
        <w:rPr>
          <w:sz w:val="28"/>
          <w:szCs w:val="28"/>
        </w:rPr>
      </w:pPr>
      <w:r w:rsidRPr="00C55A57">
        <w:rPr>
          <w:sz w:val="28"/>
          <w:szCs w:val="28"/>
        </w:rPr>
        <w:t>- 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w:t>
      </w:r>
      <w:r w:rsidR="00030718" w:rsidRPr="00C55A57">
        <w:rPr>
          <w:sz w:val="28"/>
          <w:szCs w:val="28"/>
        </w:rPr>
        <w:t xml:space="preserve"> в природе, ухаживает за растениями и животными, бережно относится к ним;</w:t>
      </w:r>
    </w:p>
    <w:p w:rsidR="00030718" w:rsidRPr="00C55A57" w:rsidRDefault="00617B3C" w:rsidP="00223164">
      <w:pPr>
        <w:pStyle w:val="Default0"/>
        <w:ind w:firstLine="709"/>
        <w:jc w:val="both"/>
        <w:rPr>
          <w:sz w:val="28"/>
          <w:szCs w:val="28"/>
        </w:rPr>
      </w:pPr>
      <w:r w:rsidRPr="00C55A57">
        <w:rPr>
          <w:sz w:val="28"/>
          <w:szCs w:val="28"/>
        </w:rPr>
        <w:t xml:space="preserve">- ребенок проявляет интерес и/или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w:t>
      </w:r>
    </w:p>
    <w:p w:rsidR="00617B3C" w:rsidRPr="00C55A57" w:rsidRDefault="00617B3C" w:rsidP="00223164">
      <w:pPr>
        <w:pStyle w:val="Default0"/>
        <w:ind w:firstLine="709"/>
        <w:jc w:val="both"/>
        <w:rPr>
          <w:sz w:val="28"/>
          <w:szCs w:val="28"/>
        </w:rPr>
      </w:pPr>
      <w:r w:rsidRPr="00C55A57">
        <w:rPr>
          <w:sz w:val="28"/>
          <w:szCs w:val="28"/>
        </w:rPr>
        <w:t xml:space="preserve">- ребенок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ED4DB0" w:rsidRPr="00C55A57" w:rsidRDefault="00617B3C" w:rsidP="00223164">
      <w:pPr>
        <w:spacing w:after="0" w:line="240" w:lineRule="auto"/>
        <w:ind w:firstLine="709"/>
        <w:jc w:val="both"/>
        <w:rPr>
          <w:rFonts w:ascii="Times New Roman" w:hAnsi="Times New Roman"/>
          <w:b w:val="0"/>
          <w:sz w:val="28"/>
          <w:szCs w:val="28"/>
        </w:rPr>
      </w:pPr>
      <w:r w:rsidRPr="00C55A57">
        <w:rPr>
          <w:rFonts w:ascii="Times New Roman" w:hAnsi="Times New Roman"/>
          <w:sz w:val="28"/>
          <w:szCs w:val="28"/>
        </w:rPr>
        <w:t xml:space="preserve">- </w:t>
      </w:r>
      <w:r w:rsidRPr="00C55A57">
        <w:rPr>
          <w:rFonts w:ascii="Times New Roman" w:hAnsi="Times New Roman"/>
          <w:b w:val="0"/>
          <w:sz w:val="28"/>
          <w:szCs w:val="28"/>
        </w:rPr>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617B3C" w:rsidRPr="00C55A57" w:rsidRDefault="00617B3C" w:rsidP="00223164">
      <w:pPr>
        <w:pStyle w:val="Default0"/>
        <w:ind w:firstLine="709"/>
        <w:jc w:val="both"/>
        <w:rPr>
          <w:sz w:val="28"/>
          <w:szCs w:val="28"/>
        </w:rPr>
      </w:pPr>
      <w:r w:rsidRPr="00C55A57">
        <w:rPr>
          <w:sz w:val="28"/>
          <w:szCs w:val="28"/>
        </w:rPr>
        <w:t xml:space="preserve">- 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617B3C" w:rsidRPr="00C55A57" w:rsidRDefault="00617B3C"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ребенок</w:t>
      </w:r>
      <w:r w:rsidRPr="00C55A57">
        <w:rPr>
          <w:rFonts w:ascii="Times New Roman" w:hAnsi="Times New Roman"/>
          <w:sz w:val="28"/>
          <w:szCs w:val="28"/>
        </w:rPr>
        <w:t xml:space="preserve"> </w:t>
      </w:r>
      <w:r w:rsidRPr="00C55A57">
        <w:rPr>
          <w:rFonts w:ascii="Times New Roman" w:hAnsi="Times New Roman"/>
          <w:b w:val="0"/>
          <w:sz w:val="28"/>
          <w:szCs w:val="28"/>
        </w:rPr>
        <w:t>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617B3C" w:rsidRPr="00C55A57" w:rsidRDefault="00617B3C" w:rsidP="00223164">
      <w:pPr>
        <w:spacing w:after="0" w:line="240" w:lineRule="auto"/>
        <w:ind w:firstLine="709"/>
        <w:jc w:val="both"/>
        <w:rPr>
          <w:rFonts w:ascii="Times New Roman" w:hAnsi="Times New Roman"/>
          <w:sz w:val="28"/>
          <w:szCs w:val="28"/>
        </w:rPr>
      </w:pPr>
      <w:r w:rsidRPr="00C55A57">
        <w:rPr>
          <w:rFonts w:ascii="Times New Roman" w:hAnsi="Times New Roman"/>
          <w:sz w:val="28"/>
          <w:szCs w:val="28"/>
        </w:rPr>
        <w:lastRenderedPageBreak/>
        <w:t>Планируемые результаты на этапе завершения освоения Программы (к концу дошкольного возраста)</w:t>
      </w:r>
    </w:p>
    <w:p w:rsidR="00617B3C" w:rsidRPr="00C55A57" w:rsidRDefault="00617B3C" w:rsidP="00223164">
      <w:pPr>
        <w:pStyle w:val="Default0"/>
        <w:ind w:firstLine="709"/>
        <w:jc w:val="both"/>
        <w:rPr>
          <w:sz w:val="28"/>
          <w:szCs w:val="28"/>
        </w:rPr>
      </w:pPr>
      <w:r w:rsidRPr="00C55A57">
        <w:rPr>
          <w:b/>
          <w:bCs/>
          <w:i/>
          <w:iCs/>
          <w:sz w:val="28"/>
          <w:szCs w:val="28"/>
        </w:rPr>
        <w:t xml:space="preserve">К концу дошкольного возраста: </w:t>
      </w:r>
    </w:p>
    <w:p w:rsidR="00617B3C" w:rsidRPr="00C55A57" w:rsidRDefault="00617B3C" w:rsidP="00223164">
      <w:pPr>
        <w:pStyle w:val="Default0"/>
        <w:ind w:firstLine="709"/>
        <w:jc w:val="both"/>
        <w:rPr>
          <w:sz w:val="28"/>
          <w:szCs w:val="28"/>
        </w:rPr>
      </w:pPr>
      <w:r w:rsidRPr="00C55A57">
        <w:rPr>
          <w:sz w:val="28"/>
          <w:szCs w:val="28"/>
        </w:rPr>
        <w:t xml:space="preserve">- у ребенка сформированы основные физические и нравственно-волевые качества; </w:t>
      </w:r>
    </w:p>
    <w:p w:rsidR="00617B3C" w:rsidRPr="00C55A57" w:rsidRDefault="00617B3C" w:rsidP="00223164">
      <w:pPr>
        <w:pStyle w:val="Default0"/>
        <w:ind w:firstLine="709"/>
        <w:jc w:val="both"/>
        <w:rPr>
          <w:sz w:val="28"/>
          <w:szCs w:val="28"/>
        </w:rPr>
      </w:pPr>
      <w:r w:rsidRPr="00C55A57">
        <w:rPr>
          <w:sz w:val="28"/>
          <w:szCs w:val="28"/>
        </w:rPr>
        <w:t xml:space="preserve">- ребенок владеет основными движениями и элементами спортивных игр, может контролировать свои движение и управлять ими; </w:t>
      </w:r>
    </w:p>
    <w:p w:rsidR="00617B3C" w:rsidRPr="00C55A57" w:rsidRDefault="00617B3C" w:rsidP="00223164">
      <w:pPr>
        <w:pStyle w:val="Default0"/>
        <w:ind w:firstLine="709"/>
        <w:jc w:val="both"/>
        <w:rPr>
          <w:sz w:val="28"/>
          <w:szCs w:val="28"/>
        </w:rPr>
      </w:pPr>
      <w:r w:rsidRPr="00C55A57">
        <w:rPr>
          <w:sz w:val="28"/>
          <w:szCs w:val="28"/>
        </w:rPr>
        <w:t xml:space="preserve">- ребенок соблюдает элементарные правила здорового образа жизни и личной гигиены; </w:t>
      </w:r>
    </w:p>
    <w:p w:rsidR="00617B3C" w:rsidRPr="00C55A57" w:rsidRDefault="00617B3C" w:rsidP="00223164">
      <w:pPr>
        <w:pStyle w:val="Default0"/>
        <w:ind w:firstLine="709"/>
        <w:jc w:val="both"/>
        <w:rPr>
          <w:sz w:val="28"/>
          <w:szCs w:val="28"/>
        </w:rPr>
      </w:pPr>
      <w:r w:rsidRPr="00C55A57">
        <w:rPr>
          <w:sz w:val="28"/>
          <w:szCs w:val="28"/>
        </w:rPr>
        <w:t xml:space="preserve">- 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 </w:t>
      </w:r>
    </w:p>
    <w:p w:rsidR="00617B3C" w:rsidRPr="00C55A57" w:rsidRDefault="00617B3C" w:rsidP="00223164">
      <w:pPr>
        <w:pStyle w:val="Default0"/>
        <w:ind w:firstLine="709"/>
        <w:jc w:val="both"/>
        <w:rPr>
          <w:sz w:val="28"/>
          <w:szCs w:val="28"/>
        </w:rPr>
      </w:pPr>
      <w:r w:rsidRPr="00C55A57">
        <w:rPr>
          <w:sz w:val="28"/>
          <w:szCs w:val="28"/>
        </w:rPr>
        <w:t xml:space="preserve">- </w:t>
      </w:r>
      <w:r w:rsidR="00AA2343" w:rsidRPr="00C55A57">
        <w:rPr>
          <w:sz w:val="28"/>
          <w:szCs w:val="28"/>
        </w:rPr>
        <w:t xml:space="preserve">ребенок </w:t>
      </w:r>
      <w:r w:rsidRPr="00C55A57">
        <w:rPr>
          <w:sz w:val="28"/>
          <w:szCs w:val="28"/>
        </w:rPr>
        <w:t xml:space="preserve">проявляет элементы творчества в двигательной деятельности; </w:t>
      </w:r>
    </w:p>
    <w:p w:rsidR="00617B3C" w:rsidRPr="00C55A57" w:rsidRDefault="00617B3C" w:rsidP="00223164">
      <w:pPr>
        <w:spacing w:after="0" w:line="240" w:lineRule="auto"/>
        <w:ind w:firstLine="709"/>
        <w:jc w:val="both"/>
        <w:rPr>
          <w:rFonts w:ascii="Times New Roman" w:hAnsi="Times New Roman"/>
          <w:b w:val="0"/>
          <w:sz w:val="28"/>
          <w:szCs w:val="28"/>
        </w:rPr>
      </w:pPr>
      <w:r w:rsidRPr="00C55A57">
        <w:rPr>
          <w:rFonts w:ascii="Times New Roman" w:hAnsi="Times New Roman"/>
          <w:sz w:val="28"/>
          <w:szCs w:val="28"/>
        </w:rPr>
        <w:t xml:space="preserve">- </w:t>
      </w:r>
      <w:r w:rsidR="00AA2343" w:rsidRPr="00C55A57">
        <w:rPr>
          <w:rFonts w:ascii="Times New Roman" w:hAnsi="Times New Roman"/>
          <w:b w:val="0"/>
          <w:sz w:val="28"/>
          <w:szCs w:val="28"/>
        </w:rPr>
        <w:t>ребенок</w:t>
      </w:r>
      <w:r w:rsidR="00AA2343" w:rsidRPr="00C55A57">
        <w:rPr>
          <w:rFonts w:ascii="Times New Roman" w:hAnsi="Times New Roman"/>
          <w:sz w:val="28"/>
          <w:szCs w:val="28"/>
        </w:rPr>
        <w:t xml:space="preserve"> </w:t>
      </w:r>
      <w:r w:rsidRPr="00C55A57">
        <w:rPr>
          <w:rFonts w:ascii="Times New Roman" w:hAnsi="Times New Roman"/>
          <w:b w:val="0"/>
          <w:sz w:val="28"/>
          <w:szCs w:val="28"/>
        </w:rPr>
        <w:t>проявляет морально-волевые качества, самоконтроль и может осуществлять самооценку своей двигательной деятельности;</w:t>
      </w:r>
    </w:p>
    <w:p w:rsidR="00AA2343" w:rsidRPr="00C55A57" w:rsidRDefault="00AA2343"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AA2343" w:rsidRPr="00C55A57" w:rsidRDefault="00AA2343" w:rsidP="0022316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 ребенок </w:t>
      </w:r>
      <w:r w:rsidR="00617B3C" w:rsidRPr="00C55A57">
        <w:rPr>
          <w:rFonts w:ascii="Times New Roman" w:hAnsi="Times New Roman"/>
          <w:b w:val="0"/>
          <w:sz w:val="28"/>
          <w:szCs w:val="28"/>
        </w:rPr>
        <w:t xml:space="preserve">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AA2343" w:rsidRPr="00C55A57" w:rsidRDefault="00617B3C" w:rsidP="00223164">
      <w:pPr>
        <w:pStyle w:val="Default0"/>
        <w:ind w:firstLine="709"/>
        <w:jc w:val="both"/>
        <w:rPr>
          <w:sz w:val="28"/>
          <w:szCs w:val="28"/>
        </w:rPr>
      </w:pPr>
      <w:r w:rsidRPr="00C55A57">
        <w:rPr>
          <w:sz w:val="28"/>
          <w:szCs w:val="28"/>
        </w:rPr>
        <w:t xml:space="preserve">- </w:t>
      </w:r>
      <w:r w:rsidR="00AA2343" w:rsidRPr="00C55A57">
        <w:rPr>
          <w:sz w:val="28"/>
          <w:szCs w:val="28"/>
        </w:rPr>
        <w:t xml:space="preserve">ребенок </w:t>
      </w:r>
      <w:r w:rsidRPr="00C55A57">
        <w:rPr>
          <w:sz w:val="28"/>
          <w:szCs w:val="28"/>
        </w:rPr>
        <w:t>владеет</w:t>
      </w:r>
      <w:r w:rsidR="00AA2343" w:rsidRPr="00C55A57">
        <w:rPr>
          <w:sz w:val="28"/>
          <w:szCs w:val="28"/>
        </w:rPr>
        <w:t xml:space="preserve"> </w:t>
      </w:r>
      <w:r w:rsidRPr="00C55A57">
        <w:rPr>
          <w:sz w:val="28"/>
          <w:szCs w:val="28"/>
        </w:rPr>
        <w:t>навыками личной гигиены, может заботливо относиться к своему здоровью и здоровью окружающих, стремится оказа</w:t>
      </w:r>
      <w:r w:rsidR="00AA2343" w:rsidRPr="00C55A57">
        <w:rPr>
          <w:sz w:val="28"/>
          <w:szCs w:val="28"/>
        </w:rPr>
        <w:t>ть помощь и поддержку другим</w:t>
      </w:r>
      <w:r w:rsidRPr="00C55A57">
        <w:rPr>
          <w:sz w:val="28"/>
          <w:szCs w:val="28"/>
        </w:rPr>
        <w:t xml:space="preserve"> людям; </w:t>
      </w:r>
    </w:p>
    <w:p w:rsidR="00617B3C" w:rsidRPr="00C55A57" w:rsidRDefault="00617B3C" w:rsidP="00223164">
      <w:pPr>
        <w:pStyle w:val="Default0"/>
        <w:ind w:firstLine="709"/>
        <w:jc w:val="both"/>
        <w:rPr>
          <w:sz w:val="28"/>
          <w:szCs w:val="28"/>
        </w:rPr>
      </w:pPr>
      <w:r w:rsidRPr="00C55A57">
        <w:rPr>
          <w:sz w:val="28"/>
          <w:szCs w:val="28"/>
        </w:rPr>
        <w:t xml:space="preserve">- ребенок соблюдает элементарные социальные нормы и правила поведения в различных видах деятельности, взаимоотношениях со взрослыми и сверстниками; </w:t>
      </w:r>
    </w:p>
    <w:p w:rsidR="008F11F4" w:rsidRPr="00C55A57" w:rsidRDefault="008F11F4" w:rsidP="00223164">
      <w:pPr>
        <w:spacing w:after="0" w:line="240" w:lineRule="auto"/>
        <w:ind w:firstLine="709"/>
        <w:jc w:val="both"/>
        <w:rPr>
          <w:rFonts w:ascii="Times New Roman" w:hAnsi="Times New Roman"/>
          <w:b w:val="0"/>
          <w:sz w:val="28"/>
          <w:szCs w:val="28"/>
        </w:rPr>
      </w:pPr>
      <w:r w:rsidRPr="00C55A57">
        <w:rPr>
          <w:rFonts w:ascii="Times New Roman" w:hAnsi="Times New Roman"/>
          <w:sz w:val="28"/>
          <w:szCs w:val="28"/>
        </w:rPr>
        <w:t xml:space="preserve">- </w:t>
      </w:r>
      <w:r w:rsidRPr="00C55A57">
        <w:rPr>
          <w:rFonts w:ascii="Times New Roman" w:hAnsi="Times New Roman"/>
          <w:b w:val="0"/>
          <w:sz w:val="28"/>
          <w:szCs w:val="28"/>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8F11F4" w:rsidRPr="00C55A57" w:rsidRDefault="008F11F4" w:rsidP="00223164">
      <w:pPr>
        <w:pStyle w:val="Default0"/>
        <w:ind w:firstLine="709"/>
        <w:jc w:val="both"/>
        <w:rPr>
          <w:sz w:val="28"/>
          <w:szCs w:val="28"/>
        </w:rPr>
      </w:pPr>
      <w:r w:rsidRPr="00C55A57">
        <w:rPr>
          <w:sz w:val="28"/>
          <w:szCs w:val="28"/>
        </w:rPr>
        <w:t xml:space="preserve">- 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8F11F4" w:rsidRPr="00C55A57" w:rsidRDefault="008F11F4" w:rsidP="00223164">
      <w:pPr>
        <w:pStyle w:val="Default0"/>
        <w:ind w:firstLine="709"/>
        <w:jc w:val="both"/>
        <w:rPr>
          <w:sz w:val="28"/>
          <w:szCs w:val="28"/>
        </w:rPr>
      </w:pPr>
      <w:r w:rsidRPr="00C55A57">
        <w:rPr>
          <w:sz w:val="28"/>
          <w:szCs w:val="28"/>
        </w:rPr>
        <w:t xml:space="preserve">- ребенок стремится сохранять позитивную самооценку; </w:t>
      </w:r>
    </w:p>
    <w:p w:rsidR="008F11F4" w:rsidRPr="00C55A57" w:rsidRDefault="008F11F4" w:rsidP="00223164">
      <w:pPr>
        <w:pStyle w:val="Default0"/>
        <w:ind w:firstLine="709"/>
        <w:jc w:val="both"/>
        <w:rPr>
          <w:sz w:val="28"/>
          <w:szCs w:val="28"/>
        </w:rPr>
      </w:pPr>
      <w:r w:rsidRPr="00C55A57">
        <w:rPr>
          <w:sz w:val="28"/>
          <w:szCs w:val="28"/>
        </w:rPr>
        <w:t xml:space="preserve">- ребенок проявляет положительное отношение к миру, разным видам труда, другим людям и самому себе; </w:t>
      </w:r>
    </w:p>
    <w:p w:rsidR="008F11F4" w:rsidRPr="00C55A57" w:rsidRDefault="008F11F4" w:rsidP="00223164">
      <w:pPr>
        <w:pStyle w:val="Default0"/>
        <w:ind w:firstLine="709"/>
        <w:jc w:val="both"/>
        <w:rPr>
          <w:sz w:val="28"/>
          <w:szCs w:val="28"/>
        </w:rPr>
      </w:pPr>
      <w:r w:rsidRPr="00C55A57">
        <w:rPr>
          <w:sz w:val="28"/>
          <w:szCs w:val="28"/>
        </w:rPr>
        <w:t>- у ребенка выражено стремление заниматься социально значимой деятельностью;</w:t>
      </w:r>
    </w:p>
    <w:p w:rsidR="008F11F4" w:rsidRPr="00C55A57" w:rsidRDefault="008F11F4" w:rsidP="00223164">
      <w:pPr>
        <w:pStyle w:val="Default0"/>
        <w:ind w:firstLine="709"/>
        <w:jc w:val="both"/>
        <w:rPr>
          <w:sz w:val="28"/>
          <w:szCs w:val="28"/>
        </w:rPr>
      </w:pPr>
      <w:r w:rsidRPr="00C55A57">
        <w:rPr>
          <w:sz w:val="28"/>
          <w:szCs w:val="28"/>
        </w:rPr>
        <w:t xml:space="preserve">- ребенок способен откликаться на эмоции близких людей, проявлять эмпатию (сочувствие, сопереживание, содействие); </w:t>
      </w:r>
    </w:p>
    <w:p w:rsidR="00617B3C" w:rsidRPr="00C55A57" w:rsidRDefault="00617B3C" w:rsidP="00223164">
      <w:pPr>
        <w:pStyle w:val="Default0"/>
        <w:ind w:firstLine="709"/>
        <w:jc w:val="both"/>
        <w:rPr>
          <w:sz w:val="28"/>
          <w:szCs w:val="28"/>
        </w:rPr>
      </w:pPr>
      <w:r w:rsidRPr="00C55A57">
        <w:rPr>
          <w:sz w:val="28"/>
          <w:szCs w:val="28"/>
        </w:rPr>
        <w:lastRenderedPageBreak/>
        <w:t xml:space="preserve">- ребенок способен к осуществлению социальной навигации </w:t>
      </w:r>
      <w:r w:rsidR="008F11F4" w:rsidRPr="00C55A57">
        <w:rPr>
          <w:sz w:val="28"/>
          <w:szCs w:val="28"/>
        </w:rPr>
        <w:t xml:space="preserve">как ориентации в социуме </w:t>
      </w:r>
      <w:r w:rsidRPr="00C55A57">
        <w:rPr>
          <w:sz w:val="28"/>
          <w:szCs w:val="28"/>
        </w:rPr>
        <w:t xml:space="preserve">и соблюдению правил безопасности в реальном и цифровом взаимодействии; </w:t>
      </w:r>
    </w:p>
    <w:p w:rsidR="008F11F4" w:rsidRPr="00C55A57" w:rsidRDefault="008F11F4" w:rsidP="00223164">
      <w:pPr>
        <w:pStyle w:val="Default0"/>
        <w:ind w:firstLine="709"/>
        <w:jc w:val="both"/>
        <w:rPr>
          <w:sz w:val="28"/>
          <w:szCs w:val="28"/>
        </w:rPr>
      </w:pPr>
      <w:r w:rsidRPr="00C55A57">
        <w:rPr>
          <w:sz w:val="28"/>
          <w:szCs w:val="28"/>
        </w:rPr>
        <w:t xml:space="preserve">- 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8F11F4" w:rsidRPr="00C55A57" w:rsidRDefault="008F11F4" w:rsidP="00223164">
      <w:pPr>
        <w:pStyle w:val="Default0"/>
        <w:ind w:firstLine="709"/>
        <w:jc w:val="both"/>
        <w:rPr>
          <w:sz w:val="28"/>
          <w:szCs w:val="28"/>
        </w:rPr>
      </w:pPr>
      <w:r w:rsidRPr="00C55A57">
        <w:rPr>
          <w:sz w:val="28"/>
          <w:szCs w:val="28"/>
        </w:rPr>
        <w:t xml:space="preserve">- 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rsidR="008F11F4" w:rsidRPr="00C55A57" w:rsidRDefault="008F11F4" w:rsidP="00223164">
      <w:pPr>
        <w:spacing w:after="0" w:line="240" w:lineRule="auto"/>
        <w:ind w:firstLine="709"/>
        <w:jc w:val="both"/>
        <w:rPr>
          <w:rFonts w:ascii="Times New Roman" w:hAnsi="Times New Roman"/>
          <w:b w:val="0"/>
          <w:sz w:val="28"/>
          <w:szCs w:val="28"/>
        </w:rPr>
      </w:pPr>
      <w:r w:rsidRPr="00C55A57">
        <w:rPr>
          <w:rFonts w:ascii="Times New Roman" w:hAnsi="Times New Roman"/>
          <w:sz w:val="28"/>
          <w:szCs w:val="28"/>
        </w:rPr>
        <w:t xml:space="preserve">- </w:t>
      </w:r>
      <w:r w:rsidRPr="00C55A57">
        <w:rPr>
          <w:rFonts w:ascii="Times New Roman" w:hAnsi="Times New Roman"/>
          <w:b w:val="0"/>
          <w:sz w:val="28"/>
          <w:szCs w:val="28"/>
        </w:rP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8F11F4" w:rsidRPr="00C55A57" w:rsidRDefault="008F11F4" w:rsidP="00223164">
      <w:pPr>
        <w:pStyle w:val="Default0"/>
        <w:ind w:firstLine="709"/>
        <w:jc w:val="both"/>
        <w:rPr>
          <w:sz w:val="28"/>
          <w:szCs w:val="28"/>
        </w:rPr>
      </w:pPr>
      <w:r w:rsidRPr="00C55A57">
        <w:rPr>
          <w:sz w:val="28"/>
          <w:szCs w:val="28"/>
        </w:rPr>
        <w:t xml:space="preserve">- 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w:t>
      </w:r>
    </w:p>
    <w:p w:rsidR="008F11F4" w:rsidRPr="00C55A57" w:rsidRDefault="008F11F4" w:rsidP="00223164">
      <w:pPr>
        <w:pStyle w:val="Default0"/>
        <w:ind w:firstLine="709"/>
        <w:jc w:val="both"/>
        <w:rPr>
          <w:sz w:val="28"/>
          <w:szCs w:val="28"/>
        </w:rPr>
      </w:pPr>
      <w:r w:rsidRPr="00C55A57">
        <w:rPr>
          <w:sz w:val="28"/>
          <w:szCs w:val="28"/>
        </w:rPr>
        <w:t>- 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 смысловую картину окружающей реальности, использует основные культурные способы деятельности;</w:t>
      </w:r>
    </w:p>
    <w:p w:rsidR="008F11F4" w:rsidRPr="00C55A57" w:rsidRDefault="008F11F4" w:rsidP="00223164">
      <w:pPr>
        <w:pStyle w:val="Default0"/>
        <w:ind w:firstLine="709"/>
        <w:jc w:val="both"/>
        <w:rPr>
          <w:sz w:val="28"/>
          <w:szCs w:val="28"/>
        </w:rPr>
      </w:pPr>
      <w:r w:rsidRPr="00C55A57">
        <w:rPr>
          <w:sz w:val="28"/>
          <w:szCs w:val="28"/>
        </w:rPr>
        <w:t>- ребенок имеет представление о жизни людей в России, имеет некоторые представления о в</w:t>
      </w:r>
      <w:r w:rsidR="005C095E">
        <w:rPr>
          <w:sz w:val="28"/>
          <w:szCs w:val="28"/>
        </w:rPr>
        <w:t>ажных истор</w:t>
      </w:r>
      <w:r w:rsidRPr="00C55A57">
        <w:rPr>
          <w:sz w:val="28"/>
          <w:szCs w:val="28"/>
        </w:rPr>
        <w:t>ических соб</w:t>
      </w:r>
      <w:r w:rsidR="005C095E">
        <w:rPr>
          <w:sz w:val="28"/>
          <w:szCs w:val="28"/>
        </w:rPr>
        <w:t>ытиях Отечества; имеет представл</w:t>
      </w:r>
      <w:r w:rsidRPr="00C55A57">
        <w:rPr>
          <w:sz w:val="28"/>
          <w:szCs w:val="28"/>
        </w:rPr>
        <w:t>ение о многообразии стран народов мира;</w:t>
      </w:r>
    </w:p>
    <w:p w:rsidR="008F11F4" w:rsidRPr="00C55A57" w:rsidRDefault="008F11F4" w:rsidP="00223164">
      <w:pPr>
        <w:pStyle w:val="Default0"/>
        <w:ind w:firstLine="709"/>
        <w:jc w:val="both"/>
        <w:rPr>
          <w:sz w:val="28"/>
          <w:szCs w:val="28"/>
        </w:rPr>
      </w:pPr>
      <w:r w:rsidRPr="00C55A57">
        <w:rPr>
          <w:sz w:val="28"/>
          <w:szCs w:val="28"/>
        </w:rPr>
        <w:t xml:space="preserve">- </w:t>
      </w:r>
      <w:r w:rsidR="00F546A0" w:rsidRPr="00C55A57">
        <w:rPr>
          <w:sz w:val="28"/>
          <w:szCs w:val="28"/>
        </w:rPr>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F546A0" w:rsidRPr="00C55A57" w:rsidRDefault="00F546A0" w:rsidP="00223164">
      <w:pPr>
        <w:pStyle w:val="Default0"/>
        <w:ind w:firstLine="709"/>
        <w:jc w:val="both"/>
        <w:rPr>
          <w:sz w:val="28"/>
          <w:szCs w:val="28"/>
        </w:rPr>
      </w:pPr>
      <w:r w:rsidRPr="00C55A57">
        <w:rPr>
          <w:sz w:val="28"/>
          <w:szCs w:val="28"/>
        </w:rPr>
        <w:t>- ребенок имеет разнообразные познавательные умения: определяет противоречия, формулирует задачу исследования, использует раз</w:t>
      </w:r>
      <w:r w:rsidR="005C095E">
        <w:rPr>
          <w:sz w:val="28"/>
          <w:szCs w:val="28"/>
        </w:rPr>
        <w:t>ные способы и средства проверки предположений: ср</w:t>
      </w:r>
      <w:r w:rsidRPr="00C55A57">
        <w:rPr>
          <w:sz w:val="28"/>
          <w:szCs w:val="28"/>
        </w:rPr>
        <w:t>авнение с эталонами, классификацию, систематизациию, некоторые цифровые средства и другое;</w:t>
      </w:r>
    </w:p>
    <w:p w:rsidR="00F546A0" w:rsidRPr="00C55A57" w:rsidRDefault="00F546A0" w:rsidP="00223164">
      <w:pPr>
        <w:pStyle w:val="Default0"/>
        <w:ind w:firstLine="709"/>
        <w:jc w:val="both"/>
        <w:rPr>
          <w:sz w:val="28"/>
          <w:szCs w:val="28"/>
        </w:rPr>
      </w:pPr>
      <w:r w:rsidRPr="00C55A57">
        <w:rPr>
          <w:sz w:val="28"/>
          <w:szCs w:val="28"/>
        </w:rPr>
        <w:t xml:space="preserve">- ребенок имеет представление о некоторых наиболее ярких представителях живой природы России,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w:t>
      </w:r>
      <w:r w:rsidRPr="00C55A57">
        <w:rPr>
          <w:sz w:val="28"/>
          <w:szCs w:val="28"/>
        </w:rPr>
        <w:lastRenderedPageBreak/>
        <w:t>осознанно соблюдает правила поведения в природе, знает способы охраны природы, демонстрирует заботливое отношение к ней;</w:t>
      </w:r>
    </w:p>
    <w:p w:rsidR="00F546A0" w:rsidRPr="00C55A57" w:rsidRDefault="00F546A0" w:rsidP="00223164">
      <w:pPr>
        <w:pStyle w:val="Default0"/>
        <w:ind w:firstLine="709"/>
        <w:jc w:val="both"/>
        <w:rPr>
          <w:sz w:val="28"/>
          <w:szCs w:val="28"/>
        </w:rPr>
      </w:pPr>
      <w:r w:rsidRPr="00C55A57">
        <w:rPr>
          <w:sz w:val="28"/>
          <w:szCs w:val="28"/>
        </w:rPr>
        <w:t xml:space="preserve">- 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rsidR="00F546A0" w:rsidRPr="00C55A57" w:rsidRDefault="00F546A0" w:rsidP="00223164">
      <w:pPr>
        <w:pStyle w:val="Default0"/>
        <w:ind w:firstLine="709"/>
        <w:jc w:val="both"/>
        <w:rPr>
          <w:sz w:val="28"/>
          <w:szCs w:val="28"/>
        </w:rPr>
      </w:pPr>
      <w:r w:rsidRPr="00C55A57">
        <w:rPr>
          <w:sz w:val="28"/>
          <w:szCs w:val="28"/>
        </w:rPr>
        <w:t xml:space="preserve">- 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rsidR="00F546A0" w:rsidRPr="00C55A57" w:rsidRDefault="00F546A0" w:rsidP="00223164">
      <w:pPr>
        <w:pStyle w:val="Default0"/>
        <w:ind w:firstLine="709"/>
        <w:jc w:val="both"/>
        <w:rPr>
          <w:sz w:val="28"/>
          <w:szCs w:val="28"/>
        </w:rPr>
      </w:pPr>
      <w:r w:rsidRPr="00C55A57">
        <w:rPr>
          <w:sz w:val="28"/>
          <w:szCs w:val="28"/>
        </w:rPr>
        <w:t xml:space="preserve">- 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617B3C" w:rsidRPr="00C55A57" w:rsidRDefault="00617B3C" w:rsidP="00223164">
      <w:pPr>
        <w:pStyle w:val="Default0"/>
        <w:ind w:firstLine="709"/>
        <w:jc w:val="both"/>
        <w:rPr>
          <w:sz w:val="28"/>
          <w:szCs w:val="28"/>
        </w:rPr>
      </w:pPr>
      <w:r w:rsidRPr="00C55A57">
        <w:rPr>
          <w:sz w:val="28"/>
          <w:szCs w:val="28"/>
        </w:rPr>
        <w:t xml:space="preserve">- 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617B3C" w:rsidRPr="00C55A57" w:rsidRDefault="00617B3C" w:rsidP="00223164">
      <w:pPr>
        <w:pStyle w:val="Default0"/>
        <w:ind w:firstLine="709"/>
        <w:jc w:val="both"/>
        <w:rPr>
          <w:sz w:val="28"/>
          <w:szCs w:val="28"/>
        </w:rPr>
      </w:pPr>
      <w:r w:rsidRPr="00C55A57">
        <w:rPr>
          <w:sz w:val="28"/>
          <w:szCs w:val="28"/>
        </w:rPr>
        <w:t xml:space="preserve">- 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 </w:t>
      </w:r>
    </w:p>
    <w:p w:rsidR="00ED4DB0" w:rsidRPr="00C55A57" w:rsidRDefault="00617B3C" w:rsidP="00223164">
      <w:pPr>
        <w:spacing w:after="0" w:line="240" w:lineRule="auto"/>
        <w:ind w:firstLine="709"/>
        <w:jc w:val="both"/>
        <w:rPr>
          <w:rFonts w:ascii="Times New Roman" w:hAnsi="Times New Roman"/>
          <w:b w:val="0"/>
          <w:sz w:val="28"/>
          <w:szCs w:val="28"/>
        </w:rPr>
      </w:pPr>
      <w:r w:rsidRPr="00C55A57">
        <w:rPr>
          <w:rFonts w:ascii="Times New Roman" w:hAnsi="Times New Roman"/>
          <w:sz w:val="28"/>
          <w:szCs w:val="28"/>
        </w:rPr>
        <w:t xml:space="preserve">- </w:t>
      </w:r>
      <w:r w:rsidRPr="00C55A57">
        <w:rPr>
          <w:rFonts w:ascii="Times New Roman" w:hAnsi="Times New Roman"/>
          <w:b w:val="0"/>
          <w:sz w:val="28"/>
          <w:szCs w:val="28"/>
        </w:rP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w:t>
      </w:r>
      <w:r w:rsidR="005C095E">
        <w:rPr>
          <w:rFonts w:ascii="Times New Roman" w:hAnsi="Times New Roman"/>
          <w:b w:val="0"/>
          <w:sz w:val="28"/>
          <w:szCs w:val="28"/>
        </w:rPr>
        <w:t>ет</w:t>
      </w:r>
      <w:r w:rsidRPr="00C55A57">
        <w:rPr>
          <w:rFonts w:ascii="Times New Roman" w:hAnsi="Times New Roman"/>
          <w:b w:val="0"/>
          <w:sz w:val="28"/>
          <w:szCs w:val="28"/>
        </w:rPr>
        <w:t xml:space="preserve"> персонажами в режиссѐрской игре;</w:t>
      </w:r>
    </w:p>
    <w:p w:rsidR="00617B3C" w:rsidRPr="00C55A57" w:rsidRDefault="00617B3C" w:rsidP="00223164">
      <w:pPr>
        <w:pStyle w:val="Default0"/>
        <w:ind w:firstLine="709"/>
        <w:jc w:val="both"/>
        <w:rPr>
          <w:sz w:val="28"/>
          <w:szCs w:val="28"/>
        </w:rPr>
      </w:pPr>
      <w:r w:rsidRPr="00C55A57">
        <w:rPr>
          <w:sz w:val="28"/>
          <w:szCs w:val="28"/>
        </w:rPr>
        <w:t xml:space="preserve">- ребенок проявляет интерес к игровому экспериментированию с предметами,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rsidR="00ED4DB0" w:rsidRPr="00C55A57" w:rsidRDefault="00617B3C" w:rsidP="002479C4">
      <w:pPr>
        <w:spacing w:after="0" w:line="240" w:lineRule="auto"/>
        <w:ind w:firstLine="709"/>
        <w:jc w:val="both"/>
        <w:rPr>
          <w:rFonts w:ascii="Times New Roman" w:hAnsi="Times New Roman"/>
          <w:b w:val="0"/>
          <w:sz w:val="28"/>
          <w:szCs w:val="28"/>
        </w:rPr>
      </w:pPr>
      <w:r w:rsidRPr="00C55A57">
        <w:rPr>
          <w:rFonts w:ascii="Times New Roman" w:hAnsi="Times New Roman"/>
          <w:sz w:val="28"/>
          <w:szCs w:val="28"/>
        </w:rPr>
        <w:t xml:space="preserve">- </w:t>
      </w:r>
      <w:r w:rsidRPr="00C55A57">
        <w:rPr>
          <w:rFonts w:ascii="Times New Roman" w:hAnsi="Times New Roman"/>
          <w:b w:val="0"/>
          <w:sz w:val="28"/>
          <w:szCs w:val="28"/>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ED4DB0" w:rsidRPr="00C55A57" w:rsidRDefault="00040E64" w:rsidP="00C55A57">
      <w:pPr>
        <w:spacing w:after="0" w:line="240" w:lineRule="auto"/>
        <w:ind w:firstLine="709"/>
        <w:jc w:val="both"/>
        <w:rPr>
          <w:rFonts w:ascii="Times New Roman" w:hAnsi="Times New Roman"/>
          <w:sz w:val="28"/>
          <w:szCs w:val="28"/>
        </w:rPr>
      </w:pPr>
      <w:r w:rsidRPr="00C55A57">
        <w:rPr>
          <w:rFonts w:ascii="Times New Roman" w:hAnsi="Times New Roman"/>
          <w:sz w:val="28"/>
          <w:szCs w:val="28"/>
        </w:rPr>
        <w:t>1.1.2. Педагогическая диагностика достижения планируемых результатов</w:t>
      </w:r>
    </w:p>
    <w:p w:rsidR="002479C4" w:rsidRPr="002479C4" w:rsidRDefault="00040E64" w:rsidP="002479C4">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w:t>
      </w:r>
      <w:r w:rsidR="00D13967">
        <w:rPr>
          <w:rFonts w:ascii="Times New Roman" w:hAnsi="Times New Roman"/>
          <w:b w:val="0"/>
          <w:sz w:val="28"/>
          <w:szCs w:val="28"/>
        </w:rPr>
        <w:t>тных особенностей, способ</w:t>
      </w:r>
      <w:r w:rsidRPr="00C55A57">
        <w:rPr>
          <w:rFonts w:ascii="Times New Roman" w:hAnsi="Times New Roman"/>
          <w:b w:val="0"/>
          <w:sz w:val="28"/>
          <w:szCs w:val="28"/>
        </w:rPr>
        <w:t>ов взаимодействия со взрослыми и сверстниками. Она позволяет выявлять особенности и динамику ра</w:t>
      </w:r>
      <w:r w:rsidR="00D13967">
        <w:rPr>
          <w:rFonts w:ascii="Times New Roman" w:hAnsi="Times New Roman"/>
          <w:b w:val="0"/>
          <w:sz w:val="28"/>
          <w:szCs w:val="28"/>
        </w:rPr>
        <w:t>звития ребенка, составлять на ос</w:t>
      </w:r>
      <w:r w:rsidRPr="00C55A57">
        <w:rPr>
          <w:rFonts w:ascii="Times New Roman" w:hAnsi="Times New Roman"/>
          <w:b w:val="0"/>
          <w:sz w:val="28"/>
          <w:szCs w:val="28"/>
        </w:rPr>
        <w:t>нове полученных данных индивидуальные образовательные маршруты освоения образовательной программы, своевременно вносит</w:t>
      </w:r>
      <w:r w:rsidR="00D13967">
        <w:rPr>
          <w:rFonts w:ascii="Times New Roman" w:hAnsi="Times New Roman"/>
          <w:b w:val="0"/>
          <w:sz w:val="28"/>
          <w:szCs w:val="28"/>
        </w:rPr>
        <w:t>ь</w:t>
      </w:r>
      <w:r w:rsidRPr="00C55A57">
        <w:rPr>
          <w:rFonts w:ascii="Times New Roman" w:hAnsi="Times New Roman"/>
          <w:b w:val="0"/>
          <w:sz w:val="28"/>
          <w:szCs w:val="28"/>
        </w:rPr>
        <w:t xml:space="preserve"> измения в планирование, содержание и организацию образовательной деятельности.</w:t>
      </w:r>
      <w:r w:rsidR="002479C4" w:rsidRPr="002479C4">
        <w:rPr>
          <w:rFonts w:ascii="Times New Roman" w:eastAsiaTheme="minorEastAsia" w:hAnsi="Times New Roman"/>
          <w:b w:val="0"/>
          <w:bCs w:val="0"/>
          <w:color w:val="000000" w:themeColor="text1"/>
          <w:kern w:val="24"/>
          <w:sz w:val="28"/>
          <w:szCs w:val="28"/>
        </w:rPr>
        <w:t xml:space="preserve"> </w:t>
      </w:r>
      <w:r w:rsidR="002479C4">
        <w:rPr>
          <w:rFonts w:ascii="Times New Roman" w:eastAsiaTheme="minorEastAsia" w:hAnsi="Times New Roman"/>
          <w:b w:val="0"/>
          <w:bCs w:val="0"/>
          <w:color w:val="000000" w:themeColor="text1"/>
          <w:kern w:val="24"/>
          <w:sz w:val="28"/>
          <w:szCs w:val="28"/>
        </w:rPr>
        <w:t>Ц</w:t>
      </w:r>
      <w:r w:rsidR="002479C4" w:rsidRPr="002479C4">
        <w:rPr>
          <w:rFonts w:ascii="Times New Roman" w:eastAsiaTheme="minorEastAsia" w:hAnsi="Times New Roman"/>
          <w:b w:val="0"/>
          <w:bCs w:val="0"/>
          <w:color w:val="000000" w:themeColor="text1"/>
          <w:kern w:val="24"/>
          <w:sz w:val="28"/>
          <w:szCs w:val="28"/>
        </w:rPr>
        <w:t>ели педагогической диагностики, а также особенности ее пров</w:t>
      </w:r>
      <w:r w:rsidR="002479C4">
        <w:rPr>
          <w:rFonts w:ascii="Times New Roman" w:eastAsiaTheme="minorEastAsia" w:hAnsi="Times New Roman"/>
          <w:b w:val="0"/>
          <w:bCs w:val="0"/>
          <w:color w:val="000000" w:themeColor="text1"/>
          <w:kern w:val="24"/>
          <w:sz w:val="28"/>
          <w:szCs w:val="28"/>
        </w:rPr>
        <w:t xml:space="preserve">едения </w:t>
      </w:r>
      <w:r w:rsidR="002479C4" w:rsidRPr="002479C4">
        <w:rPr>
          <w:rFonts w:ascii="Times New Roman" w:eastAsiaTheme="minorEastAsia" w:hAnsi="Times New Roman"/>
          <w:b w:val="0"/>
          <w:bCs w:val="0"/>
          <w:color w:val="000000" w:themeColor="text1"/>
          <w:kern w:val="24"/>
          <w:sz w:val="28"/>
          <w:szCs w:val="28"/>
        </w:rPr>
        <w:t>определя</w:t>
      </w:r>
      <w:r w:rsidR="002479C4">
        <w:rPr>
          <w:rFonts w:ascii="Times New Roman" w:eastAsiaTheme="minorEastAsia" w:hAnsi="Times New Roman"/>
          <w:b w:val="0"/>
          <w:bCs w:val="0"/>
          <w:color w:val="000000" w:themeColor="text1"/>
          <w:kern w:val="24"/>
          <w:sz w:val="28"/>
          <w:szCs w:val="28"/>
        </w:rPr>
        <w:t>ются ФГОС ДО (п.3.2.3 и п. 4.6).</w:t>
      </w:r>
    </w:p>
    <w:p w:rsidR="005D69A1" w:rsidRPr="005D69A1" w:rsidRDefault="00040E64" w:rsidP="00223164">
      <w:pPr>
        <w:spacing w:after="0" w:line="240" w:lineRule="auto"/>
        <w:rPr>
          <w:rFonts w:ascii="Times New Roman" w:hAnsi="Times New Roman"/>
          <w:sz w:val="28"/>
          <w:szCs w:val="28"/>
        </w:rPr>
      </w:pPr>
      <w:r w:rsidRPr="005D69A1">
        <w:rPr>
          <w:rFonts w:ascii="Times New Roman" w:hAnsi="Times New Roman"/>
          <w:sz w:val="28"/>
          <w:szCs w:val="28"/>
        </w:rPr>
        <w:lastRenderedPageBreak/>
        <w:t xml:space="preserve">Методики педагогической диагностики </w:t>
      </w:r>
    </w:p>
    <w:p w:rsidR="0081509D" w:rsidRPr="005D69A1" w:rsidRDefault="00040E64" w:rsidP="00223164">
      <w:pPr>
        <w:spacing w:after="0" w:line="240" w:lineRule="auto"/>
        <w:rPr>
          <w:rFonts w:ascii="Times New Roman" w:hAnsi="Times New Roman"/>
          <w:sz w:val="28"/>
          <w:szCs w:val="28"/>
        </w:rPr>
      </w:pPr>
      <w:r w:rsidRPr="005D69A1">
        <w:rPr>
          <w:rFonts w:ascii="Times New Roman" w:hAnsi="Times New Roman"/>
          <w:sz w:val="28"/>
          <w:szCs w:val="28"/>
        </w:rPr>
        <w:t xml:space="preserve">планируемых результатов дошкольников по образовательным областям, </w:t>
      </w:r>
    </w:p>
    <w:p w:rsidR="00040E64" w:rsidRPr="005D69A1" w:rsidRDefault="00040E64" w:rsidP="00223164">
      <w:pPr>
        <w:spacing w:after="0" w:line="240" w:lineRule="auto"/>
        <w:rPr>
          <w:rFonts w:ascii="Times New Roman" w:hAnsi="Times New Roman"/>
          <w:sz w:val="28"/>
          <w:szCs w:val="28"/>
        </w:rPr>
      </w:pPr>
      <w:r w:rsidRPr="005D69A1">
        <w:rPr>
          <w:rFonts w:ascii="Times New Roman" w:hAnsi="Times New Roman"/>
          <w:sz w:val="28"/>
          <w:szCs w:val="28"/>
        </w:rPr>
        <w:t>используемые в МБДОУ «ДС №5 «</w:t>
      </w:r>
      <w:r w:rsidR="00C84404" w:rsidRPr="005D69A1">
        <w:rPr>
          <w:rFonts w:ascii="Times New Roman" w:hAnsi="Times New Roman"/>
          <w:sz w:val="28"/>
          <w:szCs w:val="28"/>
        </w:rPr>
        <w:t>К</w:t>
      </w:r>
      <w:r w:rsidRPr="005D69A1">
        <w:rPr>
          <w:rFonts w:ascii="Times New Roman" w:hAnsi="Times New Roman"/>
          <w:sz w:val="28"/>
          <w:szCs w:val="28"/>
        </w:rPr>
        <w:t>расная шапочка»</w:t>
      </w:r>
    </w:p>
    <w:p w:rsidR="00F50FB4" w:rsidRPr="00C55A57" w:rsidRDefault="00F50FB4" w:rsidP="00223164">
      <w:pPr>
        <w:spacing w:after="0" w:line="240" w:lineRule="auto"/>
        <w:ind w:firstLine="709"/>
        <w:rPr>
          <w:rFonts w:ascii="Times New Roman" w:hAnsi="Times New Roman"/>
          <w:sz w:val="28"/>
          <w:szCs w:val="28"/>
        </w:rPr>
      </w:pPr>
    </w:p>
    <w:tbl>
      <w:tblPr>
        <w:tblStyle w:val="aff1"/>
        <w:tblW w:w="0" w:type="auto"/>
        <w:tblInd w:w="108" w:type="dxa"/>
        <w:tblLook w:val="04A0" w:firstRow="1" w:lastRow="0" w:firstColumn="1" w:lastColumn="0" w:noHBand="0" w:noVBand="1"/>
      </w:tblPr>
      <w:tblGrid>
        <w:gridCol w:w="2977"/>
        <w:gridCol w:w="2018"/>
        <w:gridCol w:w="4928"/>
      </w:tblGrid>
      <w:tr w:rsidR="00E02E4B" w:rsidRPr="00C55A57" w:rsidTr="008A2F34">
        <w:tc>
          <w:tcPr>
            <w:tcW w:w="2977" w:type="dxa"/>
          </w:tcPr>
          <w:p w:rsidR="00E02E4B" w:rsidRPr="00C55A57" w:rsidRDefault="00E02E4B" w:rsidP="00223164">
            <w:pPr>
              <w:spacing w:after="0" w:line="240" w:lineRule="auto"/>
              <w:rPr>
                <w:b w:val="0"/>
                <w:sz w:val="28"/>
                <w:szCs w:val="28"/>
              </w:rPr>
            </w:pPr>
            <w:r w:rsidRPr="00C55A57">
              <w:rPr>
                <w:b w:val="0"/>
                <w:sz w:val="28"/>
                <w:szCs w:val="28"/>
              </w:rPr>
              <w:t>Наименование образовательной области развития</w:t>
            </w:r>
          </w:p>
        </w:tc>
        <w:tc>
          <w:tcPr>
            <w:tcW w:w="2018" w:type="dxa"/>
          </w:tcPr>
          <w:p w:rsidR="00E02E4B" w:rsidRPr="00C55A57" w:rsidRDefault="00E02E4B" w:rsidP="00223164">
            <w:pPr>
              <w:spacing w:after="0" w:line="240" w:lineRule="auto"/>
              <w:ind w:firstLine="1"/>
              <w:rPr>
                <w:b w:val="0"/>
                <w:sz w:val="28"/>
                <w:szCs w:val="28"/>
              </w:rPr>
            </w:pPr>
            <w:r w:rsidRPr="00C55A57">
              <w:rPr>
                <w:b w:val="0"/>
                <w:sz w:val="28"/>
                <w:szCs w:val="28"/>
              </w:rPr>
              <w:t>Возрастной этап развития</w:t>
            </w:r>
          </w:p>
        </w:tc>
        <w:tc>
          <w:tcPr>
            <w:tcW w:w="4928" w:type="dxa"/>
          </w:tcPr>
          <w:p w:rsidR="00E02E4B" w:rsidRPr="00C55A57" w:rsidRDefault="00E02E4B" w:rsidP="00223164">
            <w:pPr>
              <w:spacing w:after="0" w:line="240" w:lineRule="auto"/>
              <w:rPr>
                <w:b w:val="0"/>
                <w:sz w:val="28"/>
                <w:szCs w:val="28"/>
              </w:rPr>
            </w:pPr>
            <w:r w:rsidRPr="00C55A57">
              <w:rPr>
                <w:b w:val="0"/>
                <w:sz w:val="28"/>
                <w:szCs w:val="28"/>
              </w:rPr>
              <w:t>Наименование методики диагностики, автор, год</w:t>
            </w:r>
          </w:p>
        </w:tc>
      </w:tr>
      <w:tr w:rsidR="00E02E4B" w:rsidRPr="00C55A57" w:rsidTr="008A2F34">
        <w:trPr>
          <w:trHeight w:val="1380"/>
        </w:trPr>
        <w:tc>
          <w:tcPr>
            <w:tcW w:w="2977" w:type="dxa"/>
          </w:tcPr>
          <w:p w:rsidR="00E02E4B" w:rsidRPr="00C55A57" w:rsidRDefault="00E02E4B" w:rsidP="00223164">
            <w:pPr>
              <w:spacing w:after="0" w:line="240" w:lineRule="auto"/>
              <w:jc w:val="both"/>
              <w:rPr>
                <w:b w:val="0"/>
                <w:sz w:val="28"/>
                <w:szCs w:val="28"/>
              </w:rPr>
            </w:pPr>
            <w:r w:rsidRPr="00C55A57">
              <w:rPr>
                <w:b w:val="0"/>
                <w:sz w:val="28"/>
                <w:szCs w:val="28"/>
              </w:rPr>
              <w:t>Социально-коммуникативное развитие</w:t>
            </w:r>
          </w:p>
          <w:p w:rsidR="00E02E4B" w:rsidRPr="00C55A57" w:rsidRDefault="00E02E4B" w:rsidP="00223164">
            <w:pPr>
              <w:spacing w:after="0" w:line="240" w:lineRule="auto"/>
              <w:jc w:val="both"/>
              <w:rPr>
                <w:b w:val="0"/>
                <w:sz w:val="28"/>
                <w:szCs w:val="28"/>
              </w:rPr>
            </w:pPr>
          </w:p>
          <w:p w:rsidR="00E02E4B" w:rsidRPr="00C55A57" w:rsidRDefault="00E02E4B" w:rsidP="00223164">
            <w:pPr>
              <w:spacing w:after="0" w:line="240" w:lineRule="auto"/>
              <w:jc w:val="both"/>
              <w:rPr>
                <w:b w:val="0"/>
                <w:sz w:val="28"/>
                <w:szCs w:val="28"/>
              </w:rPr>
            </w:pPr>
            <w:r w:rsidRPr="00C55A57">
              <w:rPr>
                <w:b w:val="0"/>
                <w:sz w:val="28"/>
                <w:szCs w:val="28"/>
              </w:rPr>
              <w:t>Познавательное развитие</w:t>
            </w:r>
          </w:p>
          <w:p w:rsidR="00E02E4B" w:rsidRPr="00C55A57" w:rsidRDefault="00E02E4B" w:rsidP="00223164">
            <w:pPr>
              <w:spacing w:after="0" w:line="240" w:lineRule="auto"/>
              <w:jc w:val="both"/>
              <w:rPr>
                <w:b w:val="0"/>
                <w:sz w:val="28"/>
                <w:szCs w:val="28"/>
              </w:rPr>
            </w:pPr>
          </w:p>
          <w:p w:rsidR="00E02E4B" w:rsidRPr="00C55A57" w:rsidRDefault="00E02E4B" w:rsidP="00223164">
            <w:pPr>
              <w:spacing w:after="0" w:line="240" w:lineRule="auto"/>
              <w:jc w:val="both"/>
              <w:rPr>
                <w:b w:val="0"/>
                <w:sz w:val="28"/>
                <w:szCs w:val="28"/>
              </w:rPr>
            </w:pPr>
            <w:r w:rsidRPr="00C55A57">
              <w:rPr>
                <w:b w:val="0"/>
                <w:sz w:val="28"/>
                <w:szCs w:val="28"/>
              </w:rPr>
              <w:t>Речевое развитие</w:t>
            </w:r>
          </w:p>
          <w:p w:rsidR="00E02E4B" w:rsidRPr="00C55A57" w:rsidRDefault="00E02E4B" w:rsidP="00223164">
            <w:pPr>
              <w:spacing w:after="0" w:line="240" w:lineRule="auto"/>
              <w:jc w:val="both"/>
              <w:rPr>
                <w:b w:val="0"/>
                <w:sz w:val="28"/>
                <w:szCs w:val="28"/>
              </w:rPr>
            </w:pPr>
          </w:p>
          <w:p w:rsidR="00E02E4B" w:rsidRPr="00C55A57" w:rsidRDefault="00E02E4B" w:rsidP="00223164">
            <w:pPr>
              <w:spacing w:after="0" w:line="240" w:lineRule="auto"/>
              <w:jc w:val="both"/>
              <w:rPr>
                <w:b w:val="0"/>
                <w:sz w:val="28"/>
                <w:szCs w:val="28"/>
              </w:rPr>
            </w:pPr>
            <w:r w:rsidRPr="00C55A57">
              <w:rPr>
                <w:b w:val="0"/>
                <w:sz w:val="28"/>
                <w:szCs w:val="28"/>
              </w:rPr>
              <w:t>Художественно-эстетическое развитие</w:t>
            </w:r>
          </w:p>
          <w:p w:rsidR="00E02E4B" w:rsidRPr="00C55A57" w:rsidRDefault="00E02E4B" w:rsidP="00223164">
            <w:pPr>
              <w:spacing w:after="0" w:line="240" w:lineRule="auto"/>
              <w:jc w:val="both"/>
              <w:rPr>
                <w:b w:val="0"/>
                <w:sz w:val="28"/>
                <w:szCs w:val="28"/>
              </w:rPr>
            </w:pPr>
          </w:p>
          <w:p w:rsidR="00E02E4B" w:rsidRPr="00C55A57" w:rsidRDefault="00E02E4B" w:rsidP="00223164">
            <w:pPr>
              <w:spacing w:after="0" w:line="240" w:lineRule="auto"/>
              <w:jc w:val="both"/>
              <w:rPr>
                <w:b w:val="0"/>
                <w:sz w:val="28"/>
                <w:szCs w:val="28"/>
              </w:rPr>
            </w:pPr>
            <w:r w:rsidRPr="00C55A57">
              <w:rPr>
                <w:b w:val="0"/>
                <w:sz w:val="28"/>
                <w:szCs w:val="28"/>
              </w:rPr>
              <w:t>Физическое развитие</w:t>
            </w:r>
          </w:p>
        </w:tc>
        <w:tc>
          <w:tcPr>
            <w:tcW w:w="2018" w:type="dxa"/>
          </w:tcPr>
          <w:p w:rsidR="00E02E4B" w:rsidRDefault="00E02E4B" w:rsidP="00223164">
            <w:pPr>
              <w:spacing w:after="0" w:line="240" w:lineRule="auto"/>
              <w:rPr>
                <w:b w:val="0"/>
                <w:sz w:val="28"/>
                <w:szCs w:val="28"/>
              </w:rPr>
            </w:pPr>
            <w:r w:rsidRPr="00C55A57">
              <w:rPr>
                <w:b w:val="0"/>
                <w:sz w:val="28"/>
                <w:szCs w:val="28"/>
              </w:rPr>
              <w:t>Дошкольный возраст</w:t>
            </w:r>
          </w:p>
          <w:p w:rsidR="001765A6" w:rsidRDefault="001765A6" w:rsidP="00223164">
            <w:pPr>
              <w:spacing w:after="0" w:line="240" w:lineRule="auto"/>
              <w:rPr>
                <w:b w:val="0"/>
                <w:sz w:val="28"/>
                <w:szCs w:val="28"/>
              </w:rPr>
            </w:pPr>
            <w:r>
              <w:rPr>
                <w:b w:val="0"/>
                <w:sz w:val="28"/>
                <w:szCs w:val="28"/>
              </w:rPr>
              <w:t>(3-4 года,</w:t>
            </w:r>
          </w:p>
          <w:p w:rsidR="001765A6" w:rsidRDefault="001765A6" w:rsidP="00223164">
            <w:pPr>
              <w:spacing w:after="0" w:line="240" w:lineRule="auto"/>
              <w:rPr>
                <w:b w:val="0"/>
                <w:sz w:val="28"/>
                <w:szCs w:val="28"/>
              </w:rPr>
            </w:pPr>
            <w:r>
              <w:rPr>
                <w:b w:val="0"/>
                <w:sz w:val="28"/>
                <w:szCs w:val="28"/>
              </w:rPr>
              <w:t>4-5 лет,</w:t>
            </w:r>
          </w:p>
          <w:p w:rsidR="001765A6" w:rsidRDefault="001765A6" w:rsidP="00223164">
            <w:pPr>
              <w:spacing w:after="0" w:line="240" w:lineRule="auto"/>
              <w:rPr>
                <w:b w:val="0"/>
                <w:sz w:val="28"/>
                <w:szCs w:val="28"/>
              </w:rPr>
            </w:pPr>
            <w:r>
              <w:rPr>
                <w:b w:val="0"/>
                <w:sz w:val="28"/>
                <w:szCs w:val="28"/>
              </w:rPr>
              <w:t>5-6 лет,</w:t>
            </w:r>
          </w:p>
          <w:p w:rsidR="001765A6" w:rsidRPr="00C55A57" w:rsidRDefault="001765A6" w:rsidP="00223164">
            <w:pPr>
              <w:spacing w:after="0" w:line="240" w:lineRule="auto"/>
              <w:rPr>
                <w:b w:val="0"/>
                <w:sz w:val="28"/>
                <w:szCs w:val="28"/>
              </w:rPr>
            </w:pPr>
            <w:r>
              <w:rPr>
                <w:b w:val="0"/>
                <w:sz w:val="28"/>
                <w:szCs w:val="28"/>
              </w:rPr>
              <w:t>6-7 лет)</w:t>
            </w:r>
          </w:p>
          <w:p w:rsidR="00E02E4B" w:rsidRPr="00C55A57" w:rsidRDefault="00E02E4B" w:rsidP="00223164">
            <w:pPr>
              <w:spacing w:after="0" w:line="240" w:lineRule="auto"/>
              <w:rPr>
                <w:b w:val="0"/>
                <w:sz w:val="28"/>
                <w:szCs w:val="28"/>
              </w:rPr>
            </w:pPr>
          </w:p>
        </w:tc>
        <w:tc>
          <w:tcPr>
            <w:tcW w:w="4928" w:type="dxa"/>
          </w:tcPr>
          <w:p w:rsidR="00E02E4B" w:rsidRPr="00C55A57" w:rsidRDefault="00E02E4B" w:rsidP="00223164">
            <w:pPr>
              <w:spacing w:after="0" w:line="240" w:lineRule="auto"/>
              <w:jc w:val="both"/>
              <w:rPr>
                <w:b w:val="0"/>
                <w:sz w:val="28"/>
                <w:szCs w:val="28"/>
              </w:rPr>
            </w:pPr>
            <w:r w:rsidRPr="00C55A57">
              <w:rPr>
                <w:b w:val="0"/>
                <w:sz w:val="28"/>
                <w:szCs w:val="28"/>
              </w:rPr>
              <w:t>Педагогическая диагностика индивидуального развития ребенка 3-4 лет в группе детского сада. Автор-составитель: Верещагина Н.В. – СПб.: ООО «ИЗДАТЕЛЬСТВО «ДЕТСТВО-ПРЕСС», 2020.</w:t>
            </w:r>
          </w:p>
          <w:p w:rsidR="00E02E4B" w:rsidRPr="00C55A57" w:rsidRDefault="00E02E4B" w:rsidP="00223164">
            <w:pPr>
              <w:spacing w:after="0" w:line="240" w:lineRule="auto"/>
              <w:jc w:val="both"/>
              <w:rPr>
                <w:b w:val="0"/>
                <w:sz w:val="28"/>
                <w:szCs w:val="28"/>
              </w:rPr>
            </w:pPr>
            <w:r w:rsidRPr="00C55A57">
              <w:rPr>
                <w:b w:val="0"/>
                <w:sz w:val="28"/>
                <w:szCs w:val="28"/>
              </w:rPr>
              <w:t>Педагогическая диагностика индивидуального развития ребенка 4-5 лет (6-7 лет) в группе детского сада. Автор-составитель: Верещагина Н.В. – СПб.: ООО «ИЗДАТЕЛЬСТВО «ДЕТСТВО-ПРЕСС», 2019.</w:t>
            </w:r>
          </w:p>
          <w:p w:rsidR="00E02E4B" w:rsidRPr="00C55A57" w:rsidRDefault="00E02E4B" w:rsidP="00223164">
            <w:pPr>
              <w:spacing w:after="0" w:line="240" w:lineRule="auto"/>
              <w:jc w:val="both"/>
              <w:rPr>
                <w:b w:val="0"/>
                <w:sz w:val="28"/>
                <w:szCs w:val="28"/>
              </w:rPr>
            </w:pPr>
            <w:r w:rsidRPr="00C55A57">
              <w:rPr>
                <w:b w:val="0"/>
                <w:sz w:val="28"/>
                <w:szCs w:val="28"/>
              </w:rPr>
              <w:t>Педагогическая диагностика индивидуального развития ребенка 5-6 лет в группе детского сада. Автор-составитель: Верещагина Н.В. – СПб.: ООО «ИЗДАТЕЛЬСТВО «ДЕТСТВО-ПРЕСС», 2021.</w:t>
            </w:r>
          </w:p>
        </w:tc>
      </w:tr>
      <w:tr w:rsidR="0082384C" w:rsidRPr="00C55A57" w:rsidTr="008A2F34">
        <w:trPr>
          <w:trHeight w:val="1380"/>
        </w:trPr>
        <w:tc>
          <w:tcPr>
            <w:tcW w:w="2977" w:type="dxa"/>
          </w:tcPr>
          <w:p w:rsidR="001765A6" w:rsidRPr="00C55A57" w:rsidRDefault="001765A6" w:rsidP="00223164">
            <w:pPr>
              <w:spacing w:after="0" w:line="240" w:lineRule="auto"/>
              <w:jc w:val="both"/>
              <w:rPr>
                <w:b w:val="0"/>
                <w:sz w:val="28"/>
                <w:szCs w:val="28"/>
              </w:rPr>
            </w:pPr>
            <w:r w:rsidRPr="00C55A57">
              <w:rPr>
                <w:b w:val="0"/>
                <w:sz w:val="28"/>
                <w:szCs w:val="28"/>
              </w:rPr>
              <w:t>Со</w:t>
            </w:r>
            <w:r w:rsidR="00223164">
              <w:rPr>
                <w:b w:val="0"/>
                <w:sz w:val="28"/>
                <w:szCs w:val="28"/>
              </w:rPr>
              <w:t>циально-коммуникативное развитие</w:t>
            </w:r>
          </w:p>
          <w:p w:rsidR="001765A6" w:rsidRPr="00C55A57" w:rsidRDefault="00223164" w:rsidP="00223164">
            <w:pPr>
              <w:spacing w:after="0" w:line="240" w:lineRule="auto"/>
              <w:jc w:val="both"/>
              <w:rPr>
                <w:b w:val="0"/>
                <w:sz w:val="28"/>
                <w:szCs w:val="28"/>
              </w:rPr>
            </w:pPr>
            <w:r>
              <w:rPr>
                <w:b w:val="0"/>
                <w:sz w:val="28"/>
                <w:szCs w:val="28"/>
              </w:rPr>
              <w:t>Познавательное развитие</w:t>
            </w:r>
          </w:p>
          <w:p w:rsidR="001765A6" w:rsidRPr="00C55A57" w:rsidRDefault="001765A6" w:rsidP="00223164">
            <w:pPr>
              <w:spacing w:after="0" w:line="240" w:lineRule="auto"/>
              <w:jc w:val="both"/>
              <w:rPr>
                <w:b w:val="0"/>
                <w:sz w:val="28"/>
                <w:szCs w:val="28"/>
              </w:rPr>
            </w:pPr>
            <w:r>
              <w:rPr>
                <w:b w:val="0"/>
                <w:sz w:val="28"/>
                <w:szCs w:val="28"/>
              </w:rPr>
              <w:t>Речевое развитие</w:t>
            </w:r>
          </w:p>
          <w:p w:rsidR="001765A6" w:rsidRPr="00C55A57" w:rsidRDefault="001765A6" w:rsidP="00223164">
            <w:pPr>
              <w:spacing w:after="0" w:line="240" w:lineRule="auto"/>
              <w:jc w:val="both"/>
              <w:rPr>
                <w:b w:val="0"/>
                <w:sz w:val="28"/>
                <w:szCs w:val="28"/>
              </w:rPr>
            </w:pPr>
            <w:r w:rsidRPr="00C55A57">
              <w:rPr>
                <w:b w:val="0"/>
                <w:sz w:val="28"/>
                <w:szCs w:val="28"/>
              </w:rPr>
              <w:t>Худо</w:t>
            </w:r>
            <w:r>
              <w:rPr>
                <w:b w:val="0"/>
                <w:sz w:val="28"/>
                <w:szCs w:val="28"/>
              </w:rPr>
              <w:t>жественно-эстетическое развитие</w:t>
            </w:r>
          </w:p>
          <w:p w:rsidR="0082384C" w:rsidRPr="00C55A57" w:rsidRDefault="001765A6" w:rsidP="00223164">
            <w:pPr>
              <w:spacing w:after="0" w:line="240" w:lineRule="auto"/>
              <w:jc w:val="both"/>
              <w:rPr>
                <w:b w:val="0"/>
                <w:sz w:val="28"/>
                <w:szCs w:val="28"/>
              </w:rPr>
            </w:pPr>
            <w:r w:rsidRPr="00C55A57">
              <w:rPr>
                <w:b w:val="0"/>
                <w:sz w:val="28"/>
                <w:szCs w:val="28"/>
              </w:rPr>
              <w:t>Физическое развитие</w:t>
            </w:r>
          </w:p>
        </w:tc>
        <w:tc>
          <w:tcPr>
            <w:tcW w:w="2018" w:type="dxa"/>
          </w:tcPr>
          <w:p w:rsidR="0082384C" w:rsidRDefault="001765A6" w:rsidP="00223164">
            <w:pPr>
              <w:spacing w:after="0" w:line="240" w:lineRule="auto"/>
              <w:rPr>
                <w:b w:val="0"/>
                <w:sz w:val="28"/>
                <w:szCs w:val="28"/>
              </w:rPr>
            </w:pPr>
            <w:r>
              <w:rPr>
                <w:b w:val="0"/>
                <w:sz w:val="28"/>
                <w:szCs w:val="28"/>
              </w:rPr>
              <w:t>Старший дошкольный возраст</w:t>
            </w:r>
          </w:p>
          <w:p w:rsidR="001765A6" w:rsidRDefault="001765A6" w:rsidP="00223164">
            <w:pPr>
              <w:spacing w:after="0" w:line="240" w:lineRule="auto"/>
              <w:rPr>
                <w:b w:val="0"/>
                <w:sz w:val="28"/>
                <w:szCs w:val="28"/>
              </w:rPr>
            </w:pPr>
            <w:r>
              <w:rPr>
                <w:b w:val="0"/>
                <w:sz w:val="28"/>
                <w:szCs w:val="28"/>
              </w:rPr>
              <w:t>(5-6 лет,</w:t>
            </w:r>
          </w:p>
          <w:p w:rsidR="001765A6" w:rsidRPr="00C55A57" w:rsidRDefault="001765A6" w:rsidP="00223164">
            <w:pPr>
              <w:spacing w:after="0" w:line="240" w:lineRule="auto"/>
              <w:rPr>
                <w:b w:val="0"/>
                <w:sz w:val="28"/>
                <w:szCs w:val="28"/>
              </w:rPr>
            </w:pPr>
            <w:r>
              <w:rPr>
                <w:b w:val="0"/>
                <w:sz w:val="28"/>
                <w:szCs w:val="28"/>
              </w:rPr>
              <w:t>6-7 лет)</w:t>
            </w:r>
          </w:p>
        </w:tc>
        <w:tc>
          <w:tcPr>
            <w:tcW w:w="4928" w:type="dxa"/>
          </w:tcPr>
          <w:p w:rsidR="0082384C" w:rsidRPr="001765A6" w:rsidRDefault="001765A6" w:rsidP="00223164">
            <w:pPr>
              <w:spacing w:after="0" w:line="240" w:lineRule="auto"/>
              <w:jc w:val="both"/>
              <w:rPr>
                <w:rFonts w:eastAsia="Calibri"/>
                <w:b w:val="0"/>
                <w:sz w:val="28"/>
                <w:szCs w:val="48"/>
              </w:rPr>
            </w:pPr>
            <w:r>
              <w:rPr>
                <w:rFonts w:eastAsia="Calibri"/>
                <w:b w:val="0"/>
                <w:sz w:val="28"/>
                <w:szCs w:val="48"/>
              </w:rPr>
              <w:t xml:space="preserve">Мониторинг качества содержания образовательной деятельности ДОО в Республике Крым: </w:t>
            </w:r>
            <w:r w:rsidRPr="001765A6">
              <w:rPr>
                <w:rFonts w:eastAsia="Calibri"/>
                <w:b w:val="0"/>
                <w:sz w:val="28"/>
                <w:szCs w:val="48"/>
              </w:rPr>
              <w:t>и</w:t>
            </w:r>
            <w:r w:rsidRPr="001765A6">
              <w:rPr>
                <w:rFonts w:eastAsia="TimesNewRomanPSMT-Identity-H"/>
                <w:b w:val="0"/>
                <w:sz w:val="28"/>
                <w:szCs w:val="24"/>
              </w:rPr>
              <w:t>нструктивно-методическое пособие</w:t>
            </w:r>
            <w:r>
              <w:rPr>
                <w:rFonts w:eastAsia="TimesNewRomanPSMT-Identity-H"/>
                <w:b w:val="0"/>
                <w:sz w:val="28"/>
                <w:szCs w:val="24"/>
              </w:rPr>
              <w:t>, Авторы-составители (под общей редакцией): Лапшина Т.В., Кемилева Э.Ф., Красеха М.Н. Чек-листы. КРИППО, г.Симферополь 2022г.</w:t>
            </w:r>
          </w:p>
        </w:tc>
      </w:tr>
    </w:tbl>
    <w:p w:rsidR="002479C4" w:rsidRDefault="00465D86" w:rsidP="002479C4">
      <w:pPr>
        <w:spacing w:after="0" w:line="240" w:lineRule="auto"/>
        <w:ind w:firstLine="709"/>
        <w:jc w:val="both"/>
        <w:rPr>
          <w:rFonts w:ascii="Times New Roman" w:hAnsi="Times New Roman"/>
          <w:b w:val="0"/>
          <w:sz w:val="28"/>
          <w:szCs w:val="28"/>
        </w:rPr>
      </w:pPr>
      <w:r w:rsidRPr="00465D86">
        <w:rPr>
          <w:rFonts w:ascii="Times New Roman" w:hAnsi="Times New Roman"/>
          <w:b w:val="0"/>
          <w:sz w:val="28"/>
          <w:szCs w:val="28"/>
        </w:rPr>
        <w:t xml:space="preserve">Педагогическая диагностика проводится два раза в год: </w:t>
      </w:r>
      <w:r w:rsidR="002479C4">
        <w:rPr>
          <w:rFonts w:ascii="Times New Roman" w:hAnsi="Times New Roman"/>
          <w:b w:val="0"/>
          <w:sz w:val="28"/>
          <w:szCs w:val="28"/>
        </w:rPr>
        <w:t>первичная, стартовая</w:t>
      </w:r>
      <w:r w:rsidRPr="00465D86">
        <w:rPr>
          <w:rFonts w:ascii="Times New Roman" w:hAnsi="Times New Roman"/>
          <w:b w:val="0"/>
          <w:sz w:val="28"/>
          <w:szCs w:val="28"/>
        </w:rPr>
        <w:t xml:space="preserve"> (первые две недели сентября</w:t>
      </w:r>
      <w:r w:rsidR="00223164">
        <w:rPr>
          <w:rFonts w:ascii="Times New Roman" w:hAnsi="Times New Roman"/>
          <w:b w:val="0"/>
          <w:sz w:val="28"/>
          <w:szCs w:val="28"/>
        </w:rPr>
        <w:t>)</w:t>
      </w:r>
      <w:r w:rsidRPr="00465D86">
        <w:rPr>
          <w:rFonts w:ascii="Times New Roman" w:hAnsi="Times New Roman"/>
          <w:b w:val="0"/>
          <w:sz w:val="28"/>
          <w:szCs w:val="28"/>
        </w:rPr>
        <w:t xml:space="preserve"> и итоговая</w:t>
      </w:r>
      <w:r w:rsidR="002479C4">
        <w:rPr>
          <w:rFonts w:ascii="Times New Roman" w:hAnsi="Times New Roman"/>
          <w:b w:val="0"/>
          <w:sz w:val="28"/>
          <w:szCs w:val="28"/>
        </w:rPr>
        <w:t>, заключительная</w:t>
      </w:r>
      <w:r w:rsidRPr="00465D86">
        <w:rPr>
          <w:rFonts w:ascii="Times New Roman" w:hAnsi="Times New Roman"/>
          <w:b w:val="0"/>
          <w:sz w:val="28"/>
          <w:szCs w:val="28"/>
        </w:rPr>
        <w:t xml:space="preserve"> (последние две недели мая).</w:t>
      </w:r>
    </w:p>
    <w:p w:rsidR="00223164" w:rsidRDefault="00223164" w:rsidP="002479C4">
      <w:pPr>
        <w:autoSpaceDE w:val="0"/>
        <w:autoSpaceDN w:val="0"/>
        <w:adjustRightInd w:val="0"/>
        <w:spacing w:after="0" w:line="240" w:lineRule="auto"/>
        <w:ind w:firstLine="567"/>
        <w:jc w:val="both"/>
        <w:rPr>
          <w:rFonts w:ascii="Times New Roman" w:eastAsia="TimesNewRomanPSMT" w:hAnsi="Times New Roman"/>
          <w:b w:val="0"/>
          <w:sz w:val="28"/>
          <w:szCs w:val="28"/>
        </w:rPr>
      </w:pPr>
      <w:r w:rsidRPr="00223164">
        <w:rPr>
          <w:rFonts w:ascii="Times New Roman" w:eastAsia="TimesNewRomanPSMT" w:hAnsi="Times New Roman"/>
          <w:b w:val="0"/>
          <w:sz w:val="28"/>
          <w:szCs w:val="28"/>
        </w:rPr>
        <w:t>Формы проведения педагогической диагностики: индивидуальная, подгрупповая, групповая.</w:t>
      </w:r>
    </w:p>
    <w:p w:rsidR="001765A6" w:rsidRPr="00223164" w:rsidRDefault="00223164" w:rsidP="00223164">
      <w:pPr>
        <w:autoSpaceDE w:val="0"/>
        <w:autoSpaceDN w:val="0"/>
        <w:adjustRightInd w:val="0"/>
        <w:spacing w:after="0" w:line="240" w:lineRule="auto"/>
        <w:ind w:firstLine="567"/>
        <w:jc w:val="both"/>
        <w:rPr>
          <w:rFonts w:ascii="Times New Roman" w:eastAsia="TimesNewRomanPSMT" w:hAnsi="Times New Roman"/>
          <w:b w:val="0"/>
          <w:sz w:val="28"/>
          <w:szCs w:val="28"/>
        </w:rPr>
      </w:pPr>
      <w:r w:rsidRPr="00223164">
        <w:rPr>
          <w:rFonts w:ascii="Times New Roman" w:eastAsia="TimesNewRomanPSMT" w:hAnsi="Times New Roman"/>
          <w:b w:val="0"/>
          <w:sz w:val="28"/>
          <w:szCs w:val="28"/>
        </w:rPr>
        <w:t>Основные диагностические методы: педагогическое наблюдение за детской деятельностью, организация специальной игровой деятельности, проблемная (диагностическая) ситуация, беседа с детьми, анализ продуктов детской деятельности.</w:t>
      </w:r>
    </w:p>
    <w:p w:rsidR="00ED4DB0" w:rsidRPr="00C55A57" w:rsidRDefault="009C6EDD" w:rsidP="00C55A57">
      <w:pPr>
        <w:spacing w:after="0" w:line="240" w:lineRule="auto"/>
        <w:ind w:firstLine="709"/>
        <w:jc w:val="both"/>
        <w:rPr>
          <w:rFonts w:ascii="Times New Roman" w:hAnsi="Times New Roman"/>
          <w:i/>
          <w:sz w:val="28"/>
          <w:szCs w:val="28"/>
        </w:rPr>
      </w:pPr>
      <w:r w:rsidRPr="00C55A57">
        <w:rPr>
          <w:rFonts w:ascii="Times New Roman" w:hAnsi="Times New Roman"/>
          <w:i/>
          <w:sz w:val="28"/>
          <w:szCs w:val="28"/>
        </w:rPr>
        <w:lastRenderedPageBreak/>
        <w:t xml:space="preserve">1.2. </w:t>
      </w:r>
      <w:r w:rsidR="00C84404" w:rsidRPr="00C55A57">
        <w:rPr>
          <w:rFonts w:ascii="Times New Roman" w:hAnsi="Times New Roman"/>
          <w:i/>
          <w:sz w:val="28"/>
          <w:szCs w:val="28"/>
        </w:rPr>
        <w:t>Целевой раздел (часть, формируемая участниками образовательного процесса)</w:t>
      </w:r>
    </w:p>
    <w:p w:rsidR="009C6EDD" w:rsidRPr="00CB42AF" w:rsidRDefault="00CB42AF" w:rsidP="00C55A57">
      <w:pPr>
        <w:spacing w:after="0" w:line="240" w:lineRule="auto"/>
        <w:ind w:firstLine="709"/>
        <w:jc w:val="both"/>
        <w:rPr>
          <w:rFonts w:ascii="Times New Roman" w:hAnsi="Times New Roman"/>
          <w:sz w:val="28"/>
          <w:szCs w:val="28"/>
        </w:rPr>
      </w:pPr>
      <w:r>
        <w:rPr>
          <w:rFonts w:ascii="Times New Roman" w:hAnsi="Times New Roman"/>
          <w:sz w:val="28"/>
          <w:szCs w:val="28"/>
        </w:rPr>
        <w:t>1.2.1.</w:t>
      </w:r>
      <w:r w:rsidR="00441C3B">
        <w:rPr>
          <w:rFonts w:ascii="Times New Roman" w:hAnsi="Times New Roman"/>
          <w:sz w:val="28"/>
          <w:szCs w:val="28"/>
        </w:rPr>
        <w:t xml:space="preserve"> </w:t>
      </w:r>
      <w:r w:rsidR="009C6EDD" w:rsidRPr="00CB42AF">
        <w:rPr>
          <w:rFonts w:ascii="Times New Roman" w:hAnsi="Times New Roman"/>
          <w:sz w:val="28"/>
          <w:szCs w:val="28"/>
        </w:rPr>
        <w:t>Пояснительная записка</w:t>
      </w:r>
    </w:p>
    <w:p w:rsidR="00F609F0" w:rsidRPr="00C55A57" w:rsidRDefault="009C6EDD"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Поликультурное пространство Республики Крым приводит к неизбежному вовлечению в сферу межкультурного взаимодействия разных культур, многие из которых до настоящего времени не находились в непосредственном контакте друг с другом. Для современной ситуации российского дошкольного образования жизненно важным стал вопрос успешной социализации и включения детей с иным, чем у большинства, родным языком в социокультурную образовательную среду учреждения. Дети могут осваивать языки через диалог культур, когда оба языка – родной и русский – содействуют общему развитию ребенка. Билингвизм – это насущная потребность сегодняшнего дня российского образования.</w:t>
      </w:r>
    </w:p>
    <w:p w:rsidR="009C6EDD" w:rsidRPr="00C55A57" w:rsidRDefault="009C6EDD"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Крым </w:t>
      </w:r>
      <w:r w:rsidR="00A371DA" w:rsidRPr="00C55A57">
        <w:rPr>
          <w:rFonts w:ascii="Times New Roman" w:hAnsi="Times New Roman"/>
          <w:b w:val="0"/>
          <w:sz w:val="28"/>
          <w:szCs w:val="28"/>
        </w:rPr>
        <w:t>–</w:t>
      </w:r>
      <w:r w:rsidRPr="00C55A57">
        <w:rPr>
          <w:rFonts w:ascii="Times New Roman" w:hAnsi="Times New Roman"/>
          <w:b w:val="0"/>
          <w:sz w:val="28"/>
          <w:szCs w:val="28"/>
        </w:rPr>
        <w:t xml:space="preserve"> это</w:t>
      </w:r>
      <w:r w:rsidR="00A371DA" w:rsidRPr="00C55A57">
        <w:rPr>
          <w:rFonts w:ascii="Times New Roman" w:hAnsi="Times New Roman"/>
          <w:b w:val="0"/>
          <w:sz w:val="28"/>
          <w:szCs w:val="28"/>
        </w:rPr>
        <w:t xml:space="preserve"> полилингвальное, поликультурное и полиэтническое пространство. Поэтому обучение диалогу культур должно начинаться как можно раньше – с дошкольного детства. Особенность части программы, формируемой участниками образовательного процесса заключается в использовании билингвального и поликультурного компонентов, которые могут быть свободно восполнены за счет выбора программных </w:t>
      </w:r>
      <w:r w:rsidR="007905F7">
        <w:rPr>
          <w:rFonts w:ascii="Times New Roman" w:hAnsi="Times New Roman"/>
          <w:b w:val="0"/>
          <w:sz w:val="28"/>
          <w:szCs w:val="28"/>
        </w:rPr>
        <w:t>тем, форм, средств и методов раб</w:t>
      </w:r>
      <w:r w:rsidR="00A371DA" w:rsidRPr="00C55A57">
        <w:rPr>
          <w:rFonts w:ascii="Times New Roman" w:hAnsi="Times New Roman"/>
          <w:b w:val="0"/>
          <w:sz w:val="28"/>
          <w:szCs w:val="28"/>
        </w:rPr>
        <w:t xml:space="preserve">оты с учетом индивидуальных и языковых особенностей развития детей, населяющих Республику Крым. </w:t>
      </w:r>
    </w:p>
    <w:p w:rsidR="00ED7BB2" w:rsidRPr="007905F7" w:rsidRDefault="00A371DA" w:rsidP="00C55A57">
      <w:pPr>
        <w:spacing w:after="0" w:line="240" w:lineRule="auto"/>
        <w:ind w:firstLine="709"/>
        <w:rPr>
          <w:rFonts w:ascii="Times New Roman" w:hAnsi="Times New Roman"/>
          <w:sz w:val="28"/>
          <w:szCs w:val="28"/>
        </w:rPr>
      </w:pPr>
      <w:r w:rsidRPr="007905F7">
        <w:rPr>
          <w:rFonts w:ascii="Times New Roman" w:hAnsi="Times New Roman"/>
          <w:sz w:val="28"/>
          <w:szCs w:val="28"/>
        </w:rPr>
        <w:t xml:space="preserve">Наименование парциальных программ, </w:t>
      </w:r>
    </w:p>
    <w:p w:rsidR="00ED7BB2" w:rsidRPr="007905F7" w:rsidRDefault="00A371DA" w:rsidP="00C55A57">
      <w:pPr>
        <w:spacing w:after="0" w:line="240" w:lineRule="auto"/>
        <w:ind w:firstLine="709"/>
        <w:rPr>
          <w:rFonts w:ascii="Times New Roman" w:hAnsi="Times New Roman"/>
          <w:sz w:val="28"/>
          <w:szCs w:val="28"/>
        </w:rPr>
      </w:pPr>
      <w:r w:rsidRPr="007905F7">
        <w:rPr>
          <w:rFonts w:ascii="Times New Roman" w:hAnsi="Times New Roman"/>
          <w:sz w:val="28"/>
          <w:szCs w:val="28"/>
        </w:rPr>
        <w:t xml:space="preserve">используемых для реализации в части программы, </w:t>
      </w:r>
    </w:p>
    <w:p w:rsidR="00A371DA" w:rsidRPr="00C55A57" w:rsidRDefault="00A371DA" w:rsidP="00C55A57">
      <w:pPr>
        <w:spacing w:after="0" w:line="240" w:lineRule="auto"/>
        <w:ind w:firstLine="709"/>
        <w:rPr>
          <w:rFonts w:ascii="Times New Roman" w:hAnsi="Times New Roman"/>
          <w:i/>
          <w:sz w:val="28"/>
          <w:szCs w:val="28"/>
        </w:rPr>
      </w:pPr>
      <w:r w:rsidRPr="007905F7">
        <w:rPr>
          <w:rFonts w:ascii="Times New Roman" w:hAnsi="Times New Roman"/>
          <w:sz w:val="28"/>
          <w:szCs w:val="28"/>
        </w:rPr>
        <w:t>формируемой участниками образовательного процесса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3544"/>
        <w:gridCol w:w="5670"/>
      </w:tblGrid>
      <w:tr w:rsidR="00A371DA" w:rsidRPr="00C55A57" w:rsidTr="00ED7BB2">
        <w:tc>
          <w:tcPr>
            <w:tcW w:w="709" w:type="dxa"/>
          </w:tcPr>
          <w:p w:rsidR="00A371DA" w:rsidRPr="00C55A57" w:rsidRDefault="00A371DA" w:rsidP="00C55A57">
            <w:pPr>
              <w:spacing w:after="0" w:line="240" w:lineRule="auto"/>
              <w:ind w:firstLine="709"/>
              <w:rPr>
                <w:rFonts w:ascii="Times New Roman" w:hAnsi="Times New Roman"/>
                <w:b w:val="0"/>
                <w:sz w:val="28"/>
                <w:szCs w:val="28"/>
                <w:lang w:eastAsia="en-US"/>
              </w:rPr>
            </w:pPr>
            <w:r w:rsidRPr="00C55A57">
              <w:rPr>
                <w:rFonts w:ascii="Times New Roman" w:hAnsi="Times New Roman"/>
                <w:b w:val="0"/>
                <w:sz w:val="28"/>
                <w:szCs w:val="28"/>
                <w:lang w:eastAsia="en-US"/>
              </w:rPr>
              <w:t>1.</w:t>
            </w:r>
          </w:p>
        </w:tc>
        <w:tc>
          <w:tcPr>
            <w:tcW w:w="3544" w:type="dxa"/>
          </w:tcPr>
          <w:p w:rsidR="00A371DA" w:rsidRPr="00C55A57" w:rsidRDefault="00A371DA" w:rsidP="007905F7">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 xml:space="preserve">Региональная парциальная программа по гражданско-патриотическому воспитанию детей дошкольного возраста </w:t>
            </w:r>
          </w:p>
          <w:p w:rsidR="00A371DA" w:rsidRPr="00C55A57" w:rsidRDefault="00A371DA" w:rsidP="007905F7">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 xml:space="preserve">в Республике Крым </w:t>
            </w:r>
          </w:p>
          <w:p w:rsidR="00A371DA" w:rsidRPr="00C55A57" w:rsidRDefault="00A371DA" w:rsidP="007905F7">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«КРЫМСКИЙ ВЕНОЧЕК»</w:t>
            </w:r>
          </w:p>
        </w:tc>
        <w:tc>
          <w:tcPr>
            <w:tcW w:w="5670" w:type="dxa"/>
          </w:tcPr>
          <w:p w:rsidR="00A371DA" w:rsidRPr="00C55A57" w:rsidRDefault="00A371DA" w:rsidP="007905F7">
            <w:pPr>
              <w:spacing w:after="0" w:line="240" w:lineRule="auto"/>
              <w:ind w:firstLine="31"/>
              <w:jc w:val="left"/>
              <w:rPr>
                <w:rFonts w:ascii="Times New Roman" w:hAnsi="Times New Roman"/>
                <w:b w:val="0"/>
                <w:sz w:val="28"/>
                <w:szCs w:val="28"/>
                <w:lang w:eastAsia="en-US"/>
              </w:rPr>
            </w:pPr>
            <w:r w:rsidRPr="00C55A57">
              <w:rPr>
                <w:rFonts w:ascii="Times New Roman" w:hAnsi="Times New Roman"/>
                <w:b w:val="0"/>
                <w:sz w:val="28"/>
                <w:szCs w:val="28"/>
                <w:lang w:eastAsia="en-US"/>
              </w:rPr>
              <w:t>Авторы-составители: Л.Г.Мухоморина, Э.Ф.Кемилев</w:t>
            </w:r>
            <w:r w:rsidR="007905F7">
              <w:rPr>
                <w:rFonts w:ascii="Times New Roman" w:hAnsi="Times New Roman"/>
                <w:b w:val="0"/>
                <w:sz w:val="28"/>
                <w:szCs w:val="28"/>
                <w:lang w:eastAsia="en-US"/>
              </w:rPr>
              <w:t>а, Л.М. Тригуб, Е.В.Феклистова -</w:t>
            </w:r>
            <w:r w:rsidRPr="00C55A57">
              <w:rPr>
                <w:rFonts w:ascii="Times New Roman" w:hAnsi="Times New Roman"/>
                <w:b w:val="0"/>
                <w:sz w:val="28"/>
                <w:szCs w:val="28"/>
                <w:lang w:eastAsia="en-US"/>
              </w:rPr>
              <w:t xml:space="preserve"> Симферопо</w:t>
            </w:r>
            <w:r w:rsidR="007905F7">
              <w:rPr>
                <w:rFonts w:ascii="Times New Roman" w:hAnsi="Times New Roman"/>
                <w:b w:val="0"/>
                <w:sz w:val="28"/>
                <w:szCs w:val="28"/>
                <w:lang w:eastAsia="en-US"/>
              </w:rPr>
              <w:t xml:space="preserve">ль: Издательство «Наша школа», </w:t>
            </w:r>
            <w:r w:rsidRPr="00C55A57">
              <w:rPr>
                <w:rFonts w:ascii="Times New Roman" w:hAnsi="Times New Roman"/>
                <w:b w:val="0"/>
                <w:sz w:val="28"/>
                <w:szCs w:val="28"/>
                <w:lang w:eastAsia="en-US"/>
              </w:rPr>
              <w:t>2017г.</w:t>
            </w:r>
          </w:p>
          <w:p w:rsidR="00A371DA" w:rsidRPr="00C55A57" w:rsidRDefault="00A371DA" w:rsidP="007905F7">
            <w:pPr>
              <w:spacing w:after="0" w:line="240" w:lineRule="auto"/>
              <w:ind w:firstLine="31"/>
              <w:jc w:val="left"/>
              <w:rPr>
                <w:rFonts w:ascii="Times New Roman" w:hAnsi="Times New Roman"/>
                <w:b w:val="0"/>
                <w:sz w:val="28"/>
                <w:szCs w:val="28"/>
                <w:lang w:eastAsia="en-US"/>
              </w:rPr>
            </w:pPr>
            <w:r w:rsidRPr="00C55A57">
              <w:rPr>
                <w:rFonts w:ascii="Times New Roman" w:hAnsi="Times New Roman"/>
                <w:b w:val="0"/>
                <w:sz w:val="28"/>
                <w:szCs w:val="28"/>
                <w:lang w:eastAsia="en-US"/>
              </w:rPr>
              <w:t>Программа одобрена коллегией Министерства образования, науки и молодежи Республики Крым от 01.03.2017г. №1/7</w:t>
            </w:r>
          </w:p>
        </w:tc>
      </w:tr>
      <w:tr w:rsidR="00A371DA" w:rsidRPr="00C55A57" w:rsidTr="00ED7BB2">
        <w:tc>
          <w:tcPr>
            <w:tcW w:w="709" w:type="dxa"/>
          </w:tcPr>
          <w:p w:rsidR="00A371DA" w:rsidRPr="00C55A57" w:rsidRDefault="00A371DA" w:rsidP="00C55A57">
            <w:pPr>
              <w:spacing w:after="0" w:line="240" w:lineRule="auto"/>
              <w:ind w:firstLine="709"/>
              <w:rPr>
                <w:rFonts w:ascii="Times New Roman" w:hAnsi="Times New Roman"/>
                <w:b w:val="0"/>
                <w:sz w:val="28"/>
                <w:szCs w:val="28"/>
                <w:lang w:eastAsia="en-US"/>
              </w:rPr>
            </w:pPr>
            <w:r w:rsidRPr="00C55A57">
              <w:rPr>
                <w:rFonts w:ascii="Times New Roman" w:hAnsi="Times New Roman"/>
                <w:b w:val="0"/>
                <w:sz w:val="28"/>
                <w:szCs w:val="28"/>
                <w:lang w:eastAsia="en-US"/>
              </w:rPr>
              <w:t>2.</w:t>
            </w:r>
          </w:p>
        </w:tc>
        <w:tc>
          <w:tcPr>
            <w:tcW w:w="3544" w:type="dxa"/>
          </w:tcPr>
          <w:p w:rsidR="00A371DA" w:rsidRPr="00C55A57" w:rsidRDefault="00A371DA" w:rsidP="007905F7">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 xml:space="preserve">Парциальная программа </w:t>
            </w:r>
          </w:p>
          <w:p w:rsidR="00A371DA" w:rsidRPr="00C55A57" w:rsidRDefault="00A371DA" w:rsidP="007905F7">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«ЮНЫЙ ЭКОЛОГ»</w:t>
            </w:r>
          </w:p>
        </w:tc>
        <w:tc>
          <w:tcPr>
            <w:tcW w:w="5670" w:type="dxa"/>
          </w:tcPr>
          <w:p w:rsidR="00A371DA" w:rsidRPr="00C55A57" w:rsidRDefault="00A371DA" w:rsidP="007905F7">
            <w:pPr>
              <w:spacing w:after="0" w:line="240" w:lineRule="auto"/>
              <w:ind w:firstLine="31"/>
              <w:jc w:val="left"/>
              <w:rPr>
                <w:rFonts w:ascii="Times New Roman" w:hAnsi="Times New Roman"/>
                <w:b w:val="0"/>
                <w:sz w:val="28"/>
                <w:szCs w:val="28"/>
                <w:lang w:eastAsia="en-US"/>
              </w:rPr>
            </w:pPr>
            <w:r w:rsidRPr="00C55A57">
              <w:rPr>
                <w:rFonts w:ascii="Times New Roman" w:hAnsi="Times New Roman"/>
                <w:b w:val="0"/>
                <w:sz w:val="28"/>
                <w:szCs w:val="28"/>
                <w:lang w:eastAsia="en-US"/>
              </w:rPr>
              <w:t>С.Н.Николаева</w:t>
            </w:r>
            <w:r w:rsidR="007905F7">
              <w:rPr>
                <w:rFonts w:ascii="Times New Roman" w:hAnsi="Times New Roman"/>
                <w:b w:val="0"/>
                <w:sz w:val="28"/>
                <w:szCs w:val="28"/>
                <w:lang w:eastAsia="en-US"/>
              </w:rPr>
              <w:t>. Для работы с детьми 3-7 лет. -</w:t>
            </w:r>
            <w:r w:rsidRPr="00C55A57">
              <w:rPr>
                <w:rFonts w:ascii="Times New Roman" w:hAnsi="Times New Roman"/>
                <w:b w:val="0"/>
                <w:sz w:val="28"/>
                <w:szCs w:val="28"/>
                <w:lang w:eastAsia="en-US"/>
              </w:rPr>
              <w:t xml:space="preserve"> Москва: Мозаика-Синтез, 2017.</w:t>
            </w:r>
          </w:p>
        </w:tc>
      </w:tr>
      <w:tr w:rsidR="00A371DA" w:rsidRPr="00C55A57" w:rsidTr="00ED7BB2">
        <w:tc>
          <w:tcPr>
            <w:tcW w:w="709" w:type="dxa"/>
          </w:tcPr>
          <w:p w:rsidR="00A371DA" w:rsidRPr="00C55A57" w:rsidRDefault="00A371DA" w:rsidP="00C55A57">
            <w:pPr>
              <w:spacing w:after="0" w:line="240" w:lineRule="auto"/>
              <w:ind w:firstLine="709"/>
              <w:rPr>
                <w:rFonts w:ascii="Times New Roman" w:hAnsi="Times New Roman"/>
                <w:b w:val="0"/>
                <w:sz w:val="28"/>
                <w:szCs w:val="28"/>
                <w:lang w:eastAsia="en-US"/>
              </w:rPr>
            </w:pPr>
            <w:r w:rsidRPr="00C55A57">
              <w:rPr>
                <w:rFonts w:ascii="Times New Roman" w:hAnsi="Times New Roman"/>
                <w:b w:val="0"/>
                <w:sz w:val="28"/>
                <w:szCs w:val="28"/>
                <w:lang w:eastAsia="en-US"/>
              </w:rPr>
              <w:t>3.</w:t>
            </w:r>
          </w:p>
        </w:tc>
        <w:tc>
          <w:tcPr>
            <w:tcW w:w="3544" w:type="dxa"/>
          </w:tcPr>
          <w:p w:rsidR="00A371DA" w:rsidRPr="00C55A57" w:rsidRDefault="00A371DA" w:rsidP="007905F7">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Парциальная программа «ОБУЧЕНИЕ ГРАМОТЕ ДЕТЕЙ ДОШКОЛЬНОГО ВОЗРАСТА»</w:t>
            </w:r>
          </w:p>
        </w:tc>
        <w:tc>
          <w:tcPr>
            <w:tcW w:w="5670" w:type="dxa"/>
          </w:tcPr>
          <w:p w:rsidR="00A371DA" w:rsidRPr="00C55A57" w:rsidRDefault="007905F7" w:rsidP="007905F7">
            <w:pPr>
              <w:spacing w:after="0" w:line="240" w:lineRule="auto"/>
              <w:ind w:firstLine="31"/>
              <w:jc w:val="left"/>
              <w:rPr>
                <w:rFonts w:ascii="Times New Roman" w:hAnsi="Times New Roman"/>
                <w:b w:val="0"/>
                <w:sz w:val="28"/>
                <w:szCs w:val="28"/>
                <w:lang w:eastAsia="en-US"/>
              </w:rPr>
            </w:pPr>
            <w:r>
              <w:rPr>
                <w:rFonts w:ascii="Times New Roman" w:hAnsi="Times New Roman"/>
                <w:b w:val="0"/>
                <w:sz w:val="28"/>
                <w:szCs w:val="28"/>
                <w:lang w:eastAsia="en-US"/>
              </w:rPr>
              <w:t>Н.В.Нищева -</w:t>
            </w:r>
            <w:r w:rsidR="00A371DA" w:rsidRPr="00C55A57">
              <w:rPr>
                <w:rFonts w:ascii="Times New Roman" w:hAnsi="Times New Roman"/>
                <w:b w:val="0"/>
                <w:sz w:val="28"/>
                <w:szCs w:val="28"/>
                <w:lang w:eastAsia="en-US"/>
              </w:rPr>
              <w:t xml:space="preserve"> Санкт-Петербург: ООО «И</w:t>
            </w:r>
            <w:r>
              <w:rPr>
                <w:rFonts w:ascii="Times New Roman" w:hAnsi="Times New Roman"/>
                <w:b w:val="0"/>
                <w:sz w:val="28"/>
                <w:szCs w:val="28"/>
                <w:lang w:eastAsia="en-US"/>
              </w:rPr>
              <w:t>ЗДАТЕЛЬСТВО ДЕТСТВО-ПРЕСС», 2021</w:t>
            </w:r>
            <w:r w:rsidR="00A371DA" w:rsidRPr="00C55A57">
              <w:rPr>
                <w:rFonts w:ascii="Times New Roman" w:hAnsi="Times New Roman"/>
                <w:b w:val="0"/>
                <w:sz w:val="28"/>
                <w:szCs w:val="28"/>
                <w:lang w:eastAsia="en-US"/>
              </w:rPr>
              <w:t>.</w:t>
            </w:r>
          </w:p>
        </w:tc>
      </w:tr>
    </w:tbl>
    <w:p w:rsidR="00F50FB4" w:rsidRPr="00C55A57" w:rsidRDefault="00F50FB4" w:rsidP="00C55A57">
      <w:pPr>
        <w:spacing w:after="0" w:line="240" w:lineRule="auto"/>
        <w:ind w:firstLine="709"/>
        <w:jc w:val="both"/>
        <w:rPr>
          <w:rFonts w:ascii="Times New Roman" w:hAnsi="Times New Roman"/>
          <w:i/>
          <w:sz w:val="28"/>
          <w:szCs w:val="28"/>
        </w:rPr>
      </w:pPr>
    </w:p>
    <w:p w:rsidR="00A371DA" w:rsidRPr="00441C3B" w:rsidRDefault="00441C3B" w:rsidP="00C55A57">
      <w:pPr>
        <w:spacing w:after="0" w:line="240" w:lineRule="auto"/>
        <w:ind w:firstLine="709"/>
        <w:jc w:val="both"/>
        <w:rPr>
          <w:rFonts w:ascii="Times New Roman" w:hAnsi="Times New Roman"/>
          <w:sz w:val="28"/>
          <w:szCs w:val="28"/>
        </w:rPr>
      </w:pPr>
      <w:r w:rsidRPr="00441C3B">
        <w:rPr>
          <w:rFonts w:ascii="Times New Roman" w:hAnsi="Times New Roman"/>
          <w:sz w:val="28"/>
          <w:szCs w:val="28"/>
        </w:rPr>
        <w:t>Цели и задачи реализации П</w:t>
      </w:r>
      <w:r w:rsidR="00A371DA" w:rsidRPr="00441C3B">
        <w:rPr>
          <w:rFonts w:ascii="Times New Roman" w:hAnsi="Times New Roman"/>
          <w:sz w:val="28"/>
          <w:szCs w:val="28"/>
        </w:rPr>
        <w:t>рограммы</w:t>
      </w:r>
    </w:p>
    <w:p w:rsidR="003246E5" w:rsidRPr="00C55A57" w:rsidRDefault="003246E5" w:rsidP="00C55A57">
      <w:pPr>
        <w:spacing w:after="0" w:line="240" w:lineRule="auto"/>
        <w:ind w:firstLine="709"/>
        <w:jc w:val="both"/>
        <w:rPr>
          <w:rFonts w:ascii="Times New Roman" w:hAnsi="Times New Roman"/>
          <w:b w:val="0"/>
          <w:sz w:val="28"/>
          <w:szCs w:val="28"/>
        </w:rPr>
      </w:pPr>
      <w:r w:rsidRPr="00C55A57">
        <w:rPr>
          <w:rFonts w:ascii="Times New Roman" w:hAnsi="Times New Roman"/>
          <w:i/>
          <w:sz w:val="28"/>
          <w:szCs w:val="28"/>
          <w:lang w:eastAsia="en-US"/>
        </w:rPr>
        <w:t xml:space="preserve">Цель региональной парциальной программы по гражданско-патриотическому воспитанию детей дошкольного возраста в Республике Крым </w:t>
      </w:r>
      <w:r w:rsidRPr="00C55A57">
        <w:rPr>
          <w:rFonts w:ascii="Times New Roman" w:hAnsi="Times New Roman"/>
          <w:i/>
          <w:sz w:val="28"/>
          <w:szCs w:val="28"/>
        </w:rPr>
        <w:t xml:space="preserve">«Крымский веночек»: </w:t>
      </w:r>
      <w:r w:rsidRPr="00C55A57">
        <w:rPr>
          <w:rFonts w:ascii="Times New Roman" w:hAnsi="Times New Roman"/>
          <w:b w:val="0"/>
          <w:sz w:val="28"/>
          <w:szCs w:val="28"/>
        </w:rPr>
        <w:t xml:space="preserve">воспитание у ребенка уважения к родителям, их культурной самобытности, к языку и национальным ценностям страны </w:t>
      </w:r>
      <w:r w:rsidRPr="00C55A57">
        <w:rPr>
          <w:rFonts w:ascii="Times New Roman" w:hAnsi="Times New Roman"/>
          <w:b w:val="0"/>
          <w:sz w:val="28"/>
          <w:szCs w:val="28"/>
        </w:rPr>
        <w:lastRenderedPageBreak/>
        <w:t>проживания и страны происхождения, к культурам, отличным от его собственной; воспитание любви к Родине; подготовка ребенка к сознательной жизни в демократическом обществе в духе взаимопонимания, мира; дружбы между всеми народами, этническими, национальными группами.</w:t>
      </w:r>
    </w:p>
    <w:p w:rsidR="003246E5" w:rsidRPr="00C55A57" w:rsidRDefault="003246E5" w:rsidP="00C55A57">
      <w:pPr>
        <w:spacing w:after="0" w:line="240" w:lineRule="auto"/>
        <w:ind w:firstLine="709"/>
        <w:jc w:val="both"/>
        <w:rPr>
          <w:rFonts w:ascii="Times New Roman" w:hAnsi="Times New Roman"/>
          <w:i/>
          <w:sz w:val="28"/>
          <w:szCs w:val="28"/>
        </w:rPr>
      </w:pPr>
      <w:r w:rsidRPr="00C55A57">
        <w:rPr>
          <w:rFonts w:ascii="Times New Roman" w:hAnsi="Times New Roman"/>
          <w:i/>
          <w:sz w:val="28"/>
          <w:szCs w:val="28"/>
        </w:rPr>
        <w:t>Для достижения данной цели необходимо решить следующие задачи:</w:t>
      </w:r>
    </w:p>
    <w:p w:rsidR="003246E5" w:rsidRPr="00C55A57" w:rsidRDefault="003246E5"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воспитание основ духовной культуры, формирование морально-этического отношения, гражданской позиции: к семье, родному дому, городу, Родине; к природе родного края; к языку, истории и культурному наследию своего народа и людей, среди которых проживает ребенок;</w:t>
      </w:r>
    </w:p>
    <w:p w:rsidR="003246E5" w:rsidRPr="00C55A57" w:rsidRDefault="003246E5"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побуждение ребенка к проявлению сострадания, заботливого отношения, внимательности, уважения к родным и близким, к друзьям и сверстникам, в том числе представителям различных национальностей, к тем, кто о нем заботится в детском саду, дома и сам нуждается в его участии;</w:t>
      </w:r>
    </w:p>
    <w:p w:rsidR="003246E5" w:rsidRPr="00C55A57" w:rsidRDefault="003246E5"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воспитание уважительного отношения к людям и результатам их труда, родной земле, государственной символике и символам, традициям страны, к государственным и народным праздникам;</w:t>
      </w:r>
    </w:p>
    <w:p w:rsidR="003246E5" w:rsidRPr="00C55A57" w:rsidRDefault="003246E5"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воспитание чувства собственного достоинства, уважительного отношения не только к своей этнической группе, но и уважения, симпатии, добрых чувств к людям других национальностей;</w:t>
      </w:r>
    </w:p>
    <w:p w:rsidR="003246E5" w:rsidRPr="00C55A57" w:rsidRDefault="003246E5"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ознакомление детей с историей, природой Крыма, историей города, села, в котором они живут, с людьми, прославившими эти места;</w:t>
      </w:r>
    </w:p>
    <w:p w:rsidR="003246E5" w:rsidRPr="00C55A57" w:rsidRDefault="003246E5"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ознакомление с особенностями языка, бытом и традициями людей, проживающих в Крыму, - в том числе с семейными и народными обычаями, народным этикетом, традициями гостеприимства;</w:t>
      </w:r>
    </w:p>
    <w:p w:rsidR="003246E5" w:rsidRPr="00C55A57" w:rsidRDefault="003246E5"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обучение этике межнационального общения и «культуре мира»;</w:t>
      </w:r>
    </w:p>
    <w:p w:rsidR="003246E5" w:rsidRPr="00C55A57" w:rsidRDefault="003246E5"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формирование активной гражданской позиции, чувства патриотизма и национальной гордости, позитивного отношения к разнообразию культур;</w:t>
      </w:r>
    </w:p>
    <w:p w:rsidR="003246E5" w:rsidRPr="00C55A57" w:rsidRDefault="003246E5"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создание условий для краеведческой и народоведческой работы в дошкольном учреждении.</w:t>
      </w:r>
    </w:p>
    <w:p w:rsidR="003246E5" w:rsidRPr="00C55A57" w:rsidRDefault="003246E5" w:rsidP="00C55A57">
      <w:pPr>
        <w:spacing w:after="0" w:line="240" w:lineRule="auto"/>
        <w:ind w:firstLine="709"/>
        <w:jc w:val="both"/>
        <w:rPr>
          <w:rFonts w:ascii="Times New Roman" w:hAnsi="Times New Roman"/>
          <w:b w:val="0"/>
          <w:sz w:val="28"/>
          <w:szCs w:val="28"/>
          <w:lang w:eastAsia="en-US"/>
        </w:rPr>
      </w:pPr>
      <w:r w:rsidRPr="00C55A57">
        <w:rPr>
          <w:rFonts w:ascii="Times New Roman" w:hAnsi="Times New Roman"/>
          <w:i/>
          <w:sz w:val="28"/>
          <w:szCs w:val="28"/>
          <w:lang w:eastAsia="en-US"/>
        </w:rPr>
        <w:t>Цель парциальной программы «Юный эколог»:</w:t>
      </w:r>
      <w:r w:rsidRPr="00C55A57">
        <w:rPr>
          <w:rFonts w:ascii="Times New Roman" w:hAnsi="Times New Roman"/>
          <w:b w:val="0"/>
          <w:sz w:val="28"/>
          <w:szCs w:val="28"/>
          <w:lang w:eastAsia="en-US"/>
        </w:rPr>
        <w:t xml:space="preserve"> </w:t>
      </w:r>
      <w:r w:rsidRPr="00C55A57">
        <w:rPr>
          <w:rFonts w:ascii="Times New Roman" w:hAnsi="Times New Roman"/>
          <w:b w:val="0"/>
          <w:sz w:val="28"/>
          <w:szCs w:val="28"/>
        </w:rPr>
        <w:t xml:space="preserve">формирование основ экологической культуры у детей дошкольного возраста, </w:t>
      </w:r>
      <w:r w:rsidRPr="00C55A57">
        <w:rPr>
          <w:rFonts w:ascii="Times New Roman" w:hAnsi="Times New Roman"/>
          <w:b w:val="0"/>
          <w:sz w:val="28"/>
          <w:szCs w:val="28"/>
          <w:lang w:eastAsia="en-US"/>
        </w:rPr>
        <w:t>развитие в детях гуманного отношения к живым существам, формирование навыков ухода за обитателями</w:t>
      </w:r>
      <w:r w:rsidRPr="00C55A57">
        <w:rPr>
          <w:rFonts w:ascii="Times New Roman" w:hAnsi="Times New Roman"/>
          <w:b w:val="0"/>
          <w:i/>
          <w:sz w:val="28"/>
          <w:szCs w:val="28"/>
          <w:lang w:eastAsia="en-US"/>
        </w:rPr>
        <w:t xml:space="preserve"> </w:t>
      </w:r>
      <w:r w:rsidRPr="00C55A57">
        <w:rPr>
          <w:rFonts w:ascii="Times New Roman" w:hAnsi="Times New Roman"/>
          <w:b w:val="0"/>
          <w:sz w:val="28"/>
          <w:szCs w:val="28"/>
          <w:lang w:eastAsia="en-US"/>
        </w:rPr>
        <w:t>уголка природы.</w:t>
      </w:r>
    </w:p>
    <w:p w:rsidR="003246E5" w:rsidRPr="00C55A57" w:rsidRDefault="003246E5" w:rsidP="00C55A57">
      <w:pPr>
        <w:spacing w:after="0" w:line="240" w:lineRule="auto"/>
        <w:ind w:firstLine="709"/>
        <w:jc w:val="both"/>
        <w:rPr>
          <w:rFonts w:ascii="Times New Roman" w:hAnsi="Times New Roman"/>
          <w:i/>
          <w:sz w:val="28"/>
          <w:szCs w:val="28"/>
        </w:rPr>
      </w:pPr>
      <w:r w:rsidRPr="00C55A57">
        <w:rPr>
          <w:rFonts w:ascii="Times New Roman" w:hAnsi="Times New Roman"/>
          <w:i/>
          <w:sz w:val="28"/>
          <w:szCs w:val="28"/>
        </w:rPr>
        <w:t xml:space="preserve">Для достижения данной цели необходимо решить следующие задачи: </w:t>
      </w:r>
    </w:p>
    <w:p w:rsidR="003246E5" w:rsidRPr="00C55A57" w:rsidRDefault="003246E5"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формирование у дошкольников более полных представлений об окружающей действительности;</w:t>
      </w:r>
    </w:p>
    <w:p w:rsidR="003246E5" w:rsidRPr="00C55A57" w:rsidRDefault="003246E5"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расширение словарного запаса детей, развитие связной речи;</w:t>
      </w:r>
    </w:p>
    <w:p w:rsidR="003246E5" w:rsidRPr="00C55A57" w:rsidRDefault="003246E5"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установление причинно-следственных связей между различными объектами и явлениями природы;</w:t>
      </w:r>
    </w:p>
    <w:p w:rsidR="003246E5" w:rsidRPr="00C55A57" w:rsidRDefault="003246E5"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воспитание моральных и нравственных качеств;</w:t>
      </w:r>
    </w:p>
    <w:p w:rsidR="003246E5" w:rsidRPr="00C55A57" w:rsidRDefault="003246E5"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ознакомление с правилами поведения на природе;</w:t>
      </w:r>
    </w:p>
    <w:p w:rsidR="003246E5" w:rsidRPr="00C55A57" w:rsidRDefault="003246E5"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привлечение детей к посильному труду на природе;</w:t>
      </w:r>
    </w:p>
    <w:p w:rsidR="003246E5" w:rsidRPr="00C55A57" w:rsidRDefault="003246E5"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формирование у детей эстетического отношения к окружающему миру;</w:t>
      </w:r>
    </w:p>
    <w:p w:rsidR="003246E5" w:rsidRPr="00C55A57" w:rsidRDefault="003246E5"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lastRenderedPageBreak/>
        <w:t>- укрепление здоровья детей через обогащенную природную среду в помещении и на участке дошкольного учреждения.</w:t>
      </w:r>
    </w:p>
    <w:p w:rsidR="0097664B" w:rsidRPr="00C55A57" w:rsidRDefault="003246E5" w:rsidP="00C55A57">
      <w:pPr>
        <w:spacing w:after="0" w:line="240" w:lineRule="auto"/>
        <w:ind w:firstLine="709"/>
        <w:jc w:val="both"/>
        <w:rPr>
          <w:rFonts w:ascii="Times New Roman" w:hAnsi="Times New Roman"/>
          <w:b w:val="0"/>
          <w:sz w:val="28"/>
          <w:szCs w:val="28"/>
        </w:rPr>
      </w:pPr>
      <w:r w:rsidRPr="00C55A57">
        <w:rPr>
          <w:rFonts w:ascii="Times New Roman" w:hAnsi="Times New Roman"/>
          <w:i/>
          <w:sz w:val="28"/>
          <w:szCs w:val="28"/>
          <w:lang w:eastAsia="en-US"/>
        </w:rPr>
        <w:t>Цель парциальной программы «Обучение грамоте детей дошкольного возраста»:</w:t>
      </w:r>
      <w:r w:rsidR="0097664B" w:rsidRPr="00C55A57">
        <w:rPr>
          <w:rFonts w:ascii="Times New Roman" w:hAnsi="Times New Roman"/>
          <w:b w:val="0"/>
          <w:sz w:val="28"/>
          <w:szCs w:val="28"/>
          <w:lang w:eastAsia="en-US"/>
        </w:rPr>
        <w:t xml:space="preserve"> </w:t>
      </w:r>
      <w:r w:rsidR="0097664B" w:rsidRPr="00C55A57">
        <w:rPr>
          <w:rFonts w:ascii="Times New Roman" w:hAnsi="Times New Roman"/>
          <w:b w:val="0"/>
          <w:sz w:val="28"/>
          <w:szCs w:val="28"/>
        </w:rPr>
        <w:t xml:space="preserve">обучение грамоте детей дошкольного возраста с 4 до 7 лет. </w:t>
      </w:r>
    </w:p>
    <w:p w:rsidR="0097664B" w:rsidRPr="00C55A57" w:rsidRDefault="0097664B" w:rsidP="00C55A57">
      <w:pPr>
        <w:spacing w:after="0" w:line="240" w:lineRule="auto"/>
        <w:ind w:firstLine="709"/>
        <w:jc w:val="both"/>
        <w:rPr>
          <w:rFonts w:ascii="Times New Roman" w:hAnsi="Times New Roman"/>
          <w:b w:val="0"/>
          <w:sz w:val="28"/>
          <w:szCs w:val="28"/>
          <w:lang w:eastAsia="en-US"/>
        </w:rPr>
      </w:pPr>
      <w:r w:rsidRPr="00C55A57">
        <w:rPr>
          <w:rFonts w:ascii="Times New Roman" w:hAnsi="Times New Roman"/>
          <w:b w:val="0"/>
          <w:sz w:val="28"/>
          <w:szCs w:val="28"/>
        </w:rPr>
        <w:t xml:space="preserve">Одной из </w:t>
      </w:r>
      <w:r w:rsidRPr="00C55A57">
        <w:rPr>
          <w:rFonts w:ascii="Times New Roman" w:hAnsi="Times New Roman"/>
          <w:i/>
          <w:sz w:val="28"/>
          <w:szCs w:val="28"/>
        </w:rPr>
        <w:t>важнейших задач</w:t>
      </w:r>
      <w:r w:rsidRPr="00C55A57">
        <w:rPr>
          <w:rFonts w:ascii="Times New Roman" w:hAnsi="Times New Roman"/>
          <w:b w:val="0"/>
          <w:sz w:val="28"/>
          <w:szCs w:val="28"/>
        </w:rPr>
        <w:t xml:space="preserve"> Программы является профилактика нарушений письменной речи у детей в дельнейшем при обучении в начальной школе. </w:t>
      </w:r>
      <w:r w:rsidRPr="00C55A57">
        <w:rPr>
          <w:rFonts w:ascii="Times New Roman" w:hAnsi="Times New Roman"/>
          <w:i/>
          <w:sz w:val="28"/>
          <w:szCs w:val="28"/>
        </w:rPr>
        <w:t>Задачей Программы</w:t>
      </w:r>
      <w:r w:rsidRPr="00C55A57">
        <w:rPr>
          <w:rFonts w:ascii="Times New Roman" w:hAnsi="Times New Roman"/>
          <w:b w:val="0"/>
          <w:sz w:val="28"/>
          <w:szCs w:val="28"/>
        </w:rPr>
        <w:t xml:space="preserve"> можно считать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w:t>
      </w:r>
    </w:p>
    <w:p w:rsidR="00310661" w:rsidRPr="00441C3B" w:rsidRDefault="00A371DA" w:rsidP="00C55A57">
      <w:pPr>
        <w:spacing w:after="0" w:line="240" w:lineRule="auto"/>
        <w:ind w:firstLine="709"/>
        <w:jc w:val="both"/>
        <w:rPr>
          <w:rFonts w:ascii="Times New Roman" w:hAnsi="Times New Roman"/>
          <w:sz w:val="28"/>
          <w:szCs w:val="28"/>
        </w:rPr>
      </w:pPr>
      <w:r w:rsidRPr="00441C3B">
        <w:rPr>
          <w:rFonts w:ascii="Times New Roman" w:hAnsi="Times New Roman"/>
          <w:sz w:val="28"/>
          <w:szCs w:val="28"/>
        </w:rPr>
        <w:t xml:space="preserve">Принципы </w:t>
      </w:r>
      <w:r w:rsidR="00441C3B" w:rsidRPr="00441C3B">
        <w:rPr>
          <w:rFonts w:ascii="Times New Roman" w:hAnsi="Times New Roman"/>
          <w:sz w:val="28"/>
          <w:szCs w:val="28"/>
        </w:rPr>
        <w:t>и</w:t>
      </w:r>
      <w:r w:rsidRPr="00441C3B">
        <w:rPr>
          <w:rFonts w:ascii="Times New Roman" w:hAnsi="Times New Roman"/>
          <w:sz w:val="28"/>
          <w:szCs w:val="28"/>
        </w:rPr>
        <w:t xml:space="preserve"> подходы к форми</w:t>
      </w:r>
      <w:r w:rsidR="00441C3B" w:rsidRPr="00441C3B">
        <w:rPr>
          <w:rFonts w:ascii="Times New Roman" w:hAnsi="Times New Roman"/>
          <w:sz w:val="28"/>
          <w:szCs w:val="28"/>
        </w:rPr>
        <w:t>рованию и реализация П</w:t>
      </w:r>
      <w:r w:rsidR="003246E5" w:rsidRPr="00441C3B">
        <w:rPr>
          <w:rFonts w:ascii="Times New Roman" w:hAnsi="Times New Roman"/>
          <w:sz w:val="28"/>
          <w:szCs w:val="28"/>
        </w:rPr>
        <w:t xml:space="preserve">рограммы </w:t>
      </w:r>
    </w:p>
    <w:p w:rsidR="009D2F76" w:rsidRPr="009E7FB7" w:rsidRDefault="009D2F76" w:rsidP="00C55A57">
      <w:pPr>
        <w:spacing w:after="0" w:line="240" w:lineRule="auto"/>
        <w:ind w:firstLine="709"/>
        <w:jc w:val="both"/>
        <w:rPr>
          <w:rFonts w:ascii="Times New Roman" w:hAnsi="Times New Roman"/>
          <w:b w:val="0"/>
          <w:sz w:val="28"/>
          <w:szCs w:val="28"/>
        </w:rPr>
      </w:pPr>
      <w:r w:rsidRPr="009E7FB7">
        <w:rPr>
          <w:rFonts w:ascii="Times New Roman" w:hAnsi="Times New Roman"/>
          <w:b w:val="0"/>
          <w:sz w:val="28"/>
          <w:szCs w:val="28"/>
        </w:rPr>
        <w:t>При разработке содержания р</w:t>
      </w:r>
      <w:r w:rsidR="00601D52" w:rsidRPr="009E7FB7">
        <w:rPr>
          <w:rFonts w:ascii="Times New Roman" w:hAnsi="Times New Roman"/>
          <w:b w:val="0"/>
          <w:sz w:val="28"/>
          <w:szCs w:val="28"/>
        </w:rPr>
        <w:t xml:space="preserve">азделов региональной </w:t>
      </w:r>
      <w:r w:rsidR="00B20675" w:rsidRPr="009E7FB7">
        <w:rPr>
          <w:rFonts w:ascii="Times New Roman" w:hAnsi="Times New Roman"/>
          <w:b w:val="0"/>
          <w:sz w:val="28"/>
          <w:szCs w:val="28"/>
        </w:rPr>
        <w:t xml:space="preserve">парциальной </w:t>
      </w:r>
      <w:r w:rsidR="00601D52" w:rsidRPr="009E7FB7">
        <w:rPr>
          <w:rFonts w:ascii="Times New Roman" w:hAnsi="Times New Roman"/>
          <w:b w:val="0"/>
          <w:sz w:val="28"/>
          <w:szCs w:val="28"/>
        </w:rPr>
        <w:t xml:space="preserve">программы </w:t>
      </w:r>
      <w:r w:rsidRPr="009E7FB7">
        <w:rPr>
          <w:rFonts w:ascii="Times New Roman" w:hAnsi="Times New Roman"/>
          <w:b w:val="0"/>
          <w:sz w:val="28"/>
          <w:szCs w:val="28"/>
        </w:rPr>
        <w:t>«Крымский веночек» авторский коллектив придерживался следующих концептуальных принципов:</w:t>
      </w:r>
    </w:p>
    <w:p w:rsidR="009D2F76" w:rsidRPr="00C55A57" w:rsidRDefault="009D2F76"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 </w:t>
      </w:r>
      <w:r w:rsidRPr="00C55A57">
        <w:rPr>
          <w:rFonts w:ascii="Times New Roman" w:hAnsi="Times New Roman"/>
          <w:b w:val="0"/>
          <w:i/>
          <w:sz w:val="28"/>
          <w:szCs w:val="28"/>
        </w:rPr>
        <w:t>принцип приоритета общечеловеческих ценностей:</w:t>
      </w:r>
      <w:r w:rsidRPr="00C55A57">
        <w:rPr>
          <w:rFonts w:ascii="Times New Roman" w:hAnsi="Times New Roman"/>
          <w:b w:val="0"/>
          <w:sz w:val="28"/>
          <w:szCs w:val="28"/>
        </w:rPr>
        <w:t xml:space="preserve"> эт</w:t>
      </w:r>
      <w:r w:rsidR="004B4625" w:rsidRPr="00C55A57">
        <w:rPr>
          <w:rFonts w:ascii="Times New Roman" w:hAnsi="Times New Roman"/>
          <w:b w:val="0"/>
          <w:sz w:val="28"/>
          <w:szCs w:val="28"/>
        </w:rPr>
        <w:t xml:space="preserve">нической </w:t>
      </w:r>
      <w:r w:rsidRPr="00C55A57">
        <w:rPr>
          <w:rFonts w:ascii="Times New Roman" w:hAnsi="Times New Roman"/>
          <w:b w:val="0"/>
          <w:sz w:val="28"/>
          <w:szCs w:val="28"/>
        </w:rPr>
        <w:t xml:space="preserve">толерантности, «культуры мира», равноправия </w:t>
      </w:r>
      <w:r w:rsidR="004B4625" w:rsidRPr="00C55A57">
        <w:rPr>
          <w:rFonts w:ascii="Times New Roman" w:hAnsi="Times New Roman"/>
          <w:b w:val="0"/>
          <w:sz w:val="28"/>
          <w:szCs w:val="28"/>
        </w:rPr>
        <w:t xml:space="preserve">языковых, этнических </w:t>
      </w:r>
      <w:r w:rsidRPr="00C55A57">
        <w:rPr>
          <w:rFonts w:ascii="Times New Roman" w:hAnsi="Times New Roman"/>
          <w:b w:val="0"/>
          <w:sz w:val="28"/>
          <w:szCs w:val="28"/>
        </w:rPr>
        <w:t>групп независимо от статуса, численности и времени проживания на полуострове</w:t>
      </w:r>
      <w:r w:rsidR="000368FA" w:rsidRPr="00C55A57">
        <w:rPr>
          <w:rFonts w:ascii="Times New Roman" w:hAnsi="Times New Roman"/>
          <w:b w:val="0"/>
          <w:sz w:val="28"/>
          <w:szCs w:val="28"/>
        </w:rPr>
        <w:t xml:space="preserve"> (</w:t>
      </w:r>
      <w:r w:rsidR="004B4625" w:rsidRPr="00C55A57">
        <w:rPr>
          <w:rFonts w:ascii="Times New Roman" w:hAnsi="Times New Roman"/>
          <w:b w:val="0"/>
          <w:sz w:val="28"/>
          <w:szCs w:val="28"/>
        </w:rPr>
        <w:t>в программе за основу берется алфавитный</w:t>
      </w:r>
      <w:r w:rsidR="00411F43" w:rsidRPr="00C55A57">
        <w:rPr>
          <w:rFonts w:ascii="Times New Roman" w:hAnsi="Times New Roman"/>
          <w:b w:val="0"/>
          <w:sz w:val="28"/>
          <w:szCs w:val="28"/>
        </w:rPr>
        <w:t xml:space="preserve"> порядок упоминания этносов, языковых групп)</w:t>
      </w:r>
      <w:r w:rsidRPr="00C55A57">
        <w:rPr>
          <w:rFonts w:ascii="Times New Roman" w:hAnsi="Times New Roman"/>
          <w:b w:val="0"/>
          <w:sz w:val="28"/>
          <w:szCs w:val="28"/>
        </w:rPr>
        <w:t>;</w:t>
      </w:r>
    </w:p>
    <w:p w:rsidR="009D2F76" w:rsidRPr="00C55A57" w:rsidRDefault="009D2F76"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 </w:t>
      </w:r>
      <w:r w:rsidRPr="00C55A57">
        <w:rPr>
          <w:rFonts w:ascii="Times New Roman" w:hAnsi="Times New Roman"/>
          <w:b w:val="0"/>
          <w:i/>
          <w:sz w:val="28"/>
          <w:szCs w:val="28"/>
        </w:rPr>
        <w:t>принцип возрождения, сохранения и развития этнокультурной самобытности и диалога культур</w:t>
      </w:r>
      <w:r w:rsidRPr="00C55A57">
        <w:rPr>
          <w:rFonts w:ascii="Times New Roman" w:hAnsi="Times New Roman"/>
          <w:b w:val="0"/>
          <w:sz w:val="28"/>
          <w:szCs w:val="28"/>
        </w:rPr>
        <w:t>; вопросы традиционной культуры рассматриваются по тематическому принципу;</w:t>
      </w:r>
    </w:p>
    <w:p w:rsidR="009D2F76" w:rsidRPr="00C55A57" w:rsidRDefault="009D2F76"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 </w:t>
      </w:r>
      <w:r w:rsidRPr="00C55A57">
        <w:rPr>
          <w:rFonts w:ascii="Times New Roman" w:hAnsi="Times New Roman"/>
          <w:b w:val="0"/>
          <w:i/>
          <w:sz w:val="28"/>
          <w:szCs w:val="28"/>
        </w:rPr>
        <w:t>принцип доступности</w:t>
      </w:r>
      <w:r w:rsidRPr="00C55A57">
        <w:rPr>
          <w:rFonts w:ascii="Times New Roman" w:hAnsi="Times New Roman"/>
          <w:b w:val="0"/>
          <w:sz w:val="28"/>
          <w:szCs w:val="28"/>
        </w:rPr>
        <w:t>: формы и методы работы с детьми, объем историко-</w:t>
      </w:r>
      <w:r w:rsidR="004B4625" w:rsidRPr="00C55A57">
        <w:rPr>
          <w:rFonts w:ascii="Times New Roman" w:hAnsi="Times New Roman"/>
          <w:b w:val="0"/>
          <w:sz w:val="28"/>
          <w:szCs w:val="28"/>
        </w:rPr>
        <w:t>этнографического материала долж</w:t>
      </w:r>
      <w:r w:rsidRPr="00C55A57">
        <w:rPr>
          <w:rFonts w:ascii="Times New Roman" w:hAnsi="Times New Roman"/>
          <w:b w:val="0"/>
          <w:sz w:val="28"/>
          <w:szCs w:val="28"/>
        </w:rPr>
        <w:t>н</w:t>
      </w:r>
      <w:r w:rsidR="004B4625" w:rsidRPr="00C55A57">
        <w:rPr>
          <w:rFonts w:ascii="Times New Roman" w:hAnsi="Times New Roman"/>
          <w:b w:val="0"/>
          <w:sz w:val="28"/>
          <w:szCs w:val="28"/>
        </w:rPr>
        <w:t>ы</w:t>
      </w:r>
      <w:r w:rsidRPr="00C55A57">
        <w:rPr>
          <w:rFonts w:ascii="Times New Roman" w:hAnsi="Times New Roman"/>
          <w:b w:val="0"/>
          <w:sz w:val="28"/>
          <w:szCs w:val="28"/>
        </w:rPr>
        <w:t xml:space="preserve"> соответствовать возрастным и психологическим особенностям восприятия детей дошкольного возраста;</w:t>
      </w:r>
    </w:p>
    <w:p w:rsidR="00310661" w:rsidRPr="00C55A57" w:rsidRDefault="009D2F76"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 </w:t>
      </w:r>
      <w:r w:rsidRPr="00C55A57">
        <w:rPr>
          <w:rFonts w:ascii="Times New Roman" w:hAnsi="Times New Roman"/>
          <w:b w:val="0"/>
          <w:i/>
          <w:sz w:val="28"/>
          <w:szCs w:val="28"/>
        </w:rPr>
        <w:t>принцип преемственности с начальным звеном образования</w:t>
      </w:r>
      <w:r w:rsidRPr="00C55A57">
        <w:rPr>
          <w:rFonts w:ascii="Times New Roman" w:hAnsi="Times New Roman"/>
          <w:b w:val="0"/>
          <w:sz w:val="28"/>
          <w:szCs w:val="28"/>
        </w:rPr>
        <w:t xml:space="preserve"> предполагает продолжение и углубление содержания работы по межкультурному образованию детей младшего школьного возраста.</w:t>
      </w:r>
    </w:p>
    <w:p w:rsidR="00601D52" w:rsidRPr="00C55A57" w:rsidRDefault="00601D52" w:rsidP="00C55A57">
      <w:pPr>
        <w:spacing w:after="0" w:line="240" w:lineRule="auto"/>
        <w:ind w:firstLine="709"/>
        <w:jc w:val="both"/>
        <w:rPr>
          <w:rFonts w:ascii="Times New Roman" w:hAnsi="Times New Roman"/>
          <w:i/>
          <w:sz w:val="28"/>
          <w:szCs w:val="28"/>
        </w:rPr>
      </w:pPr>
      <w:r w:rsidRPr="00C55A57">
        <w:rPr>
          <w:rFonts w:ascii="Times New Roman" w:hAnsi="Times New Roman"/>
          <w:i/>
          <w:sz w:val="28"/>
          <w:szCs w:val="28"/>
        </w:rPr>
        <w:t>Программа «Юный эколог»:</w:t>
      </w:r>
    </w:p>
    <w:p w:rsidR="00ED7BB2" w:rsidRPr="00C55A57" w:rsidRDefault="00601D52"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 </w:t>
      </w:r>
      <w:r w:rsidRPr="00C55A57">
        <w:rPr>
          <w:rFonts w:ascii="Times New Roman" w:hAnsi="Times New Roman"/>
          <w:b w:val="0"/>
          <w:i/>
          <w:sz w:val="28"/>
          <w:szCs w:val="28"/>
        </w:rPr>
        <w:t>принцип интеграции</w:t>
      </w:r>
      <w:r w:rsidRPr="00C55A57">
        <w:rPr>
          <w:rFonts w:ascii="Times New Roman" w:hAnsi="Times New Roman"/>
          <w:b w:val="0"/>
          <w:sz w:val="28"/>
          <w:szCs w:val="28"/>
        </w:rPr>
        <w:t>: в процессе образовательной деятельности по экологическому воспита</w:t>
      </w:r>
      <w:r w:rsidR="007B1AF9" w:rsidRPr="00C55A57">
        <w:rPr>
          <w:rFonts w:ascii="Times New Roman" w:hAnsi="Times New Roman"/>
          <w:b w:val="0"/>
          <w:sz w:val="28"/>
          <w:szCs w:val="28"/>
        </w:rPr>
        <w:t>нию одновременно решаются задача</w:t>
      </w:r>
      <w:r w:rsidRPr="00C55A57">
        <w:rPr>
          <w:rFonts w:ascii="Times New Roman" w:hAnsi="Times New Roman"/>
          <w:b w:val="0"/>
          <w:sz w:val="28"/>
          <w:szCs w:val="28"/>
        </w:rPr>
        <w:t xml:space="preserve">х других образовательных областей, таких как: «речевое развитие», «социально-коммуникативное развитие», </w:t>
      </w:r>
      <w:r w:rsidR="00392EC2" w:rsidRPr="00C55A57">
        <w:rPr>
          <w:rFonts w:ascii="Times New Roman" w:hAnsi="Times New Roman"/>
          <w:b w:val="0"/>
          <w:sz w:val="28"/>
          <w:szCs w:val="28"/>
        </w:rPr>
        <w:t>«художественно-эстетическое развитие», «физическое развитие».</w:t>
      </w:r>
    </w:p>
    <w:p w:rsidR="00601D52" w:rsidRPr="00C55A57" w:rsidRDefault="00601D52" w:rsidP="00C55A57">
      <w:pPr>
        <w:spacing w:after="0" w:line="240" w:lineRule="auto"/>
        <w:ind w:firstLine="709"/>
        <w:jc w:val="both"/>
        <w:rPr>
          <w:rFonts w:ascii="Times New Roman" w:hAnsi="Times New Roman"/>
          <w:i/>
          <w:sz w:val="28"/>
          <w:szCs w:val="28"/>
        </w:rPr>
      </w:pPr>
      <w:r w:rsidRPr="00C55A57">
        <w:rPr>
          <w:rFonts w:ascii="Times New Roman" w:hAnsi="Times New Roman"/>
          <w:i/>
          <w:sz w:val="28"/>
          <w:szCs w:val="28"/>
        </w:rPr>
        <w:t>Программа «Обучение грамоте детей дошкольного возраста»:</w:t>
      </w:r>
    </w:p>
    <w:p w:rsidR="0009691C" w:rsidRPr="00C55A57" w:rsidRDefault="0009691C"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Программа построена на принципе гуманно-личностного отношения к ребенку и позволяет обеспечить развивающее обучение дошкольников, формирование базовых основ культуры личности, дает возможность сформировать у детей все психические процессы. </w:t>
      </w:r>
    </w:p>
    <w:p w:rsidR="0009691C" w:rsidRPr="00C55A57" w:rsidRDefault="0009691C"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Кроме того, Программа имеет в своей основе также следующие принципы: </w:t>
      </w:r>
    </w:p>
    <w:p w:rsidR="0009691C" w:rsidRPr="00C55A57" w:rsidRDefault="0009691C"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 принцип индивидуализации, учета возможностей, особенностей развития и потребностей каждого ребенка; </w:t>
      </w:r>
    </w:p>
    <w:p w:rsidR="0009691C" w:rsidRPr="00C55A57" w:rsidRDefault="0009691C"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lastRenderedPageBreak/>
        <w:t xml:space="preserve">- принцип признания каждого ребенка полноправным участником образовательного процесса; </w:t>
      </w:r>
    </w:p>
    <w:p w:rsidR="0009691C" w:rsidRPr="00C55A57" w:rsidRDefault="0009691C"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 принцип поддержки детской инициативы и формирования познавательных интересов каждого ребенка; </w:t>
      </w:r>
    </w:p>
    <w:p w:rsidR="0009691C" w:rsidRPr="00C55A57" w:rsidRDefault="0009691C"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 принцип конкретности и доступности учебного материала, соответствия требований, методов, приемов и условия образования индивидуальным и возрастным особенностям детей; </w:t>
      </w:r>
    </w:p>
    <w:p w:rsidR="0009691C" w:rsidRPr="00C55A57" w:rsidRDefault="0009691C"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 принцип систематичности и взаимосвязи учебного материала; </w:t>
      </w:r>
    </w:p>
    <w:p w:rsidR="004510B0" w:rsidRPr="00C55A57" w:rsidRDefault="0009691C"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принцип постепенности подачи учебного материала.</w:t>
      </w:r>
    </w:p>
    <w:p w:rsidR="0009691C" w:rsidRPr="00C55A57" w:rsidRDefault="0009691C" w:rsidP="00C55A57">
      <w:pPr>
        <w:spacing w:after="0" w:line="240" w:lineRule="auto"/>
        <w:ind w:firstLine="709"/>
        <w:jc w:val="both"/>
        <w:rPr>
          <w:rFonts w:ascii="Times New Roman" w:hAnsi="Times New Roman"/>
          <w:i/>
          <w:sz w:val="28"/>
          <w:szCs w:val="28"/>
        </w:rPr>
      </w:pPr>
    </w:p>
    <w:p w:rsidR="00266925" w:rsidRPr="00441C3B" w:rsidRDefault="00266925" w:rsidP="00C55A57">
      <w:pPr>
        <w:spacing w:after="0" w:line="240" w:lineRule="auto"/>
        <w:ind w:firstLine="709"/>
        <w:jc w:val="both"/>
        <w:rPr>
          <w:rFonts w:ascii="Times New Roman" w:hAnsi="Times New Roman"/>
          <w:sz w:val="28"/>
          <w:szCs w:val="28"/>
        </w:rPr>
      </w:pPr>
      <w:r w:rsidRPr="00441C3B">
        <w:rPr>
          <w:rFonts w:ascii="Times New Roman" w:hAnsi="Times New Roman"/>
          <w:sz w:val="28"/>
          <w:szCs w:val="28"/>
        </w:rPr>
        <w:t>Особенности осуществления образовательного процесса</w:t>
      </w:r>
    </w:p>
    <w:p w:rsidR="00266925" w:rsidRPr="00C55A57" w:rsidRDefault="00266925"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Образовательная деятельность осуществляется в процессе организации различных видов детской деятельности (двигательной, игровой, коммуникативной, трудовой, познавательно-исследовательской, изобразительной, музыкальной, при восприятии художественной литературы и фольклора, конструировании)</w:t>
      </w:r>
      <w:r w:rsidR="009E7FB7">
        <w:rPr>
          <w:rFonts w:ascii="Times New Roman" w:hAnsi="Times New Roman"/>
          <w:b w:val="0"/>
          <w:sz w:val="28"/>
          <w:szCs w:val="28"/>
        </w:rPr>
        <w:t>.</w:t>
      </w:r>
    </w:p>
    <w:p w:rsidR="00266925" w:rsidRPr="00C55A57" w:rsidRDefault="00266925"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Программа реализуется также в самостоятельной деятельности детей и в процессе взаимодействия с семьями воспитанников. В образовательной деятельности уд</w:t>
      </w:r>
      <w:r w:rsidR="009E7FB7">
        <w:rPr>
          <w:rFonts w:ascii="Times New Roman" w:hAnsi="Times New Roman"/>
          <w:b w:val="0"/>
          <w:sz w:val="28"/>
          <w:szCs w:val="28"/>
        </w:rPr>
        <w:t>еляется большое внимание ознаком</w:t>
      </w:r>
      <w:r w:rsidRPr="00C55A57">
        <w:rPr>
          <w:rFonts w:ascii="Times New Roman" w:hAnsi="Times New Roman"/>
          <w:b w:val="0"/>
          <w:sz w:val="28"/>
          <w:szCs w:val="28"/>
        </w:rPr>
        <w:t>лению детей с особенностями языка, быта, и традициями людей, проживающих в Крыму, в том числе, семейных и религиозных обычаев, народного этикета, традиций гостеприимства; в образовательном процессе учитываются культурные традиции жителей Республики Крым.</w:t>
      </w:r>
    </w:p>
    <w:p w:rsidR="00ED7BB2" w:rsidRPr="00C55A57" w:rsidRDefault="00094BEF"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При организации режима дня учитываются климатические особенности местоположения учреждения: слабоконтинентальный климат, с жарким сухим летом и относительно теплой, влажной химой. В связи с этим, в Программе представлено </w:t>
      </w:r>
      <w:r w:rsidR="00ED7BB2" w:rsidRPr="00C55A57">
        <w:rPr>
          <w:rFonts w:ascii="Times New Roman" w:hAnsi="Times New Roman"/>
          <w:b w:val="0"/>
          <w:sz w:val="28"/>
          <w:szCs w:val="28"/>
        </w:rPr>
        <w:t>несколько вариантов режима дня.</w:t>
      </w:r>
    </w:p>
    <w:p w:rsidR="00441C3B" w:rsidRDefault="00094BEF" w:rsidP="00C55A57">
      <w:pPr>
        <w:spacing w:after="0" w:line="240" w:lineRule="auto"/>
        <w:ind w:firstLine="709"/>
        <w:rPr>
          <w:rFonts w:ascii="Times New Roman" w:hAnsi="Times New Roman"/>
          <w:sz w:val="28"/>
          <w:szCs w:val="28"/>
        </w:rPr>
      </w:pPr>
      <w:r w:rsidRPr="00C55A57">
        <w:rPr>
          <w:rFonts w:ascii="Times New Roman" w:hAnsi="Times New Roman"/>
          <w:sz w:val="28"/>
          <w:szCs w:val="28"/>
        </w:rPr>
        <w:t>П</w:t>
      </w:r>
      <w:r w:rsidR="00441C3B">
        <w:rPr>
          <w:rFonts w:ascii="Times New Roman" w:hAnsi="Times New Roman"/>
          <w:sz w:val="28"/>
          <w:szCs w:val="28"/>
        </w:rPr>
        <w:t>ланируемые результаты освоения П</w:t>
      </w:r>
      <w:r w:rsidRPr="00C55A57">
        <w:rPr>
          <w:rFonts w:ascii="Times New Roman" w:hAnsi="Times New Roman"/>
          <w:sz w:val="28"/>
          <w:szCs w:val="28"/>
        </w:rPr>
        <w:t xml:space="preserve">рограммы </w:t>
      </w:r>
    </w:p>
    <w:p w:rsidR="00ED7BB2" w:rsidRPr="00C55A57" w:rsidRDefault="00094BEF" w:rsidP="00441C3B">
      <w:pPr>
        <w:spacing w:after="0" w:line="240" w:lineRule="auto"/>
        <w:ind w:firstLine="709"/>
        <w:rPr>
          <w:rFonts w:ascii="Times New Roman" w:hAnsi="Times New Roman"/>
          <w:sz w:val="28"/>
          <w:szCs w:val="28"/>
        </w:rPr>
      </w:pPr>
      <w:r w:rsidRPr="00C55A57">
        <w:rPr>
          <w:rFonts w:ascii="Times New Roman" w:hAnsi="Times New Roman"/>
          <w:sz w:val="28"/>
          <w:szCs w:val="28"/>
        </w:rPr>
        <w:t>части, формируемо</w:t>
      </w:r>
      <w:r w:rsidR="00ED7BB2" w:rsidRPr="00C55A57">
        <w:rPr>
          <w:rFonts w:ascii="Times New Roman" w:hAnsi="Times New Roman"/>
          <w:sz w:val="28"/>
          <w:szCs w:val="28"/>
        </w:rPr>
        <w:t xml:space="preserve">й участниками образовательного </w:t>
      </w:r>
      <w:r w:rsidRPr="00C55A57">
        <w:rPr>
          <w:rFonts w:ascii="Times New Roman" w:hAnsi="Times New Roman"/>
          <w:sz w:val="28"/>
          <w:szCs w:val="28"/>
        </w:rPr>
        <w:t xml:space="preserve">процесса, </w:t>
      </w:r>
    </w:p>
    <w:p w:rsidR="00153135" w:rsidRPr="00C55A57" w:rsidRDefault="00094BEF" w:rsidP="00C55A57">
      <w:pPr>
        <w:spacing w:after="0" w:line="240" w:lineRule="auto"/>
        <w:ind w:firstLine="709"/>
        <w:rPr>
          <w:rFonts w:ascii="Times New Roman" w:hAnsi="Times New Roman"/>
          <w:sz w:val="28"/>
          <w:szCs w:val="28"/>
        </w:rPr>
      </w:pPr>
      <w:r w:rsidRPr="00C55A57">
        <w:rPr>
          <w:rFonts w:ascii="Times New Roman" w:hAnsi="Times New Roman"/>
          <w:sz w:val="28"/>
          <w:szCs w:val="28"/>
        </w:rPr>
        <w:t>в соответствии с парциальными и авторскими программами, реализумыми в МБДОУ «ДС №5 «Красная шапочка»</w:t>
      </w:r>
    </w:p>
    <w:p w:rsidR="0009691C" w:rsidRPr="00C55A57" w:rsidRDefault="00CF4F89"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Планируемые результаты</w:t>
      </w:r>
      <w:r w:rsidR="0009691C" w:rsidRPr="00C55A57">
        <w:rPr>
          <w:rFonts w:ascii="Times New Roman" w:hAnsi="Times New Roman"/>
          <w:b w:val="0"/>
          <w:sz w:val="28"/>
          <w:szCs w:val="28"/>
        </w:rPr>
        <w:t xml:space="preserve"> </w:t>
      </w:r>
      <w:r w:rsidR="00153135" w:rsidRPr="00C55A57">
        <w:rPr>
          <w:rFonts w:ascii="Times New Roman" w:hAnsi="Times New Roman"/>
          <w:b w:val="0"/>
          <w:sz w:val="28"/>
          <w:szCs w:val="28"/>
        </w:rPr>
        <w:t>региональной парциальной программы по гражданско-патриотическому воспитанию детей дошкольного возраста в Республике Крым «Крымский веночек».</w:t>
      </w:r>
      <w:r w:rsidR="00153135" w:rsidRPr="00C55A57">
        <w:rPr>
          <w:rFonts w:ascii="Times New Roman" w:hAnsi="Times New Roman"/>
          <w:i/>
          <w:sz w:val="28"/>
          <w:szCs w:val="28"/>
        </w:rPr>
        <w:t xml:space="preserve"> /</w:t>
      </w:r>
      <w:r w:rsidR="00153135" w:rsidRPr="00C55A57">
        <w:rPr>
          <w:rFonts w:ascii="Times New Roman" w:hAnsi="Times New Roman"/>
          <w:b w:val="0"/>
          <w:sz w:val="28"/>
          <w:szCs w:val="28"/>
        </w:rPr>
        <w:t xml:space="preserve"> Л.Г. Мухоморина, Э.Ф.Кемилева, Л.М.Тригуб, Е.В.Феклистова. - Симферополь: Издательство «Наша школа» - 2017г.</w:t>
      </w:r>
      <w:r w:rsidR="0009691C" w:rsidRPr="00C55A57">
        <w:rPr>
          <w:rFonts w:ascii="Times New Roman" w:hAnsi="Times New Roman"/>
          <w:i/>
          <w:sz w:val="28"/>
          <w:szCs w:val="28"/>
        </w:rPr>
        <w:t xml:space="preserve"> </w:t>
      </w:r>
      <w:r w:rsidR="0009691C" w:rsidRPr="00C55A57">
        <w:rPr>
          <w:rFonts w:ascii="Times New Roman" w:hAnsi="Times New Roman"/>
          <w:b w:val="0"/>
          <w:sz w:val="28"/>
          <w:szCs w:val="28"/>
        </w:rPr>
        <w:t>см. с.13-18.</w:t>
      </w:r>
    </w:p>
    <w:p w:rsidR="002160BF" w:rsidRPr="00C55A57" w:rsidRDefault="0009691C"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П</w:t>
      </w:r>
      <w:r w:rsidR="00153135" w:rsidRPr="00C55A57">
        <w:rPr>
          <w:rFonts w:ascii="Times New Roman" w:hAnsi="Times New Roman"/>
          <w:b w:val="0"/>
          <w:sz w:val="28"/>
          <w:szCs w:val="28"/>
        </w:rPr>
        <w:t>ланируемые результаты</w:t>
      </w:r>
      <w:r w:rsidR="002160BF" w:rsidRPr="00C55A57">
        <w:rPr>
          <w:rFonts w:ascii="Times New Roman" w:hAnsi="Times New Roman"/>
          <w:b w:val="0"/>
          <w:sz w:val="28"/>
          <w:szCs w:val="28"/>
        </w:rPr>
        <w:t xml:space="preserve"> </w:t>
      </w:r>
      <w:r w:rsidR="00153135" w:rsidRPr="00C55A57">
        <w:rPr>
          <w:rFonts w:ascii="Times New Roman" w:hAnsi="Times New Roman"/>
          <w:b w:val="0"/>
          <w:sz w:val="28"/>
          <w:szCs w:val="28"/>
        </w:rPr>
        <w:t>парц</w:t>
      </w:r>
      <w:r w:rsidR="002160BF" w:rsidRPr="00C55A57">
        <w:rPr>
          <w:rFonts w:ascii="Times New Roman" w:hAnsi="Times New Roman"/>
          <w:b w:val="0"/>
          <w:sz w:val="28"/>
          <w:szCs w:val="28"/>
        </w:rPr>
        <w:t>иальной программы «Юный эколог»</w:t>
      </w:r>
      <w:r w:rsidR="00153135" w:rsidRPr="00C55A57">
        <w:rPr>
          <w:rFonts w:ascii="Times New Roman" w:hAnsi="Times New Roman"/>
          <w:i/>
          <w:sz w:val="28"/>
          <w:szCs w:val="28"/>
        </w:rPr>
        <w:t xml:space="preserve"> </w:t>
      </w:r>
      <w:r w:rsidR="002160BF" w:rsidRPr="00C55A57">
        <w:rPr>
          <w:rFonts w:ascii="Times New Roman" w:hAnsi="Times New Roman"/>
          <w:b w:val="0"/>
          <w:sz w:val="28"/>
          <w:szCs w:val="28"/>
        </w:rPr>
        <w:t>С.Н.Николаевой</w:t>
      </w:r>
      <w:r w:rsidR="00153135" w:rsidRPr="00C55A57">
        <w:rPr>
          <w:rFonts w:ascii="Times New Roman" w:hAnsi="Times New Roman"/>
          <w:b w:val="0"/>
          <w:sz w:val="28"/>
          <w:szCs w:val="28"/>
        </w:rPr>
        <w:t>.</w:t>
      </w:r>
      <w:r w:rsidR="00153135" w:rsidRPr="00C55A57">
        <w:rPr>
          <w:rFonts w:ascii="Times New Roman" w:hAnsi="Times New Roman"/>
          <w:b w:val="0"/>
          <w:sz w:val="28"/>
          <w:szCs w:val="28"/>
          <w:lang w:eastAsia="en-US"/>
        </w:rPr>
        <w:t xml:space="preserve"> Для работы с детьми 3-7 лет. – М.: Мозаика-Синтез, 2017.</w:t>
      </w:r>
      <w:r w:rsidR="00153135" w:rsidRPr="00C55A57">
        <w:rPr>
          <w:rFonts w:ascii="Times New Roman" w:hAnsi="Times New Roman"/>
          <w:b w:val="0"/>
          <w:sz w:val="28"/>
          <w:szCs w:val="28"/>
        </w:rPr>
        <w:t xml:space="preserve"> </w:t>
      </w:r>
      <w:r w:rsidR="002160BF" w:rsidRPr="00C55A57">
        <w:rPr>
          <w:rFonts w:ascii="Times New Roman" w:hAnsi="Times New Roman"/>
          <w:b w:val="0"/>
          <w:sz w:val="28"/>
          <w:szCs w:val="28"/>
        </w:rPr>
        <w:t>см. с.11-29.</w:t>
      </w:r>
    </w:p>
    <w:p w:rsidR="002160BF" w:rsidRPr="00C55A57" w:rsidRDefault="002160BF"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Планируемые результаты парциальной программы «Обучение грамоте детей дошкольного возраста»</w:t>
      </w:r>
      <w:r w:rsidRPr="00C55A57">
        <w:rPr>
          <w:rFonts w:ascii="Times New Roman" w:hAnsi="Times New Roman"/>
          <w:i/>
          <w:sz w:val="28"/>
          <w:szCs w:val="28"/>
        </w:rPr>
        <w:t xml:space="preserve"> </w:t>
      </w:r>
      <w:r w:rsidRPr="00C55A57">
        <w:rPr>
          <w:rFonts w:ascii="Times New Roman" w:hAnsi="Times New Roman"/>
          <w:b w:val="0"/>
          <w:sz w:val="28"/>
          <w:szCs w:val="28"/>
        </w:rPr>
        <w:t>Н.В.Нищевой</w:t>
      </w:r>
      <w:r w:rsidRPr="00C55A57">
        <w:rPr>
          <w:rFonts w:ascii="Times New Roman" w:hAnsi="Times New Roman"/>
          <w:b w:val="0"/>
          <w:sz w:val="28"/>
          <w:szCs w:val="28"/>
          <w:lang w:eastAsia="en-US"/>
        </w:rPr>
        <w:t>. – Санкт-</w:t>
      </w:r>
      <w:r w:rsidR="00044177">
        <w:rPr>
          <w:rFonts w:ascii="Times New Roman" w:hAnsi="Times New Roman"/>
          <w:b w:val="0"/>
          <w:sz w:val="28"/>
          <w:szCs w:val="28"/>
          <w:lang w:eastAsia="en-US"/>
        </w:rPr>
        <w:t>Петербург. – ДЕТСТВО-ПРЕСС, 2021</w:t>
      </w:r>
      <w:r w:rsidRPr="00C55A57">
        <w:rPr>
          <w:rFonts w:ascii="Times New Roman" w:hAnsi="Times New Roman"/>
          <w:b w:val="0"/>
          <w:sz w:val="28"/>
          <w:szCs w:val="28"/>
          <w:lang w:eastAsia="en-US"/>
        </w:rPr>
        <w:t>.</w:t>
      </w:r>
      <w:r w:rsidRPr="00C55A57">
        <w:rPr>
          <w:rFonts w:ascii="Times New Roman" w:hAnsi="Times New Roman"/>
          <w:b w:val="0"/>
          <w:sz w:val="28"/>
          <w:szCs w:val="28"/>
        </w:rPr>
        <w:t xml:space="preserve"> см. с.19-28.</w:t>
      </w:r>
    </w:p>
    <w:p w:rsidR="002160BF" w:rsidRPr="00C55A57" w:rsidRDefault="002160BF" w:rsidP="00C55A57">
      <w:pPr>
        <w:spacing w:after="0" w:line="240" w:lineRule="auto"/>
        <w:ind w:firstLine="709"/>
        <w:jc w:val="both"/>
        <w:rPr>
          <w:rFonts w:ascii="Times New Roman" w:hAnsi="Times New Roman"/>
          <w:b w:val="0"/>
          <w:sz w:val="28"/>
          <w:szCs w:val="28"/>
        </w:rPr>
      </w:pPr>
    </w:p>
    <w:p w:rsidR="009D2F76" w:rsidRPr="00C55A57" w:rsidRDefault="004510B0" w:rsidP="00044177">
      <w:pPr>
        <w:spacing w:after="0" w:line="240" w:lineRule="auto"/>
        <w:rPr>
          <w:rFonts w:ascii="Times New Roman" w:hAnsi="Times New Roman"/>
          <w:sz w:val="28"/>
          <w:szCs w:val="28"/>
        </w:rPr>
      </w:pPr>
      <w:r w:rsidRPr="00C55A57">
        <w:rPr>
          <w:rFonts w:ascii="Times New Roman" w:hAnsi="Times New Roman"/>
          <w:sz w:val="28"/>
          <w:szCs w:val="28"/>
          <w:lang w:val="en-US"/>
        </w:rPr>
        <w:lastRenderedPageBreak/>
        <w:t>II</w:t>
      </w:r>
      <w:r w:rsidRPr="00C55A57">
        <w:rPr>
          <w:rFonts w:ascii="Times New Roman" w:hAnsi="Times New Roman"/>
          <w:sz w:val="28"/>
          <w:szCs w:val="28"/>
        </w:rPr>
        <w:t>.СОДЕРЖАТЕЛЬНЫЙ РАЗДЕЛ</w:t>
      </w:r>
    </w:p>
    <w:p w:rsidR="009D2F76" w:rsidRPr="00C55A57" w:rsidRDefault="004510B0" w:rsidP="00044177">
      <w:pPr>
        <w:spacing w:after="0" w:line="240" w:lineRule="auto"/>
        <w:rPr>
          <w:rFonts w:ascii="Times New Roman" w:hAnsi="Times New Roman"/>
          <w:sz w:val="28"/>
          <w:szCs w:val="28"/>
        </w:rPr>
      </w:pPr>
      <w:r w:rsidRPr="00C55A57">
        <w:rPr>
          <w:rFonts w:ascii="Times New Roman" w:hAnsi="Times New Roman"/>
          <w:sz w:val="28"/>
          <w:szCs w:val="28"/>
        </w:rPr>
        <w:t xml:space="preserve">(обязательная </w:t>
      </w:r>
      <w:r w:rsidR="00B92F8D">
        <w:rPr>
          <w:rFonts w:ascii="Times New Roman" w:hAnsi="Times New Roman"/>
          <w:sz w:val="28"/>
          <w:szCs w:val="28"/>
        </w:rPr>
        <w:t>часть в соответстваии с ФОП ДО)</w:t>
      </w:r>
    </w:p>
    <w:p w:rsidR="00B92F8D" w:rsidRDefault="00B92F8D" w:rsidP="00C55A57">
      <w:pPr>
        <w:spacing w:after="0" w:line="240" w:lineRule="auto"/>
        <w:ind w:firstLine="709"/>
        <w:jc w:val="both"/>
        <w:rPr>
          <w:rFonts w:ascii="Times New Roman" w:hAnsi="Times New Roman"/>
          <w:sz w:val="16"/>
          <w:szCs w:val="16"/>
        </w:rPr>
      </w:pPr>
    </w:p>
    <w:p w:rsidR="009D2F76" w:rsidRPr="00C55A57" w:rsidRDefault="009D2F76" w:rsidP="00C55A57">
      <w:pPr>
        <w:spacing w:after="0" w:line="240" w:lineRule="auto"/>
        <w:ind w:firstLine="709"/>
        <w:jc w:val="both"/>
        <w:rPr>
          <w:rFonts w:ascii="Times New Roman" w:hAnsi="Times New Roman"/>
          <w:sz w:val="28"/>
          <w:szCs w:val="28"/>
        </w:rPr>
      </w:pPr>
      <w:r w:rsidRPr="00C55A57">
        <w:rPr>
          <w:rFonts w:ascii="Times New Roman" w:hAnsi="Times New Roman"/>
          <w:sz w:val="28"/>
          <w:szCs w:val="28"/>
        </w:rPr>
        <w:t>2.1.</w:t>
      </w:r>
      <w:r w:rsidR="00E641FB" w:rsidRPr="00C55A57">
        <w:rPr>
          <w:rFonts w:ascii="Times New Roman" w:hAnsi="Times New Roman"/>
          <w:sz w:val="28"/>
          <w:szCs w:val="28"/>
        </w:rPr>
        <w:t xml:space="preserve"> </w:t>
      </w:r>
      <w:r w:rsidR="004510B0" w:rsidRPr="00C55A57">
        <w:rPr>
          <w:rFonts w:ascii="Times New Roman" w:hAnsi="Times New Roman"/>
          <w:sz w:val="28"/>
          <w:szCs w:val="28"/>
        </w:rPr>
        <w:t>Задачи и содержание образования (обучения и воспитания) по</w:t>
      </w:r>
      <w:r w:rsidRPr="00C55A57">
        <w:rPr>
          <w:rFonts w:ascii="Times New Roman" w:hAnsi="Times New Roman"/>
          <w:sz w:val="28"/>
          <w:szCs w:val="28"/>
        </w:rPr>
        <w:t xml:space="preserve"> образовательным областям</w:t>
      </w:r>
    </w:p>
    <w:p w:rsidR="009D2F76" w:rsidRPr="00C55A57" w:rsidRDefault="004510B0" w:rsidP="00C55A57">
      <w:pPr>
        <w:spacing w:after="0" w:line="240" w:lineRule="auto"/>
        <w:ind w:firstLine="709"/>
        <w:jc w:val="both"/>
        <w:rPr>
          <w:rFonts w:ascii="Times New Roman" w:hAnsi="Times New Roman"/>
          <w:sz w:val="28"/>
          <w:szCs w:val="28"/>
        </w:rPr>
      </w:pPr>
      <w:r w:rsidRPr="00C55A57">
        <w:rPr>
          <w:rFonts w:ascii="Times New Roman" w:hAnsi="Times New Roman"/>
          <w:sz w:val="28"/>
          <w:szCs w:val="28"/>
        </w:rPr>
        <w:t xml:space="preserve">2.1.1. </w:t>
      </w:r>
      <w:r w:rsidR="009D2F76" w:rsidRPr="00C55A57">
        <w:rPr>
          <w:rFonts w:ascii="Times New Roman" w:hAnsi="Times New Roman"/>
          <w:sz w:val="28"/>
          <w:szCs w:val="28"/>
        </w:rPr>
        <w:t>Соц</w:t>
      </w:r>
      <w:r w:rsidRPr="00C55A57">
        <w:rPr>
          <w:rFonts w:ascii="Times New Roman" w:hAnsi="Times New Roman"/>
          <w:sz w:val="28"/>
          <w:szCs w:val="28"/>
        </w:rPr>
        <w:t>иально-коммуникативное развитие</w:t>
      </w:r>
    </w:p>
    <w:p w:rsidR="00195AF4" w:rsidRPr="00C55A57" w:rsidRDefault="00195AF4" w:rsidP="00C55A57">
      <w:pPr>
        <w:spacing w:after="0" w:line="240" w:lineRule="auto"/>
        <w:ind w:firstLine="709"/>
        <w:jc w:val="both"/>
        <w:rPr>
          <w:rFonts w:ascii="Times New Roman" w:hAnsi="Times New Roman"/>
          <w:sz w:val="28"/>
          <w:szCs w:val="28"/>
        </w:rPr>
      </w:pPr>
    </w:p>
    <w:tbl>
      <w:tblPr>
        <w:tblStyle w:val="aff1"/>
        <w:tblW w:w="10153" w:type="dxa"/>
        <w:tblLook w:val="04A0" w:firstRow="1" w:lastRow="0" w:firstColumn="1" w:lastColumn="0" w:noHBand="0" w:noVBand="1"/>
      </w:tblPr>
      <w:tblGrid>
        <w:gridCol w:w="1676"/>
        <w:gridCol w:w="12"/>
        <w:gridCol w:w="6229"/>
        <w:gridCol w:w="12"/>
        <w:gridCol w:w="2212"/>
        <w:gridCol w:w="12"/>
      </w:tblGrid>
      <w:tr w:rsidR="004510B0" w:rsidRPr="00C55A57" w:rsidTr="004C40C6">
        <w:tc>
          <w:tcPr>
            <w:tcW w:w="1688" w:type="dxa"/>
            <w:gridSpan w:val="2"/>
          </w:tcPr>
          <w:p w:rsidR="004510B0" w:rsidRPr="00B92F8D" w:rsidRDefault="00195AF4" w:rsidP="00B92F8D">
            <w:pPr>
              <w:spacing w:after="0" w:line="240" w:lineRule="auto"/>
              <w:rPr>
                <w:b w:val="0"/>
                <w:i/>
                <w:sz w:val="28"/>
                <w:szCs w:val="28"/>
              </w:rPr>
            </w:pPr>
            <w:r w:rsidRPr="00B92F8D">
              <w:rPr>
                <w:b w:val="0"/>
                <w:i/>
                <w:sz w:val="28"/>
                <w:szCs w:val="28"/>
              </w:rPr>
              <w:t>Возрастной этап</w:t>
            </w:r>
          </w:p>
        </w:tc>
        <w:tc>
          <w:tcPr>
            <w:tcW w:w="6241" w:type="dxa"/>
            <w:gridSpan w:val="2"/>
          </w:tcPr>
          <w:p w:rsidR="004510B0" w:rsidRPr="00B92F8D" w:rsidRDefault="00195AF4" w:rsidP="00B92F8D">
            <w:pPr>
              <w:spacing w:after="0" w:line="240" w:lineRule="auto"/>
              <w:rPr>
                <w:b w:val="0"/>
                <w:i/>
                <w:sz w:val="28"/>
                <w:szCs w:val="28"/>
              </w:rPr>
            </w:pPr>
            <w:r w:rsidRPr="00B92F8D">
              <w:rPr>
                <w:b w:val="0"/>
                <w:i/>
                <w:sz w:val="28"/>
                <w:szCs w:val="28"/>
              </w:rPr>
              <w:t>Краткое содержание образовательной деятельности</w:t>
            </w:r>
          </w:p>
        </w:tc>
        <w:tc>
          <w:tcPr>
            <w:tcW w:w="2224" w:type="dxa"/>
            <w:gridSpan w:val="2"/>
          </w:tcPr>
          <w:p w:rsidR="00195AF4" w:rsidRPr="00B92F8D" w:rsidRDefault="00195AF4" w:rsidP="00B92F8D">
            <w:pPr>
              <w:spacing w:after="0" w:line="240" w:lineRule="auto"/>
              <w:rPr>
                <w:b w:val="0"/>
                <w:i/>
                <w:sz w:val="28"/>
                <w:szCs w:val="28"/>
              </w:rPr>
            </w:pPr>
            <w:r w:rsidRPr="00B92F8D">
              <w:rPr>
                <w:b w:val="0"/>
                <w:i/>
                <w:sz w:val="28"/>
                <w:szCs w:val="28"/>
              </w:rPr>
              <w:t xml:space="preserve">Ссылка на ФОП ДО </w:t>
            </w:r>
          </w:p>
          <w:p w:rsidR="004510B0" w:rsidRPr="00B92F8D" w:rsidRDefault="00195AF4" w:rsidP="00B92F8D">
            <w:pPr>
              <w:spacing w:after="0" w:line="240" w:lineRule="auto"/>
              <w:rPr>
                <w:b w:val="0"/>
                <w:i/>
                <w:sz w:val="28"/>
                <w:szCs w:val="28"/>
              </w:rPr>
            </w:pPr>
            <w:r w:rsidRPr="00B92F8D">
              <w:rPr>
                <w:b w:val="0"/>
                <w:i/>
                <w:sz w:val="28"/>
                <w:szCs w:val="28"/>
              </w:rPr>
              <w:t>с указанием страницы</w:t>
            </w:r>
          </w:p>
        </w:tc>
      </w:tr>
      <w:tr w:rsidR="004510B0" w:rsidRPr="00C55A57" w:rsidTr="004C40C6">
        <w:tc>
          <w:tcPr>
            <w:tcW w:w="1688" w:type="dxa"/>
            <w:gridSpan w:val="2"/>
          </w:tcPr>
          <w:p w:rsidR="00195AF4" w:rsidRPr="00C55A57" w:rsidRDefault="00195AF4" w:rsidP="00B92F8D">
            <w:pPr>
              <w:spacing w:after="0" w:line="240" w:lineRule="auto"/>
              <w:rPr>
                <w:b w:val="0"/>
                <w:sz w:val="28"/>
                <w:szCs w:val="28"/>
              </w:rPr>
            </w:pPr>
            <w:r w:rsidRPr="00C55A57">
              <w:rPr>
                <w:b w:val="0"/>
                <w:sz w:val="28"/>
                <w:szCs w:val="28"/>
              </w:rPr>
              <w:t xml:space="preserve">От 3 лет </w:t>
            </w:r>
          </w:p>
          <w:p w:rsidR="004510B0" w:rsidRPr="00C55A57" w:rsidRDefault="00195AF4" w:rsidP="00B92F8D">
            <w:pPr>
              <w:spacing w:after="0" w:line="240" w:lineRule="auto"/>
              <w:rPr>
                <w:b w:val="0"/>
                <w:sz w:val="28"/>
                <w:szCs w:val="28"/>
              </w:rPr>
            </w:pPr>
            <w:r w:rsidRPr="00C55A57">
              <w:rPr>
                <w:b w:val="0"/>
                <w:sz w:val="28"/>
                <w:szCs w:val="28"/>
              </w:rPr>
              <w:t>до 4 лет</w:t>
            </w:r>
          </w:p>
        </w:tc>
        <w:tc>
          <w:tcPr>
            <w:tcW w:w="6241" w:type="dxa"/>
            <w:gridSpan w:val="2"/>
          </w:tcPr>
          <w:p w:rsidR="00195AF4" w:rsidRPr="00C55A57" w:rsidRDefault="00195AF4" w:rsidP="00B92F8D">
            <w:pPr>
              <w:autoSpaceDE w:val="0"/>
              <w:autoSpaceDN w:val="0"/>
              <w:adjustRightInd w:val="0"/>
              <w:spacing w:after="0" w:line="240" w:lineRule="auto"/>
              <w:ind w:firstLine="7"/>
              <w:jc w:val="both"/>
              <w:rPr>
                <w:b w:val="0"/>
                <w:bCs w:val="0"/>
                <w:color w:val="000000"/>
                <w:sz w:val="28"/>
                <w:szCs w:val="28"/>
              </w:rPr>
            </w:pPr>
            <w:r w:rsidRPr="00C55A57">
              <w:rPr>
                <w:b w:val="0"/>
                <w:bCs w:val="0"/>
                <w:i/>
                <w:iCs/>
                <w:color w:val="000000"/>
                <w:sz w:val="28"/>
                <w:szCs w:val="28"/>
              </w:rPr>
              <w:t>В сфере социальных отношений</w:t>
            </w:r>
            <w:r w:rsidR="00897C07" w:rsidRPr="00897C07">
              <w:rPr>
                <w:b w:val="0"/>
                <w:bCs w:val="0"/>
                <w:i/>
                <w:color w:val="000000"/>
                <w:sz w:val="28"/>
                <w:szCs w:val="28"/>
              </w:rPr>
              <w:t>.</w:t>
            </w:r>
          </w:p>
          <w:p w:rsidR="00195AF4" w:rsidRPr="00C55A57" w:rsidRDefault="00195AF4" w:rsidP="00B92F8D">
            <w:pPr>
              <w:autoSpaceDE w:val="0"/>
              <w:autoSpaceDN w:val="0"/>
              <w:adjustRightInd w:val="0"/>
              <w:spacing w:after="0" w:line="240" w:lineRule="auto"/>
              <w:ind w:firstLine="7"/>
              <w:jc w:val="both"/>
              <w:rPr>
                <w:b w:val="0"/>
                <w:bCs w:val="0"/>
                <w:color w:val="000000"/>
                <w:sz w:val="28"/>
                <w:szCs w:val="28"/>
              </w:rPr>
            </w:pPr>
            <w:r w:rsidRPr="00C55A57">
              <w:rPr>
                <w:b w:val="0"/>
                <w:bCs w:val="0"/>
                <w:color w:val="000000"/>
                <w:sz w:val="28"/>
                <w:szCs w:val="28"/>
              </w:rPr>
              <w:t>Педагог создает условия для формирования у детей образа Я: закрепляет умение называть своѐ имя и возраст, говорить о себе в первом лице; проговаривает с детьми характеристики, отличающие их друг от д</w:t>
            </w:r>
            <w:r w:rsidR="00897C07">
              <w:rPr>
                <w:b w:val="0"/>
                <w:bCs w:val="0"/>
                <w:color w:val="000000"/>
                <w:sz w:val="28"/>
                <w:szCs w:val="28"/>
              </w:rPr>
              <w:t>руга</w:t>
            </w:r>
            <w:r w:rsidR="005B12DF">
              <w:rPr>
                <w:b w:val="0"/>
                <w:bCs w:val="0"/>
                <w:color w:val="000000"/>
                <w:sz w:val="28"/>
                <w:szCs w:val="28"/>
              </w:rPr>
              <w:t>.</w:t>
            </w:r>
          </w:p>
          <w:p w:rsidR="00195AF4" w:rsidRPr="00C55A57" w:rsidRDefault="00195AF4" w:rsidP="00B92F8D">
            <w:pPr>
              <w:autoSpaceDE w:val="0"/>
              <w:autoSpaceDN w:val="0"/>
              <w:adjustRightInd w:val="0"/>
              <w:spacing w:after="0" w:line="240" w:lineRule="auto"/>
              <w:ind w:firstLine="7"/>
              <w:jc w:val="both"/>
              <w:rPr>
                <w:b w:val="0"/>
                <w:bCs w:val="0"/>
                <w:color w:val="000000"/>
                <w:sz w:val="28"/>
                <w:szCs w:val="28"/>
              </w:rPr>
            </w:pPr>
            <w:r w:rsidRPr="00C55A57">
              <w:rPr>
                <w:b w:val="0"/>
                <w:bCs w:val="0"/>
                <w:i/>
                <w:iCs/>
                <w:color w:val="000000"/>
                <w:sz w:val="28"/>
                <w:szCs w:val="28"/>
              </w:rPr>
              <w:t>В области формирования основ гражданственности и патриотизма</w:t>
            </w:r>
            <w:r w:rsidR="00897C07">
              <w:rPr>
                <w:b w:val="0"/>
                <w:bCs w:val="0"/>
                <w:i/>
                <w:iCs/>
                <w:color w:val="000000"/>
                <w:sz w:val="28"/>
                <w:szCs w:val="28"/>
              </w:rPr>
              <w:t>.</w:t>
            </w:r>
            <w:r w:rsidRPr="00C55A57">
              <w:rPr>
                <w:b w:val="0"/>
                <w:bCs w:val="0"/>
                <w:i/>
                <w:iCs/>
                <w:color w:val="000000"/>
                <w:sz w:val="28"/>
                <w:szCs w:val="28"/>
              </w:rPr>
              <w:t xml:space="preserve"> </w:t>
            </w:r>
          </w:p>
          <w:p w:rsidR="00195AF4" w:rsidRPr="00C55A57" w:rsidRDefault="00195AF4" w:rsidP="00B92F8D">
            <w:pPr>
              <w:autoSpaceDE w:val="0"/>
              <w:autoSpaceDN w:val="0"/>
              <w:adjustRightInd w:val="0"/>
              <w:spacing w:after="0" w:line="240" w:lineRule="auto"/>
              <w:ind w:firstLine="7"/>
              <w:jc w:val="both"/>
              <w:rPr>
                <w:b w:val="0"/>
                <w:bCs w:val="0"/>
                <w:color w:val="000000"/>
                <w:sz w:val="28"/>
                <w:szCs w:val="28"/>
              </w:rPr>
            </w:pPr>
            <w:r w:rsidRPr="00C55A57">
              <w:rPr>
                <w:b w:val="0"/>
                <w:bCs w:val="0"/>
                <w:color w:val="000000"/>
                <w:sz w:val="28"/>
                <w:szCs w:val="28"/>
              </w:rPr>
              <w:t>Педагог о</w:t>
            </w:r>
            <w:r w:rsidR="00793CC4" w:rsidRPr="00C55A57">
              <w:rPr>
                <w:b w:val="0"/>
                <w:bCs w:val="0"/>
                <w:color w:val="000000"/>
                <w:sz w:val="28"/>
                <w:szCs w:val="28"/>
              </w:rPr>
              <w:t>богащает представления детей о м</w:t>
            </w:r>
            <w:r w:rsidRPr="00C55A57">
              <w:rPr>
                <w:b w:val="0"/>
                <w:bCs w:val="0"/>
                <w:color w:val="000000"/>
                <w:sz w:val="28"/>
                <w:szCs w:val="28"/>
              </w:rPr>
              <w:t>алой Родине: регулярно напоминает название населенного пункта, в котором живут; знакомит с близлежащим окружением детского сада (зданиями, природными объектами), доступными для рассматривания с территории учреждения. Обсуждает с детьми их любимые места времяпрепровождения в городе (поселке)</w:t>
            </w:r>
            <w:r w:rsidR="005B12DF">
              <w:rPr>
                <w:b w:val="0"/>
                <w:bCs w:val="0"/>
                <w:color w:val="000000"/>
                <w:sz w:val="28"/>
                <w:szCs w:val="28"/>
              </w:rPr>
              <w:t>.</w:t>
            </w:r>
          </w:p>
          <w:p w:rsidR="00195AF4" w:rsidRPr="00C55A57" w:rsidRDefault="00195AF4" w:rsidP="00B92F8D">
            <w:pPr>
              <w:autoSpaceDE w:val="0"/>
              <w:autoSpaceDN w:val="0"/>
              <w:adjustRightInd w:val="0"/>
              <w:spacing w:after="0" w:line="240" w:lineRule="auto"/>
              <w:ind w:firstLine="7"/>
              <w:jc w:val="left"/>
              <w:rPr>
                <w:b w:val="0"/>
                <w:bCs w:val="0"/>
                <w:color w:val="000000"/>
                <w:sz w:val="28"/>
                <w:szCs w:val="28"/>
              </w:rPr>
            </w:pPr>
            <w:r w:rsidRPr="00C55A57">
              <w:rPr>
                <w:b w:val="0"/>
                <w:bCs w:val="0"/>
                <w:i/>
                <w:iCs/>
                <w:color w:val="000000"/>
                <w:sz w:val="28"/>
                <w:szCs w:val="28"/>
              </w:rPr>
              <w:t xml:space="preserve">В сфере трудового воспитания. </w:t>
            </w:r>
          </w:p>
          <w:p w:rsidR="004510B0" w:rsidRPr="00C55A57" w:rsidRDefault="00195AF4" w:rsidP="00897C07">
            <w:pPr>
              <w:spacing w:after="0" w:line="240" w:lineRule="auto"/>
              <w:jc w:val="both"/>
              <w:rPr>
                <w:b w:val="0"/>
                <w:bCs w:val="0"/>
                <w:color w:val="000000"/>
                <w:sz w:val="28"/>
                <w:szCs w:val="28"/>
                <w:lang w:eastAsia="ru-RU"/>
              </w:rPr>
            </w:pPr>
            <w:r w:rsidRPr="00C55A57">
              <w:rPr>
                <w:b w:val="0"/>
                <w:bCs w:val="0"/>
                <w:color w:val="000000"/>
                <w:sz w:val="28"/>
                <w:szCs w:val="28"/>
                <w:lang w:eastAsia="ru-RU"/>
              </w:rPr>
              <w:t>Педагог формирует первоначальные представления о том, что предметы делаются людьми,</w:t>
            </w:r>
            <w:r w:rsidR="00897C07">
              <w:rPr>
                <w:b w:val="0"/>
                <w:bCs w:val="0"/>
                <w:color w:val="000000"/>
                <w:sz w:val="28"/>
                <w:szCs w:val="28"/>
                <w:lang w:eastAsia="ru-RU"/>
              </w:rPr>
              <w:t xml:space="preserve"> </w:t>
            </w:r>
            <w:r w:rsidRPr="00C55A57">
              <w:rPr>
                <w:b w:val="0"/>
                <w:bCs w:val="0"/>
                <w:color w:val="000000"/>
                <w:sz w:val="28"/>
                <w:szCs w:val="28"/>
                <w:lang w:eastAsia="ru-RU"/>
              </w:rPr>
              <w:t>демонстрирует процессы изготовления атрибутов для игр. В процессе взаимодействия с детьми выделяет особенности строения предметов и з</w:t>
            </w:r>
            <w:r w:rsidR="00897C07">
              <w:rPr>
                <w:b w:val="0"/>
                <w:bCs w:val="0"/>
                <w:color w:val="000000"/>
                <w:sz w:val="28"/>
                <w:szCs w:val="28"/>
                <w:lang w:eastAsia="ru-RU"/>
              </w:rPr>
              <w:t>накомит с назначением их частей</w:t>
            </w:r>
            <w:r w:rsidR="005B12DF">
              <w:rPr>
                <w:b w:val="0"/>
                <w:bCs w:val="0"/>
                <w:color w:val="000000"/>
                <w:sz w:val="28"/>
                <w:szCs w:val="28"/>
                <w:lang w:eastAsia="ru-RU"/>
              </w:rPr>
              <w:t>.</w:t>
            </w:r>
          </w:p>
          <w:p w:rsidR="00195AF4" w:rsidRPr="00C55A57" w:rsidRDefault="00195AF4" w:rsidP="00897C07">
            <w:pPr>
              <w:autoSpaceDE w:val="0"/>
              <w:autoSpaceDN w:val="0"/>
              <w:adjustRightInd w:val="0"/>
              <w:spacing w:after="0" w:line="240" w:lineRule="auto"/>
              <w:ind w:firstLine="7"/>
              <w:jc w:val="both"/>
              <w:rPr>
                <w:b w:val="0"/>
                <w:bCs w:val="0"/>
                <w:color w:val="000000"/>
                <w:sz w:val="28"/>
                <w:szCs w:val="28"/>
              </w:rPr>
            </w:pPr>
            <w:r w:rsidRPr="00C55A57">
              <w:rPr>
                <w:b w:val="0"/>
                <w:bCs w:val="0"/>
                <w:i/>
                <w:iCs/>
                <w:color w:val="000000"/>
                <w:sz w:val="28"/>
                <w:szCs w:val="28"/>
              </w:rPr>
              <w:t xml:space="preserve">В области формирования основ безопасного поведения. </w:t>
            </w:r>
          </w:p>
          <w:p w:rsidR="00195AF4" w:rsidRPr="00C55A57" w:rsidRDefault="00195AF4" w:rsidP="00897C07">
            <w:pPr>
              <w:spacing w:after="0" w:line="240" w:lineRule="auto"/>
              <w:ind w:firstLine="7"/>
              <w:jc w:val="both"/>
              <w:rPr>
                <w:b w:val="0"/>
                <w:sz w:val="28"/>
                <w:szCs w:val="28"/>
              </w:rPr>
            </w:pPr>
            <w:r w:rsidRPr="00C55A57">
              <w:rPr>
                <w:b w:val="0"/>
                <w:bCs w:val="0"/>
                <w:color w:val="000000"/>
                <w:sz w:val="28"/>
                <w:szCs w:val="28"/>
                <w:lang w:eastAsia="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 соблюдение правил использования бытовых предметов и гаджетов позволяет создать ситуации, небезопасные для здоровья</w:t>
            </w:r>
            <w:r w:rsidR="005B12DF">
              <w:rPr>
                <w:b w:val="0"/>
                <w:bCs w:val="0"/>
                <w:color w:val="000000"/>
                <w:sz w:val="28"/>
                <w:szCs w:val="28"/>
                <w:lang w:eastAsia="ru-RU"/>
              </w:rPr>
              <w:t>.</w:t>
            </w:r>
          </w:p>
        </w:tc>
        <w:tc>
          <w:tcPr>
            <w:tcW w:w="2224" w:type="dxa"/>
            <w:gridSpan w:val="2"/>
          </w:tcPr>
          <w:p w:rsidR="00B92F8D" w:rsidRDefault="00117D8E" w:rsidP="00B92F8D">
            <w:pPr>
              <w:spacing w:after="0" w:line="240" w:lineRule="auto"/>
              <w:jc w:val="left"/>
              <w:rPr>
                <w:b w:val="0"/>
                <w:sz w:val="28"/>
                <w:szCs w:val="28"/>
              </w:rPr>
            </w:pPr>
            <w:r w:rsidRPr="00C55A57">
              <w:rPr>
                <w:b w:val="0"/>
                <w:sz w:val="28"/>
                <w:szCs w:val="28"/>
              </w:rPr>
              <w:t xml:space="preserve">Приказ Министерства Просвещения Российской Федерации </w:t>
            </w:r>
          </w:p>
          <w:p w:rsidR="00117D8E" w:rsidRPr="00C55A57" w:rsidRDefault="00117D8E" w:rsidP="00B92F8D">
            <w:pPr>
              <w:spacing w:after="0" w:line="240" w:lineRule="auto"/>
              <w:jc w:val="left"/>
              <w:rPr>
                <w:b w:val="0"/>
                <w:sz w:val="28"/>
                <w:szCs w:val="28"/>
              </w:rPr>
            </w:pPr>
            <w:r w:rsidRPr="00C55A57">
              <w:rPr>
                <w:b w:val="0"/>
                <w:sz w:val="28"/>
                <w:szCs w:val="28"/>
              </w:rPr>
              <w:t>от 25.11.2022 №1028 «О</w:t>
            </w:r>
            <w:r w:rsidR="00B92F8D">
              <w:rPr>
                <w:b w:val="0"/>
                <w:sz w:val="28"/>
                <w:szCs w:val="28"/>
              </w:rPr>
              <w:t>б</w:t>
            </w:r>
            <w:r w:rsidRPr="00C55A57">
              <w:rPr>
                <w:b w:val="0"/>
                <w:sz w:val="28"/>
                <w:szCs w:val="28"/>
              </w:rPr>
              <w:t xml:space="preserve"> утверждении федеральной образовательной программы дошкольного образования». – М.: ЦЕНТРМАГ – 2023. – 240с.</w:t>
            </w:r>
          </w:p>
          <w:p w:rsidR="00117D8E" w:rsidRPr="00C55A57" w:rsidRDefault="00117D8E" w:rsidP="00B92F8D">
            <w:pPr>
              <w:spacing w:after="0" w:line="240" w:lineRule="auto"/>
              <w:jc w:val="left"/>
              <w:rPr>
                <w:b w:val="0"/>
                <w:sz w:val="28"/>
                <w:szCs w:val="28"/>
              </w:rPr>
            </w:pPr>
            <w:r w:rsidRPr="00C55A57">
              <w:rPr>
                <w:b w:val="0"/>
                <w:sz w:val="28"/>
                <w:szCs w:val="28"/>
              </w:rPr>
              <w:t>стр.27</w:t>
            </w:r>
          </w:p>
        </w:tc>
      </w:tr>
      <w:tr w:rsidR="004510B0" w:rsidRPr="00C55A57" w:rsidTr="004C40C6">
        <w:trPr>
          <w:gridAfter w:val="1"/>
          <w:wAfter w:w="12" w:type="dxa"/>
        </w:trPr>
        <w:tc>
          <w:tcPr>
            <w:tcW w:w="1676" w:type="dxa"/>
          </w:tcPr>
          <w:p w:rsidR="00195AF4" w:rsidRPr="00C55A57" w:rsidRDefault="00195AF4" w:rsidP="00897C07">
            <w:pPr>
              <w:spacing w:after="0" w:line="240" w:lineRule="auto"/>
              <w:rPr>
                <w:b w:val="0"/>
                <w:sz w:val="28"/>
                <w:szCs w:val="28"/>
              </w:rPr>
            </w:pPr>
            <w:r w:rsidRPr="00C55A57">
              <w:rPr>
                <w:b w:val="0"/>
                <w:sz w:val="28"/>
                <w:szCs w:val="28"/>
              </w:rPr>
              <w:lastRenderedPageBreak/>
              <w:t xml:space="preserve">От 4 лет </w:t>
            </w:r>
          </w:p>
          <w:p w:rsidR="004510B0" w:rsidRPr="00C55A57" w:rsidRDefault="00195AF4" w:rsidP="00897C07">
            <w:pPr>
              <w:spacing w:after="0" w:line="240" w:lineRule="auto"/>
              <w:rPr>
                <w:b w:val="0"/>
                <w:sz w:val="28"/>
                <w:szCs w:val="28"/>
              </w:rPr>
            </w:pPr>
            <w:r w:rsidRPr="00C55A57">
              <w:rPr>
                <w:b w:val="0"/>
                <w:sz w:val="28"/>
                <w:szCs w:val="28"/>
              </w:rPr>
              <w:t>до 5 лет</w:t>
            </w:r>
          </w:p>
        </w:tc>
        <w:tc>
          <w:tcPr>
            <w:tcW w:w="6241" w:type="dxa"/>
            <w:gridSpan w:val="2"/>
          </w:tcPr>
          <w:p w:rsidR="004510B0" w:rsidRPr="00C55A57" w:rsidRDefault="00195AF4" w:rsidP="00897C07">
            <w:pPr>
              <w:spacing w:after="0" w:line="240" w:lineRule="auto"/>
              <w:jc w:val="both"/>
              <w:rPr>
                <w:b w:val="0"/>
                <w:i/>
                <w:iCs/>
                <w:sz w:val="28"/>
                <w:szCs w:val="28"/>
              </w:rPr>
            </w:pPr>
            <w:r w:rsidRPr="00C55A57">
              <w:rPr>
                <w:b w:val="0"/>
                <w:i/>
                <w:iCs/>
                <w:sz w:val="28"/>
                <w:szCs w:val="28"/>
              </w:rPr>
              <w:t>В сфере социальных отношений.</w:t>
            </w:r>
          </w:p>
          <w:p w:rsidR="00195AF4" w:rsidRPr="00C55A57" w:rsidRDefault="00195AF4" w:rsidP="00897C07">
            <w:pPr>
              <w:autoSpaceDE w:val="0"/>
              <w:autoSpaceDN w:val="0"/>
              <w:adjustRightInd w:val="0"/>
              <w:spacing w:after="0" w:line="240" w:lineRule="auto"/>
              <w:jc w:val="both"/>
              <w:rPr>
                <w:b w:val="0"/>
                <w:bCs w:val="0"/>
                <w:color w:val="000000"/>
                <w:sz w:val="28"/>
                <w:szCs w:val="28"/>
              </w:rPr>
            </w:pPr>
            <w:r w:rsidRPr="00C55A57">
              <w:rPr>
                <w:b w:val="0"/>
                <w:bCs w:val="0"/>
                <w:color w:val="000000"/>
                <w:sz w:val="28"/>
                <w:szCs w:val="28"/>
              </w:rPr>
              <w:t>Педагог обогащает представления детей об их развитии, проговаривает и фиксирует внимание на разнообразных возр</w:t>
            </w:r>
            <w:r w:rsidR="00897C07">
              <w:rPr>
                <w:b w:val="0"/>
                <w:bCs w:val="0"/>
                <w:color w:val="000000"/>
                <w:sz w:val="28"/>
                <w:szCs w:val="28"/>
              </w:rPr>
              <w:t>астных изменениях</w:t>
            </w:r>
            <w:r w:rsidRPr="00C55A57">
              <w:rPr>
                <w:b w:val="0"/>
                <w:bCs w:val="0"/>
                <w:color w:val="000000"/>
                <w:sz w:val="28"/>
                <w:szCs w:val="28"/>
              </w:rPr>
              <w:t>. Способствует освоению детьми традиционных гендерных представлений</w:t>
            </w:r>
            <w:r w:rsidR="005B12DF">
              <w:rPr>
                <w:b w:val="0"/>
                <w:bCs w:val="0"/>
                <w:color w:val="000000"/>
                <w:sz w:val="28"/>
                <w:szCs w:val="28"/>
              </w:rPr>
              <w:t>.</w:t>
            </w:r>
          </w:p>
          <w:p w:rsidR="00195AF4" w:rsidRPr="00C55A57" w:rsidRDefault="00195AF4" w:rsidP="00897C07">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 xml:space="preserve">В области формирования основ гражданственности и патриотизма </w:t>
            </w:r>
          </w:p>
          <w:p w:rsidR="00195AF4" w:rsidRPr="00C55A57" w:rsidRDefault="00195AF4" w:rsidP="00897C07">
            <w:pPr>
              <w:autoSpaceDE w:val="0"/>
              <w:autoSpaceDN w:val="0"/>
              <w:adjustRightInd w:val="0"/>
              <w:spacing w:after="0" w:line="240" w:lineRule="auto"/>
              <w:jc w:val="both"/>
              <w:rPr>
                <w:b w:val="0"/>
                <w:bCs w:val="0"/>
                <w:color w:val="000000"/>
                <w:sz w:val="28"/>
                <w:szCs w:val="28"/>
              </w:rPr>
            </w:pPr>
            <w:r w:rsidRPr="00C55A57">
              <w:rPr>
                <w:b w:val="0"/>
                <w:bCs w:val="0"/>
                <w:color w:val="000000"/>
                <w:sz w:val="28"/>
                <w:szCs w:val="28"/>
              </w:rPr>
              <w:t>Воспитывает лю</w:t>
            </w:r>
            <w:r w:rsidR="00793CC4" w:rsidRPr="00C55A57">
              <w:rPr>
                <w:b w:val="0"/>
                <w:bCs w:val="0"/>
                <w:color w:val="000000"/>
                <w:sz w:val="28"/>
                <w:szCs w:val="28"/>
              </w:rPr>
              <w:t>бовь и уважение к нашей Родине -</w:t>
            </w:r>
            <w:r w:rsidRPr="00C55A57">
              <w:rPr>
                <w:b w:val="0"/>
                <w:bCs w:val="0"/>
                <w:color w:val="000000"/>
                <w:sz w:val="28"/>
                <w:szCs w:val="28"/>
              </w:rPr>
              <w:t xml:space="preserve"> России. Знакомит с государственной символикой РФ: Российский флаг и герб России, воспитывает уважительно</w:t>
            </w:r>
            <w:r w:rsidR="00793CC4" w:rsidRPr="00C55A57">
              <w:rPr>
                <w:b w:val="0"/>
                <w:bCs w:val="0"/>
                <w:color w:val="000000"/>
                <w:sz w:val="28"/>
                <w:szCs w:val="28"/>
              </w:rPr>
              <w:t xml:space="preserve">е отношение к символам страны. </w:t>
            </w:r>
            <w:r w:rsidRPr="00C55A57">
              <w:rPr>
                <w:b w:val="0"/>
                <w:bCs w:val="0"/>
                <w:color w:val="000000"/>
                <w:sz w:val="28"/>
                <w:szCs w:val="28"/>
                <w:lang w:eastAsia="ru-RU"/>
              </w:rPr>
              <w:t>Обогащает представления детей о государственных праздниках: День за</w:t>
            </w:r>
            <w:r w:rsidR="005B12DF">
              <w:rPr>
                <w:b w:val="0"/>
                <w:bCs w:val="0"/>
                <w:color w:val="000000"/>
                <w:sz w:val="28"/>
                <w:szCs w:val="28"/>
                <w:lang w:eastAsia="ru-RU"/>
              </w:rPr>
              <w:t>щитника Отечества, День Победы.</w:t>
            </w:r>
          </w:p>
          <w:p w:rsidR="00117D8E" w:rsidRPr="00C55A57" w:rsidRDefault="00117D8E" w:rsidP="00897C07">
            <w:pPr>
              <w:autoSpaceDE w:val="0"/>
              <w:autoSpaceDN w:val="0"/>
              <w:adjustRightInd w:val="0"/>
              <w:spacing w:after="0" w:line="240" w:lineRule="auto"/>
              <w:jc w:val="left"/>
              <w:rPr>
                <w:b w:val="0"/>
                <w:bCs w:val="0"/>
                <w:color w:val="000000"/>
                <w:sz w:val="28"/>
                <w:szCs w:val="28"/>
              </w:rPr>
            </w:pPr>
            <w:r w:rsidRPr="00C55A57">
              <w:rPr>
                <w:b w:val="0"/>
                <w:bCs w:val="0"/>
                <w:i/>
                <w:iCs/>
                <w:color w:val="000000"/>
                <w:sz w:val="28"/>
                <w:szCs w:val="28"/>
              </w:rPr>
              <w:t xml:space="preserve">В сфере трудового воспитания. </w:t>
            </w:r>
          </w:p>
          <w:p w:rsidR="00117D8E" w:rsidRPr="00C55A57" w:rsidRDefault="00117D8E" w:rsidP="00897C07">
            <w:pPr>
              <w:spacing w:after="0" w:line="240" w:lineRule="auto"/>
              <w:jc w:val="both"/>
              <w:rPr>
                <w:b w:val="0"/>
                <w:bCs w:val="0"/>
                <w:color w:val="000000"/>
                <w:sz w:val="28"/>
                <w:szCs w:val="28"/>
                <w:lang w:eastAsia="ru-RU"/>
              </w:rPr>
            </w:pPr>
            <w:r w:rsidRPr="00C55A57">
              <w:rPr>
                <w:b w:val="0"/>
                <w:bCs w:val="0"/>
                <w:color w:val="000000"/>
                <w:sz w:val="28"/>
                <w:szCs w:val="28"/>
                <w:lang w:eastAsia="ru-RU"/>
              </w:rPr>
              <w:t xml:space="preserve">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w:t>
            </w:r>
            <w:r w:rsidR="00897C07">
              <w:rPr>
                <w:b w:val="0"/>
                <w:bCs w:val="0"/>
                <w:color w:val="000000"/>
                <w:sz w:val="28"/>
                <w:szCs w:val="28"/>
                <w:lang w:eastAsia="ru-RU"/>
              </w:rPr>
              <w:t>детском саду</w:t>
            </w:r>
            <w:r w:rsidR="005B12DF">
              <w:rPr>
                <w:b w:val="0"/>
                <w:bCs w:val="0"/>
                <w:color w:val="000000"/>
                <w:sz w:val="28"/>
                <w:szCs w:val="28"/>
                <w:lang w:eastAsia="ru-RU"/>
              </w:rPr>
              <w:t>.</w:t>
            </w:r>
          </w:p>
          <w:p w:rsidR="00117D8E" w:rsidRPr="00C55A57" w:rsidRDefault="00117D8E" w:rsidP="00897C07">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 xml:space="preserve">В области формирования основ безопасности поведения. </w:t>
            </w:r>
          </w:p>
          <w:p w:rsidR="00117D8E" w:rsidRPr="00C55A57" w:rsidRDefault="00117D8E" w:rsidP="00897C07">
            <w:pPr>
              <w:spacing w:after="0" w:line="240" w:lineRule="auto"/>
              <w:jc w:val="both"/>
              <w:rPr>
                <w:b w:val="0"/>
                <w:sz w:val="28"/>
                <w:szCs w:val="28"/>
              </w:rPr>
            </w:pPr>
            <w:r w:rsidRPr="00C55A57">
              <w:rPr>
                <w:b w:val="0"/>
                <w:bCs w:val="0"/>
                <w:color w:val="000000"/>
                <w:sz w:val="28"/>
                <w:szCs w:val="28"/>
                <w:lang w:eastAsia="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tc>
        <w:tc>
          <w:tcPr>
            <w:tcW w:w="2224" w:type="dxa"/>
            <w:gridSpan w:val="2"/>
          </w:tcPr>
          <w:p w:rsidR="004510B0" w:rsidRPr="00C55A57" w:rsidRDefault="00117D8E" w:rsidP="00C55A57">
            <w:pPr>
              <w:spacing w:after="0" w:line="240" w:lineRule="auto"/>
              <w:ind w:firstLine="709"/>
              <w:jc w:val="left"/>
              <w:rPr>
                <w:b w:val="0"/>
                <w:sz w:val="28"/>
                <w:szCs w:val="28"/>
              </w:rPr>
            </w:pPr>
            <w:r w:rsidRPr="00C55A57">
              <w:rPr>
                <w:b w:val="0"/>
                <w:sz w:val="28"/>
                <w:szCs w:val="28"/>
              </w:rPr>
              <w:t>стр.31</w:t>
            </w:r>
          </w:p>
        </w:tc>
      </w:tr>
      <w:tr w:rsidR="004510B0" w:rsidRPr="00C55A57" w:rsidTr="004C40C6">
        <w:trPr>
          <w:gridAfter w:val="1"/>
          <w:wAfter w:w="12" w:type="dxa"/>
        </w:trPr>
        <w:tc>
          <w:tcPr>
            <w:tcW w:w="1676" w:type="dxa"/>
          </w:tcPr>
          <w:p w:rsidR="00195AF4" w:rsidRPr="00C55A57" w:rsidRDefault="00195AF4" w:rsidP="00437E69">
            <w:pPr>
              <w:spacing w:after="0" w:line="240" w:lineRule="auto"/>
              <w:rPr>
                <w:b w:val="0"/>
                <w:sz w:val="28"/>
                <w:szCs w:val="28"/>
              </w:rPr>
            </w:pPr>
            <w:r w:rsidRPr="00C55A57">
              <w:rPr>
                <w:b w:val="0"/>
                <w:sz w:val="28"/>
                <w:szCs w:val="28"/>
              </w:rPr>
              <w:t xml:space="preserve">От 5 лет </w:t>
            </w:r>
          </w:p>
          <w:p w:rsidR="004510B0" w:rsidRPr="00C55A57" w:rsidRDefault="00195AF4" w:rsidP="00437E69">
            <w:pPr>
              <w:spacing w:after="0" w:line="240" w:lineRule="auto"/>
              <w:rPr>
                <w:b w:val="0"/>
                <w:sz w:val="28"/>
                <w:szCs w:val="28"/>
              </w:rPr>
            </w:pPr>
            <w:r w:rsidRPr="00C55A57">
              <w:rPr>
                <w:b w:val="0"/>
                <w:sz w:val="28"/>
                <w:szCs w:val="28"/>
              </w:rPr>
              <w:t>до 6 лет</w:t>
            </w:r>
          </w:p>
        </w:tc>
        <w:tc>
          <w:tcPr>
            <w:tcW w:w="6241" w:type="dxa"/>
            <w:gridSpan w:val="2"/>
          </w:tcPr>
          <w:p w:rsidR="00117D8E" w:rsidRPr="00C55A57" w:rsidRDefault="00117D8E" w:rsidP="00437E69">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 xml:space="preserve">В сфере социальных отношений. </w:t>
            </w:r>
          </w:p>
          <w:p w:rsidR="00437E69" w:rsidRDefault="00117D8E" w:rsidP="00437E69">
            <w:pPr>
              <w:autoSpaceDE w:val="0"/>
              <w:autoSpaceDN w:val="0"/>
              <w:adjustRightInd w:val="0"/>
              <w:spacing w:after="0" w:line="240" w:lineRule="auto"/>
              <w:jc w:val="both"/>
              <w:rPr>
                <w:b w:val="0"/>
                <w:bCs w:val="0"/>
                <w:color w:val="000000"/>
                <w:sz w:val="28"/>
                <w:szCs w:val="28"/>
              </w:rPr>
            </w:pPr>
            <w:r w:rsidRPr="00C55A57">
              <w:rPr>
                <w:b w:val="0"/>
                <w:bCs w:val="0"/>
                <w:color w:val="000000"/>
                <w:sz w:val="28"/>
                <w:szCs w:val="28"/>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w:t>
            </w:r>
            <w:r w:rsidR="00437E69">
              <w:rPr>
                <w:b w:val="0"/>
                <w:bCs w:val="0"/>
                <w:color w:val="000000"/>
                <w:sz w:val="28"/>
                <w:szCs w:val="28"/>
              </w:rPr>
              <w:t>в ситуации взросления</w:t>
            </w:r>
            <w:r w:rsidR="005B12DF">
              <w:rPr>
                <w:b w:val="0"/>
                <w:bCs w:val="0"/>
                <w:color w:val="000000"/>
                <w:sz w:val="28"/>
                <w:szCs w:val="28"/>
              </w:rPr>
              <w:t>.</w:t>
            </w:r>
          </w:p>
          <w:p w:rsidR="00117D8E" w:rsidRPr="00C55A57" w:rsidRDefault="00117D8E" w:rsidP="00437E69">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 xml:space="preserve">В области формирования основ гражданственности и патриотизма. </w:t>
            </w:r>
          </w:p>
          <w:p w:rsidR="00117D8E" w:rsidRPr="00C55A57" w:rsidRDefault="00117D8E" w:rsidP="00437E69">
            <w:pPr>
              <w:spacing w:after="0" w:line="240" w:lineRule="auto"/>
              <w:ind w:firstLine="22"/>
              <w:jc w:val="both"/>
              <w:rPr>
                <w:b w:val="0"/>
                <w:bCs w:val="0"/>
                <w:color w:val="000000"/>
                <w:sz w:val="28"/>
                <w:szCs w:val="28"/>
                <w:lang w:eastAsia="ru-RU"/>
              </w:rPr>
            </w:pPr>
            <w:r w:rsidRPr="00C55A57">
              <w:rPr>
                <w:b w:val="0"/>
                <w:bCs w:val="0"/>
                <w:color w:val="000000"/>
                <w:sz w:val="28"/>
                <w:szCs w:val="28"/>
                <w:lang w:eastAsia="ru-RU"/>
              </w:rPr>
              <w:t>Педагог воспитывает лю</w:t>
            </w:r>
            <w:r w:rsidR="00AF2AE6" w:rsidRPr="00C55A57">
              <w:rPr>
                <w:b w:val="0"/>
                <w:bCs w:val="0"/>
                <w:color w:val="000000"/>
                <w:sz w:val="28"/>
                <w:szCs w:val="28"/>
                <w:lang w:eastAsia="ru-RU"/>
              </w:rPr>
              <w:t>бовь и уважение к нашей Родине -</w:t>
            </w:r>
            <w:r w:rsidRPr="00C55A57">
              <w:rPr>
                <w:b w:val="0"/>
                <w:bCs w:val="0"/>
                <w:color w:val="000000"/>
                <w:sz w:val="28"/>
                <w:szCs w:val="28"/>
                <w:lang w:eastAsia="ru-RU"/>
              </w:rPr>
              <w:t xml:space="preserve"> России. Формирует у детей </w:t>
            </w:r>
            <w:r w:rsidRPr="00C55A57">
              <w:rPr>
                <w:b w:val="0"/>
                <w:bCs w:val="0"/>
                <w:color w:val="000000"/>
                <w:sz w:val="28"/>
                <w:szCs w:val="28"/>
                <w:lang w:eastAsia="ru-RU"/>
              </w:rPr>
              <w:lastRenderedPageBreak/>
              <w:t>представления о г</w:t>
            </w:r>
            <w:r w:rsidR="00AF2AE6" w:rsidRPr="00C55A57">
              <w:rPr>
                <w:b w:val="0"/>
                <w:bCs w:val="0"/>
                <w:color w:val="000000"/>
                <w:sz w:val="28"/>
                <w:szCs w:val="28"/>
                <w:lang w:eastAsia="ru-RU"/>
              </w:rPr>
              <w:t>осударственных символах России -</w:t>
            </w:r>
            <w:r w:rsidRPr="00C55A57">
              <w:rPr>
                <w:b w:val="0"/>
                <w:bCs w:val="0"/>
                <w:color w:val="000000"/>
                <w:sz w:val="28"/>
                <w:szCs w:val="28"/>
                <w:lang w:eastAsia="ru-RU"/>
              </w:rPr>
              <w:t xml:space="preserve"> гербе, флаге, гимне, знакомит с историей их возникновения в доступной для детей форме. Обогащает представления детей о том, что Рос</w:t>
            </w:r>
            <w:r w:rsidR="00AF2AE6" w:rsidRPr="00C55A57">
              <w:rPr>
                <w:b w:val="0"/>
                <w:bCs w:val="0"/>
                <w:color w:val="000000"/>
                <w:sz w:val="28"/>
                <w:szCs w:val="28"/>
                <w:lang w:eastAsia="ru-RU"/>
              </w:rPr>
              <w:t>сия -</w:t>
            </w:r>
            <w:r w:rsidRPr="00C55A57">
              <w:rPr>
                <w:b w:val="0"/>
                <w:bCs w:val="0"/>
                <w:color w:val="000000"/>
                <w:sz w:val="28"/>
                <w:szCs w:val="28"/>
                <w:lang w:eastAsia="ru-RU"/>
              </w:rPr>
              <w:t xml:space="preserve"> большая многонациональная страна и воспитывает уважение к людям разных национальностей, их культур</w:t>
            </w:r>
            <w:r w:rsidR="005B12DF">
              <w:rPr>
                <w:b w:val="0"/>
                <w:bCs w:val="0"/>
                <w:color w:val="000000"/>
                <w:sz w:val="28"/>
                <w:szCs w:val="28"/>
                <w:lang w:eastAsia="ru-RU"/>
              </w:rPr>
              <w:t>е.</w:t>
            </w:r>
          </w:p>
          <w:p w:rsidR="00117D8E" w:rsidRPr="00C55A57" w:rsidRDefault="00117D8E" w:rsidP="00437E69">
            <w:pPr>
              <w:autoSpaceDE w:val="0"/>
              <w:autoSpaceDN w:val="0"/>
              <w:adjustRightInd w:val="0"/>
              <w:spacing w:after="0" w:line="240" w:lineRule="auto"/>
              <w:ind w:firstLine="22"/>
              <w:jc w:val="left"/>
              <w:rPr>
                <w:b w:val="0"/>
                <w:bCs w:val="0"/>
                <w:color w:val="000000"/>
                <w:sz w:val="28"/>
                <w:szCs w:val="28"/>
              </w:rPr>
            </w:pPr>
            <w:r w:rsidRPr="00C55A57">
              <w:rPr>
                <w:b w:val="0"/>
                <w:bCs w:val="0"/>
                <w:i/>
                <w:iCs/>
                <w:color w:val="000000"/>
                <w:sz w:val="28"/>
                <w:szCs w:val="28"/>
              </w:rPr>
              <w:t xml:space="preserve">В сфере трудового воспитания. </w:t>
            </w:r>
          </w:p>
          <w:p w:rsidR="00AF2AE6" w:rsidRPr="00C55A57" w:rsidRDefault="00117D8E" w:rsidP="00437E69">
            <w:pPr>
              <w:spacing w:after="0" w:line="240" w:lineRule="auto"/>
              <w:ind w:firstLine="22"/>
              <w:jc w:val="both"/>
              <w:rPr>
                <w:b w:val="0"/>
                <w:bCs w:val="0"/>
                <w:color w:val="000000"/>
                <w:sz w:val="28"/>
                <w:szCs w:val="28"/>
                <w:lang w:eastAsia="ru-RU"/>
              </w:rPr>
            </w:pPr>
            <w:r w:rsidRPr="00C55A57">
              <w:rPr>
                <w:b w:val="0"/>
                <w:bCs w:val="0"/>
                <w:color w:val="000000"/>
                <w:sz w:val="28"/>
                <w:szCs w:val="28"/>
                <w:lang w:eastAsia="ru-RU"/>
              </w:rPr>
              <w:t>Педагог обогащает представления детей о труде взрослых, знакомит детей дошкольного возраста с раз</w:t>
            </w:r>
            <w:r w:rsidR="00437E69">
              <w:rPr>
                <w:b w:val="0"/>
                <w:bCs w:val="0"/>
                <w:color w:val="000000"/>
                <w:sz w:val="28"/>
                <w:szCs w:val="28"/>
                <w:lang w:eastAsia="ru-RU"/>
              </w:rPr>
              <w:t xml:space="preserve">ными видами производительного </w:t>
            </w:r>
            <w:r w:rsidRPr="00C55A57">
              <w:rPr>
                <w:b w:val="0"/>
                <w:bCs w:val="0"/>
                <w:color w:val="000000"/>
                <w:sz w:val="28"/>
                <w:szCs w:val="28"/>
                <w:lang w:eastAsia="ru-RU"/>
              </w:rPr>
              <w:t>и обслуживающ</w:t>
            </w:r>
            <w:r w:rsidR="00437E69">
              <w:rPr>
                <w:b w:val="0"/>
                <w:bCs w:val="0"/>
                <w:color w:val="000000"/>
                <w:sz w:val="28"/>
                <w:szCs w:val="28"/>
                <w:lang w:eastAsia="ru-RU"/>
              </w:rPr>
              <w:t xml:space="preserve">его </w:t>
            </w:r>
            <w:r w:rsidRPr="00C55A57">
              <w:rPr>
                <w:b w:val="0"/>
                <w:bCs w:val="0"/>
                <w:color w:val="000000"/>
                <w:sz w:val="28"/>
                <w:szCs w:val="28"/>
                <w:lang w:eastAsia="ru-RU"/>
              </w:rPr>
              <w:t>труда. Создает образовательные ситуации по ознакомлению детей с конкретными профессиями взрослых, демонстрирует во</w:t>
            </w:r>
            <w:r w:rsidR="00AF2AE6" w:rsidRPr="00C55A57">
              <w:rPr>
                <w:b w:val="0"/>
                <w:bCs w:val="0"/>
                <w:color w:val="000000"/>
                <w:sz w:val="28"/>
                <w:szCs w:val="28"/>
                <w:lang w:eastAsia="ru-RU"/>
              </w:rPr>
              <w:t>зм</w:t>
            </w:r>
            <w:r w:rsidR="005B12DF">
              <w:rPr>
                <w:b w:val="0"/>
                <w:bCs w:val="0"/>
                <w:color w:val="000000"/>
                <w:sz w:val="28"/>
                <w:szCs w:val="28"/>
                <w:lang w:eastAsia="ru-RU"/>
              </w:rPr>
              <w:t>ожные связи между профессиями.</w:t>
            </w:r>
          </w:p>
          <w:p w:rsidR="00117D8E" w:rsidRPr="00C55A57" w:rsidRDefault="00117D8E" w:rsidP="00437E69">
            <w:pPr>
              <w:autoSpaceDE w:val="0"/>
              <w:autoSpaceDN w:val="0"/>
              <w:adjustRightInd w:val="0"/>
              <w:spacing w:after="0" w:line="240" w:lineRule="auto"/>
              <w:jc w:val="left"/>
              <w:rPr>
                <w:b w:val="0"/>
                <w:bCs w:val="0"/>
                <w:color w:val="000000"/>
                <w:sz w:val="28"/>
                <w:szCs w:val="28"/>
              </w:rPr>
            </w:pPr>
            <w:r w:rsidRPr="00C55A57">
              <w:rPr>
                <w:b w:val="0"/>
                <w:bCs w:val="0"/>
                <w:i/>
                <w:iCs/>
                <w:color w:val="000000"/>
                <w:sz w:val="28"/>
                <w:szCs w:val="28"/>
              </w:rPr>
              <w:t xml:space="preserve">В области формирования безопасного поведения. </w:t>
            </w:r>
          </w:p>
          <w:p w:rsidR="00117D8E" w:rsidRPr="00C55A57" w:rsidRDefault="00117D8E" w:rsidP="00437E69">
            <w:pPr>
              <w:spacing w:after="0" w:line="240" w:lineRule="auto"/>
              <w:jc w:val="both"/>
              <w:rPr>
                <w:b w:val="0"/>
                <w:bCs w:val="0"/>
                <w:color w:val="000000"/>
                <w:sz w:val="28"/>
                <w:szCs w:val="28"/>
                <w:lang w:eastAsia="ru-RU"/>
              </w:rPr>
            </w:pPr>
            <w:r w:rsidRPr="00C55A57">
              <w:rPr>
                <w:b w:val="0"/>
                <w:bCs w:val="0"/>
                <w:color w:val="000000"/>
                <w:sz w:val="28"/>
                <w:szCs w:val="28"/>
                <w:lang w:eastAsia="ru-RU"/>
              </w:rPr>
              <w:t>Педагог создает условия для закрепления представлений детей о правилах безопасного поведения в быту, на улице, в природе, в общении с людьми. Обсуждает с детьми содержание детских книг, где герои попадают в опасные ситуации, побуждает детей к рассуждениям, что нужно было сд</w:t>
            </w:r>
            <w:r w:rsidR="005B12DF">
              <w:rPr>
                <w:b w:val="0"/>
                <w:bCs w:val="0"/>
                <w:color w:val="000000"/>
                <w:sz w:val="28"/>
                <w:szCs w:val="28"/>
                <w:lang w:eastAsia="ru-RU"/>
              </w:rPr>
              <w:t>елать, чтобы избежать опасности.</w:t>
            </w:r>
          </w:p>
        </w:tc>
        <w:tc>
          <w:tcPr>
            <w:tcW w:w="2224" w:type="dxa"/>
            <w:gridSpan w:val="2"/>
          </w:tcPr>
          <w:p w:rsidR="004510B0" w:rsidRPr="00C55A57" w:rsidRDefault="00DC3845" w:rsidP="00C55A57">
            <w:pPr>
              <w:spacing w:after="0" w:line="240" w:lineRule="auto"/>
              <w:ind w:firstLine="709"/>
              <w:jc w:val="left"/>
              <w:rPr>
                <w:b w:val="0"/>
                <w:sz w:val="28"/>
                <w:szCs w:val="28"/>
              </w:rPr>
            </w:pPr>
            <w:r w:rsidRPr="00C55A57">
              <w:rPr>
                <w:b w:val="0"/>
                <w:sz w:val="28"/>
                <w:szCs w:val="28"/>
              </w:rPr>
              <w:lastRenderedPageBreak/>
              <w:t>стр.35</w:t>
            </w:r>
          </w:p>
        </w:tc>
      </w:tr>
      <w:tr w:rsidR="004510B0" w:rsidRPr="00C55A57" w:rsidTr="004C40C6">
        <w:trPr>
          <w:gridAfter w:val="1"/>
          <w:wAfter w:w="12" w:type="dxa"/>
        </w:trPr>
        <w:tc>
          <w:tcPr>
            <w:tcW w:w="1676" w:type="dxa"/>
          </w:tcPr>
          <w:p w:rsidR="00195AF4" w:rsidRPr="00C55A57" w:rsidRDefault="00195AF4" w:rsidP="00437E69">
            <w:pPr>
              <w:spacing w:after="0" w:line="240" w:lineRule="auto"/>
              <w:rPr>
                <w:b w:val="0"/>
                <w:sz w:val="28"/>
                <w:szCs w:val="28"/>
              </w:rPr>
            </w:pPr>
            <w:r w:rsidRPr="00C55A57">
              <w:rPr>
                <w:b w:val="0"/>
                <w:sz w:val="28"/>
                <w:szCs w:val="28"/>
              </w:rPr>
              <w:lastRenderedPageBreak/>
              <w:t xml:space="preserve">От 6 лет </w:t>
            </w:r>
          </w:p>
          <w:p w:rsidR="004510B0" w:rsidRPr="00C55A57" w:rsidRDefault="00195AF4" w:rsidP="00437E69">
            <w:pPr>
              <w:spacing w:after="0" w:line="240" w:lineRule="auto"/>
              <w:rPr>
                <w:b w:val="0"/>
                <w:sz w:val="28"/>
                <w:szCs w:val="28"/>
              </w:rPr>
            </w:pPr>
            <w:r w:rsidRPr="00C55A57">
              <w:rPr>
                <w:b w:val="0"/>
                <w:sz w:val="28"/>
                <w:szCs w:val="28"/>
              </w:rPr>
              <w:t>до 7 лет</w:t>
            </w:r>
          </w:p>
        </w:tc>
        <w:tc>
          <w:tcPr>
            <w:tcW w:w="6241" w:type="dxa"/>
            <w:gridSpan w:val="2"/>
          </w:tcPr>
          <w:p w:rsidR="004510B0" w:rsidRPr="00C55A57" w:rsidRDefault="00117D8E" w:rsidP="00437E69">
            <w:pPr>
              <w:spacing w:after="0" w:line="240" w:lineRule="auto"/>
              <w:jc w:val="both"/>
              <w:rPr>
                <w:b w:val="0"/>
                <w:i/>
                <w:iCs/>
                <w:sz w:val="28"/>
                <w:szCs w:val="28"/>
              </w:rPr>
            </w:pPr>
            <w:r w:rsidRPr="00C55A57">
              <w:rPr>
                <w:b w:val="0"/>
                <w:i/>
                <w:iCs/>
                <w:sz w:val="28"/>
                <w:szCs w:val="28"/>
              </w:rPr>
              <w:t>В сфере социальных отношений.</w:t>
            </w:r>
          </w:p>
          <w:p w:rsidR="00117D8E" w:rsidRPr="00C55A57" w:rsidRDefault="00117D8E" w:rsidP="00437E69">
            <w:pPr>
              <w:autoSpaceDE w:val="0"/>
              <w:autoSpaceDN w:val="0"/>
              <w:adjustRightInd w:val="0"/>
              <w:spacing w:after="0" w:line="240" w:lineRule="auto"/>
              <w:jc w:val="both"/>
              <w:rPr>
                <w:b w:val="0"/>
                <w:bCs w:val="0"/>
                <w:color w:val="000000"/>
                <w:sz w:val="28"/>
                <w:szCs w:val="28"/>
              </w:rPr>
            </w:pPr>
            <w:r w:rsidRPr="00C55A57">
              <w:rPr>
                <w:b w:val="0"/>
                <w:bCs w:val="0"/>
                <w:color w:val="000000"/>
                <w:sz w:val="28"/>
                <w:szCs w:val="28"/>
              </w:rPr>
              <w:t>Педагог обеспечивает детям возможность самооценки возможностей, признания собственных ошибок, рефлексии качества решения поставленных задач, определения путей саморазвития. Знакомит детей с их правами, возможными вариантами поведения и</w:t>
            </w:r>
            <w:r w:rsidR="00437E69">
              <w:rPr>
                <w:b w:val="0"/>
                <w:bCs w:val="0"/>
                <w:color w:val="000000"/>
                <w:sz w:val="28"/>
                <w:szCs w:val="28"/>
              </w:rPr>
              <w:t xml:space="preserve"> реакций в случае их нарушения</w:t>
            </w:r>
            <w:r w:rsidR="005B12DF">
              <w:rPr>
                <w:b w:val="0"/>
                <w:bCs w:val="0"/>
                <w:color w:val="000000"/>
                <w:sz w:val="28"/>
                <w:szCs w:val="28"/>
              </w:rPr>
              <w:t>.</w:t>
            </w:r>
          </w:p>
          <w:p w:rsidR="00117D8E" w:rsidRPr="00C55A57" w:rsidRDefault="00117D8E" w:rsidP="00437E69">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 xml:space="preserve">В области формирования основ гражданственности и патриотизма. </w:t>
            </w:r>
          </w:p>
          <w:p w:rsidR="00117D8E" w:rsidRPr="00C55A57" w:rsidRDefault="00117D8E" w:rsidP="00437E69">
            <w:pPr>
              <w:spacing w:after="0" w:line="240" w:lineRule="auto"/>
              <w:jc w:val="both"/>
              <w:rPr>
                <w:b w:val="0"/>
                <w:bCs w:val="0"/>
                <w:color w:val="000000"/>
                <w:sz w:val="28"/>
                <w:szCs w:val="28"/>
                <w:lang w:eastAsia="ru-RU"/>
              </w:rPr>
            </w:pPr>
            <w:r w:rsidRPr="00C55A57">
              <w:rPr>
                <w:b w:val="0"/>
                <w:bCs w:val="0"/>
                <w:color w:val="000000"/>
                <w:sz w:val="28"/>
                <w:szCs w:val="28"/>
                <w:lang w:eastAsia="ru-RU"/>
              </w:rPr>
              <w:t>Педагог воспитывает патриотические и интернациональные чувства, лю</w:t>
            </w:r>
            <w:r w:rsidR="00AF2AE6" w:rsidRPr="00C55A57">
              <w:rPr>
                <w:b w:val="0"/>
                <w:bCs w:val="0"/>
                <w:color w:val="000000"/>
                <w:sz w:val="28"/>
                <w:szCs w:val="28"/>
                <w:lang w:eastAsia="ru-RU"/>
              </w:rPr>
              <w:t>бовь и уважение к нашей Родине -</w:t>
            </w:r>
            <w:r w:rsidRPr="00C55A57">
              <w:rPr>
                <w:b w:val="0"/>
                <w:bCs w:val="0"/>
                <w:color w:val="000000"/>
                <w:sz w:val="28"/>
                <w:szCs w:val="28"/>
                <w:lang w:eastAsia="ru-RU"/>
              </w:rPr>
              <w:t xml:space="preserve"> России. Знакомит детей с признаками и характеристиками государства с учетом возрастных особенностей восприятия и</w:t>
            </w:r>
            <w:r w:rsidR="00437E69">
              <w:rPr>
                <w:b w:val="0"/>
                <w:bCs w:val="0"/>
                <w:color w:val="000000"/>
                <w:sz w:val="28"/>
                <w:szCs w:val="28"/>
                <w:lang w:eastAsia="ru-RU"/>
              </w:rPr>
              <w:t>ми информации</w:t>
            </w:r>
            <w:r w:rsidR="00AF2AE6" w:rsidRPr="00C55A57">
              <w:rPr>
                <w:b w:val="0"/>
                <w:bCs w:val="0"/>
                <w:color w:val="000000"/>
                <w:sz w:val="28"/>
                <w:szCs w:val="28"/>
                <w:lang w:eastAsia="ru-RU"/>
              </w:rPr>
              <w:t>. Рассказывает, что Россия -</w:t>
            </w:r>
            <w:r w:rsidRPr="00C55A57">
              <w:rPr>
                <w:b w:val="0"/>
                <w:bCs w:val="0"/>
                <w:color w:val="000000"/>
                <w:sz w:val="28"/>
                <w:szCs w:val="28"/>
                <w:lang w:eastAsia="ru-RU"/>
              </w:rPr>
              <w:t xml:space="preserve"> самая большая страна мира и показывает на глобусе и карте. Расширяет представления о столице России – Москве и об административном центре </w:t>
            </w:r>
            <w:r w:rsidRPr="00C55A57">
              <w:rPr>
                <w:b w:val="0"/>
                <w:bCs w:val="0"/>
                <w:color w:val="000000"/>
                <w:sz w:val="28"/>
                <w:szCs w:val="28"/>
                <w:lang w:eastAsia="ru-RU"/>
              </w:rPr>
              <w:lastRenderedPageBreak/>
              <w:t>федерального округа, на терр</w:t>
            </w:r>
            <w:r w:rsidR="005B12DF">
              <w:rPr>
                <w:b w:val="0"/>
                <w:bCs w:val="0"/>
                <w:color w:val="000000"/>
                <w:sz w:val="28"/>
                <w:szCs w:val="28"/>
                <w:lang w:eastAsia="ru-RU"/>
              </w:rPr>
              <w:t>итории которого проживают дети.</w:t>
            </w:r>
          </w:p>
          <w:p w:rsidR="00117D8E" w:rsidRPr="00C55A57" w:rsidRDefault="00117D8E" w:rsidP="00437E69">
            <w:pPr>
              <w:autoSpaceDE w:val="0"/>
              <w:autoSpaceDN w:val="0"/>
              <w:adjustRightInd w:val="0"/>
              <w:spacing w:after="0" w:line="240" w:lineRule="auto"/>
              <w:ind w:firstLine="22"/>
              <w:jc w:val="left"/>
              <w:rPr>
                <w:b w:val="0"/>
                <w:bCs w:val="0"/>
                <w:color w:val="000000"/>
                <w:sz w:val="28"/>
                <w:szCs w:val="28"/>
              </w:rPr>
            </w:pPr>
            <w:r w:rsidRPr="00C55A57">
              <w:rPr>
                <w:b w:val="0"/>
                <w:bCs w:val="0"/>
                <w:i/>
                <w:iCs/>
                <w:color w:val="000000"/>
                <w:sz w:val="28"/>
                <w:szCs w:val="28"/>
              </w:rPr>
              <w:t xml:space="preserve">В сфере трудового воспитания. </w:t>
            </w:r>
          </w:p>
          <w:p w:rsidR="00117D8E" w:rsidRPr="00C55A57" w:rsidRDefault="00117D8E" w:rsidP="00437E69">
            <w:pPr>
              <w:spacing w:after="0" w:line="240" w:lineRule="auto"/>
              <w:ind w:firstLine="22"/>
              <w:jc w:val="both"/>
              <w:rPr>
                <w:b w:val="0"/>
                <w:bCs w:val="0"/>
                <w:color w:val="000000"/>
                <w:sz w:val="28"/>
                <w:szCs w:val="28"/>
                <w:lang w:eastAsia="ru-RU"/>
              </w:rPr>
            </w:pPr>
            <w:r w:rsidRPr="00C55A57">
              <w:rPr>
                <w:b w:val="0"/>
                <w:bCs w:val="0"/>
                <w:color w:val="000000"/>
                <w:sz w:val="28"/>
                <w:szCs w:val="28"/>
                <w:lang w:eastAsia="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w:t>
            </w:r>
            <w:r w:rsidR="005B12DF">
              <w:rPr>
                <w:b w:val="0"/>
                <w:bCs w:val="0"/>
                <w:color w:val="000000"/>
                <w:sz w:val="28"/>
                <w:szCs w:val="28"/>
                <w:lang w:eastAsia="ru-RU"/>
              </w:rPr>
              <w:t>тношения специалистов на работе.</w:t>
            </w:r>
          </w:p>
          <w:p w:rsidR="00117D8E" w:rsidRPr="00C55A57" w:rsidRDefault="004C40C6" w:rsidP="00437E69">
            <w:pPr>
              <w:autoSpaceDE w:val="0"/>
              <w:autoSpaceDN w:val="0"/>
              <w:adjustRightInd w:val="0"/>
              <w:spacing w:after="0" w:line="240" w:lineRule="auto"/>
              <w:ind w:firstLine="22"/>
              <w:jc w:val="left"/>
              <w:rPr>
                <w:b w:val="0"/>
                <w:bCs w:val="0"/>
                <w:color w:val="000000"/>
                <w:sz w:val="28"/>
                <w:szCs w:val="28"/>
              </w:rPr>
            </w:pPr>
            <w:r w:rsidRPr="00C55A57">
              <w:rPr>
                <w:b w:val="0"/>
                <w:bCs w:val="0"/>
                <w:i/>
                <w:iCs/>
                <w:color w:val="000000"/>
                <w:sz w:val="28"/>
                <w:szCs w:val="28"/>
              </w:rPr>
              <w:t xml:space="preserve">В </w:t>
            </w:r>
            <w:r w:rsidR="00117D8E" w:rsidRPr="00C55A57">
              <w:rPr>
                <w:b w:val="0"/>
                <w:bCs w:val="0"/>
                <w:i/>
                <w:iCs/>
                <w:color w:val="000000"/>
                <w:sz w:val="28"/>
                <w:szCs w:val="28"/>
              </w:rPr>
              <w:t xml:space="preserve">области формирования безопасного поведения. </w:t>
            </w:r>
          </w:p>
          <w:p w:rsidR="00117D8E" w:rsidRPr="00C55A57" w:rsidRDefault="00117D8E" w:rsidP="00437E69">
            <w:pPr>
              <w:spacing w:after="0" w:line="240" w:lineRule="auto"/>
              <w:ind w:firstLine="22"/>
              <w:jc w:val="both"/>
              <w:rPr>
                <w:b w:val="0"/>
                <w:sz w:val="28"/>
                <w:szCs w:val="28"/>
              </w:rPr>
            </w:pPr>
            <w:r w:rsidRPr="00C55A57">
              <w:rPr>
                <w:b w:val="0"/>
                <w:bCs w:val="0"/>
                <w:color w:val="000000"/>
                <w:sz w:val="28"/>
                <w:szCs w:val="28"/>
                <w:lang w:eastAsia="ru-RU"/>
              </w:rPr>
              <w:t>Педагог осуществляет ознакомление детей с правилами безопасного поведения в ситуациях, создающих угро</w:t>
            </w:r>
            <w:r w:rsidR="005B12DF">
              <w:rPr>
                <w:b w:val="0"/>
                <w:bCs w:val="0"/>
                <w:color w:val="000000"/>
                <w:sz w:val="28"/>
                <w:szCs w:val="28"/>
                <w:lang w:eastAsia="ru-RU"/>
              </w:rPr>
              <w:t>зу жизни и здоровью ребенка.</w:t>
            </w:r>
          </w:p>
        </w:tc>
        <w:tc>
          <w:tcPr>
            <w:tcW w:w="2224" w:type="dxa"/>
            <w:gridSpan w:val="2"/>
          </w:tcPr>
          <w:p w:rsidR="004510B0" w:rsidRPr="00C55A57" w:rsidRDefault="00DC3845" w:rsidP="00C55A57">
            <w:pPr>
              <w:spacing w:after="0" w:line="240" w:lineRule="auto"/>
              <w:ind w:firstLine="709"/>
              <w:jc w:val="left"/>
              <w:rPr>
                <w:b w:val="0"/>
                <w:sz w:val="28"/>
                <w:szCs w:val="28"/>
              </w:rPr>
            </w:pPr>
            <w:r w:rsidRPr="00C55A57">
              <w:rPr>
                <w:b w:val="0"/>
                <w:sz w:val="28"/>
                <w:szCs w:val="28"/>
              </w:rPr>
              <w:lastRenderedPageBreak/>
              <w:t>стр.40</w:t>
            </w:r>
          </w:p>
        </w:tc>
      </w:tr>
    </w:tbl>
    <w:p w:rsidR="00AF2AE6" w:rsidRPr="00C55A57" w:rsidRDefault="00AF2AE6" w:rsidP="005B12DF">
      <w:pPr>
        <w:spacing w:after="0" w:line="240" w:lineRule="auto"/>
        <w:jc w:val="both"/>
        <w:rPr>
          <w:rFonts w:ascii="Times New Roman" w:hAnsi="Times New Roman"/>
          <w:i/>
          <w:sz w:val="28"/>
          <w:szCs w:val="28"/>
        </w:rPr>
      </w:pPr>
    </w:p>
    <w:p w:rsidR="00B86221" w:rsidRPr="00C55A57" w:rsidRDefault="00DC3845" w:rsidP="00C55A57">
      <w:pPr>
        <w:spacing w:after="0" w:line="240" w:lineRule="auto"/>
        <w:ind w:firstLine="709"/>
        <w:jc w:val="both"/>
        <w:rPr>
          <w:rFonts w:ascii="Times New Roman" w:hAnsi="Times New Roman"/>
          <w:i/>
          <w:sz w:val="28"/>
          <w:szCs w:val="28"/>
        </w:rPr>
      </w:pPr>
      <w:r w:rsidRPr="00C55A57">
        <w:rPr>
          <w:rFonts w:ascii="Times New Roman" w:hAnsi="Times New Roman"/>
          <w:i/>
          <w:sz w:val="28"/>
          <w:szCs w:val="28"/>
        </w:rPr>
        <w:t>2.1.2. Познавательное развитие</w:t>
      </w:r>
    </w:p>
    <w:p w:rsidR="00DC3845" w:rsidRPr="00C55A57" w:rsidRDefault="00DC3845" w:rsidP="00C55A57">
      <w:pPr>
        <w:spacing w:after="0" w:line="240" w:lineRule="auto"/>
        <w:ind w:firstLine="709"/>
        <w:jc w:val="both"/>
        <w:rPr>
          <w:rFonts w:ascii="Times New Roman" w:hAnsi="Times New Roman"/>
          <w:i/>
          <w:sz w:val="28"/>
          <w:szCs w:val="28"/>
        </w:rPr>
      </w:pPr>
    </w:p>
    <w:tbl>
      <w:tblPr>
        <w:tblStyle w:val="aff1"/>
        <w:tblW w:w="0" w:type="auto"/>
        <w:tblLook w:val="04A0" w:firstRow="1" w:lastRow="0" w:firstColumn="1" w:lastColumn="0" w:noHBand="0" w:noVBand="1"/>
      </w:tblPr>
      <w:tblGrid>
        <w:gridCol w:w="1662"/>
        <w:gridCol w:w="6255"/>
        <w:gridCol w:w="2224"/>
      </w:tblGrid>
      <w:tr w:rsidR="00DC3845" w:rsidRPr="00C55A57" w:rsidTr="00A44CDE">
        <w:tc>
          <w:tcPr>
            <w:tcW w:w="1384" w:type="dxa"/>
          </w:tcPr>
          <w:p w:rsidR="00DC3845" w:rsidRPr="00D04186" w:rsidRDefault="00DC3845" w:rsidP="005B12DF">
            <w:pPr>
              <w:spacing w:after="0" w:line="240" w:lineRule="auto"/>
              <w:rPr>
                <w:b w:val="0"/>
                <w:i/>
                <w:sz w:val="28"/>
                <w:szCs w:val="28"/>
              </w:rPr>
            </w:pPr>
            <w:r w:rsidRPr="00D04186">
              <w:rPr>
                <w:b w:val="0"/>
                <w:i/>
                <w:sz w:val="28"/>
                <w:szCs w:val="28"/>
              </w:rPr>
              <w:t>Возрастной этап</w:t>
            </w:r>
          </w:p>
        </w:tc>
        <w:tc>
          <w:tcPr>
            <w:tcW w:w="6379" w:type="dxa"/>
          </w:tcPr>
          <w:p w:rsidR="00DC3845" w:rsidRPr="00D04186" w:rsidRDefault="00DC3845" w:rsidP="005B12DF">
            <w:pPr>
              <w:spacing w:after="0" w:line="240" w:lineRule="auto"/>
              <w:ind w:firstLine="22"/>
              <w:rPr>
                <w:b w:val="0"/>
                <w:i/>
                <w:sz w:val="28"/>
                <w:szCs w:val="28"/>
              </w:rPr>
            </w:pPr>
            <w:r w:rsidRPr="00D04186">
              <w:rPr>
                <w:b w:val="0"/>
                <w:i/>
                <w:sz w:val="28"/>
                <w:szCs w:val="28"/>
              </w:rPr>
              <w:t>Краткое содержание образовательной деятельности</w:t>
            </w:r>
          </w:p>
        </w:tc>
        <w:tc>
          <w:tcPr>
            <w:tcW w:w="2095" w:type="dxa"/>
          </w:tcPr>
          <w:p w:rsidR="00DC3845" w:rsidRPr="00D04186" w:rsidRDefault="00DC3845" w:rsidP="005B12DF">
            <w:pPr>
              <w:spacing w:after="0" w:line="240" w:lineRule="auto"/>
              <w:rPr>
                <w:b w:val="0"/>
                <w:i/>
                <w:sz w:val="28"/>
                <w:szCs w:val="28"/>
              </w:rPr>
            </w:pPr>
            <w:r w:rsidRPr="00D04186">
              <w:rPr>
                <w:b w:val="0"/>
                <w:i/>
                <w:sz w:val="28"/>
                <w:szCs w:val="28"/>
              </w:rPr>
              <w:t xml:space="preserve">Ссылка на ФОП ДО </w:t>
            </w:r>
          </w:p>
          <w:p w:rsidR="00DC3845" w:rsidRPr="00D04186" w:rsidRDefault="00DC3845" w:rsidP="005B12DF">
            <w:pPr>
              <w:spacing w:after="0" w:line="240" w:lineRule="auto"/>
              <w:rPr>
                <w:b w:val="0"/>
                <w:i/>
                <w:sz w:val="28"/>
                <w:szCs w:val="28"/>
              </w:rPr>
            </w:pPr>
            <w:r w:rsidRPr="00D04186">
              <w:rPr>
                <w:b w:val="0"/>
                <w:i/>
                <w:sz w:val="28"/>
                <w:szCs w:val="28"/>
              </w:rPr>
              <w:t>с указанием страницы</w:t>
            </w:r>
          </w:p>
        </w:tc>
      </w:tr>
      <w:tr w:rsidR="00DC3845" w:rsidRPr="00C55A57" w:rsidTr="00A44CDE">
        <w:tc>
          <w:tcPr>
            <w:tcW w:w="1384" w:type="dxa"/>
          </w:tcPr>
          <w:p w:rsidR="00DC3845" w:rsidRPr="00C55A57" w:rsidRDefault="00DC3845" w:rsidP="005B12DF">
            <w:pPr>
              <w:spacing w:after="0" w:line="240" w:lineRule="auto"/>
              <w:rPr>
                <w:b w:val="0"/>
                <w:sz w:val="28"/>
                <w:szCs w:val="28"/>
              </w:rPr>
            </w:pPr>
            <w:r w:rsidRPr="00C55A57">
              <w:rPr>
                <w:b w:val="0"/>
                <w:sz w:val="28"/>
                <w:szCs w:val="28"/>
              </w:rPr>
              <w:t xml:space="preserve">От 3 лет </w:t>
            </w:r>
          </w:p>
          <w:p w:rsidR="00DC3845" w:rsidRPr="00C55A57" w:rsidRDefault="00DC3845" w:rsidP="005B12DF">
            <w:pPr>
              <w:spacing w:after="0" w:line="240" w:lineRule="auto"/>
              <w:rPr>
                <w:b w:val="0"/>
                <w:sz w:val="28"/>
                <w:szCs w:val="28"/>
              </w:rPr>
            </w:pPr>
            <w:r w:rsidRPr="00C55A57">
              <w:rPr>
                <w:b w:val="0"/>
                <w:sz w:val="28"/>
                <w:szCs w:val="28"/>
              </w:rPr>
              <w:t>до 4 лет</w:t>
            </w:r>
          </w:p>
        </w:tc>
        <w:tc>
          <w:tcPr>
            <w:tcW w:w="6379" w:type="dxa"/>
          </w:tcPr>
          <w:p w:rsidR="00DC3845" w:rsidRPr="00C55A57" w:rsidRDefault="00DC3845" w:rsidP="005B12DF">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 xml:space="preserve">Сенсорные эталоны и познавательные действия </w:t>
            </w:r>
          </w:p>
          <w:p w:rsidR="00DC3845" w:rsidRPr="00C55A57" w:rsidRDefault="00DC3845" w:rsidP="005B12DF">
            <w:pPr>
              <w:autoSpaceDE w:val="0"/>
              <w:autoSpaceDN w:val="0"/>
              <w:adjustRightInd w:val="0"/>
              <w:spacing w:after="0" w:line="240" w:lineRule="auto"/>
              <w:jc w:val="both"/>
              <w:rPr>
                <w:b w:val="0"/>
                <w:bCs w:val="0"/>
                <w:color w:val="000000"/>
                <w:sz w:val="28"/>
                <w:szCs w:val="28"/>
                <w:lang w:eastAsia="ru-RU"/>
              </w:rPr>
            </w:pPr>
            <w:r w:rsidRPr="00C55A57">
              <w:rPr>
                <w:b w:val="0"/>
                <w:bCs w:val="0"/>
                <w:color w:val="000000"/>
                <w:sz w:val="28"/>
                <w:szCs w:val="28"/>
              </w:rPr>
              <w:t>Педагог развивает у детей осязательно-двигательные действия, расширяет содержание представлений ребенка о р</w:t>
            </w:r>
            <w:r w:rsidR="005B12DF">
              <w:rPr>
                <w:b w:val="0"/>
                <w:bCs w:val="0"/>
                <w:color w:val="000000"/>
                <w:sz w:val="28"/>
                <w:szCs w:val="28"/>
              </w:rPr>
              <w:t>азличных цветах</w:t>
            </w:r>
            <w:r w:rsidRPr="00C55A57">
              <w:rPr>
                <w:b w:val="0"/>
                <w:bCs w:val="0"/>
                <w:color w:val="000000"/>
                <w:sz w:val="28"/>
                <w:szCs w:val="28"/>
              </w:rPr>
              <w:t>, знакомит с оттенками (розовый, голубой, серый) и закрепляет слова, обозначающие цвет</w:t>
            </w:r>
          </w:p>
          <w:p w:rsidR="00DC3845" w:rsidRPr="00C55A57" w:rsidRDefault="00DC3845" w:rsidP="005B12DF">
            <w:pPr>
              <w:autoSpaceDE w:val="0"/>
              <w:autoSpaceDN w:val="0"/>
              <w:adjustRightInd w:val="0"/>
              <w:spacing w:after="0" w:line="240" w:lineRule="auto"/>
              <w:jc w:val="left"/>
              <w:rPr>
                <w:b w:val="0"/>
                <w:bCs w:val="0"/>
                <w:i/>
                <w:iCs/>
                <w:color w:val="000000"/>
                <w:sz w:val="28"/>
                <w:szCs w:val="28"/>
              </w:rPr>
            </w:pPr>
            <w:r w:rsidRPr="00C55A57">
              <w:rPr>
                <w:b w:val="0"/>
                <w:bCs w:val="0"/>
                <w:i/>
                <w:iCs/>
                <w:color w:val="000000"/>
                <w:sz w:val="28"/>
                <w:szCs w:val="28"/>
              </w:rPr>
              <w:t xml:space="preserve">Математические представления. </w:t>
            </w:r>
          </w:p>
          <w:p w:rsidR="00AF2AE6" w:rsidRPr="00C55A57" w:rsidRDefault="00DC3845" w:rsidP="005B12DF">
            <w:pPr>
              <w:autoSpaceDE w:val="0"/>
              <w:autoSpaceDN w:val="0"/>
              <w:adjustRightInd w:val="0"/>
              <w:spacing w:after="0" w:line="240" w:lineRule="auto"/>
              <w:jc w:val="both"/>
              <w:rPr>
                <w:b w:val="0"/>
                <w:bCs w:val="0"/>
                <w:color w:val="000000"/>
                <w:sz w:val="28"/>
                <w:szCs w:val="28"/>
              </w:rPr>
            </w:pPr>
            <w:r w:rsidRPr="00C55A57">
              <w:rPr>
                <w:b w:val="0"/>
                <w:bCs w:val="0"/>
                <w:color w:val="000000"/>
                <w:sz w:val="28"/>
                <w:szCs w:val="28"/>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организует овладение уравниванием неравных групп предметов путем добавления одного предмета к меньшей группе или удаления одн</w:t>
            </w:r>
            <w:r w:rsidR="005B12DF">
              <w:rPr>
                <w:b w:val="0"/>
                <w:bCs w:val="0"/>
                <w:color w:val="000000"/>
                <w:sz w:val="28"/>
                <w:szCs w:val="28"/>
              </w:rPr>
              <w:t>ого предмета из большей группы.</w:t>
            </w:r>
          </w:p>
          <w:p w:rsidR="00DC3845" w:rsidRPr="00C55A57" w:rsidRDefault="00DC3845" w:rsidP="005B12DF">
            <w:pPr>
              <w:autoSpaceDE w:val="0"/>
              <w:autoSpaceDN w:val="0"/>
              <w:adjustRightInd w:val="0"/>
              <w:spacing w:after="0" w:line="240" w:lineRule="auto"/>
              <w:jc w:val="both"/>
              <w:rPr>
                <w:b w:val="0"/>
                <w:i/>
                <w:iCs/>
                <w:sz w:val="28"/>
                <w:szCs w:val="28"/>
              </w:rPr>
            </w:pPr>
            <w:r w:rsidRPr="00C55A57">
              <w:rPr>
                <w:b w:val="0"/>
                <w:i/>
                <w:iCs/>
                <w:sz w:val="28"/>
                <w:szCs w:val="28"/>
              </w:rPr>
              <w:t xml:space="preserve">Окружающий мир. </w:t>
            </w:r>
          </w:p>
          <w:p w:rsidR="00AF2AE6" w:rsidRPr="00C55A57" w:rsidRDefault="00DC3845" w:rsidP="005B12DF">
            <w:pPr>
              <w:autoSpaceDE w:val="0"/>
              <w:autoSpaceDN w:val="0"/>
              <w:adjustRightInd w:val="0"/>
              <w:spacing w:after="0" w:line="240" w:lineRule="auto"/>
              <w:jc w:val="both"/>
              <w:rPr>
                <w:b w:val="0"/>
                <w:sz w:val="28"/>
                <w:szCs w:val="28"/>
              </w:rPr>
            </w:pPr>
            <w:r w:rsidRPr="00C55A57">
              <w:rPr>
                <w:b w:val="0"/>
                <w:sz w:val="28"/>
                <w:szCs w:val="28"/>
              </w:rPr>
              <w:t xml:space="preserve">Педагог формирует у детей начальные представления и эмоционально-положительное отношение к родителям и другим членам семьи, людям ближайшего окружения, поощряет </w:t>
            </w:r>
            <w:r w:rsidRPr="00C55A57">
              <w:rPr>
                <w:b w:val="0"/>
                <w:sz w:val="28"/>
                <w:szCs w:val="28"/>
              </w:rPr>
              <w:lastRenderedPageBreak/>
              <w:t>стремление детей называть их по имени, включаться в диалог, в общение и игры с ними;</w:t>
            </w:r>
            <w:r w:rsidRPr="00C55A57">
              <w:rPr>
                <w:sz w:val="28"/>
                <w:szCs w:val="28"/>
              </w:rPr>
              <w:t xml:space="preserve"> </w:t>
            </w:r>
            <w:r w:rsidRPr="00C55A57">
              <w:rPr>
                <w:b w:val="0"/>
                <w:sz w:val="28"/>
                <w:szCs w:val="28"/>
              </w:rPr>
              <w:t xml:space="preserve">побуждает </w:t>
            </w:r>
            <w:r w:rsidR="005B12DF">
              <w:rPr>
                <w:b w:val="0"/>
                <w:sz w:val="28"/>
                <w:szCs w:val="28"/>
              </w:rPr>
              <w:t xml:space="preserve">ребенка </w:t>
            </w:r>
            <w:r w:rsidRPr="00C55A57">
              <w:rPr>
                <w:b w:val="0"/>
                <w:sz w:val="28"/>
                <w:szCs w:val="28"/>
              </w:rPr>
              <w:t>оказывать посильную помощь родным,</w:t>
            </w:r>
            <w:r w:rsidR="005B12DF">
              <w:rPr>
                <w:b w:val="0"/>
                <w:sz w:val="28"/>
                <w:szCs w:val="28"/>
              </w:rPr>
              <w:t xml:space="preserve"> приобщаться к традициям семьи.</w:t>
            </w:r>
          </w:p>
          <w:p w:rsidR="00A44CDE" w:rsidRPr="00C55A57" w:rsidRDefault="00A44CDE" w:rsidP="005B12DF">
            <w:pPr>
              <w:autoSpaceDE w:val="0"/>
              <w:autoSpaceDN w:val="0"/>
              <w:adjustRightInd w:val="0"/>
              <w:spacing w:after="0" w:line="240" w:lineRule="auto"/>
              <w:jc w:val="both"/>
              <w:rPr>
                <w:b w:val="0"/>
                <w:sz w:val="28"/>
                <w:szCs w:val="28"/>
              </w:rPr>
            </w:pPr>
            <w:r w:rsidRPr="00C55A57">
              <w:rPr>
                <w:b w:val="0"/>
                <w:i/>
                <w:iCs/>
                <w:sz w:val="28"/>
                <w:szCs w:val="28"/>
              </w:rPr>
              <w:t>Природа</w:t>
            </w:r>
            <w:r w:rsidRPr="00C55A57">
              <w:rPr>
                <w:b w:val="0"/>
                <w:sz w:val="28"/>
                <w:szCs w:val="28"/>
              </w:rPr>
              <w:t xml:space="preserve">. </w:t>
            </w:r>
          </w:p>
          <w:p w:rsidR="00AF2AE6" w:rsidRPr="00C55A57" w:rsidRDefault="00A44CDE" w:rsidP="005B12DF">
            <w:pPr>
              <w:autoSpaceDE w:val="0"/>
              <w:autoSpaceDN w:val="0"/>
              <w:adjustRightInd w:val="0"/>
              <w:spacing w:after="0" w:line="240" w:lineRule="auto"/>
              <w:jc w:val="both"/>
              <w:rPr>
                <w:b w:val="0"/>
                <w:sz w:val="28"/>
                <w:szCs w:val="28"/>
              </w:rPr>
            </w:pPr>
            <w:r w:rsidRPr="00C55A57">
              <w:rPr>
                <w:b w:val="0"/>
                <w:sz w:val="28"/>
                <w:szCs w:val="28"/>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w:t>
            </w:r>
            <w:r w:rsidR="005B12DF">
              <w:rPr>
                <w:b w:val="0"/>
                <w:sz w:val="28"/>
                <w:szCs w:val="28"/>
              </w:rPr>
              <w:t>камней.</w:t>
            </w:r>
          </w:p>
        </w:tc>
        <w:tc>
          <w:tcPr>
            <w:tcW w:w="2095" w:type="dxa"/>
          </w:tcPr>
          <w:p w:rsidR="005B12DF" w:rsidRDefault="00DC3845" w:rsidP="005B12DF">
            <w:pPr>
              <w:spacing w:after="0" w:line="240" w:lineRule="auto"/>
              <w:jc w:val="left"/>
              <w:rPr>
                <w:b w:val="0"/>
                <w:sz w:val="28"/>
                <w:szCs w:val="28"/>
              </w:rPr>
            </w:pPr>
            <w:r w:rsidRPr="00C55A57">
              <w:rPr>
                <w:b w:val="0"/>
                <w:sz w:val="28"/>
                <w:szCs w:val="28"/>
              </w:rPr>
              <w:lastRenderedPageBreak/>
              <w:t xml:space="preserve">Приказ Министерства Просвещения Российской Федерации </w:t>
            </w:r>
          </w:p>
          <w:p w:rsidR="00DC3845" w:rsidRPr="00C55A57" w:rsidRDefault="00DC3845" w:rsidP="005B12DF">
            <w:pPr>
              <w:spacing w:after="0" w:line="240" w:lineRule="auto"/>
              <w:jc w:val="left"/>
              <w:rPr>
                <w:b w:val="0"/>
                <w:sz w:val="28"/>
                <w:szCs w:val="28"/>
              </w:rPr>
            </w:pPr>
            <w:r w:rsidRPr="00C55A57">
              <w:rPr>
                <w:b w:val="0"/>
                <w:sz w:val="28"/>
                <w:szCs w:val="28"/>
              </w:rPr>
              <w:t>от 25.11.2022 №1028 «О</w:t>
            </w:r>
            <w:r w:rsidR="00D04186">
              <w:rPr>
                <w:b w:val="0"/>
                <w:sz w:val="28"/>
                <w:szCs w:val="28"/>
              </w:rPr>
              <w:t>б</w:t>
            </w:r>
            <w:r w:rsidRPr="00C55A57">
              <w:rPr>
                <w:b w:val="0"/>
                <w:sz w:val="28"/>
                <w:szCs w:val="28"/>
              </w:rPr>
              <w:t xml:space="preserve"> утверждении федеральной образовательной программы дошкольного образования». – М.: ЦЕНТРМАГ – 2023. – 240с.</w:t>
            </w:r>
          </w:p>
          <w:p w:rsidR="00DC3845" w:rsidRPr="00C55A57" w:rsidRDefault="00DC3845" w:rsidP="005B12DF">
            <w:pPr>
              <w:spacing w:after="0" w:line="240" w:lineRule="auto"/>
              <w:jc w:val="left"/>
              <w:rPr>
                <w:b w:val="0"/>
                <w:sz w:val="28"/>
                <w:szCs w:val="28"/>
              </w:rPr>
            </w:pPr>
            <w:r w:rsidRPr="00C55A57">
              <w:rPr>
                <w:b w:val="0"/>
                <w:sz w:val="28"/>
                <w:szCs w:val="28"/>
              </w:rPr>
              <w:t>стр.51</w:t>
            </w:r>
          </w:p>
        </w:tc>
      </w:tr>
      <w:tr w:rsidR="00DC3845" w:rsidRPr="00C55A57" w:rsidTr="00A44CDE">
        <w:tc>
          <w:tcPr>
            <w:tcW w:w="1384" w:type="dxa"/>
          </w:tcPr>
          <w:p w:rsidR="00DC3845" w:rsidRPr="00C55A57" w:rsidRDefault="00DC3845" w:rsidP="005B12DF">
            <w:pPr>
              <w:spacing w:after="0" w:line="240" w:lineRule="auto"/>
              <w:rPr>
                <w:b w:val="0"/>
                <w:sz w:val="28"/>
                <w:szCs w:val="28"/>
              </w:rPr>
            </w:pPr>
            <w:r w:rsidRPr="00C55A57">
              <w:rPr>
                <w:b w:val="0"/>
                <w:sz w:val="28"/>
                <w:szCs w:val="28"/>
              </w:rPr>
              <w:lastRenderedPageBreak/>
              <w:t xml:space="preserve">От 4 лет </w:t>
            </w:r>
          </w:p>
          <w:p w:rsidR="00DC3845" w:rsidRPr="00C55A57" w:rsidRDefault="00DC3845" w:rsidP="005B12DF">
            <w:pPr>
              <w:spacing w:after="0" w:line="240" w:lineRule="auto"/>
              <w:rPr>
                <w:b w:val="0"/>
                <w:sz w:val="28"/>
                <w:szCs w:val="28"/>
              </w:rPr>
            </w:pPr>
            <w:r w:rsidRPr="00C55A57">
              <w:rPr>
                <w:b w:val="0"/>
                <w:sz w:val="28"/>
                <w:szCs w:val="28"/>
              </w:rPr>
              <w:t>до 5 лет</w:t>
            </w:r>
          </w:p>
        </w:tc>
        <w:tc>
          <w:tcPr>
            <w:tcW w:w="6379" w:type="dxa"/>
          </w:tcPr>
          <w:p w:rsidR="00A44CDE" w:rsidRPr="00C55A57" w:rsidRDefault="00A44CDE" w:rsidP="005B12DF">
            <w:pPr>
              <w:spacing w:after="0" w:line="240" w:lineRule="auto"/>
              <w:jc w:val="both"/>
              <w:rPr>
                <w:b w:val="0"/>
                <w:i/>
                <w:iCs/>
                <w:sz w:val="28"/>
                <w:szCs w:val="28"/>
              </w:rPr>
            </w:pPr>
            <w:r w:rsidRPr="00C55A57">
              <w:rPr>
                <w:b w:val="0"/>
                <w:i/>
                <w:iCs/>
                <w:sz w:val="28"/>
                <w:szCs w:val="28"/>
              </w:rPr>
              <w:t xml:space="preserve">Сенсорные эталоны и познавательные действия. </w:t>
            </w:r>
          </w:p>
          <w:p w:rsidR="00AF2AE6" w:rsidRPr="00C55A57" w:rsidRDefault="00A44CDE" w:rsidP="005B12DF">
            <w:pPr>
              <w:spacing w:after="0" w:line="240" w:lineRule="auto"/>
              <w:jc w:val="both"/>
              <w:rPr>
                <w:b w:val="0"/>
                <w:sz w:val="28"/>
                <w:szCs w:val="28"/>
              </w:rPr>
            </w:pPr>
            <w:r w:rsidRPr="00C55A57">
              <w:rPr>
                <w:b w:val="0"/>
                <w:sz w:val="28"/>
                <w:szCs w:val="28"/>
              </w:rPr>
              <w:t>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w:t>
            </w:r>
            <w:r w:rsidR="005B12DF">
              <w:rPr>
                <w:b w:val="0"/>
                <w:sz w:val="28"/>
                <w:szCs w:val="28"/>
              </w:rPr>
              <w:t>л, прямоугольник, треугольник).</w:t>
            </w:r>
          </w:p>
          <w:p w:rsidR="00A44CDE" w:rsidRPr="00C55A57" w:rsidRDefault="00A44CDE" w:rsidP="005B12DF">
            <w:pPr>
              <w:spacing w:after="0" w:line="240" w:lineRule="auto"/>
              <w:jc w:val="both"/>
              <w:rPr>
                <w:b w:val="0"/>
                <w:i/>
                <w:iCs/>
                <w:sz w:val="28"/>
                <w:szCs w:val="28"/>
              </w:rPr>
            </w:pPr>
            <w:r w:rsidRPr="00C55A57">
              <w:rPr>
                <w:b w:val="0"/>
                <w:i/>
                <w:iCs/>
                <w:sz w:val="28"/>
                <w:szCs w:val="28"/>
              </w:rPr>
              <w:t xml:space="preserve">Математические представления. </w:t>
            </w:r>
          </w:p>
          <w:p w:rsidR="00A44CDE" w:rsidRPr="00C55A57" w:rsidRDefault="00A44CDE" w:rsidP="005B12DF">
            <w:pPr>
              <w:spacing w:after="0" w:line="240" w:lineRule="auto"/>
              <w:jc w:val="both"/>
              <w:rPr>
                <w:b w:val="0"/>
                <w:sz w:val="28"/>
                <w:szCs w:val="28"/>
              </w:rPr>
            </w:pPr>
            <w:r w:rsidRPr="00C55A57">
              <w:rPr>
                <w:b w:val="0"/>
                <w:sz w:val="28"/>
                <w:szCs w:val="28"/>
              </w:rPr>
              <w:t>Педагог формирует у детей умения считать в пределах пяти с участ</w:t>
            </w:r>
            <w:r w:rsidR="005B12DF">
              <w:rPr>
                <w:b w:val="0"/>
                <w:sz w:val="28"/>
                <w:szCs w:val="28"/>
              </w:rPr>
              <w:t>ием различных анализаторов</w:t>
            </w:r>
            <w:r w:rsidRPr="00C55A57">
              <w:rPr>
                <w:b w:val="0"/>
                <w:sz w:val="28"/>
                <w:szCs w:val="28"/>
              </w:rPr>
              <w:t>,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w:t>
            </w:r>
            <w:r w:rsidR="005B12DF">
              <w:rPr>
                <w:b w:val="0"/>
                <w:sz w:val="28"/>
                <w:szCs w:val="28"/>
              </w:rPr>
              <w:t>р, ночь, вчера, сегодня, завтра).</w:t>
            </w:r>
          </w:p>
          <w:p w:rsidR="00A44CDE" w:rsidRPr="00C55A57" w:rsidRDefault="00A44CDE" w:rsidP="005B12DF">
            <w:pPr>
              <w:autoSpaceDE w:val="0"/>
              <w:autoSpaceDN w:val="0"/>
              <w:adjustRightInd w:val="0"/>
              <w:spacing w:after="0" w:line="240" w:lineRule="auto"/>
              <w:jc w:val="both"/>
              <w:rPr>
                <w:b w:val="0"/>
                <w:bCs w:val="0"/>
                <w:i/>
                <w:iCs/>
                <w:color w:val="000000"/>
                <w:sz w:val="28"/>
                <w:szCs w:val="28"/>
              </w:rPr>
            </w:pPr>
            <w:r w:rsidRPr="00C55A57">
              <w:rPr>
                <w:b w:val="0"/>
                <w:bCs w:val="0"/>
                <w:i/>
                <w:iCs/>
                <w:color w:val="000000"/>
                <w:sz w:val="28"/>
                <w:szCs w:val="28"/>
              </w:rPr>
              <w:t xml:space="preserve">Окружающий мир. </w:t>
            </w:r>
          </w:p>
          <w:p w:rsidR="00AF2AE6" w:rsidRPr="00C55A57" w:rsidRDefault="00A44CDE" w:rsidP="005B12DF">
            <w:pPr>
              <w:autoSpaceDE w:val="0"/>
              <w:autoSpaceDN w:val="0"/>
              <w:adjustRightInd w:val="0"/>
              <w:spacing w:after="0" w:line="240" w:lineRule="auto"/>
              <w:jc w:val="both"/>
              <w:rPr>
                <w:b w:val="0"/>
                <w:bCs w:val="0"/>
                <w:color w:val="000000"/>
                <w:sz w:val="28"/>
                <w:szCs w:val="28"/>
                <w:lang w:eastAsia="ru-RU"/>
              </w:rPr>
            </w:pPr>
            <w:r w:rsidRPr="00C55A57">
              <w:rPr>
                <w:b w:val="0"/>
                <w:bCs w:val="0"/>
                <w:color w:val="000000"/>
                <w:sz w:val="28"/>
                <w:szCs w:val="28"/>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w:t>
            </w:r>
            <w:r w:rsidRPr="00C55A57">
              <w:rPr>
                <w:b w:val="0"/>
                <w:bCs w:val="0"/>
                <w:color w:val="000000"/>
                <w:sz w:val="28"/>
                <w:szCs w:val="28"/>
              </w:rPr>
              <w:lastRenderedPageBreak/>
              <w:t>действия, проявлять инициативу в совместном решении задач, формулировать вопросы познавательной направленности и т.д.). Р</w:t>
            </w:r>
            <w:r w:rsidRPr="00C55A57">
              <w:rPr>
                <w:b w:val="0"/>
                <w:bCs w:val="0"/>
                <w:color w:val="000000"/>
                <w:sz w:val="28"/>
                <w:szCs w:val="28"/>
                <w:lang w:eastAsia="ru-RU"/>
              </w:rPr>
              <w:t>асширяет представления детей о свойствах разных мате</w:t>
            </w:r>
            <w:r w:rsidR="005B12DF">
              <w:rPr>
                <w:b w:val="0"/>
                <w:bCs w:val="0"/>
                <w:color w:val="000000"/>
                <w:sz w:val="28"/>
                <w:szCs w:val="28"/>
                <w:lang w:eastAsia="ru-RU"/>
              </w:rPr>
              <w:t>риалов в процессе работы с ними.</w:t>
            </w:r>
          </w:p>
          <w:p w:rsidR="00A44CDE" w:rsidRPr="00C55A57" w:rsidRDefault="00A44CDE" w:rsidP="005B12DF">
            <w:pPr>
              <w:autoSpaceDE w:val="0"/>
              <w:autoSpaceDN w:val="0"/>
              <w:adjustRightInd w:val="0"/>
              <w:spacing w:after="0" w:line="240" w:lineRule="auto"/>
              <w:jc w:val="both"/>
              <w:rPr>
                <w:b w:val="0"/>
                <w:sz w:val="28"/>
                <w:szCs w:val="28"/>
              </w:rPr>
            </w:pPr>
            <w:r w:rsidRPr="00C55A57">
              <w:rPr>
                <w:b w:val="0"/>
                <w:i/>
                <w:iCs/>
                <w:sz w:val="28"/>
                <w:szCs w:val="28"/>
              </w:rPr>
              <w:t>Природа</w:t>
            </w:r>
            <w:r w:rsidRPr="00C55A57">
              <w:rPr>
                <w:b w:val="0"/>
                <w:sz w:val="28"/>
                <w:szCs w:val="28"/>
              </w:rPr>
              <w:t xml:space="preserve">. </w:t>
            </w:r>
          </w:p>
          <w:p w:rsidR="00A44CDE" w:rsidRPr="00C55A57" w:rsidRDefault="00A44CDE" w:rsidP="005B12DF">
            <w:pPr>
              <w:autoSpaceDE w:val="0"/>
              <w:autoSpaceDN w:val="0"/>
              <w:adjustRightInd w:val="0"/>
              <w:spacing w:after="0" w:line="240" w:lineRule="auto"/>
              <w:jc w:val="both"/>
              <w:rPr>
                <w:b w:val="0"/>
                <w:bCs w:val="0"/>
                <w:color w:val="000000"/>
                <w:sz w:val="28"/>
                <w:szCs w:val="28"/>
              </w:rPr>
            </w:pPr>
            <w:r w:rsidRPr="00C55A57">
              <w:rPr>
                <w:b w:val="0"/>
                <w:sz w:val="28"/>
                <w:szCs w:val="28"/>
              </w:rPr>
              <w:t>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овощи-фрукты, ягоды, грибы и др.)</w:t>
            </w:r>
            <w:r w:rsidR="005B12DF">
              <w:rPr>
                <w:b w:val="0"/>
                <w:sz w:val="28"/>
                <w:szCs w:val="28"/>
              </w:rPr>
              <w:t>.</w:t>
            </w:r>
          </w:p>
        </w:tc>
        <w:tc>
          <w:tcPr>
            <w:tcW w:w="2095" w:type="dxa"/>
          </w:tcPr>
          <w:p w:rsidR="00DC3845" w:rsidRPr="00C55A57" w:rsidRDefault="00DC3845" w:rsidP="00C55A57">
            <w:pPr>
              <w:spacing w:after="0" w:line="240" w:lineRule="auto"/>
              <w:ind w:firstLine="709"/>
              <w:jc w:val="left"/>
              <w:rPr>
                <w:b w:val="0"/>
                <w:sz w:val="28"/>
                <w:szCs w:val="28"/>
              </w:rPr>
            </w:pPr>
            <w:r w:rsidRPr="00C55A57">
              <w:rPr>
                <w:b w:val="0"/>
                <w:sz w:val="28"/>
                <w:szCs w:val="28"/>
              </w:rPr>
              <w:lastRenderedPageBreak/>
              <w:t>стр.53</w:t>
            </w:r>
          </w:p>
        </w:tc>
      </w:tr>
      <w:tr w:rsidR="00DC3845" w:rsidRPr="00C55A57" w:rsidTr="00A44CDE">
        <w:tc>
          <w:tcPr>
            <w:tcW w:w="1384" w:type="dxa"/>
          </w:tcPr>
          <w:p w:rsidR="00DC3845" w:rsidRPr="00C55A57" w:rsidRDefault="00DC3845" w:rsidP="005B12DF">
            <w:pPr>
              <w:spacing w:after="0" w:line="240" w:lineRule="auto"/>
              <w:rPr>
                <w:b w:val="0"/>
                <w:sz w:val="28"/>
                <w:szCs w:val="28"/>
              </w:rPr>
            </w:pPr>
            <w:r w:rsidRPr="00C55A57">
              <w:rPr>
                <w:b w:val="0"/>
                <w:sz w:val="28"/>
                <w:szCs w:val="28"/>
              </w:rPr>
              <w:lastRenderedPageBreak/>
              <w:t xml:space="preserve">От 5 лет </w:t>
            </w:r>
          </w:p>
          <w:p w:rsidR="00DC3845" w:rsidRPr="00C55A57" w:rsidRDefault="00DC3845" w:rsidP="005B12DF">
            <w:pPr>
              <w:spacing w:after="0" w:line="240" w:lineRule="auto"/>
              <w:rPr>
                <w:b w:val="0"/>
                <w:sz w:val="28"/>
                <w:szCs w:val="28"/>
              </w:rPr>
            </w:pPr>
            <w:r w:rsidRPr="00C55A57">
              <w:rPr>
                <w:b w:val="0"/>
                <w:sz w:val="28"/>
                <w:szCs w:val="28"/>
              </w:rPr>
              <w:t>до 6 лет</w:t>
            </w:r>
          </w:p>
        </w:tc>
        <w:tc>
          <w:tcPr>
            <w:tcW w:w="6379" w:type="dxa"/>
          </w:tcPr>
          <w:p w:rsidR="00A44CDE" w:rsidRPr="00C55A57" w:rsidRDefault="00A44CDE" w:rsidP="005B12DF">
            <w:pPr>
              <w:spacing w:after="0" w:line="240" w:lineRule="auto"/>
              <w:ind w:hanging="44"/>
              <w:jc w:val="both"/>
              <w:rPr>
                <w:b w:val="0"/>
                <w:i/>
                <w:iCs/>
                <w:sz w:val="28"/>
                <w:szCs w:val="28"/>
              </w:rPr>
            </w:pPr>
            <w:r w:rsidRPr="00C55A57">
              <w:rPr>
                <w:b w:val="0"/>
                <w:i/>
                <w:iCs/>
                <w:sz w:val="28"/>
                <w:szCs w:val="28"/>
              </w:rPr>
              <w:t xml:space="preserve">Сенсорные эталоны и познавательные действия. </w:t>
            </w:r>
          </w:p>
          <w:p w:rsidR="00DC3845" w:rsidRPr="00C55A57" w:rsidRDefault="00A44CDE" w:rsidP="005B12DF">
            <w:pPr>
              <w:spacing w:after="0" w:line="240" w:lineRule="auto"/>
              <w:ind w:hanging="44"/>
              <w:jc w:val="both"/>
              <w:rPr>
                <w:b w:val="0"/>
                <w:sz w:val="28"/>
                <w:szCs w:val="28"/>
              </w:rPr>
            </w:pPr>
            <w:r w:rsidRPr="00C55A57">
              <w:rPr>
                <w:b w:val="0"/>
                <w:sz w:val="28"/>
                <w:szCs w:val="28"/>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w:t>
            </w:r>
            <w:r w:rsidR="005B12DF">
              <w:rPr>
                <w:b w:val="0"/>
                <w:sz w:val="28"/>
                <w:szCs w:val="28"/>
              </w:rPr>
              <w:t>.</w:t>
            </w:r>
          </w:p>
          <w:p w:rsidR="00A44CDE" w:rsidRPr="00C55A57" w:rsidRDefault="00A44CDE" w:rsidP="005B12DF">
            <w:pPr>
              <w:spacing w:after="0" w:line="240" w:lineRule="auto"/>
              <w:ind w:hanging="44"/>
              <w:jc w:val="both"/>
              <w:rPr>
                <w:b w:val="0"/>
                <w:sz w:val="28"/>
                <w:szCs w:val="28"/>
              </w:rPr>
            </w:pPr>
            <w:r w:rsidRPr="00C55A57">
              <w:rPr>
                <w:b w:val="0"/>
                <w:i/>
                <w:iCs/>
                <w:sz w:val="28"/>
                <w:szCs w:val="28"/>
              </w:rPr>
              <w:t>Математические представления</w:t>
            </w:r>
            <w:r w:rsidRPr="00C55A57">
              <w:rPr>
                <w:b w:val="0"/>
                <w:sz w:val="28"/>
                <w:szCs w:val="28"/>
              </w:rPr>
              <w:t xml:space="preserve">. </w:t>
            </w:r>
          </w:p>
          <w:p w:rsidR="00A44CDE" w:rsidRPr="00C55A57" w:rsidRDefault="00A44CDE" w:rsidP="005B12DF">
            <w:pPr>
              <w:spacing w:after="0" w:line="240" w:lineRule="auto"/>
              <w:ind w:hanging="44"/>
              <w:jc w:val="both"/>
              <w:rPr>
                <w:b w:val="0"/>
                <w:sz w:val="28"/>
                <w:szCs w:val="28"/>
              </w:rPr>
            </w:pPr>
            <w:r w:rsidRPr="00C55A57">
              <w:rPr>
                <w:b w:val="0"/>
                <w:sz w:val="28"/>
                <w:szCs w:val="28"/>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w:t>
            </w:r>
            <w:r w:rsidR="005B12DF">
              <w:rPr>
                <w:b w:val="0"/>
                <w:sz w:val="28"/>
                <w:szCs w:val="28"/>
              </w:rPr>
              <w:t>ми.</w:t>
            </w:r>
          </w:p>
          <w:p w:rsidR="00A44CDE" w:rsidRPr="00C55A57" w:rsidRDefault="00A44CDE" w:rsidP="005B12DF">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Окружающий мир</w:t>
            </w:r>
            <w:r w:rsidRPr="00C55A57">
              <w:rPr>
                <w:b w:val="0"/>
                <w:bCs w:val="0"/>
                <w:color w:val="000000"/>
                <w:sz w:val="28"/>
                <w:szCs w:val="28"/>
              </w:rPr>
              <w:t xml:space="preserve">. </w:t>
            </w:r>
          </w:p>
          <w:p w:rsidR="00A44CDE" w:rsidRPr="00C55A57" w:rsidRDefault="00A44CDE" w:rsidP="005B12DF">
            <w:pPr>
              <w:autoSpaceDE w:val="0"/>
              <w:autoSpaceDN w:val="0"/>
              <w:adjustRightInd w:val="0"/>
              <w:spacing w:after="0" w:line="240" w:lineRule="auto"/>
              <w:jc w:val="both"/>
              <w:rPr>
                <w:b w:val="0"/>
                <w:bCs w:val="0"/>
                <w:color w:val="000000"/>
                <w:sz w:val="28"/>
                <w:szCs w:val="28"/>
              </w:rPr>
            </w:pPr>
            <w:r w:rsidRPr="00C55A57">
              <w:rPr>
                <w:b w:val="0"/>
                <w:bCs w:val="0"/>
                <w:color w:val="000000"/>
                <w:sz w:val="28"/>
                <w:szCs w:val="28"/>
              </w:rPr>
              <w:t xml:space="preserve">Педагог расширяет первичные представления о </w:t>
            </w:r>
            <w:r w:rsidRPr="00C55A57">
              <w:rPr>
                <w:b w:val="0"/>
                <w:bCs w:val="0"/>
                <w:color w:val="000000"/>
                <w:sz w:val="28"/>
                <w:szCs w:val="28"/>
              </w:rPr>
              <w:lastRenderedPageBreak/>
              <w:t xml:space="preserve">малой родине и Отечестве, о своем городе (селе), </w:t>
            </w:r>
            <w:r w:rsidR="005B12DF">
              <w:rPr>
                <w:b w:val="0"/>
                <w:bCs w:val="0"/>
                <w:color w:val="000000"/>
                <w:sz w:val="28"/>
                <w:szCs w:val="28"/>
              </w:rPr>
              <w:t>его истории, его особенностях</w:t>
            </w:r>
            <w:r w:rsidRPr="00C55A57">
              <w:rPr>
                <w:b w:val="0"/>
                <w:bCs w:val="0"/>
                <w:color w:val="000000"/>
                <w:sz w:val="28"/>
                <w:szCs w:val="28"/>
              </w:rPr>
              <w:t>. Закрепляет представления о названии ближайших улиц, назначении нек</w:t>
            </w:r>
            <w:r w:rsidR="005D255E" w:rsidRPr="00C55A57">
              <w:rPr>
                <w:b w:val="0"/>
                <w:bCs w:val="0"/>
                <w:color w:val="000000"/>
                <w:sz w:val="28"/>
                <w:szCs w:val="28"/>
              </w:rPr>
              <w:t>оторых общественных учреждений -</w:t>
            </w:r>
            <w:r w:rsidRPr="00C55A57">
              <w:rPr>
                <w:b w:val="0"/>
                <w:bCs w:val="0"/>
                <w:color w:val="000000"/>
                <w:sz w:val="28"/>
                <w:szCs w:val="28"/>
              </w:rPr>
              <w:t xml:space="preserve">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w:t>
            </w:r>
            <w:r w:rsidR="004C40C6" w:rsidRPr="00C55A57">
              <w:rPr>
                <w:b w:val="0"/>
                <w:bCs w:val="0"/>
                <w:color w:val="000000"/>
                <w:sz w:val="28"/>
                <w:szCs w:val="28"/>
              </w:rPr>
              <w:t>ообразии стран и народов мира</w:t>
            </w:r>
            <w:r w:rsidR="005B12DF">
              <w:rPr>
                <w:b w:val="0"/>
                <w:bCs w:val="0"/>
                <w:color w:val="000000"/>
                <w:sz w:val="28"/>
                <w:szCs w:val="28"/>
              </w:rPr>
              <w:t>.</w:t>
            </w:r>
          </w:p>
          <w:p w:rsidR="00A44CDE" w:rsidRPr="00C55A57" w:rsidRDefault="00A44CDE" w:rsidP="005B12DF">
            <w:pPr>
              <w:autoSpaceDE w:val="0"/>
              <w:autoSpaceDN w:val="0"/>
              <w:adjustRightInd w:val="0"/>
              <w:spacing w:after="0" w:line="240" w:lineRule="auto"/>
              <w:jc w:val="both"/>
              <w:rPr>
                <w:b w:val="0"/>
                <w:i/>
                <w:iCs/>
                <w:sz w:val="28"/>
                <w:szCs w:val="28"/>
              </w:rPr>
            </w:pPr>
            <w:r w:rsidRPr="00C55A57">
              <w:rPr>
                <w:b w:val="0"/>
                <w:i/>
                <w:iCs/>
                <w:sz w:val="28"/>
                <w:szCs w:val="28"/>
              </w:rPr>
              <w:t xml:space="preserve">Природа. </w:t>
            </w:r>
          </w:p>
          <w:p w:rsidR="00A44CDE" w:rsidRPr="00C55A57" w:rsidRDefault="00A44CDE" w:rsidP="005B12DF">
            <w:pPr>
              <w:autoSpaceDE w:val="0"/>
              <w:autoSpaceDN w:val="0"/>
              <w:adjustRightInd w:val="0"/>
              <w:spacing w:after="0" w:line="240" w:lineRule="auto"/>
              <w:jc w:val="both"/>
              <w:rPr>
                <w:b w:val="0"/>
                <w:bCs w:val="0"/>
                <w:color w:val="000000"/>
                <w:sz w:val="28"/>
                <w:szCs w:val="28"/>
              </w:rPr>
            </w:pPr>
            <w:r w:rsidRPr="00C55A57">
              <w:rPr>
                <w:b w:val="0"/>
                <w:sz w:val="28"/>
                <w:szCs w:val="28"/>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w:t>
            </w:r>
            <w:r w:rsidR="005B12DF">
              <w:rPr>
                <w:b w:val="0"/>
                <w:sz w:val="28"/>
                <w:szCs w:val="28"/>
              </w:rPr>
              <w:t>битания, образу жизни, питанию.</w:t>
            </w:r>
          </w:p>
        </w:tc>
        <w:tc>
          <w:tcPr>
            <w:tcW w:w="2095" w:type="dxa"/>
          </w:tcPr>
          <w:p w:rsidR="00DC3845" w:rsidRPr="00C55A57" w:rsidRDefault="00DC3845" w:rsidP="00C55A57">
            <w:pPr>
              <w:spacing w:after="0" w:line="240" w:lineRule="auto"/>
              <w:ind w:firstLine="709"/>
              <w:jc w:val="left"/>
              <w:rPr>
                <w:b w:val="0"/>
                <w:sz w:val="28"/>
                <w:szCs w:val="28"/>
              </w:rPr>
            </w:pPr>
            <w:r w:rsidRPr="00C55A57">
              <w:rPr>
                <w:b w:val="0"/>
                <w:sz w:val="28"/>
                <w:szCs w:val="28"/>
              </w:rPr>
              <w:lastRenderedPageBreak/>
              <w:t>стр.56</w:t>
            </w:r>
          </w:p>
        </w:tc>
      </w:tr>
      <w:tr w:rsidR="00DC3845" w:rsidRPr="00C55A57" w:rsidTr="00A44CDE">
        <w:tc>
          <w:tcPr>
            <w:tcW w:w="1384" w:type="dxa"/>
          </w:tcPr>
          <w:p w:rsidR="00DC3845" w:rsidRPr="00C55A57" w:rsidRDefault="00DC3845" w:rsidP="005B12DF">
            <w:pPr>
              <w:spacing w:after="0" w:line="240" w:lineRule="auto"/>
              <w:rPr>
                <w:b w:val="0"/>
                <w:sz w:val="28"/>
                <w:szCs w:val="28"/>
              </w:rPr>
            </w:pPr>
            <w:r w:rsidRPr="00C55A57">
              <w:rPr>
                <w:b w:val="0"/>
                <w:sz w:val="28"/>
                <w:szCs w:val="28"/>
              </w:rPr>
              <w:lastRenderedPageBreak/>
              <w:t xml:space="preserve">От 6 лет </w:t>
            </w:r>
          </w:p>
          <w:p w:rsidR="00DC3845" w:rsidRPr="00C55A57" w:rsidRDefault="00DC3845" w:rsidP="005B12DF">
            <w:pPr>
              <w:spacing w:after="0" w:line="240" w:lineRule="auto"/>
              <w:rPr>
                <w:b w:val="0"/>
                <w:sz w:val="28"/>
                <w:szCs w:val="28"/>
              </w:rPr>
            </w:pPr>
            <w:r w:rsidRPr="00C55A57">
              <w:rPr>
                <w:b w:val="0"/>
                <w:sz w:val="28"/>
                <w:szCs w:val="28"/>
              </w:rPr>
              <w:t>до 7 лет</w:t>
            </w:r>
          </w:p>
        </w:tc>
        <w:tc>
          <w:tcPr>
            <w:tcW w:w="6379" w:type="dxa"/>
          </w:tcPr>
          <w:p w:rsidR="00A44CDE" w:rsidRPr="00C55A57" w:rsidRDefault="00A44CDE" w:rsidP="005B12DF">
            <w:pPr>
              <w:spacing w:after="0" w:line="240" w:lineRule="auto"/>
              <w:jc w:val="both"/>
              <w:rPr>
                <w:b w:val="0"/>
                <w:i/>
                <w:iCs/>
                <w:sz w:val="28"/>
                <w:szCs w:val="28"/>
              </w:rPr>
            </w:pPr>
            <w:r w:rsidRPr="00C55A57">
              <w:rPr>
                <w:b w:val="0"/>
                <w:i/>
                <w:iCs/>
                <w:sz w:val="28"/>
                <w:szCs w:val="28"/>
              </w:rPr>
              <w:t xml:space="preserve">Сенсорные эталоны и познавательные действия. </w:t>
            </w:r>
          </w:p>
          <w:p w:rsidR="00DC3845" w:rsidRPr="00C55A57" w:rsidRDefault="00A44CDE" w:rsidP="005B12DF">
            <w:pPr>
              <w:spacing w:after="0" w:line="240" w:lineRule="auto"/>
              <w:jc w:val="both"/>
              <w:rPr>
                <w:b w:val="0"/>
                <w:sz w:val="28"/>
                <w:szCs w:val="28"/>
              </w:rPr>
            </w:pPr>
            <w:r w:rsidRPr="00C55A57">
              <w:rPr>
                <w:b w:val="0"/>
                <w:sz w:val="28"/>
                <w:szCs w:val="28"/>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4-6-ти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w:t>
            </w:r>
            <w:r w:rsidR="005B12DF">
              <w:rPr>
                <w:b w:val="0"/>
                <w:sz w:val="28"/>
                <w:szCs w:val="28"/>
              </w:rPr>
              <w:t>получения нужного тона и оттенка.</w:t>
            </w:r>
          </w:p>
          <w:p w:rsidR="00A44CDE" w:rsidRPr="00C55A57" w:rsidRDefault="00A44CDE" w:rsidP="005B12DF">
            <w:pPr>
              <w:autoSpaceDE w:val="0"/>
              <w:autoSpaceDN w:val="0"/>
              <w:adjustRightInd w:val="0"/>
              <w:spacing w:after="0" w:line="240" w:lineRule="auto"/>
              <w:jc w:val="left"/>
              <w:rPr>
                <w:b w:val="0"/>
                <w:bCs w:val="0"/>
                <w:i/>
                <w:iCs/>
                <w:color w:val="000000"/>
                <w:sz w:val="28"/>
                <w:szCs w:val="28"/>
              </w:rPr>
            </w:pPr>
            <w:r w:rsidRPr="00C55A57">
              <w:rPr>
                <w:b w:val="0"/>
                <w:bCs w:val="0"/>
                <w:i/>
                <w:iCs/>
                <w:color w:val="000000"/>
                <w:sz w:val="28"/>
                <w:szCs w:val="28"/>
              </w:rPr>
              <w:t xml:space="preserve">Математические представления. </w:t>
            </w:r>
          </w:p>
          <w:p w:rsidR="00A44CDE" w:rsidRPr="00C55A57" w:rsidRDefault="00A44CDE" w:rsidP="005B12DF">
            <w:pPr>
              <w:autoSpaceDE w:val="0"/>
              <w:autoSpaceDN w:val="0"/>
              <w:adjustRightInd w:val="0"/>
              <w:spacing w:after="0" w:line="240" w:lineRule="auto"/>
              <w:jc w:val="both"/>
              <w:rPr>
                <w:b w:val="0"/>
                <w:bCs w:val="0"/>
                <w:color w:val="000000"/>
                <w:sz w:val="28"/>
                <w:szCs w:val="28"/>
              </w:rPr>
            </w:pPr>
            <w:r w:rsidRPr="00C55A57">
              <w:rPr>
                <w:b w:val="0"/>
                <w:bCs w:val="0"/>
                <w:color w:val="000000"/>
                <w:sz w:val="28"/>
                <w:szCs w:val="28"/>
              </w:rP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 </w:t>
            </w:r>
          </w:p>
          <w:p w:rsidR="00A44CDE" w:rsidRPr="00C55A57" w:rsidRDefault="00A44CDE" w:rsidP="005B12DF">
            <w:pPr>
              <w:autoSpaceDE w:val="0"/>
              <w:autoSpaceDN w:val="0"/>
              <w:adjustRightInd w:val="0"/>
              <w:spacing w:after="0" w:line="240" w:lineRule="auto"/>
              <w:jc w:val="both"/>
              <w:rPr>
                <w:b w:val="0"/>
                <w:bCs w:val="0"/>
                <w:i/>
                <w:iCs/>
                <w:color w:val="000000"/>
                <w:sz w:val="28"/>
                <w:szCs w:val="28"/>
              </w:rPr>
            </w:pPr>
            <w:r w:rsidRPr="00C55A57">
              <w:rPr>
                <w:b w:val="0"/>
                <w:bCs w:val="0"/>
                <w:i/>
                <w:iCs/>
                <w:color w:val="000000"/>
                <w:sz w:val="28"/>
                <w:szCs w:val="28"/>
              </w:rPr>
              <w:t xml:space="preserve">Окружающий мир. </w:t>
            </w:r>
          </w:p>
          <w:p w:rsidR="00A44CDE" w:rsidRPr="00C55A57" w:rsidRDefault="00A44CDE" w:rsidP="005B12DF">
            <w:pPr>
              <w:autoSpaceDE w:val="0"/>
              <w:autoSpaceDN w:val="0"/>
              <w:adjustRightInd w:val="0"/>
              <w:spacing w:after="0" w:line="240" w:lineRule="auto"/>
              <w:jc w:val="both"/>
              <w:rPr>
                <w:b w:val="0"/>
                <w:bCs w:val="0"/>
                <w:color w:val="000000"/>
                <w:sz w:val="28"/>
                <w:szCs w:val="28"/>
              </w:rPr>
            </w:pPr>
            <w:r w:rsidRPr="00C55A57">
              <w:rPr>
                <w:b w:val="0"/>
                <w:bCs w:val="0"/>
                <w:color w:val="000000"/>
                <w:sz w:val="28"/>
                <w:szCs w:val="28"/>
              </w:rPr>
              <w:t xml:space="preserve">В совместной с детьми деятельности, педагог </w:t>
            </w:r>
            <w:r w:rsidRPr="00C55A57">
              <w:rPr>
                <w:b w:val="0"/>
                <w:bCs w:val="0"/>
                <w:color w:val="000000"/>
                <w:sz w:val="28"/>
                <w:szCs w:val="28"/>
              </w:rPr>
              <w:lastRenderedPageBreak/>
              <w:t>обогащает представления о родном городе (название улиц, некоторых архитектурных особенностях, достопримечательностей), о стране (герб, гимн, атрибуты государственной власти, президенте, столице и крупных городах, особенностях природы и населения). Раскрывает и уточняет назначения общественных учреждений, разных видов транспорта, о местах труда и отдыха людей в городе, об истории города и выдающихся горожанах, традициях городской жизни</w:t>
            </w:r>
            <w:r w:rsidR="005B12DF">
              <w:rPr>
                <w:b w:val="0"/>
                <w:bCs w:val="0"/>
                <w:color w:val="000000"/>
                <w:sz w:val="28"/>
                <w:szCs w:val="28"/>
              </w:rPr>
              <w:t>.</w:t>
            </w:r>
          </w:p>
          <w:p w:rsidR="00A44CDE" w:rsidRPr="00C55A57" w:rsidRDefault="00A44CDE" w:rsidP="005B12DF">
            <w:pPr>
              <w:spacing w:after="0" w:line="240" w:lineRule="auto"/>
              <w:ind w:hanging="44"/>
              <w:jc w:val="both"/>
              <w:rPr>
                <w:b w:val="0"/>
                <w:bCs w:val="0"/>
                <w:i/>
                <w:iCs/>
                <w:color w:val="000000"/>
                <w:sz w:val="28"/>
                <w:szCs w:val="28"/>
                <w:lang w:eastAsia="ru-RU"/>
              </w:rPr>
            </w:pPr>
            <w:r w:rsidRPr="00C55A57">
              <w:rPr>
                <w:b w:val="0"/>
                <w:bCs w:val="0"/>
                <w:i/>
                <w:iCs/>
                <w:color w:val="000000"/>
                <w:sz w:val="28"/>
                <w:szCs w:val="28"/>
                <w:lang w:eastAsia="ru-RU"/>
              </w:rPr>
              <w:t xml:space="preserve">Природа. </w:t>
            </w:r>
          </w:p>
          <w:p w:rsidR="00A44CDE" w:rsidRPr="00C55A57" w:rsidRDefault="00A44CDE" w:rsidP="005B12DF">
            <w:pPr>
              <w:spacing w:after="0" w:line="240" w:lineRule="auto"/>
              <w:ind w:hanging="44"/>
              <w:jc w:val="both"/>
              <w:rPr>
                <w:b w:val="0"/>
                <w:sz w:val="28"/>
                <w:szCs w:val="28"/>
              </w:rPr>
            </w:pPr>
            <w:r w:rsidRPr="00C55A57">
              <w:rPr>
                <w:b w:val="0"/>
                <w:bCs w:val="0"/>
                <w:color w:val="000000"/>
                <w:sz w:val="28"/>
                <w:szCs w:val="28"/>
                <w:lang w:eastAsia="ru-RU"/>
              </w:rPr>
              <w:t>Педагог расширяет и актуализирует представления детей о многообразии природного мира родного края, в различных областях и регионах России и на Земле, некоторых наиболее ярких представителей животных и растениях разных природных зон (пустыня, степь, тайга, тундра и др.), их образе жизни и приспособлении к ср</w:t>
            </w:r>
            <w:r w:rsidR="005B12DF">
              <w:rPr>
                <w:b w:val="0"/>
                <w:bCs w:val="0"/>
                <w:color w:val="000000"/>
                <w:sz w:val="28"/>
                <w:szCs w:val="28"/>
                <w:lang w:eastAsia="ru-RU"/>
              </w:rPr>
              <w:t>еде обитания.</w:t>
            </w:r>
          </w:p>
        </w:tc>
        <w:tc>
          <w:tcPr>
            <w:tcW w:w="2095" w:type="dxa"/>
          </w:tcPr>
          <w:p w:rsidR="00DC3845" w:rsidRPr="00C55A57" w:rsidRDefault="00DC3845" w:rsidP="00C55A57">
            <w:pPr>
              <w:spacing w:after="0" w:line="240" w:lineRule="auto"/>
              <w:ind w:firstLine="709"/>
              <w:jc w:val="left"/>
              <w:rPr>
                <w:b w:val="0"/>
                <w:sz w:val="28"/>
                <w:szCs w:val="28"/>
              </w:rPr>
            </w:pPr>
            <w:r w:rsidRPr="00C55A57">
              <w:rPr>
                <w:b w:val="0"/>
                <w:sz w:val="28"/>
                <w:szCs w:val="28"/>
              </w:rPr>
              <w:lastRenderedPageBreak/>
              <w:t>стр.59</w:t>
            </w:r>
          </w:p>
        </w:tc>
      </w:tr>
    </w:tbl>
    <w:p w:rsidR="00DC3845" w:rsidRPr="00C55A57" w:rsidRDefault="00DC3845" w:rsidP="00C55A57">
      <w:pPr>
        <w:spacing w:after="0" w:line="240" w:lineRule="auto"/>
        <w:ind w:firstLine="709"/>
        <w:jc w:val="both"/>
        <w:rPr>
          <w:rFonts w:ascii="Times New Roman" w:hAnsi="Times New Roman"/>
          <w:i/>
          <w:sz w:val="28"/>
          <w:szCs w:val="28"/>
        </w:rPr>
      </w:pPr>
    </w:p>
    <w:p w:rsidR="00A44CDE" w:rsidRPr="00C55A57" w:rsidRDefault="00A44CDE" w:rsidP="00C55A57">
      <w:pPr>
        <w:spacing w:after="0" w:line="240" w:lineRule="auto"/>
        <w:ind w:firstLine="709"/>
        <w:jc w:val="both"/>
        <w:rPr>
          <w:rFonts w:ascii="Times New Roman" w:hAnsi="Times New Roman"/>
          <w:i/>
          <w:sz w:val="28"/>
          <w:szCs w:val="28"/>
        </w:rPr>
      </w:pPr>
      <w:r w:rsidRPr="00C55A57">
        <w:rPr>
          <w:rFonts w:ascii="Times New Roman" w:hAnsi="Times New Roman"/>
          <w:i/>
          <w:sz w:val="28"/>
          <w:szCs w:val="28"/>
        </w:rPr>
        <w:t>2.1.3. Речевое развитие</w:t>
      </w:r>
    </w:p>
    <w:p w:rsidR="00A44CDE" w:rsidRPr="00C55A57" w:rsidRDefault="00A44CDE" w:rsidP="00C55A57">
      <w:pPr>
        <w:spacing w:after="0" w:line="240" w:lineRule="auto"/>
        <w:ind w:firstLine="709"/>
        <w:jc w:val="both"/>
        <w:rPr>
          <w:rFonts w:ascii="Times New Roman" w:hAnsi="Times New Roman"/>
          <w:i/>
          <w:sz w:val="28"/>
          <w:szCs w:val="28"/>
        </w:rPr>
      </w:pPr>
    </w:p>
    <w:tbl>
      <w:tblPr>
        <w:tblStyle w:val="aff1"/>
        <w:tblW w:w="0" w:type="auto"/>
        <w:tblLook w:val="04A0" w:firstRow="1" w:lastRow="0" w:firstColumn="1" w:lastColumn="0" w:noHBand="0" w:noVBand="1"/>
      </w:tblPr>
      <w:tblGrid>
        <w:gridCol w:w="1662"/>
        <w:gridCol w:w="6255"/>
        <w:gridCol w:w="2224"/>
      </w:tblGrid>
      <w:tr w:rsidR="00A44CDE" w:rsidRPr="00C55A57" w:rsidTr="00A44CDE">
        <w:tc>
          <w:tcPr>
            <w:tcW w:w="1384" w:type="dxa"/>
          </w:tcPr>
          <w:p w:rsidR="00A44CDE" w:rsidRPr="00BE620A" w:rsidRDefault="00A44CDE" w:rsidP="00BE620A">
            <w:pPr>
              <w:spacing w:after="0" w:line="240" w:lineRule="auto"/>
              <w:rPr>
                <w:b w:val="0"/>
                <w:i/>
                <w:sz w:val="28"/>
                <w:szCs w:val="28"/>
              </w:rPr>
            </w:pPr>
            <w:r w:rsidRPr="00BE620A">
              <w:rPr>
                <w:b w:val="0"/>
                <w:i/>
                <w:sz w:val="28"/>
                <w:szCs w:val="28"/>
              </w:rPr>
              <w:t>Возрастной этап</w:t>
            </w:r>
          </w:p>
        </w:tc>
        <w:tc>
          <w:tcPr>
            <w:tcW w:w="6379" w:type="dxa"/>
          </w:tcPr>
          <w:p w:rsidR="00A44CDE" w:rsidRPr="00BE620A" w:rsidRDefault="00A44CDE" w:rsidP="00BE620A">
            <w:pPr>
              <w:spacing w:after="0" w:line="240" w:lineRule="auto"/>
              <w:rPr>
                <w:b w:val="0"/>
                <w:i/>
                <w:sz w:val="28"/>
                <w:szCs w:val="28"/>
              </w:rPr>
            </w:pPr>
            <w:r w:rsidRPr="00BE620A">
              <w:rPr>
                <w:b w:val="0"/>
                <w:i/>
                <w:sz w:val="28"/>
                <w:szCs w:val="28"/>
              </w:rPr>
              <w:t>Краткое содержание образовательной деятельности</w:t>
            </w:r>
          </w:p>
        </w:tc>
        <w:tc>
          <w:tcPr>
            <w:tcW w:w="2095" w:type="dxa"/>
          </w:tcPr>
          <w:p w:rsidR="00A44CDE" w:rsidRPr="00BE620A" w:rsidRDefault="00A44CDE" w:rsidP="00BE620A">
            <w:pPr>
              <w:spacing w:after="0" w:line="240" w:lineRule="auto"/>
              <w:rPr>
                <w:b w:val="0"/>
                <w:i/>
                <w:sz w:val="28"/>
                <w:szCs w:val="28"/>
              </w:rPr>
            </w:pPr>
            <w:r w:rsidRPr="00BE620A">
              <w:rPr>
                <w:b w:val="0"/>
                <w:i/>
                <w:sz w:val="28"/>
                <w:szCs w:val="28"/>
              </w:rPr>
              <w:t xml:space="preserve">Ссылка на ФОП ДО </w:t>
            </w:r>
          </w:p>
          <w:p w:rsidR="00A44CDE" w:rsidRPr="00BE620A" w:rsidRDefault="00A44CDE" w:rsidP="00BE620A">
            <w:pPr>
              <w:spacing w:after="0" w:line="240" w:lineRule="auto"/>
              <w:rPr>
                <w:b w:val="0"/>
                <w:i/>
                <w:sz w:val="28"/>
                <w:szCs w:val="28"/>
              </w:rPr>
            </w:pPr>
            <w:r w:rsidRPr="00BE620A">
              <w:rPr>
                <w:b w:val="0"/>
                <w:i/>
                <w:sz w:val="28"/>
                <w:szCs w:val="28"/>
              </w:rPr>
              <w:t>с указанием страницы</w:t>
            </w:r>
          </w:p>
        </w:tc>
      </w:tr>
      <w:tr w:rsidR="00A44CDE" w:rsidRPr="00C55A57" w:rsidTr="00A44CDE">
        <w:tc>
          <w:tcPr>
            <w:tcW w:w="1384" w:type="dxa"/>
          </w:tcPr>
          <w:p w:rsidR="00A44CDE" w:rsidRPr="00C55A57" w:rsidRDefault="00A44CDE" w:rsidP="00BE620A">
            <w:pPr>
              <w:spacing w:after="0" w:line="240" w:lineRule="auto"/>
              <w:rPr>
                <w:b w:val="0"/>
                <w:sz w:val="28"/>
                <w:szCs w:val="28"/>
              </w:rPr>
            </w:pPr>
            <w:r w:rsidRPr="00C55A57">
              <w:rPr>
                <w:b w:val="0"/>
                <w:sz w:val="28"/>
                <w:szCs w:val="28"/>
              </w:rPr>
              <w:t xml:space="preserve">От 3 лет </w:t>
            </w:r>
          </w:p>
          <w:p w:rsidR="00A44CDE" w:rsidRPr="00C55A57" w:rsidRDefault="00A44CDE" w:rsidP="00BE620A">
            <w:pPr>
              <w:spacing w:after="0" w:line="240" w:lineRule="auto"/>
              <w:rPr>
                <w:b w:val="0"/>
                <w:sz w:val="28"/>
                <w:szCs w:val="28"/>
              </w:rPr>
            </w:pPr>
            <w:r w:rsidRPr="00C55A57">
              <w:rPr>
                <w:b w:val="0"/>
                <w:sz w:val="28"/>
                <w:szCs w:val="28"/>
              </w:rPr>
              <w:t>до 4 лет</w:t>
            </w:r>
          </w:p>
        </w:tc>
        <w:tc>
          <w:tcPr>
            <w:tcW w:w="6379" w:type="dxa"/>
          </w:tcPr>
          <w:p w:rsidR="00B35314" w:rsidRPr="00C55A57" w:rsidRDefault="00B35314" w:rsidP="00D04186">
            <w:pPr>
              <w:autoSpaceDE w:val="0"/>
              <w:autoSpaceDN w:val="0"/>
              <w:adjustRightInd w:val="0"/>
              <w:spacing w:after="0" w:line="240" w:lineRule="auto"/>
              <w:jc w:val="left"/>
              <w:rPr>
                <w:b w:val="0"/>
                <w:bCs w:val="0"/>
                <w:color w:val="000000"/>
                <w:sz w:val="28"/>
                <w:szCs w:val="28"/>
              </w:rPr>
            </w:pPr>
            <w:r w:rsidRPr="00C55A57">
              <w:rPr>
                <w:b w:val="0"/>
                <w:bCs w:val="0"/>
                <w:i/>
                <w:iCs/>
                <w:color w:val="000000"/>
                <w:sz w:val="28"/>
                <w:szCs w:val="28"/>
              </w:rPr>
              <w:t>Формирование словаря</w:t>
            </w:r>
            <w:r w:rsidR="00D04186">
              <w:rPr>
                <w:b w:val="0"/>
                <w:bCs w:val="0"/>
                <w:i/>
                <w:iCs/>
                <w:color w:val="000000"/>
                <w:sz w:val="28"/>
                <w:szCs w:val="28"/>
              </w:rPr>
              <w:t>.</w:t>
            </w:r>
            <w:r w:rsidRPr="00C55A57">
              <w:rPr>
                <w:b w:val="0"/>
                <w:bCs w:val="0"/>
                <w:i/>
                <w:iCs/>
                <w:color w:val="000000"/>
                <w:sz w:val="28"/>
                <w:szCs w:val="28"/>
              </w:rPr>
              <w:t xml:space="preserve"> </w:t>
            </w:r>
          </w:p>
          <w:p w:rsidR="00A44CDE" w:rsidRPr="00C55A57" w:rsidRDefault="00D04186" w:rsidP="00D04186">
            <w:pPr>
              <w:autoSpaceDE w:val="0"/>
              <w:autoSpaceDN w:val="0"/>
              <w:adjustRightInd w:val="0"/>
              <w:spacing w:after="0" w:line="240" w:lineRule="auto"/>
              <w:jc w:val="both"/>
              <w:rPr>
                <w:b w:val="0"/>
                <w:bCs w:val="0"/>
                <w:color w:val="000000"/>
                <w:sz w:val="28"/>
                <w:szCs w:val="28"/>
                <w:lang w:eastAsia="ru-RU"/>
              </w:rPr>
            </w:pPr>
            <w:r>
              <w:rPr>
                <w:b w:val="0"/>
                <w:bCs w:val="0"/>
                <w:color w:val="000000"/>
                <w:sz w:val="28"/>
                <w:szCs w:val="28"/>
                <w:lang w:eastAsia="ru-RU"/>
              </w:rPr>
              <w:t>Обогащение словаря: п</w:t>
            </w:r>
            <w:r w:rsidR="00B35314" w:rsidRPr="00C55A57">
              <w:rPr>
                <w:b w:val="0"/>
                <w:bCs w:val="0"/>
                <w:color w:val="000000"/>
                <w:sz w:val="28"/>
                <w:szCs w:val="28"/>
                <w:lang w:eastAsia="ru-RU"/>
              </w:rPr>
              <w:t>едагог обогащает словарь детей за счет расширения представлений о людях, пред</w:t>
            </w:r>
            <w:r>
              <w:rPr>
                <w:b w:val="0"/>
                <w:bCs w:val="0"/>
                <w:color w:val="000000"/>
                <w:sz w:val="28"/>
                <w:szCs w:val="28"/>
                <w:lang w:eastAsia="ru-RU"/>
              </w:rPr>
              <w:t>метах, частях предметов, качеств предметов</w:t>
            </w:r>
            <w:r w:rsidR="00B35314" w:rsidRPr="00C55A57">
              <w:rPr>
                <w:b w:val="0"/>
                <w:bCs w:val="0"/>
                <w:color w:val="000000"/>
                <w:sz w:val="28"/>
                <w:szCs w:val="28"/>
                <w:lang w:eastAsia="ru-RU"/>
              </w:rPr>
              <w:t>, некоторых сходных по назна</w:t>
            </w:r>
            <w:r>
              <w:rPr>
                <w:b w:val="0"/>
                <w:bCs w:val="0"/>
                <w:color w:val="000000"/>
                <w:sz w:val="28"/>
                <w:szCs w:val="28"/>
                <w:lang w:eastAsia="ru-RU"/>
              </w:rPr>
              <w:t>чению предметов</w:t>
            </w:r>
            <w:r w:rsidR="00B35314" w:rsidRPr="00C55A57">
              <w:rPr>
                <w:b w:val="0"/>
                <w:bCs w:val="0"/>
                <w:color w:val="000000"/>
                <w:sz w:val="28"/>
                <w:szCs w:val="28"/>
                <w:lang w:eastAsia="ru-RU"/>
              </w:rPr>
              <w:t>, объектах природы ближайшего окружения, их действиях, ярко выраженных особенностях, формирует у детей умение понимать обобщающие слова (мебель, одежда)</w:t>
            </w:r>
            <w:r>
              <w:rPr>
                <w:b w:val="0"/>
                <w:bCs w:val="0"/>
                <w:color w:val="000000"/>
                <w:sz w:val="28"/>
                <w:szCs w:val="28"/>
                <w:lang w:eastAsia="ru-RU"/>
              </w:rPr>
              <w:t>.</w:t>
            </w:r>
          </w:p>
          <w:p w:rsidR="00B35314" w:rsidRPr="00C55A57" w:rsidRDefault="00D04186" w:rsidP="00D04186">
            <w:pPr>
              <w:autoSpaceDE w:val="0"/>
              <w:autoSpaceDN w:val="0"/>
              <w:adjustRightInd w:val="0"/>
              <w:spacing w:after="0" w:line="240" w:lineRule="auto"/>
              <w:jc w:val="left"/>
              <w:rPr>
                <w:b w:val="0"/>
                <w:bCs w:val="0"/>
                <w:color w:val="000000"/>
                <w:sz w:val="28"/>
                <w:szCs w:val="28"/>
              </w:rPr>
            </w:pPr>
            <w:r>
              <w:rPr>
                <w:b w:val="0"/>
                <w:bCs w:val="0"/>
                <w:i/>
                <w:iCs/>
                <w:color w:val="000000"/>
                <w:sz w:val="28"/>
                <w:szCs w:val="28"/>
              </w:rPr>
              <w:t>Звуковая культура речи.</w:t>
            </w:r>
          </w:p>
          <w:p w:rsidR="00B35314" w:rsidRPr="00C55A57" w:rsidRDefault="00B35314" w:rsidP="00D04186">
            <w:pPr>
              <w:autoSpaceDE w:val="0"/>
              <w:autoSpaceDN w:val="0"/>
              <w:adjustRightInd w:val="0"/>
              <w:spacing w:after="0" w:line="240" w:lineRule="auto"/>
              <w:jc w:val="both"/>
              <w:rPr>
                <w:b w:val="0"/>
                <w:bCs w:val="0"/>
                <w:color w:val="000000"/>
                <w:sz w:val="28"/>
                <w:szCs w:val="28"/>
              </w:rPr>
            </w:pPr>
            <w:r w:rsidRPr="00C55A57">
              <w:rPr>
                <w:b w:val="0"/>
                <w:bCs w:val="0"/>
                <w:color w:val="000000"/>
                <w:sz w:val="28"/>
                <w:szCs w:val="28"/>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w:t>
            </w:r>
            <w:r w:rsidRPr="00C55A57">
              <w:rPr>
                <w:b w:val="0"/>
                <w:bCs w:val="0"/>
                <w:color w:val="000000"/>
                <w:sz w:val="28"/>
                <w:szCs w:val="28"/>
              </w:rPr>
              <w:lastRenderedPageBreak/>
              <w:t>интонируемый в речи воспитат</w:t>
            </w:r>
            <w:r w:rsidR="00D04186">
              <w:rPr>
                <w:b w:val="0"/>
                <w:bCs w:val="0"/>
                <w:color w:val="000000"/>
                <w:sz w:val="28"/>
                <w:szCs w:val="28"/>
              </w:rPr>
              <w:t>еля звук.</w:t>
            </w:r>
          </w:p>
          <w:p w:rsidR="00B35314" w:rsidRPr="00C55A57" w:rsidRDefault="00B35314" w:rsidP="00D04186">
            <w:pPr>
              <w:autoSpaceDE w:val="0"/>
              <w:autoSpaceDN w:val="0"/>
              <w:adjustRightInd w:val="0"/>
              <w:spacing w:after="0" w:line="240" w:lineRule="auto"/>
              <w:jc w:val="left"/>
              <w:rPr>
                <w:b w:val="0"/>
                <w:bCs w:val="0"/>
                <w:color w:val="000000"/>
                <w:sz w:val="28"/>
                <w:szCs w:val="28"/>
              </w:rPr>
            </w:pPr>
            <w:r w:rsidRPr="00C55A57">
              <w:rPr>
                <w:b w:val="0"/>
                <w:bCs w:val="0"/>
                <w:i/>
                <w:iCs/>
                <w:color w:val="000000"/>
                <w:sz w:val="28"/>
                <w:szCs w:val="28"/>
              </w:rPr>
              <w:t xml:space="preserve">Грамматический строй речи </w:t>
            </w:r>
          </w:p>
          <w:p w:rsidR="00B35314" w:rsidRPr="00C55A57" w:rsidRDefault="00B35314" w:rsidP="00D04186">
            <w:pPr>
              <w:autoSpaceDE w:val="0"/>
              <w:autoSpaceDN w:val="0"/>
              <w:adjustRightInd w:val="0"/>
              <w:spacing w:after="0" w:line="240" w:lineRule="auto"/>
              <w:jc w:val="both"/>
              <w:rPr>
                <w:b w:val="0"/>
                <w:bCs w:val="0"/>
                <w:color w:val="000000"/>
                <w:sz w:val="28"/>
                <w:szCs w:val="28"/>
                <w:lang w:eastAsia="ru-RU"/>
              </w:rPr>
            </w:pPr>
            <w:r w:rsidRPr="00C55A57">
              <w:rPr>
                <w:b w:val="0"/>
                <w:bCs w:val="0"/>
                <w:color w:val="000000"/>
                <w:sz w:val="28"/>
                <w:szCs w:val="28"/>
                <w:lang w:eastAsia="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r w:rsidR="00D04186">
              <w:rPr>
                <w:b w:val="0"/>
                <w:bCs w:val="0"/>
                <w:color w:val="000000"/>
                <w:sz w:val="28"/>
                <w:szCs w:val="28"/>
                <w:lang w:eastAsia="ru-RU"/>
              </w:rPr>
              <w:t>.</w:t>
            </w:r>
          </w:p>
          <w:p w:rsidR="00D43A95" w:rsidRPr="00C55A57" w:rsidRDefault="00D43A95" w:rsidP="00D04186">
            <w:pPr>
              <w:autoSpaceDE w:val="0"/>
              <w:autoSpaceDN w:val="0"/>
              <w:adjustRightInd w:val="0"/>
              <w:spacing w:after="0" w:line="240" w:lineRule="auto"/>
              <w:jc w:val="left"/>
              <w:rPr>
                <w:b w:val="0"/>
                <w:bCs w:val="0"/>
                <w:color w:val="000000"/>
                <w:sz w:val="28"/>
                <w:szCs w:val="28"/>
              </w:rPr>
            </w:pPr>
            <w:r w:rsidRPr="00C55A57">
              <w:rPr>
                <w:b w:val="0"/>
                <w:bCs w:val="0"/>
                <w:i/>
                <w:iCs/>
                <w:color w:val="000000"/>
                <w:sz w:val="28"/>
                <w:szCs w:val="28"/>
              </w:rPr>
              <w:t xml:space="preserve">Связная речь </w:t>
            </w:r>
          </w:p>
          <w:p w:rsidR="00D43A95" w:rsidRPr="00C55A57" w:rsidRDefault="00D43A95" w:rsidP="00D04186">
            <w:pPr>
              <w:autoSpaceDE w:val="0"/>
              <w:autoSpaceDN w:val="0"/>
              <w:adjustRightInd w:val="0"/>
              <w:spacing w:after="0" w:line="240" w:lineRule="auto"/>
              <w:jc w:val="both"/>
              <w:rPr>
                <w:b w:val="0"/>
                <w:bCs w:val="0"/>
                <w:color w:val="000000"/>
                <w:sz w:val="28"/>
                <w:szCs w:val="28"/>
                <w:lang w:eastAsia="ru-RU"/>
              </w:rPr>
            </w:pPr>
            <w:r w:rsidRPr="00C55A57">
              <w:rPr>
                <w:b w:val="0"/>
                <w:bCs w:val="0"/>
                <w:color w:val="000000"/>
                <w:sz w:val="28"/>
                <w:szCs w:val="28"/>
                <w:lang w:eastAsia="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w:t>
            </w:r>
            <w:r w:rsidR="005D255E" w:rsidRPr="00C55A57">
              <w:rPr>
                <w:b w:val="0"/>
                <w:bCs w:val="0"/>
                <w:color w:val="000000"/>
                <w:sz w:val="28"/>
                <w:szCs w:val="28"/>
                <w:lang w:eastAsia="ru-RU"/>
              </w:rPr>
              <w:t>ых действиях в игровом общении…</w:t>
            </w:r>
          </w:p>
          <w:p w:rsidR="00D43A95" w:rsidRPr="00C55A57" w:rsidRDefault="00D43A95" w:rsidP="00D04186">
            <w:pPr>
              <w:autoSpaceDE w:val="0"/>
              <w:autoSpaceDN w:val="0"/>
              <w:adjustRightInd w:val="0"/>
              <w:spacing w:after="0" w:line="240" w:lineRule="auto"/>
              <w:jc w:val="left"/>
              <w:rPr>
                <w:b w:val="0"/>
                <w:bCs w:val="0"/>
                <w:color w:val="000000"/>
                <w:sz w:val="28"/>
                <w:szCs w:val="28"/>
              </w:rPr>
            </w:pPr>
            <w:r w:rsidRPr="00C55A57">
              <w:rPr>
                <w:b w:val="0"/>
                <w:bCs w:val="0"/>
                <w:i/>
                <w:iCs/>
                <w:color w:val="000000"/>
                <w:sz w:val="28"/>
                <w:szCs w:val="28"/>
              </w:rPr>
              <w:t xml:space="preserve">Подготовка детей к обучению грамоте </w:t>
            </w:r>
          </w:p>
          <w:p w:rsidR="00D43A95" w:rsidRPr="00C55A57" w:rsidRDefault="00D43A95" w:rsidP="00D04186">
            <w:pPr>
              <w:autoSpaceDE w:val="0"/>
              <w:autoSpaceDN w:val="0"/>
              <w:adjustRightInd w:val="0"/>
              <w:spacing w:after="0" w:line="240" w:lineRule="auto"/>
              <w:jc w:val="both"/>
              <w:rPr>
                <w:b w:val="0"/>
                <w:sz w:val="28"/>
                <w:szCs w:val="28"/>
              </w:rPr>
            </w:pPr>
            <w:r w:rsidRPr="00C55A57">
              <w:rPr>
                <w:b w:val="0"/>
                <w:bCs w:val="0"/>
                <w:color w:val="000000"/>
                <w:sz w:val="28"/>
                <w:szCs w:val="28"/>
                <w:lang w:eastAsia="ru-RU"/>
              </w:rPr>
              <w:t>Педагог формирует у детей умение вслушиваться в звучание слова, закрепляет в речи дошкольников термины «слово», «звук» в практическом плане.</w:t>
            </w:r>
          </w:p>
        </w:tc>
        <w:tc>
          <w:tcPr>
            <w:tcW w:w="2095" w:type="dxa"/>
          </w:tcPr>
          <w:p w:rsidR="00D04186" w:rsidRDefault="00A44CDE" w:rsidP="00D04186">
            <w:pPr>
              <w:spacing w:after="0" w:line="240" w:lineRule="auto"/>
              <w:jc w:val="left"/>
              <w:rPr>
                <w:b w:val="0"/>
                <w:sz w:val="28"/>
                <w:szCs w:val="28"/>
              </w:rPr>
            </w:pPr>
            <w:r w:rsidRPr="00C55A57">
              <w:rPr>
                <w:b w:val="0"/>
                <w:sz w:val="28"/>
                <w:szCs w:val="28"/>
              </w:rPr>
              <w:lastRenderedPageBreak/>
              <w:t xml:space="preserve">Приказ Министерства Просвещения Российской Федерации </w:t>
            </w:r>
          </w:p>
          <w:p w:rsidR="00A44CDE" w:rsidRPr="00C55A57" w:rsidRDefault="00A44CDE" w:rsidP="00D04186">
            <w:pPr>
              <w:spacing w:after="0" w:line="240" w:lineRule="auto"/>
              <w:jc w:val="left"/>
              <w:rPr>
                <w:b w:val="0"/>
                <w:sz w:val="28"/>
                <w:szCs w:val="28"/>
              </w:rPr>
            </w:pPr>
            <w:r w:rsidRPr="00C55A57">
              <w:rPr>
                <w:b w:val="0"/>
                <w:sz w:val="28"/>
                <w:szCs w:val="28"/>
              </w:rPr>
              <w:t>от 25.11.2022 №1028 «О</w:t>
            </w:r>
            <w:r w:rsidR="00D04186">
              <w:rPr>
                <w:b w:val="0"/>
                <w:sz w:val="28"/>
                <w:szCs w:val="28"/>
              </w:rPr>
              <w:t>б</w:t>
            </w:r>
            <w:r w:rsidRPr="00C55A57">
              <w:rPr>
                <w:b w:val="0"/>
                <w:sz w:val="28"/>
                <w:szCs w:val="28"/>
              </w:rPr>
              <w:t xml:space="preserve"> утверждении федеральной образовательной программы дошкольного образования». – М.: ЦЕНТРМАГ – 2023. – 240с.</w:t>
            </w:r>
          </w:p>
          <w:p w:rsidR="00A44CDE" w:rsidRPr="00C55A57" w:rsidRDefault="00A44CDE" w:rsidP="00D04186">
            <w:pPr>
              <w:spacing w:after="0" w:line="240" w:lineRule="auto"/>
              <w:jc w:val="left"/>
              <w:rPr>
                <w:b w:val="0"/>
                <w:sz w:val="28"/>
                <w:szCs w:val="28"/>
              </w:rPr>
            </w:pPr>
            <w:r w:rsidRPr="00C55A57">
              <w:rPr>
                <w:b w:val="0"/>
                <w:sz w:val="28"/>
                <w:szCs w:val="28"/>
              </w:rPr>
              <w:t>стр.</w:t>
            </w:r>
            <w:r w:rsidR="001221AC" w:rsidRPr="00C55A57">
              <w:rPr>
                <w:b w:val="0"/>
                <w:sz w:val="28"/>
                <w:szCs w:val="28"/>
              </w:rPr>
              <w:t>68</w:t>
            </w:r>
          </w:p>
        </w:tc>
      </w:tr>
      <w:tr w:rsidR="00A44CDE" w:rsidRPr="00C55A57" w:rsidTr="00A44CDE">
        <w:tc>
          <w:tcPr>
            <w:tcW w:w="1384" w:type="dxa"/>
          </w:tcPr>
          <w:p w:rsidR="00A44CDE" w:rsidRPr="00C55A57" w:rsidRDefault="00A44CDE" w:rsidP="00963A1B">
            <w:pPr>
              <w:spacing w:after="0" w:line="240" w:lineRule="auto"/>
              <w:rPr>
                <w:b w:val="0"/>
                <w:sz w:val="28"/>
                <w:szCs w:val="28"/>
              </w:rPr>
            </w:pPr>
            <w:r w:rsidRPr="00C55A57">
              <w:rPr>
                <w:b w:val="0"/>
                <w:sz w:val="28"/>
                <w:szCs w:val="28"/>
              </w:rPr>
              <w:lastRenderedPageBreak/>
              <w:t xml:space="preserve">От 4 лет </w:t>
            </w:r>
          </w:p>
          <w:p w:rsidR="00A44CDE" w:rsidRPr="00C55A57" w:rsidRDefault="00A44CDE" w:rsidP="00963A1B">
            <w:pPr>
              <w:spacing w:after="0" w:line="240" w:lineRule="auto"/>
              <w:rPr>
                <w:b w:val="0"/>
                <w:sz w:val="28"/>
                <w:szCs w:val="28"/>
              </w:rPr>
            </w:pPr>
            <w:r w:rsidRPr="00C55A57">
              <w:rPr>
                <w:b w:val="0"/>
                <w:sz w:val="28"/>
                <w:szCs w:val="28"/>
              </w:rPr>
              <w:t>до 5 лет</w:t>
            </w:r>
          </w:p>
        </w:tc>
        <w:tc>
          <w:tcPr>
            <w:tcW w:w="6379" w:type="dxa"/>
          </w:tcPr>
          <w:p w:rsidR="00D43A95" w:rsidRPr="00C55A57" w:rsidRDefault="00D43A95" w:rsidP="00963A1B">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 xml:space="preserve">Развитие словаря. </w:t>
            </w:r>
          </w:p>
          <w:p w:rsidR="00963A1B" w:rsidRDefault="00D43A95" w:rsidP="00963A1B">
            <w:pPr>
              <w:autoSpaceDE w:val="0"/>
              <w:autoSpaceDN w:val="0"/>
              <w:adjustRightInd w:val="0"/>
              <w:spacing w:after="0" w:line="240" w:lineRule="auto"/>
              <w:jc w:val="both"/>
              <w:rPr>
                <w:b w:val="0"/>
                <w:bCs w:val="0"/>
                <w:color w:val="000000"/>
                <w:sz w:val="28"/>
                <w:szCs w:val="28"/>
              </w:rPr>
            </w:pPr>
            <w:r w:rsidRPr="00C55A57">
              <w:rPr>
                <w:b w:val="0"/>
                <w:bCs w:val="0"/>
                <w:color w:val="000000"/>
                <w:sz w:val="28"/>
                <w:szCs w:val="28"/>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w:t>
            </w:r>
            <w:r w:rsidR="00963A1B">
              <w:rPr>
                <w:b w:val="0"/>
                <w:bCs w:val="0"/>
                <w:color w:val="000000"/>
                <w:sz w:val="28"/>
                <w:szCs w:val="28"/>
              </w:rPr>
              <w:t>ени качества объектов, явлений.</w:t>
            </w:r>
          </w:p>
          <w:p w:rsidR="00A44CDE" w:rsidRPr="00C55A57" w:rsidRDefault="00D43A95" w:rsidP="00963A1B">
            <w:pPr>
              <w:autoSpaceDE w:val="0"/>
              <w:autoSpaceDN w:val="0"/>
              <w:adjustRightInd w:val="0"/>
              <w:spacing w:after="0" w:line="240" w:lineRule="auto"/>
              <w:jc w:val="both"/>
              <w:rPr>
                <w:b w:val="0"/>
                <w:bCs w:val="0"/>
                <w:i/>
                <w:iCs/>
                <w:color w:val="000000"/>
                <w:sz w:val="28"/>
                <w:szCs w:val="28"/>
                <w:lang w:eastAsia="ru-RU"/>
              </w:rPr>
            </w:pPr>
            <w:r w:rsidRPr="00C55A57">
              <w:rPr>
                <w:b w:val="0"/>
                <w:bCs w:val="0"/>
                <w:i/>
                <w:iCs/>
                <w:color w:val="000000"/>
                <w:sz w:val="28"/>
                <w:szCs w:val="28"/>
                <w:lang w:eastAsia="ru-RU"/>
              </w:rPr>
              <w:t>Звуковая культура речи</w:t>
            </w:r>
            <w:r w:rsidR="00963A1B">
              <w:rPr>
                <w:b w:val="0"/>
                <w:bCs w:val="0"/>
                <w:i/>
                <w:iCs/>
                <w:color w:val="000000"/>
                <w:sz w:val="28"/>
                <w:szCs w:val="28"/>
                <w:lang w:eastAsia="ru-RU"/>
              </w:rPr>
              <w:t>.</w:t>
            </w:r>
          </w:p>
          <w:p w:rsidR="00D43A95" w:rsidRPr="00C55A57" w:rsidRDefault="00D43A95" w:rsidP="00963A1B">
            <w:pPr>
              <w:autoSpaceDE w:val="0"/>
              <w:autoSpaceDN w:val="0"/>
              <w:adjustRightInd w:val="0"/>
              <w:spacing w:after="0" w:line="240" w:lineRule="auto"/>
              <w:jc w:val="both"/>
              <w:rPr>
                <w:b w:val="0"/>
                <w:bCs w:val="0"/>
                <w:color w:val="000000"/>
                <w:sz w:val="28"/>
                <w:szCs w:val="28"/>
              </w:rPr>
            </w:pPr>
            <w:r w:rsidRPr="00C55A57">
              <w:rPr>
                <w:b w:val="0"/>
                <w:bCs w:val="0"/>
                <w:color w:val="000000"/>
                <w:sz w:val="28"/>
                <w:szCs w:val="28"/>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дошкольников умения правильного произносить свистящие и шипящие звуки; четко воспроизводить фонетический и </w:t>
            </w:r>
            <w:r w:rsidR="00963A1B">
              <w:rPr>
                <w:b w:val="0"/>
                <w:bCs w:val="0"/>
                <w:color w:val="000000"/>
                <w:sz w:val="28"/>
                <w:szCs w:val="28"/>
              </w:rPr>
              <w:lastRenderedPageBreak/>
              <w:t>морфологический рисунок слова.</w:t>
            </w:r>
          </w:p>
          <w:p w:rsidR="00D43A95" w:rsidRPr="00C55A57" w:rsidRDefault="00D43A95" w:rsidP="00963A1B">
            <w:pPr>
              <w:autoSpaceDE w:val="0"/>
              <w:autoSpaceDN w:val="0"/>
              <w:adjustRightInd w:val="0"/>
              <w:spacing w:after="0" w:line="240" w:lineRule="auto"/>
              <w:ind w:firstLine="37"/>
              <w:jc w:val="both"/>
              <w:rPr>
                <w:b w:val="0"/>
                <w:bCs w:val="0"/>
                <w:i/>
                <w:iCs/>
                <w:color w:val="000000"/>
                <w:sz w:val="28"/>
                <w:szCs w:val="28"/>
                <w:lang w:eastAsia="ru-RU"/>
              </w:rPr>
            </w:pPr>
            <w:r w:rsidRPr="00C55A57">
              <w:rPr>
                <w:b w:val="0"/>
                <w:bCs w:val="0"/>
                <w:i/>
                <w:iCs/>
                <w:color w:val="000000"/>
                <w:sz w:val="28"/>
                <w:szCs w:val="28"/>
                <w:lang w:eastAsia="ru-RU"/>
              </w:rPr>
              <w:t>Грамматический строй речи</w:t>
            </w:r>
          </w:p>
          <w:p w:rsidR="00D43A95" w:rsidRPr="00C55A57" w:rsidRDefault="00D43A95" w:rsidP="00963A1B">
            <w:pPr>
              <w:autoSpaceDE w:val="0"/>
              <w:autoSpaceDN w:val="0"/>
              <w:adjustRightInd w:val="0"/>
              <w:spacing w:after="0" w:line="240" w:lineRule="auto"/>
              <w:ind w:firstLine="37"/>
              <w:jc w:val="both"/>
              <w:rPr>
                <w:b w:val="0"/>
                <w:bCs w:val="0"/>
                <w:color w:val="000000"/>
                <w:sz w:val="28"/>
                <w:szCs w:val="28"/>
              </w:rPr>
            </w:pPr>
            <w:r w:rsidRPr="00C55A57">
              <w:rPr>
                <w:b w:val="0"/>
                <w:bCs w:val="0"/>
                <w:color w:val="000000"/>
                <w:sz w:val="28"/>
                <w:szCs w:val="28"/>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r w:rsidR="00963A1B">
              <w:rPr>
                <w:b w:val="0"/>
                <w:bCs w:val="0"/>
                <w:color w:val="000000"/>
                <w:sz w:val="28"/>
                <w:szCs w:val="28"/>
              </w:rPr>
              <w:t>.</w:t>
            </w:r>
          </w:p>
          <w:p w:rsidR="00D43A95" w:rsidRPr="00C55A57" w:rsidRDefault="00D43A95" w:rsidP="00963A1B">
            <w:pPr>
              <w:autoSpaceDE w:val="0"/>
              <w:autoSpaceDN w:val="0"/>
              <w:adjustRightInd w:val="0"/>
              <w:spacing w:after="0" w:line="240" w:lineRule="auto"/>
              <w:ind w:firstLine="37"/>
              <w:jc w:val="both"/>
              <w:rPr>
                <w:b w:val="0"/>
                <w:bCs w:val="0"/>
                <w:color w:val="000000"/>
                <w:sz w:val="28"/>
                <w:szCs w:val="28"/>
              </w:rPr>
            </w:pPr>
            <w:r w:rsidRPr="00C55A57">
              <w:rPr>
                <w:b w:val="0"/>
                <w:bCs w:val="0"/>
                <w:i/>
                <w:iCs/>
                <w:color w:val="000000"/>
                <w:sz w:val="28"/>
                <w:szCs w:val="28"/>
              </w:rPr>
              <w:t xml:space="preserve">Связная речь </w:t>
            </w:r>
          </w:p>
          <w:p w:rsidR="00D43A95" w:rsidRPr="00C55A57" w:rsidRDefault="00D43A95" w:rsidP="00963A1B">
            <w:pPr>
              <w:autoSpaceDE w:val="0"/>
              <w:autoSpaceDN w:val="0"/>
              <w:adjustRightInd w:val="0"/>
              <w:spacing w:after="0" w:line="240" w:lineRule="auto"/>
              <w:ind w:firstLine="37"/>
              <w:jc w:val="both"/>
              <w:rPr>
                <w:b w:val="0"/>
                <w:bCs w:val="0"/>
                <w:color w:val="000000"/>
                <w:sz w:val="28"/>
                <w:szCs w:val="28"/>
                <w:lang w:eastAsia="ru-RU"/>
              </w:rPr>
            </w:pPr>
            <w:r w:rsidRPr="00C55A57">
              <w:rPr>
                <w:b w:val="0"/>
                <w:bCs w:val="0"/>
                <w:color w:val="000000"/>
                <w:sz w:val="28"/>
                <w:szCs w:val="28"/>
                <w:lang w:eastAsia="ru-RU"/>
              </w:rPr>
              <w:t>Педагог развивает у детей связную, грамматически правильную диалогическую и монологическую ре</w:t>
            </w:r>
            <w:r w:rsidR="00963A1B">
              <w:rPr>
                <w:b w:val="0"/>
                <w:bCs w:val="0"/>
                <w:color w:val="000000"/>
                <w:sz w:val="28"/>
                <w:szCs w:val="28"/>
                <w:lang w:eastAsia="ru-RU"/>
              </w:rPr>
              <w:t xml:space="preserve">чь, обучает детей </w:t>
            </w:r>
            <w:r w:rsidRPr="00C55A57">
              <w:rPr>
                <w:b w:val="0"/>
                <w:bCs w:val="0"/>
                <w:color w:val="000000"/>
                <w:sz w:val="28"/>
                <w:szCs w:val="28"/>
                <w:lang w:eastAsia="ru-RU"/>
              </w:rPr>
              <w:t>соста</w:t>
            </w:r>
            <w:r w:rsidR="005D255E" w:rsidRPr="00C55A57">
              <w:rPr>
                <w:b w:val="0"/>
                <w:bCs w:val="0"/>
                <w:color w:val="000000"/>
                <w:sz w:val="28"/>
                <w:szCs w:val="28"/>
                <w:lang w:eastAsia="ru-RU"/>
              </w:rPr>
              <w:t>влять описательные рассказ</w:t>
            </w:r>
            <w:r w:rsidR="00963A1B">
              <w:rPr>
                <w:b w:val="0"/>
                <w:bCs w:val="0"/>
                <w:color w:val="000000"/>
                <w:sz w:val="28"/>
                <w:szCs w:val="28"/>
                <w:lang w:eastAsia="ru-RU"/>
              </w:rPr>
              <w:t>ы</w:t>
            </w:r>
            <w:r w:rsidR="005D255E" w:rsidRPr="00C55A57">
              <w:rPr>
                <w:b w:val="0"/>
                <w:bCs w:val="0"/>
                <w:color w:val="000000"/>
                <w:sz w:val="28"/>
                <w:szCs w:val="28"/>
                <w:lang w:eastAsia="ru-RU"/>
              </w:rPr>
              <w:t xml:space="preserve"> из 5-</w:t>
            </w:r>
            <w:r w:rsidRPr="00C55A57">
              <w:rPr>
                <w:b w:val="0"/>
                <w:bCs w:val="0"/>
                <w:color w:val="000000"/>
                <w:sz w:val="28"/>
                <w:szCs w:val="28"/>
                <w:lang w:eastAsia="ru-RU"/>
              </w:rPr>
              <w:t>6 предложений о предметах и повествовательные рассказы из ли</w:t>
            </w:r>
            <w:r w:rsidR="00963A1B">
              <w:rPr>
                <w:b w:val="0"/>
                <w:bCs w:val="0"/>
                <w:color w:val="000000"/>
                <w:sz w:val="28"/>
                <w:szCs w:val="28"/>
                <w:lang w:eastAsia="ru-RU"/>
              </w:rPr>
              <w:t>чного опыта.</w:t>
            </w:r>
          </w:p>
          <w:p w:rsidR="00D43A95" w:rsidRPr="00C55A57" w:rsidRDefault="00D43A95" w:rsidP="00963A1B">
            <w:pPr>
              <w:autoSpaceDE w:val="0"/>
              <w:autoSpaceDN w:val="0"/>
              <w:adjustRightInd w:val="0"/>
              <w:spacing w:after="0" w:line="240" w:lineRule="auto"/>
              <w:ind w:firstLine="37"/>
              <w:jc w:val="both"/>
              <w:rPr>
                <w:b w:val="0"/>
                <w:bCs w:val="0"/>
                <w:color w:val="000000"/>
                <w:sz w:val="28"/>
                <w:szCs w:val="28"/>
              </w:rPr>
            </w:pPr>
            <w:r w:rsidRPr="00C55A57">
              <w:rPr>
                <w:b w:val="0"/>
                <w:bCs w:val="0"/>
                <w:i/>
                <w:iCs/>
                <w:color w:val="000000"/>
                <w:sz w:val="28"/>
                <w:szCs w:val="28"/>
              </w:rPr>
              <w:t xml:space="preserve">Подготовка детей к обучению грамоте </w:t>
            </w:r>
          </w:p>
          <w:p w:rsidR="00D43A95" w:rsidRPr="00C55A57" w:rsidRDefault="00D43A95" w:rsidP="00963A1B">
            <w:pPr>
              <w:autoSpaceDE w:val="0"/>
              <w:autoSpaceDN w:val="0"/>
              <w:adjustRightInd w:val="0"/>
              <w:spacing w:after="0" w:line="240" w:lineRule="auto"/>
              <w:ind w:firstLine="37"/>
              <w:jc w:val="both"/>
              <w:rPr>
                <w:b w:val="0"/>
                <w:bCs w:val="0"/>
                <w:color w:val="000000"/>
                <w:sz w:val="28"/>
                <w:szCs w:val="28"/>
              </w:rPr>
            </w:pPr>
            <w:r w:rsidRPr="00C55A57">
              <w:rPr>
                <w:b w:val="0"/>
                <w:bCs w:val="0"/>
                <w:color w:val="000000"/>
                <w:sz w:val="28"/>
                <w:szCs w:val="28"/>
                <w:lang w:eastAsia="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c>
          <w:tcPr>
            <w:tcW w:w="2095" w:type="dxa"/>
          </w:tcPr>
          <w:p w:rsidR="00A44CDE" w:rsidRPr="00C55A57" w:rsidRDefault="001221AC" w:rsidP="00C55A57">
            <w:pPr>
              <w:spacing w:after="0" w:line="240" w:lineRule="auto"/>
              <w:ind w:firstLine="709"/>
              <w:jc w:val="left"/>
              <w:rPr>
                <w:b w:val="0"/>
                <w:sz w:val="28"/>
                <w:szCs w:val="28"/>
              </w:rPr>
            </w:pPr>
            <w:r w:rsidRPr="00C55A57">
              <w:rPr>
                <w:b w:val="0"/>
                <w:sz w:val="28"/>
                <w:szCs w:val="28"/>
              </w:rPr>
              <w:lastRenderedPageBreak/>
              <w:t>стр.71</w:t>
            </w:r>
          </w:p>
        </w:tc>
      </w:tr>
      <w:tr w:rsidR="00A44CDE" w:rsidRPr="00C55A57" w:rsidTr="00A44CDE">
        <w:tc>
          <w:tcPr>
            <w:tcW w:w="1384" w:type="dxa"/>
          </w:tcPr>
          <w:p w:rsidR="00A44CDE" w:rsidRPr="00C55A57" w:rsidRDefault="00A44CDE" w:rsidP="00963A1B">
            <w:pPr>
              <w:spacing w:after="0" w:line="240" w:lineRule="auto"/>
              <w:rPr>
                <w:b w:val="0"/>
                <w:sz w:val="28"/>
                <w:szCs w:val="28"/>
              </w:rPr>
            </w:pPr>
            <w:r w:rsidRPr="00C55A57">
              <w:rPr>
                <w:b w:val="0"/>
                <w:sz w:val="28"/>
                <w:szCs w:val="28"/>
              </w:rPr>
              <w:lastRenderedPageBreak/>
              <w:t xml:space="preserve">От 5 лет </w:t>
            </w:r>
          </w:p>
          <w:p w:rsidR="00A44CDE" w:rsidRPr="00C55A57" w:rsidRDefault="00A44CDE" w:rsidP="00963A1B">
            <w:pPr>
              <w:spacing w:after="0" w:line="240" w:lineRule="auto"/>
              <w:rPr>
                <w:b w:val="0"/>
                <w:sz w:val="28"/>
                <w:szCs w:val="28"/>
              </w:rPr>
            </w:pPr>
            <w:r w:rsidRPr="00C55A57">
              <w:rPr>
                <w:b w:val="0"/>
                <w:sz w:val="28"/>
                <w:szCs w:val="28"/>
              </w:rPr>
              <w:t>до 6 лет</w:t>
            </w:r>
          </w:p>
        </w:tc>
        <w:tc>
          <w:tcPr>
            <w:tcW w:w="6379" w:type="dxa"/>
          </w:tcPr>
          <w:p w:rsidR="00D43A95" w:rsidRPr="00C55A57" w:rsidRDefault="00963A1B" w:rsidP="00963A1B">
            <w:pPr>
              <w:autoSpaceDE w:val="0"/>
              <w:autoSpaceDN w:val="0"/>
              <w:adjustRightInd w:val="0"/>
              <w:spacing w:after="0" w:line="240" w:lineRule="auto"/>
              <w:jc w:val="both"/>
              <w:rPr>
                <w:b w:val="0"/>
                <w:bCs w:val="0"/>
                <w:color w:val="000000"/>
                <w:sz w:val="28"/>
                <w:szCs w:val="28"/>
              </w:rPr>
            </w:pPr>
            <w:r>
              <w:rPr>
                <w:b w:val="0"/>
                <w:bCs w:val="0"/>
                <w:i/>
                <w:iCs/>
                <w:color w:val="000000"/>
                <w:sz w:val="28"/>
                <w:szCs w:val="28"/>
              </w:rPr>
              <w:t>Формирование словаря.</w:t>
            </w:r>
          </w:p>
          <w:p w:rsidR="00513EAE" w:rsidRPr="00C55A57" w:rsidRDefault="00D43A95" w:rsidP="00963A1B">
            <w:pPr>
              <w:autoSpaceDE w:val="0"/>
              <w:autoSpaceDN w:val="0"/>
              <w:adjustRightInd w:val="0"/>
              <w:spacing w:after="0" w:line="240" w:lineRule="auto"/>
              <w:jc w:val="both"/>
              <w:rPr>
                <w:b w:val="0"/>
                <w:bCs w:val="0"/>
                <w:color w:val="000000"/>
                <w:sz w:val="28"/>
                <w:szCs w:val="28"/>
              </w:rPr>
            </w:pPr>
            <w:r w:rsidRPr="00C55A57">
              <w:rPr>
                <w:b w:val="0"/>
                <w:bCs w:val="0"/>
                <w:color w:val="000000"/>
                <w:sz w:val="28"/>
                <w:szCs w:val="28"/>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w:t>
            </w:r>
            <w:r w:rsidR="00513EAE" w:rsidRPr="00C55A57">
              <w:rPr>
                <w:b w:val="0"/>
                <w:bCs w:val="0"/>
                <w:color w:val="000000"/>
                <w:sz w:val="28"/>
                <w:szCs w:val="28"/>
              </w:rPr>
              <w:t>йствия и качество их выполнения…</w:t>
            </w:r>
          </w:p>
          <w:p w:rsidR="00D43A95" w:rsidRPr="00C55A57" w:rsidRDefault="00D43A95" w:rsidP="00963A1B">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 xml:space="preserve">Звуковая культура речи </w:t>
            </w:r>
          </w:p>
          <w:p w:rsidR="00D43A95" w:rsidRPr="00C55A57" w:rsidRDefault="00D43A95" w:rsidP="00963A1B">
            <w:pPr>
              <w:spacing w:after="0" w:line="240" w:lineRule="auto"/>
              <w:jc w:val="both"/>
              <w:rPr>
                <w:b w:val="0"/>
                <w:bCs w:val="0"/>
                <w:color w:val="000000"/>
                <w:sz w:val="28"/>
                <w:szCs w:val="28"/>
              </w:rPr>
            </w:pPr>
            <w:r w:rsidRPr="00C55A57">
              <w:rPr>
                <w:b w:val="0"/>
                <w:bCs w:val="0"/>
                <w:color w:val="000000"/>
                <w:sz w:val="28"/>
                <w:szCs w:val="28"/>
                <w:lang w:eastAsia="ru-RU"/>
              </w:rPr>
              <w:t>Педагог развивает у дошкольников</w:t>
            </w:r>
            <w:r w:rsidRPr="00C55A57">
              <w:rPr>
                <w:b w:val="0"/>
                <w:bCs w:val="0"/>
                <w:color w:val="000000"/>
                <w:sz w:val="28"/>
                <w:szCs w:val="28"/>
              </w:rPr>
              <w:t xml:space="preserve"> звуковую и интонационную культуру речи, фонематический слух, способствует освоению дошкольниками </w:t>
            </w:r>
            <w:r w:rsidRPr="00C55A57">
              <w:rPr>
                <w:b w:val="0"/>
                <w:bCs w:val="0"/>
                <w:color w:val="000000"/>
                <w:sz w:val="28"/>
                <w:szCs w:val="28"/>
              </w:rPr>
              <w:lastRenderedPageBreak/>
              <w:t>правильного произношения сонорных звуков ([л], [л’], [р], [р’]); упражняет в чистом звукопроизношении в процессе повседневного речевого общен</w:t>
            </w:r>
            <w:r w:rsidR="00963A1B">
              <w:rPr>
                <w:b w:val="0"/>
                <w:bCs w:val="0"/>
                <w:color w:val="000000"/>
                <w:sz w:val="28"/>
                <w:szCs w:val="28"/>
              </w:rPr>
              <w:t>ия и при звуковом анализе слов.</w:t>
            </w:r>
          </w:p>
          <w:p w:rsidR="00D43A95" w:rsidRPr="00C55A57" w:rsidRDefault="00D43A95" w:rsidP="00963A1B">
            <w:pPr>
              <w:autoSpaceDE w:val="0"/>
              <w:autoSpaceDN w:val="0"/>
              <w:adjustRightInd w:val="0"/>
              <w:spacing w:after="0" w:line="240" w:lineRule="auto"/>
              <w:ind w:firstLine="37"/>
              <w:jc w:val="both"/>
              <w:rPr>
                <w:b w:val="0"/>
                <w:bCs w:val="0"/>
                <w:color w:val="000000"/>
                <w:sz w:val="28"/>
                <w:szCs w:val="28"/>
              </w:rPr>
            </w:pPr>
            <w:r w:rsidRPr="00C55A57">
              <w:rPr>
                <w:b w:val="0"/>
                <w:bCs w:val="0"/>
                <w:i/>
                <w:iCs/>
                <w:color w:val="000000"/>
                <w:sz w:val="28"/>
                <w:szCs w:val="28"/>
              </w:rPr>
              <w:t xml:space="preserve">Грамматический строй речи </w:t>
            </w:r>
          </w:p>
          <w:p w:rsidR="00A44CDE" w:rsidRPr="00C55A57" w:rsidRDefault="00D43A95" w:rsidP="00963A1B">
            <w:pPr>
              <w:autoSpaceDE w:val="0"/>
              <w:autoSpaceDN w:val="0"/>
              <w:adjustRightInd w:val="0"/>
              <w:spacing w:after="0" w:line="240" w:lineRule="auto"/>
              <w:ind w:firstLine="37"/>
              <w:jc w:val="both"/>
              <w:rPr>
                <w:b w:val="0"/>
                <w:bCs w:val="0"/>
                <w:color w:val="000000"/>
                <w:sz w:val="28"/>
                <w:szCs w:val="28"/>
                <w:lang w:eastAsia="ru-RU"/>
              </w:rPr>
            </w:pPr>
            <w:r w:rsidRPr="00C55A57">
              <w:rPr>
                <w:b w:val="0"/>
                <w:bCs w:val="0"/>
                <w:color w:val="000000"/>
                <w:sz w:val="28"/>
                <w:szCs w:val="28"/>
                <w:lang w:eastAsia="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r w:rsidR="00513EAE" w:rsidRPr="00C55A57">
              <w:rPr>
                <w:b w:val="0"/>
                <w:bCs w:val="0"/>
                <w:color w:val="000000"/>
                <w:sz w:val="28"/>
                <w:szCs w:val="28"/>
                <w:lang w:eastAsia="ru-RU"/>
              </w:rPr>
              <w:t>…</w:t>
            </w:r>
          </w:p>
          <w:p w:rsidR="00D43A95" w:rsidRPr="00C55A57" w:rsidRDefault="00D43A95" w:rsidP="00963A1B">
            <w:pPr>
              <w:autoSpaceDE w:val="0"/>
              <w:autoSpaceDN w:val="0"/>
              <w:adjustRightInd w:val="0"/>
              <w:spacing w:after="0" w:line="240" w:lineRule="auto"/>
              <w:ind w:firstLine="37"/>
              <w:jc w:val="both"/>
              <w:rPr>
                <w:b w:val="0"/>
                <w:bCs w:val="0"/>
                <w:color w:val="000000"/>
                <w:sz w:val="28"/>
                <w:szCs w:val="28"/>
              </w:rPr>
            </w:pPr>
            <w:r w:rsidRPr="00C55A57">
              <w:rPr>
                <w:b w:val="0"/>
                <w:bCs w:val="0"/>
                <w:i/>
                <w:iCs/>
                <w:color w:val="000000"/>
                <w:sz w:val="28"/>
                <w:szCs w:val="28"/>
              </w:rPr>
              <w:t xml:space="preserve">Связная речь </w:t>
            </w:r>
          </w:p>
          <w:p w:rsidR="00963A1B" w:rsidRDefault="00D43A95" w:rsidP="00963A1B">
            <w:pPr>
              <w:autoSpaceDE w:val="0"/>
              <w:autoSpaceDN w:val="0"/>
              <w:adjustRightInd w:val="0"/>
              <w:spacing w:after="0" w:line="240" w:lineRule="auto"/>
              <w:ind w:firstLine="37"/>
              <w:jc w:val="both"/>
              <w:rPr>
                <w:b w:val="0"/>
                <w:bCs w:val="0"/>
                <w:color w:val="000000"/>
                <w:sz w:val="28"/>
                <w:szCs w:val="28"/>
                <w:lang w:eastAsia="ru-RU"/>
              </w:rPr>
            </w:pPr>
            <w:r w:rsidRPr="00C55A57">
              <w:rPr>
                <w:b w:val="0"/>
                <w:bCs w:val="0"/>
                <w:color w:val="000000"/>
                <w:sz w:val="28"/>
                <w:szCs w:val="28"/>
                <w:lang w:eastAsia="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w:t>
            </w:r>
            <w:r w:rsidR="00963A1B">
              <w:rPr>
                <w:b w:val="0"/>
                <w:bCs w:val="0"/>
                <w:color w:val="000000"/>
                <w:sz w:val="28"/>
                <w:szCs w:val="28"/>
                <w:lang w:eastAsia="ru-RU"/>
              </w:rPr>
              <w:t>ативе.</w:t>
            </w:r>
          </w:p>
          <w:p w:rsidR="00D43A95" w:rsidRPr="00C55A57" w:rsidRDefault="00D43A95" w:rsidP="00963A1B">
            <w:pPr>
              <w:autoSpaceDE w:val="0"/>
              <w:autoSpaceDN w:val="0"/>
              <w:adjustRightInd w:val="0"/>
              <w:spacing w:after="0" w:line="240" w:lineRule="auto"/>
              <w:ind w:firstLine="37"/>
              <w:jc w:val="both"/>
              <w:rPr>
                <w:b w:val="0"/>
                <w:bCs w:val="0"/>
                <w:color w:val="000000"/>
                <w:sz w:val="28"/>
                <w:szCs w:val="28"/>
              </w:rPr>
            </w:pPr>
            <w:r w:rsidRPr="00C55A57">
              <w:rPr>
                <w:b w:val="0"/>
                <w:bCs w:val="0"/>
                <w:i/>
                <w:iCs/>
                <w:color w:val="000000"/>
                <w:sz w:val="28"/>
                <w:szCs w:val="28"/>
              </w:rPr>
              <w:t xml:space="preserve">Подготовка детей к обучению грамоте. </w:t>
            </w:r>
          </w:p>
          <w:p w:rsidR="00D43A95" w:rsidRPr="00C55A57" w:rsidRDefault="00D43A95" w:rsidP="00963A1B">
            <w:pPr>
              <w:autoSpaceDE w:val="0"/>
              <w:autoSpaceDN w:val="0"/>
              <w:adjustRightInd w:val="0"/>
              <w:spacing w:after="0" w:line="240" w:lineRule="auto"/>
              <w:ind w:firstLine="37"/>
              <w:jc w:val="both"/>
              <w:rPr>
                <w:b w:val="0"/>
                <w:bCs w:val="0"/>
                <w:color w:val="000000"/>
                <w:sz w:val="28"/>
                <w:szCs w:val="28"/>
                <w:lang w:eastAsia="ru-RU"/>
              </w:rPr>
            </w:pPr>
            <w:r w:rsidRPr="00C55A57">
              <w:rPr>
                <w:b w:val="0"/>
                <w:bCs w:val="0"/>
                <w:color w:val="000000"/>
                <w:sz w:val="28"/>
                <w:szCs w:val="28"/>
                <w:lang w:eastAsia="ru-RU"/>
              </w:rPr>
              <w:t>Педагог помогает дошкольникам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w:t>
            </w:r>
            <w:r w:rsidR="00963A1B">
              <w:rPr>
                <w:b w:val="0"/>
                <w:bCs w:val="0"/>
                <w:color w:val="000000"/>
                <w:sz w:val="28"/>
                <w:szCs w:val="28"/>
                <w:lang w:eastAsia="ru-RU"/>
              </w:rPr>
              <w:t>.</w:t>
            </w:r>
          </w:p>
        </w:tc>
        <w:tc>
          <w:tcPr>
            <w:tcW w:w="2095" w:type="dxa"/>
          </w:tcPr>
          <w:p w:rsidR="00A44CDE" w:rsidRPr="00C55A57" w:rsidRDefault="001221AC" w:rsidP="00C55A57">
            <w:pPr>
              <w:spacing w:after="0" w:line="240" w:lineRule="auto"/>
              <w:ind w:firstLine="709"/>
              <w:jc w:val="left"/>
              <w:rPr>
                <w:b w:val="0"/>
                <w:sz w:val="28"/>
                <w:szCs w:val="28"/>
              </w:rPr>
            </w:pPr>
            <w:r w:rsidRPr="00C55A57">
              <w:rPr>
                <w:b w:val="0"/>
                <w:sz w:val="28"/>
                <w:szCs w:val="28"/>
              </w:rPr>
              <w:lastRenderedPageBreak/>
              <w:t>стр.74</w:t>
            </w:r>
          </w:p>
        </w:tc>
      </w:tr>
      <w:tr w:rsidR="00A44CDE" w:rsidRPr="00C55A57" w:rsidTr="00A44CDE">
        <w:tc>
          <w:tcPr>
            <w:tcW w:w="1384" w:type="dxa"/>
          </w:tcPr>
          <w:p w:rsidR="00A44CDE" w:rsidRPr="00C55A57" w:rsidRDefault="00A44CDE" w:rsidP="00963A1B">
            <w:pPr>
              <w:spacing w:after="0" w:line="240" w:lineRule="auto"/>
              <w:rPr>
                <w:b w:val="0"/>
                <w:sz w:val="28"/>
                <w:szCs w:val="28"/>
              </w:rPr>
            </w:pPr>
            <w:r w:rsidRPr="00C55A57">
              <w:rPr>
                <w:b w:val="0"/>
                <w:sz w:val="28"/>
                <w:szCs w:val="28"/>
              </w:rPr>
              <w:lastRenderedPageBreak/>
              <w:t xml:space="preserve">От 6 лет </w:t>
            </w:r>
          </w:p>
          <w:p w:rsidR="00A44CDE" w:rsidRPr="00C55A57" w:rsidRDefault="00A44CDE" w:rsidP="00963A1B">
            <w:pPr>
              <w:spacing w:after="0" w:line="240" w:lineRule="auto"/>
              <w:rPr>
                <w:b w:val="0"/>
                <w:sz w:val="28"/>
                <w:szCs w:val="28"/>
              </w:rPr>
            </w:pPr>
            <w:r w:rsidRPr="00C55A57">
              <w:rPr>
                <w:b w:val="0"/>
                <w:sz w:val="28"/>
                <w:szCs w:val="28"/>
              </w:rPr>
              <w:t>до 7 лет</w:t>
            </w:r>
          </w:p>
        </w:tc>
        <w:tc>
          <w:tcPr>
            <w:tcW w:w="6379" w:type="dxa"/>
          </w:tcPr>
          <w:p w:rsidR="00D43A95" w:rsidRPr="00C55A57" w:rsidRDefault="00963A1B" w:rsidP="00963A1B">
            <w:pPr>
              <w:autoSpaceDE w:val="0"/>
              <w:autoSpaceDN w:val="0"/>
              <w:adjustRightInd w:val="0"/>
              <w:spacing w:after="0" w:line="240" w:lineRule="auto"/>
              <w:jc w:val="both"/>
              <w:rPr>
                <w:b w:val="0"/>
                <w:bCs w:val="0"/>
                <w:color w:val="000000"/>
                <w:sz w:val="28"/>
                <w:szCs w:val="28"/>
              </w:rPr>
            </w:pPr>
            <w:r>
              <w:rPr>
                <w:b w:val="0"/>
                <w:bCs w:val="0"/>
                <w:i/>
                <w:iCs/>
                <w:color w:val="000000"/>
                <w:sz w:val="28"/>
                <w:szCs w:val="28"/>
              </w:rPr>
              <w:t>Формирование словаря.</w:t>
            </w:r>
          </w:p>
          <w:p w:rsidR="00D43A95" w:rsidRPr="00C55A57" w:rsidRDefault="00D43A95" w:rsidP="00963A1B">
            <w:pPr>
              <w:autoSpaceDE w:val="0"/>
              <w:autoSpaceDN w:val="0"/>
              <w:adjustRightInd w:val="0"/>
              <w:spacing w:after="0" w:line="240" w:lineRule="auto"/>
              <w:jc w:val="both"/>
              <w:rPr>
                <w:b w:val="0"/>
                <w:bCs w:val="0"/>
                <w:color w:val="000000"/>
                <w:sz w:val="28"/>
                <w:szCs w:val="28"/>
              </w:rPr>
            </w:pPr>
            <w:r w:rsidRPr="00C55A57">
              <w:rPr>
                <w:b w:val="0"/>
                <w:bCs w:val="0"/>
                <w:color w:val="000000"/>
                <w:sz w:val="28"/>
                <w:szCs w:val="28"/>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w:t>
            </w:r>
            <w:r w:rsidRPr="00C55A57">
              <w:rPr>
                <w:b w:val="0"/>
                <w:bCs w:val="0"/>
                <w:color w:val="000000"/>
                <w:sz w:val="28"/>
                <w:szCs w:val="28"/>
              </w:rPr>
              <w:lastRenderedPageBreak/>
              <w:t xml:space="preserve">языковой выразительности: антонимы, синонимы, многозначные </w:t>
            </w:r>
            <w:r w:rsidR="00963A1B">
              <w:rPr>
                <w:b w:val="0"/>
                <w:bCs w:val="0"/>
                <w:color w:val="000000"/>
                <w:sz w:val="28"/>
                <w:szCs w:val="28"/>
              </w:rPr>
              <w:t>слова, метафоры, олицетворения.</w:t>
            </w:r>
          </w:p>
          <w:p w:rsidR="00D43A95" w:rsidRPr="00C55A57" w:rsidRDefault="00D43A95" w:rsidP="00963A1B">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 xml:space="preserve">Звуковая культура речи </w:t>
            </w:r>
          </w:p>
          <w:p w:rsidR="00D43A95" w:rsidRPr="00C55A57" w:rsidRDefault="00D43A95" w:rsidP="00963A1B">
            <w:pPr>
              <w:autoSpaceDE w:val="0"/>
              <w:autoSpaceDN w:val="0"/>
              <w:adjustRightInd w:val="0"/>
              <w:spacing w:after="0" w:line="240" w:lineRule="auto"/>
              <w:jc w:val="both"/>
              <w:rPr>
                <w:b w:val="0"/>
                <w:bCs w:val="0"/>
                <w:color w:val="000000"/>
                <w:sz w:val="28"/>
                <w:szCs w:val="28"/>
              </w:rPr>
            </w:pPr>
            <w:r w:rsidRPr="00C55A57">
              <w:rPr>
                <w:b w:val="0"/>
                <w:bCs w:val="0"/>
                <w:color w:val="000000"/>
                <w:sz w:val="28"/>
                <w:szCs w:val="28"/>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r w:rsidR="00963A1B">
              <w:rPr>
                <w:b w:val="0"/>
                <w:bCs w:val="0"/>
                <w:color w:val="000000"/>
                <w:sz w:val="28"/>
                <w:szCs w:val="28"/>
              </w:rPr>
              <w:t>.</w:t>
            </w:r>
            <w:r w:rsidRPr="00C55A57">
              <w:rPr>
                <w:b w:val="0"/>
                <w:bCs w:val="0"/>
                <w:color w:val="000000"/>
                <w:sz w:val="28"/>
                <w:szCs w:val="28"/>
              </w:rPr>
              <w:t xml:space="preserve"> </w:t>
            </w:r>
          </w:p>
          <w:p w:rsidR="00D43A95" w:rsidRPr="00C55A57" w:rsidRDefault="00D43A95" w:rsidP="00963A1B">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 xml:space="preserve">Грамматический строй речи. </w:t>
            </w:r>
          </w:p>
          <w:p w:rsidR="00D43A95" w:rsidRPr="00C55A57" w:rsidRDefault="00D43A95" w:rsidP="00963A1B">
            <w:pPr>
              <w:spacing w:after="0" w:line="240" w:lineRule="auto"/>
              <w:jc w:val="both"/>
              <w:rPr>
                <w:b w:val="0"/>
                <w:bCs w:val="0"/>
                <w:color w:val="000000"/>
                <w:sz w:val="28"/>
                <w:szCs w:val="28"/>
              </w:rPr>
            </w:pPr>
            <w:r w:rsidRPr="00C55A57">
              <w:rPr>
                <w:b w:val="0"/>
                <w:bCs w:val="0"/>
                <w:color w:val="000000"/>
                <w:sz w:val="28"/>
                <w:szCs w:val="28"/>
                <w:lang w:eastAsia="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у детей закрепляет умения согласовывать существительные с числительными, существительные с прилагательными,</w:t>
            </w:r>
            <w:r w:rsidRPr="00C55A57">
              <w:rPr>
                <w:b w:val="0"/>
                <w:bCs w:val="0"/>
                <w:color w:val="000000"/>
                <w:sz w:val="28"/>
                <w:szCs w:val="28"/>
              </w:rPr>
              <w:t xml:space="preserve"> образовывать по образцу существительные с суффиксами, глаголы с приставками, сравнительную и превосходную степени имен прилагательных</w:t>
            </w:r>
            <w:r w:rsidR="00963A1B">
              <w:rPr>
                <w:b w:val="0"/>
                <w:bCs w:val="0"/>
                <w:color w:val="000000"/>
                <w:sz w:val="28"/>
                <w:szCs w:val="28"/>
              </w:rPr>
              <w:t>.</w:t>
            </w:r>
          </w:p>
          <w:p w:rsidR="00D43A95" w:rsidRPr="00C55A57" w:rsidRDefault="00D43A95" w:rsidP="00963A1B">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 xml:space="preserve">Связная речь </w:t>
            </w:r>
          </w:p>
          <w:p w:rsidR="00A44CDE" w:rsidRPr="00C55A57" w:rsidRDefault="00D43A95" w:rsidP="00963A1B">
            <w:pPr>
              <w:spacing w:after="0" w:line="240" w:lineRule="auto"/>
              <w:jc w:val="both"/>
              <w:rPr>
                <w:b w:val="0"/>
                <w:bCs w:val="0"/>
                <w:color w:val="000000"/>
                <w:sz w:val="28"/>
                <w:szCs w:val="28"/>
                <w:lang w:eastAsia="ru-RU"/>
              </w:rPr>
            </w:pPr>
            <w:r w:rsidRPr="00C55A57">
              <w:rPr>
                <w:b w:val="0"/>
                <w:bCs w:val="0"/>
                <w:color w:val="000000"/>
                <w:sz w:val="28"/>
                <w:szCs w:val="28"/>
                <w:lang w:eastAsia="ru-RU"/>
              </w:rPr>
              <w:t>Педагог подводит дошкольников осознанному выбору этикетной формы в зависимости от ситуации общения, возраста собеседника, цели взаимодействия, учит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w:t>
            </w:r>
            <w:r w:rsidR="00963A1B">
              <w:rPr>
                <w:b w:val="0"/>
                <w:bCs w:val="0"/>
                <w:color w:val="000000"/>
                <w:sz w:val="28"/>
                <w:szCs w:val="28"/>
                <w:lang w:eastAsia="ru-RU"/>
              </w:rPr>
              <w:t>.</w:t>
            </w:r>
            <w:r w:rsidRPr="00C55A57">
              <w:rPr>
                <w:b w:val="0"/>
                <w:bCs w:val="0"/>
                <w:color w:val="000000"/>
                <w:sz w:val="28"/>
                <w:szCs w:val="28"/>
                <w:lang w:eastAsia="ru-RU"/>
              </w:rPr>
              <w:t xml:space="preserve"> </w:t>
            </w:r>
          </w:p>
          <w:p w:rsidR="00D43A95" w:rsidRPr="00C55A57" w:rsidRDefault="00D43A95" w:rsidP="00963A1B">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 xml:space="preserve">Подготовка детей к обучению грамоте </w:t>
            </w:r>
          </w:p>
          <w:p w:rsidR="00D43A95" w:rsidRPr="00C55A57" w:rsidRDefault="00963A1B" w:rsidP="00963A1B">
            <w:pPr>
              <w:spacing w:after="0" w:line="240" w:lineRule="auto"/>
              <w:jc w:val="both"/>
              <w:rPr>
                <w:b w:val="0"/>
                <w:sz w:val="28"/>
                <w:szCs w:val="28"/>
              </w:rPr>
            </w:pPr>
            <w:r>
              <w:rPr>
                <w:b w:val="0"/>
                <w:bCs w:val="0"/>
                <w:color w:val="000000"/>
                <w:sz w:val="28"/>
                <w:szCs w:val="28"/>
                <w:lang w:eastAsia="ru-RU"/>
              </w:rPr>
              <w:t xml:space="preserve">Педагог </w:t>
            </w:r>
            <w:r w:rsidR="00D43A95" w:rsidRPr="00C55A57">
              <w:rPr>
                <w:b w:val="0"/>
                <w:bCs w:val="0"/>
                <w:color w:val="000000"/>
                <w:sz w:val="28"/>
                <w:szCs w:val="28"/>
                <w:lang w:eastAsia="ru-RU"/>
              </w:rPr>
              <w:t xml:space="preserve">помогает </w:t>
            </w:r>
            <w:r>
              <w:rPr>
                <w:b w:val="0"/>
                <w:bCs w:val="0"/>
                <w:color w:val="000000"/>
                <w:sz w:val="28"/>
                <w:szCs w:val="28"/>
                <w:lang w:eastAsia="ru-RU"/>
              </w:rPr>
              <w:t xml:space="preserve">детям </w:t>
            </w:r>
            <w:r w:rsidR="00D43A95" w:rsidRPr="00C55A57">
              <w:rPr>
                <w:b w:val="0"/>
                <w:bCs w:val="0"/>
                <w:color w:val="000000"/>
                <w:sz w:val="28"/>
                <w:szCs w:val="28"/>
                <w:lang w:eastAsia="ru-RU"/>
              </w:rPr>
              <w:t>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w:t>
            </w:r>
            <w:r w:rsidR="00892FD9" w:rsidRPr="00C55A57">
              <w:rPr>
                <w:b w:val="0"/>
                <w:bCs w:val="0"/>
                <w:color w:val="000000"/>
                <w:sz w:val="28"/>
                <w:szCs w:val="28"/>
                <w:lang w:eastAsia="ru-RU"/>
              </w:rPr>
              <w:t>, выделять ударный гласный звук</w:t>
            </w:r>
            <w:r w:rsidR="00D43A95" w:rsidRPr="00C55A57">
              <w:rPr>
                <w:b w:val="0"/>
                <w:bCs w:val="0"/>
                <w:color w:val="000000"/>
                <w:sz w:val="28"/>
                <w:szCs w:val="28"/>
                <w:lang w:eastAsia="ru-RU"/>
              </w:rPr>
              <w:t xml:space="preserve">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разгадывать детские кроссворды и решать ребусы</w:t>
            </w:r>
            <w:r>
              <w:rPr>
                <w:b w:val="0"/>
                <w:bCs w:val="0"/>
                <w:color w:val="000000"/>
                <w:sz w:val="28"/>
                <w:szCs w:val="28"/>
                <w:lang w:eastAsia="ru-RU"/>
              </w:rPr>
              <w:t>.</w:t>
            </w:r>
          </w:p>
        </w:tc>
        <w:tc>
          <w:tcPr>
            <w:tcW w:w="2095" w:type="dxa"/>
          </w:tcPr>
          <w:p w:rsidR="00A44CDE" w:rsidRPr="00C55A57" w:rsidRDefault="001221AC" w:rsidP="00C55A57">
            <w:pPr>
              <w:spacing w:after="0" w:line="240" w:lineRule="auto"/>
              <w:ind w:firstLine="709"/>
              <w:jc w:val="left"/>
              <w:rPr>
                <w:b w:val="0"/>
                <w:sz w:val="28"/>
                <w:szCs w:val="28"/>
              </w:rPr>
            </w:pPr>
            <w:r w:rsidRPr="00C55A57">
              <w:rPr>
                <w:b w:val="0"/>
                <w:sz w:val="28"/>
                <w:szCs w:val="28"/>
              </w:rPr>
              <w:lastRenderedPageBreak/>
              <w:t>стр.79</w:t>
            </w:r>
          </w:p>
        </w:tc>
      </w:tr>
    </w:tbl>
    <w:p w:rsidR="001221AC" w:rsidRPr="00C55A57" w:rsidRDefault="001221AC" w:rsidP="00C55A57">
      <w:pPr>
        <w:spacing w:after="0" w:line="240" w:lineRule="auto"/>
        <w:ind w:firstLine="709"/>
        <w:jc w:val="both"/>
        <w:rPr>
          <w:rFonts w:ascii="Times New Roman" w:hAnsi="Times New Roman"/>
          <w:i/>
          <w:sz w:val="28"/>
          <w:szCs w:val="28"/>
        </w:rPr>
      </w:pPr>
      <w:r w:rsidRPr="00C55A57">
        <w:rPr>
          <w:rFonts w:ascii="Times New Roman" w:hAnsi="Times New Roman"/>
          <w:i/>
          <w:sz w:val="28"/>
          <w:szCs w:val="28"/>
        </w:rPr>
        <w:lastRenderedPageBreak/>
        <w:t>2.1.4. Художественно-эстетическое развитие</w:t>
      </w:r>
    </w:p>
    <w:p w:rsidR="001221AC" w:rsidRPr="00C55A57" w:rsidRDefault="001221AC" w:rsidP="00C55A57">
      <w:pPr>
        <w:spacing w:after="0" w:line="240" w:lineRule="auto"/>
        <w:ind w:firstLine="709"/>
        <w:jc w:val="both"/>
        <w:rPr>
          <w:rFonts w:ascii="Times New Roman" w:hAnsi="Times New Roman"/>
          <w:i/>
          <w:sz w:val="28"/>
          <w:szCs w:val="28"/>
        </w:rPr>
      </w:pPr>
    </w:p>
    <w:tbl>
      <w:tblPr>
        <w:tblStyle w:val="aff1"/>
        <w:tblW w:w="0" w:type="auto"/>
        <w:tblLook w:val="04A0" w:firstRow="1" w:lastRow="0" w:firstColumn="1" w:lastColumn="0" w:noHBand="0" w:noVBand="1"/>
      </w:tblPr>
      <w:tblGrid>
        <w:gridCol w:w="1662"/>
        <w:gridCol w:w="6255"/>
        <w:gridCol w:w="2224"/>
      </w:tblGrid>
      <w:tr w:rsidR="001221AC" w:rsidRPr="00C55A57" w:rsidTr="00D43A95">
        <w:tc>
          <w:tcPr>
            <w:tcW w:w="1384" w:type="dxa"/>
          </w:tcPr>
          <w:p w:rsidR="001221AC" w:rsidRPr="00142B4F" w:rsidRDefault="001221AC" w:rsidP="00142B4F">
            <w:pPr>
              <w:spacing w:after="0" w:line="240" w:lineRule="auto"/>
              <w:rPr>
                <w:b w:val="0"/>
                <w:i/>
                <w:sz w:val="28"/>
                <w:szCs w:val="28"/>
              </w:rPr>
            </w:pPr>
            <w:r w:rsidRPr="00142B4F">
              <w:rPr>
                <w:b w:val="0"/>
                <w:i/>
                <w:sz w:val="28"/>
                <w:szCs w:val="28"/>
              </w:rPr>
              <w:t>Возрастной этап</w:t>
            </w:r>
          </w:p>
        </w:tc>
        <w:tc>
          <w:tcPr>
            <w:tcW w:w="6379" w:type="dxa"/>
          </w:tcPr>
          <w:p w:rsidR="001221AC" w:rsidRPr="00142B4F" w:rsidRDefault="001221AC" w:rsidP="00142B4F">
            <w:pPr>
              <w:spacing w:after="0" w:line="240" w:lineRule="auto"/>
              <w:ind w:firstLine="22"/>
              <w:rPr>
                <w:b w:val="0"/>
                <w:i/>
                <w:sz w:val="28"/>
                <w:szCs w:val="28"/>
              </w:rPr>
            </w:pPr>
            <w:r w:rsidRPr="00142B4F">
              <w:rPr>
                <w:b w:val="0"/>
                <w:i/>
                <w:sz w:val="28"/>
                <w:szCs w:val="28"/>
              </w:rPr>
              <w:t>Краткое содержание образовательной деятельности</w:t>
            </w:r>
          </w:p>
        </w:tc>
        <w:tc>
          <w:tcPr>
            <w:tcW w:w="2095" w:type="dxa"/>
          </w:tcPr>
          <w:p w:rsidR="001221AC" w:rsidRPr="00142B4F" w:rsidRDefault="001221AC" w:rsidP="00142B4F">
            <w:pPr>
              <w:spacing w:after="0" w:line="240" w:lineRule="auto"/>
              <w:rPr>
                <w:b w:val="0"/>
                <w:i/>
                <w:sz w:val="28"/>
                <w:szCs w:val="28"/>
              </w:rPr>
            </w:pPr>
            <w:r w:rsidRPr="00142B4F">
              <w:rPr>
                <w:b w:val="0"/>
                <w:i/>
                <w:sz w:val="28"/>
                <w:szCs w:val="28"/>
              </w:rPr>
              <w:t xml:space="preserve">Ссылка на ФОП ДО </w:t>
            </w:r>
          </w:p>
          <w:p w:rsidR="001221AC" w:rsidRPr="00142B4F" w:rsidRDefault="001221AC" w:rsidP="00142B4F">
            <w:pPr>
              <w:spacing w:after="0" w:line="240" w:lineRule="auto"/>
              <w:rPr>
                <w:b w:val="0"/>
                <w:i/>
                <w:sz w:val="28"/>
                <w:szCs w:val="28"/>
              </w:rPr>
            </w:pPr>
            <w:r w:rsidRPr="00142B4F">
              <w:rPr>
                <w:b w:val="0"/>
                <w:i/>
                <w:sz w:val="28"/>
                <w:szCs w:val="28"/>
              </w:rPr>
              <w:t>с указанием страницы</w:t>
            </w:r>
          </w:p>
        </w:tc>
      </w:tr>
      <w:tr w:rsidR="001221AC" w:rsidRPr="00C55A57" w:rsidTr="00D43A95">
        <w:tc>
          <w:tcPr>
            <w:tcW w:w="1384" w:type="dxa"/>
          </w:tcPr>
          <w:p w:rsidR="001221AC" w:rsidRPr="00C55A57" w:rsidRDefault="001221AC" w:rsidP="00142B4F">
            <w:pPr>
              <w:spacing w:after="0" w:line="240" w:lineRule="auto"/>
              <w:rPr>
                <w:b w:val="0"/>
                <w:sz w:val="28"/>
                <w:szCs w:val="28"/>
              </w:rPr>
            </w:pPr>
            <w:r w:rsidRPr="00C55A57">
              <w:rPr>
                <w:b w:val="0"/>
                <w:sz w:val="28"/>
                <w:szCs w:val="28"/>
              </w:rPr>
              <w:t xml:space="preserve">От 3 лет </w:t>
            </w:r>
          </w:p>
          <w:p w:rsidR="001221AC" w:rsidRPr="00C55A57" w:rsidRDefault="001221AC" w:rsidP="00142B4F">
            <w:pPr>
              <w:spacing w:after="0" w:line="240" w:lineRule="auto"/>
              <w:rPr>
                <w:b w:val="0"/>
                <w:sz w:val="28"/>
                <w:szCs w:val="28"/>
              </w:rPr>
            </w:pPr>
            <w:r w:rsidRPr="00C55A57">
              <w:rPr>
                <w:b w:val="0"/>
                <w:sz w:val="28"/>
                <w:szCs w:val="28"/>
              </w:rPr>
              <w:t>до 4 лет</w:t>
            </w:r>
          </w:p>
        </w:tc>
        <w:tc>
          <w:tcPr>
            <w:tcW w:w="6379" w:type="dxa"/>
          </w:tcPr>
          <w:p w:rsidR="00D43A95" w:rsidRPr="00C55A57" w:rsidRDefault="00D43A95" w:rsidP="009D7EAB">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 xml:space="preserve">Приобщение к искусству. </w:t>
            </w:r>
          </w:p>
          <w:p w:rsidR="00892FD9" w:rsidRPr="00C55A57" w:rsidRDefault="00D43A95" w:rsidP="009D7EAB">
            <w:pPr>
              <w:autoSpaceDE w:val="0"/>
              <w:autoSpaceDN w:val="0"/>
              <w:adjustRightInd w:val="0"/>
              <w:spacing w:after="0" w:line="240" w:lineRule="auto"/>
              <w:jc w:val="both"/>
              <w:rPr>
                <w:b w:val="0"/>
                <w:bCs w:val="0"/>
                <w:color w:val="000000"/>
                <w:sz w:val="28"/>
                <w:szCs w:val="28"/>
                <w:lang w:eastAsia="ru-RU"/>
              </w:rPr>
            </w:pPr>
            <w:r w:rsidRPr="00C55A57">
              <w:rPr>
                <w:b w:val="0"/>
                <w:bCs w:val="0"/>
                <w:color w:val="000000"/>
                <w:sz w:val="28"/>
                <w:szCs w:val="28"/>
                <w:lang w:eastAsia="ru-RU"/>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w:t>
            </w:r>
          </w:p>
          <w:p w:rsidR="00D43A95" w:rsidRPr="00C55A57" w:rsidRDefault="00D43A95" w:rsidP="009D7EAB">
            <w:pPr>
              <w:autoSpaceDE w:val="0"/>
              <w:autoSpaceDN w:val="0"/>
              <w:adjustRightInd w:val="0"/>
              <w:spacing w:after="0" w:line="240" w:lineRule="auto"/>
              <w:jc w:val="both"/>
              <w:rPr>
                <w:b w:val="0"/>
                <w:bCs w:val="0"/>
                <w:i/>
                <w:iCs/>
                <w:color w:val="000000"/>
                <w:sz w:val="28"/>
                <w:szCs w:val="28"/>
              </w:rPr>
            </w:pPr>
            <w:r w:rsidRPr="00C55A57">
              <w:rPr>
                <w:b w:val="0"/>
                <w:bCs w:val="0"/>
                <w:i/>
                <w:iCs/>
                <w:color w:val="000000"/>
                <w:sz w:val="28"/>
                <w:szCs w:val="28"/>
              </w:rPr>
              <w:t>Изобразительная деятельность.</w:t>
            </w:r>
          </w:p>
          <w:p w:rsidR="00892FD9" w:rsidRPr="00C55A57" w:rsidRDefault="00D43A95" w:rsidP="009D7EAB">
            <w:pPr>
              <w:autoSpaceDE w:val="0"/>
              <w:autoSpaceDN w:val="0"/>
              <w:adjustRightInd w:val="0"/>
              <w:spacing w:after="0" w:line="240" w:lineRule="auto"/>
              <w:jc w:val="both"/>
              <w:rPr>
                <w:b w:val="0"/>
                <w:bCs w:val="0"/>
                <w:color w:val="000000"/>
                <w:sz w:val="28"/>
                <w:szCs w:val="28"/>
              </w:rPr>
            </w:pPr>
            <w:r w:rsidRPr="00C55A57">
              <w:rPr>
                <w:b w:val="0"/>
                <w:bCs w:val="0"/>
                <w:color w:val="000000"/>
                <w:sz w:val="28"/>
                <w:szCs w:val="28"/>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w:t>
            </w:r>
            <w:r w:rsidR="009D7EAB">
              <w:rPr>
                <w:b w:val="0"/>
                <w:bCs w:val="0"/>
                <w:color w:val="000000"/>
                <w:sz w:val="28"/>
                <w:szCs w:val="28"/>
              </w:rPr>
              <w:t>изнакам: величине, форме, цвету.</w:t>
            </w:r>
          </w:p>
          <w:p w:rsidR="00D43A95" w:rsidRPr="00C55A57" w:rsidRDefault="00D43A95" w:rsidP="009D7EAB">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 xml:space="preserve">Рисование. </w:t>
            </w:r>
          </w:p>
          <w:p w:rsidR="00D43A95" w:rsidRPr="00C55A57" w:rsidRDefault="00D43A95" w:rsidP="009D7EAB">
            <w:pPr>
              <w:autoSpaceDE w:val="0"/>
              <w:autoSpaceDN w:val="0"/>
              <w:adjustRightInd w:val="0"/>
              <w:spacing w:after="0" w:line="240" w:lineRule="auto"/>
              <w:jc w:val="both"/>
              <w:rPr>
                <w:b w:val="0"/>
                <w:bCs w:val="0"/>
                <w:color w:val="000000"/>
                <w:sz w:val="28"/>
                <w:szCs w:val="28"/>
                <w:lang w:eastAsia="ru-RU"/>
              </w:rPr>
            </w:pPr>
            <w:r w:rsidRPr="00C55A57">
              <w:rPr>
                <w:b w:val="0"/>
                <w:bCs w:val="0"/>
                <w:color w:val="000000"/>
                <w:sz w:val="28"/>
                <w:szCs w:val="28"/>
                <w:lang w:eastAsia="ru-RU"/>
              </w:rPr>
              <w:t>Педагог формирует у детей интерес к рисованию; умение передавать в рисунках красоту</w:t>
            </w:r>
            <w:r w:rsidR="009D7EAB">
              <w:rPr>
                <w:b w:val="0"/>
                <w:bCs w:val="0"/>
                <w:color w:val="000000"/>
                <w:sz w:val="28"/>
                <w:szCs w:val="28"/>
                <w:lang w:eastAsia="ru-RU"/>
              </w:rPr>
              <w:t xml:space="preserve"> окружающих предметов и природы.</w:t>
            </w:r>
          </w:p>
          <w:p w:rsidR="00D43A95" w:rsidRPr="00C55A57" w:rsidRDefault="00D43A95" w:rsidP="009D7EAB">
            <w:pPr>
              <w:autoSpaceDE w:val="0"/>
              <w:autoSpaceDN w:val="0"/>
              <w:adjustRightInd w:val="0"/>
              <w:spacing w:after="0" w:line="240" w:lineRule="auto"/>
              <w:jc w:val="both"/>
              <w:rPr>
                <w:b w:val="0"/>
                <w:i/>
                <w:iCs/>
                <w:sz w:val="28"/>
                <w:szCs w:val="28"/>
              </w:rPr>
            </w:pPr>
            <w:r w:rsidRPr="00C55A57">
              <w:rPr>
                <w:b w:val="0"/>
                <w:i/>
                <w:iCs/>
                <w:sz w:val="28"/>
                <w:szCs w:val="28"/>
              </w:rPr>
              <w:t xml:space="preserve">Лепка. </w:t>
            </w:r>
          </w:p>
          <w:p w:rsidR="00D43A95" w:rsidRPr="00C55A57" w:rsidRDefault="009D7EAB" w:rsidP="009D7EAB">
            <w:pPr>
              <w:autoSpaceDE w:val="0"/>
              <w:autoSpaceDN w:val="0"/>
              <w:adjustRightInd w:val="0"/>
              <w:spacing w:after="0" w:line="240" w:lineRule="auto"/>
              <w:jc w:val="both"/>
              <w:rPr>
                <w:b w:val="0"/>
                <w:sz w:val="28"/>
                <w:szCs w:val="28"/>
              </w:rPr>
            </w:pPr>
            <w:r>
              <w:rPr>
                <w:b w:val="0"/>
                <w:sz w:val="28"/>
                <w:szCs w:val="28"/>
              </w:rPr>
              <w:t>Педагог з</w:t>
            </w:r>
            <w:r w:rsidR="00D43A95" w:rsidRPr="00C55A57">
              <w:rPr>
                <w:b w:val="0"/>
                <w:sz w:val="28"/>
                <w:szCs w:val="28"/>
              </w:rPr>
              <w:t>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w:t>
            </w:r>
            <w:r>
              <w:rPr>
                <w:b w:val="0"/>
                <w:sz w:val="28"/>
                <w:szCs w:val="28"/>
              </w:rPr>
              <w:t>.</w:t>
            </w:r>
          </w:p>
          <w:p w:rsidR="00D43A95" w:rsidRPr="00C55A57" w:rsidRDefault="00D43A95" w:rsidP="009D7EAB">
            <w:pPr>
              <w:autoSpaceDE w:val="0"/>
              <w:autoSpaceDN w:val="0"/>
              <w:adjustRightInd w:val="0"/>
              <w:spacing w:after="0" w:line="240" w:lineRule="auto"/>
              <w:jc w:val="both"/>
              <w:rPr>
                <w:b w:val="0"/>
                <w:i/>
                <w:iCs/>
                <w:sz w:val="28"/>
                <w:szCs w:val="28"/>
              </w:rPr>
            </w:pPr>
            <w:r w:rsidRPr="00C55A57">
              <w:rPr>
                <w:b w:val="0"/>
                <w:i/>
                <w:iCs/>
                <w:sz w:val="28"/>
                <w:szCs w:val="28"/>
              </w:rPr>
              <w:t xml:space="preserve">Аппликация. </w:t>
            </w:r>
          </w:p>
          <w:p w:rsidR="00D43A95" w:rsidRPr="00C55A57" w:rsidRDefault="00D43A95" w:rsidP="009D7EAB">
            <w:pPr>
              <w:autoSpaceDE w:val="0"/>
              <w:autoSpaceDN w:val="0"/>
              <w:adjustRightInd w:val="0"/>
              <w:spacing w:after="0" w:line="240" w:lineRule="auto"/>
              <w:jc w:val="both"/>
              <w:rPr>
                <w:b w:val="0"/>
                <w:sz w:val="28"/>
                <w:szCs w:val="28"/>
              </w:rPr>
            </w:pPr>
            <w:r w:rsidRPr="00C55A57">
              <w:rPr>
                <w:b w:val="0"/>
                <w:sz w:val="28"/>
                <w:szCs w:val="28"/>
              </w:rPr>
              <w:t xml:space="preserve">Педагог приобщает детей к искусству аппликации, формирует интерес к этому виду деятельности. Учит детей предварительно </w:t>
            </w:r>
            <w:r w:rsidRPr="00C55A57">
              <w:rPr>
                <w:b w:val="0"/>
                <w:sz w:val="28"/>
                <w:szCs w:val="28"/>
              </w:rPr>
              <w:lastRenderedPageBreak/>
              <w:t>выкладывать (в определенной последовательности) на листе бумаги готовые детали разной формы, величины, цвета, соста</w:t>
            </w:r>
            <w:r w:rsidR="009D7EAB">
              <w:rPr>
                <w:b w:val="0"/>
                <w:sz w:val="28"/>
                <w:szCs w:val="28"/>
              </w:rPr>
              <w:t>вляя изображение</w:t>
            </w:r>
            <w:r w:rsidRPr="00C55A57">
              <w:rPr>
                <w:b w:val="0"/>
                <w:sz w:val="28"/>
                <w:szCs w:val="28"/>
              </w:rPr>
              <w:t>, и наклеивать их</w:t>
            </w:r>
            <w:r w:rsidR="009D7EAB">
              <w:rPr>
                <w:b w:val="0"/>
                <w:sz w:val="28"/>
                <w:szCs w:val="28"/>
              </w:rPr>
              <w:t>.</w:t>
            </w:r>
          </w:p>
          <w:p w:rsidR="00D43A95" w:rsidRPr="00C55A57" w:rsidRDefault="00D43A95" w:rsidP="009D7EAB">
            <w:pPr>
              <w:autoSpaceDE w:val="0"/>
              <w:autoSpaceDN w:val="0"/>
              <w:adjustRightInd w:val="0"/>
              <w:spacing w:after="0" w:line="240" w:lineRule="auto"/>
              <w:jc w:val="both"/>
              <w:rPr>
                <w:b w:val="0"/>
                <w:i/>
                <w:iCs/>
                <w:sz w:val="28"/>
                <w:szCs w:val="28"/>
              </w:rPr>
            </w:pPr>
            <w:r w:rsidRPr="00C55A57">
              <w:rPr>
                <w:b w:val="0"/>
                <w:i/>
                <w:iCs/>
                <w:sz w:val="28"/>
                <w:szCs w:val="28"/>
              </w:rPr>
              <w:t xml:space="preserve">Народное декоративно-прикладное искусство. </w:t>
            </w:r>
          </w:p>
          <w:p w:rsidR="009D7EAB" w:rsidRDefault="00D43A95" w:rsidP="009D7EAB">
            <w:pPr>
              <w:autoSpaceDE w:val="0"/>
              <w:autoSpaceDN w:val="0"/>
              <w:adjustRightInd w:val="0"/>
              <w:spacing w:after="0" w:line="240" w:lineRule="auto"/>
              <w:jc w:val="both"/>
              <w:rPr>
                <w:b w:val="0"/>
                <w:sz w:val="28"/>
                <w:szCs w:val="28"/>
              </w:rPr>
            </w:pPr>
            <w:r w:rsidRPr="00C55A57">
              <w:rPr>
                <w:b w:val="0"/>
                <w:sz w:val="28"/>
                <w:szCs w:val="28"/>
              </w:rPr>
              <w:t>Педагог приобщает детей к декоративной деятельности: учит украшать дымковскими узорами силуэты и</w:t>
            </w:r>
            <w:r w:rsidR="009D7EAB">
              <w:rPr>
                <w:b w:val="0"/>
                <w:sz w:val="28"/>
                <w:szCs w:val="28"/>
              </w:rPr>
              <w:t>грушек, вырезанных воспитателем.</w:t>
            </w:r>
          </w:p>
          <w:p w:rsidR="00D43A95" w:rsidRPr="00C55A57" w:rsidRDefault="00D43A95" w:rsidP="009D7EAB">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 xml:space="preserve">Конструктивная деятельность: </w:t>
            </w:r>
          </w:p>
          <w:p w:rsidR="00D43A95" w:rsidRPr="00C55A57" w:rsidRDefault="00D43A95" w:rsidP="009D7EAB">
            <w:pPr>
              <w:autoSpaceDE w:val="0"/>
              <w:autoSpaceDN w:val="0"/>
              <w:adjustRightInd w:val="0"/>
              <w:spacing w:after="0" w:line="240" w:lineRule="auto"/>
              <w:jc w:val="both"/>
              <w:rPr>
                <w:b w:val="0"/>
                <w:bCs w:val="0"/>
                <w:color w:val="000000"/>
                <w:sz w:val="28"/>
                <w:szCs w:val="28"/>
                <w:lang w:eastAsia="ru-RU"/>
              </w:rPr>
            </w:pPr>
            <w:r w:rsidRPr="00C55A57">
              <w:rPr>
                <w:b w:val="0"/>
                <w:bCs w:val="0"/>
                <w:color w:val="000000"/>
                <w:sz w:val="28"/>
                <w:szCs w:val="28"/>
                <w:lang w:eastAsia="ru-RU"/>
              </w:rPr>
              <w:t>Педагог учит детей простейшему анализу созд</w:t>
            </w:r>
            <w:r w:rsidR="009D7EAB">
              <w:rPr>
                <w:b w:val="0"/>
                <w:bCs w:val="0"/>
                <w:color w:val="000000"/>
                <w:sz w:val="28"/>
                <w:szCs w:val="28"/>
                <w:lang w:eastAsia="ru-RU"/>
              </w:rPr>
              <w:t>анных построек</w:t>
            </w:r>
            <w:r w:rsidRPr="00C55A57">
              <w:rPr>
                <w:b w:val="0"/>
                <w:bCs w:val="0"/>
                <w:color w:val="000000"/>
                <w:sz w:val="28"/>
                <w:szCs w:val="28"/>
                <w:lang w:eastAsia="ru-RU"/>
              </w:rPr>
              <w:t>. Учит детей располагать кирпичики, пластины вертикально (в ряд, по кругу, по периметру четырехугольника), ставить их плотно друг к другу, на определенн</w:t>
            </w:r>
            <w:r w:rsidR="009D7EAB">
              <w:rPr>
                <w:b w:val="0"/>
                <w:bCs w:val="0"/>
                <w:color w:val="000000"/>
                <w:sz w:val="28"/>
                <w:szCs w:val="28"/>
                <w:lang w:eastAsia="ru-RU"/>
              </w:rPr>
              <w:t>ом расстоянии.</w:t>
            </w:r>
          </w:p>
          <w:p w:rsidR="00D43A95" w:rsidRPr="00C55A57" w:rsidRDefault="00D43A95" w:rsidP="009D7EAB">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 xml:space="preserve">Музыкальная деятельность: </w:t>
            </w:r>
          </w:p>
          <w:p w:rsidR="00D43A95" w:rsidRPr="00C55A57" w:rsidRDefault="00D43A95" w:rsidP="009D7EAB">
            <w:pPr>
              <w:autoSpaceDE w:val="0"/>
              <w:autoSpaceDN w:val="0"/>
              <w:adjustRightInd w:val="0"/>
              <w:spacing w:after="0" w:line="240" w:lineRule="auto"/>
              <w:jc w:val="both"/>
              <w:rPr>
                <w:b w:val="0"/>
                <w:bCs w:val="0"/>
                <w:color w:val="000000"/>
                <w:sz w:val="28"/>
                <w:szCs w:val="28"/>
                <w:lang w:eastAsia="ru-RU"/>
              </w:rPr>
            </w:pPr>
            <w:r w:rsidRPr="00C55A57">
              <w:rPr>
                <w:b w:val="0"/>
                <w:bCs w:val="0"/>
                <w:i/>
                <w:iCs/>
                <w:color w:val="000000"/>
                <w:sz w:val="28"/>
                <w:szCs w:val="28"/>
                <w:lang w:eastAsia="ru-RU"/>
              </w:rPr>
              <w:t xml:space="preserve">Слушание. </w:t>
            </w:r>
            <w:r w:rsidRPr="00C55A57">
              <w:rPr>
                <w:b w:val="0"/>
                <w:bCs w:val="0"/>
                <w:color w:val="000000"/>
                <w:sz w:val="28"/>
                <w:szCs w:val="28"/>
                <w:lang w:eastAsia="ru-RU"/>
              </w:rPr>
              <w:t>Педагог учит детей слушать музыкальное произведение до конца, понимать характер музыки, узнавать и определять, сколько частей в произведении</w:t>
            </w:r>
            <w:r w:rsidR="009D7EAB">
              <w:rPr>
                <w:b w:val="0"/>
                <w:bCs w:val="0"/>
                <w:color w:val="000000"/>
                <w:sz w:val="28"/>
                <w:szCs w:val="28"/>
                <w:lang w:eastAsia="ru-RU"/>
              </w:rPr>
              <w:t>.</w:t>
            </w:r>
          </w:p>
          <w:p w:rsidR="00D43A95" w:rsidRPr="00C55A57" w:rsidRDefault="00D43A95" w:rsidP="009D7EAB">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 xml:space="preserve">Пение. </w:t>
            </w:r>
            <w:r w:rsidRPr="00C55A57">
              <w:rPr>
                <w:b w:val="0"/>
                <w:bCs w:val="0"/>
                <w:color w:val="000000"/>
                <w:sz w:val="28"/>
                <w:szCs w:val="28"/>
              </w:rPr>
              <w:t xml:space="preserve">Педагог способствует развитию у детей певческих навыков: петь без </w:t>
            </w:r>
            <w:r w:rsidR="00892FD9" w:rsidRPr="00C55A57">
              <w:rPr>
                <w:b w:val="0"/>
                <w:bCs w:val="0"/>
                <w:color w:val="000000"/>
                <w:sz w:val="28"/>
                <w:szCs w:val="28"/>
              </w:rPr>
              <w:t>напряжения в диапазоне ре (ми) -</w:t>
            </w:r>
            <w:r w:rsidRPr="00C55A57">
              <w:rPr>
                <w:b w:val="0"/>
                <w:bCs w:val="0"/>
                <w:color w:val="000000"/>
                <w:sz w:val="28"/>
                <w:szCs w:val="28"/>
              </w:rPr>
              <w:t xml:space="preserve"> ля (си), в одном темпе со всеми, чисто и ясно произносить слова, </w:t>
            </w:r>
            <w:r w:rsidR="009D7EAB">
              <w:rPr>
                <w:b w:val="0"/>
                <w:bCs w:val="0"/>
                <w:color w:val="000000"/>
                <w:sz w:val="28"/>
                <w:szCs w:val="28"/>
              </w:rPr>
              <w:t>передавать характер песни.</w:t>
            </w:r>
          </w:p>
          <w:p w:rsidR="00D43A95" w:rsidRPr="00C55A57" w:rsidRDefault="00D43A95" w:rsidP="009D7EAB">
            <w:pPr>
              <w:autoSpaceDE w:val="0"/>
              <w:autoSpaceDN w:val="0"/>
              <w:adjustRightInd w:val="0"/>
              <w:spacing w:after="0" w:line="240" w:lineRule="auto"/>
              <w:jc w:val="both"/>
              <w:rPr>
                <w:b w:val="0"/>
                <w:i/>
                <w:iCs/>
                <w:sz w:val="28"/>
                <w:szCs w:val="28"/>
              </w:rPr>
            </w:pPr>
            <w:r w:rsidRPr="00C55A57">
              <w:rPr>
                <w:b w:val="0"/>
                <w:bCs w:val="0"/>
                <w:i/>
                <w:iCs/>
                <w:color w:val="000000"/>
                <w:sz w:val="28"/>
                <w:szCs w:val="28"/>
                <w:lang w:eastAsia="ru-RU"/>
              </w:rPr>
              <w:t xml:space="preserve">Песенное творчество. </w:t>
            </w:r>
            <w:r w:rsidRPr="00C55A57">
              <w:rPr>
                <w:b w:val="0"/>
                <w:bCs w:val="0"/>
                <w:color w:val="000000"/>
                <w:sz w:val="28"/>
                <w:szCs w:val="28"/>
                <w:lang w:eastAsia="ru-RU"/>
              </w:rPr>
              <w:t xml:space="preserve">Педагог учит детей допевать мелодии колыбельных песен на слог «баю-баю» и веселых мелодий на слог «ля-ля». </w:t>
            </w:r>
            <w:r w:rsidRPr="00C55A57">
              <w:rPr>
                <w:b w:val="0"/>
                <w:i/>
                <w:iCs/>
                <w:sz w:val="28"/>
                <w:szCs w:val="28"/>
              </w:rPr>
              <w:t xml:space="preserve">Музыкально-ритмические движения. </w:t>
            </w:r>
          </w:p>
          <w:p w:rsidR="00892FD9" w:rsidRPr="00C55A57" w:rsidRDefault="00D43A95" w:rsidP="009D7EAB">
            <w:pPr>
              <w:autoSpaceDE w:val="0"/>
              <w:autoSpaceDN w:val="0"/>
              <w:adjustRightInd w:val="0"/>
              <w:spacing w:after="0" w:line="240" w:lineRule="auto"/>
              <w:jc w:val="both"/>
              <w:rPr>
                <w:b w:val="0"/>
                <w:sz w:val="28"/>
                <w:szCs w:val="28"/>
              </w:rPr>
            </w:pPr>
            <w:r w:rsidRPr="00C55A57">
              <w:rPr>
                <w:b w:val="0"/>
                <w:sz w:val="28"/>
                <w:szCs w:val="28"/>
              </w:rPr>
              <w:t>Педагог учит детей двигаться в соответствии с двухчастной формой музыки и силой ее звучания (громко, тихо); реагировать на начало звучания музыки и ее</w:t>
            </w:r>
            <w:r w:rsidRPr="00C55A57">
              <w:rPr>
                <w:sz w:val="28"/>
                <w:szCs w:val="28"/>
              </w:rPr>
              <w:t xml:space="preserve"> </w:t>
            </w:r>
            <w:r w:rsidR="009D7EAB">
              <w:rPr>
                <w:b w:val="0"/>
                <w:sz w:val="28"/>
                <w:szCs w:val="28"/>
              </w:rPr>
              <w:t>окончание.</w:t>
            </w:r>
          </w:p>
          <w:p w:rsidR="00A1139C" w:rsidRPr="00C55A57" w:rsidRDefault="00A1139C" w:rsidP="009D7EAB">
            <w:pPr>
              <w:autoSpaceDE w:val="0"/>
              <w:autoSpaceDN w:val="0"/>
              <w:adjustRightInd w:val="0"/>
              <w:spacing w:after="0" w:line="240" w:lineRule="auto"/>
              <w:jc w:val="both"/>
              <w:rPr>
                <w:b w:val="0"/>
                <w:sz w:val="28"/>
                <w:szCs w:val="28"/>
              </w:rPr>
            </w:pPr>
            <w:r w:rsidRPr="00C55A57">
              <w:rPr>
                <w:b w:val="0"/>
                <w:i/>
                <w:iCs/>
                <w:sz w:val="28"/>
                <w:szCs w:val="28"/>
              </w:rPr>
              <w:t xml:space="preserve">Игра на детских музыкальных инструментах. </w:t>
            </w:r>
            <w:r w:rsidRPr="00C55A57">
              <w:rPr>
                <w:b w:val="0"/>
                <w:sz w:val="28"/>
                <w:szCs w:val="28"/>
              </w:rPr>
              <w:t>Педагог знакомит детей с некоторыми детскими музыкальными инструментами: дудочкой, металлофоном, колокольчиком, бубном</w:t>
            </w:r>
            <w:r w:rsidR="00892FD9" w:rsidRPr="00C55A57">
              <w:rPr>
                <w:b w:val="0"/>
                <w:sz w:val="28"/>
                <w:szCs w:val="28"/>
              </w:rPr>
              <w:t>…</w:t>
            </w:r>
          </w:p>
          <w:p w:rsidR="00A1139C" w:rsidRPr="00C55A57" w:rsidRDefault="00A1139C" w:rsidP="009D7EAB">
            <w:pPr>
              <w:autoSpaceDE w:val="0"/>
              <w:autoSpaceDN w:val="0"/>
              <w:adjustRightInd w:val="0"/>
              <w:spacing w:after="0" w:line="240" w:lineRule="auto"/>
              <w:jc w:val="both"/>
              <w:rPr>
                <w:b w:val="0"/>
                <w:i/>
                <w:iCs/>
                <w:sz w:val="28"/>
                <w:szCs w:val="28"/>
              </w:rPr>
            </w:pPr>
            <w:r w:rsidRPr="00C55A57">
              <w:rPr>
                <w:b w:val="0"/>
                <w:i/>
                <w:iCs/>
                <w:sz w:val="28"/>
                <w:szCs w:val="28"/>
              </w:rPr>
              <w:t xml:space="preserve">Театрализованная деятельность. </w:t>
            </w:r>
          </w:p>
          <w:p w:rsidR="00A1139C" w:rsidRPr="00C55A57" w:rsidRDefault="00A1139C" w:rsidP="009D7EAB">
            <w:pPr>
              <w:autoSpaceDE w:val="0"/>
              <w:autoSpaceDN w:val="0"/>
              <w:adjustRightInd w:val="0"/>
              <w:spacing w:after="0" w:line="240" w:lineRule="auto"/>
              <w:jc w:val="both"/>
              <w:rPr>
                <w:b w:val="0"/>
                <w:sz w:val="28"/>
                <w:szCs w:val="28"/>
              </w:rPr>
            </w:pPr>
            <w:r w:rsidRPr="00C55A57">
              <w:rPr>
                <w:b w:val="0"/>
                <w:sz w:val="28"/>
                <w:szCs w:val="28"/>
              </w:rPr>
              <w:t>Педагог формирует у детей интерес к театрализованной деятельности, знакомит детей с ра</w:t>
            </w:r>
            <w:r w:rsidR="009D7EAB">
              <w:rPr>
                <w:b w:val="0"/>
                <w:sz w:val="28"/>
                <w:szCs w:val="28"/>
              </w:rPr>
              <w:t xml:space="preserve">зличными видами театра </w:t>
            </w:r>
            <w:r w:rsidRPr="00C55A57">
              <w:rPr>
                <w:b w:val="0"/>
                <w:sz w:val="28"/>
                <w:szCs w:val="28"/>
              </w:rPr>
              <w:t xml:space="preserve">и умением использовать их в самостоятельной игровой </w:t>
            </w:r>
            <w:r w:rsidRPr="00C55A57">
              <w:rPr>
                <w:b w:val="0"/>
                <w:sz w:val="28"/>
                <w:szCs w:val="28"/>
              </w:rPr>
              <w:lastRenderedPageBreak/>
              <w:t>деятельности</w:t>
            </w:r>
            <w:r w:rsidR="009D7EAB">
              <w:rPr>
                <w:b w:val="0"/>
                <w:sz w:val="28"/>
                <w:szCs w:val="28"/>
              </w:rPr>
              <w:t>.</w:t>
            </w:r>
          </w:p>
          <w:p w:rsidR="00A1139C" w:rsidRPr="00C55A57" w:rsidRDefault="00A1139C" w:rsidP="009D7EAB">
            <w:pPr>
              <w:autoSpaceDE w:val="0"/>
              <w:autoSpaceDN w:val="0"/>
              <w:adjustRightInd w:val="0"/>
              <w:spacing w:after="0" w:line="240" w:lineRule="auto"/>
              <w:jc w:val="both"/>
              <w:rPr>
                <w:b w:val="0"/>
                <w:i/>
                <w:iCs/>
                <w:sz w:val="28"/>
                <w:szCs w:val="28"/>
              </w:rPr>
            </w:pPr>
            <w:r w:rsidRPr="00C55A57">
              <w:rPr>
                <w:b w:val="0"/>
                <w:i/>
                <w:iCs/>
                <w:sz w:val="28"/>
                <w:szCs w:val="28"/>
              </w:rPr>
              <w:t xml:space="preserve">Культурно-досуговая деятельность. </w:t>
            </w:r>
          </w:p>
          <w:p w:rsidR="00A1139C" w:rsidRPr="00C55A57" w:rsidRDefault="00A1139C" w:rsidP="009D7EAB">
            <w:pPr>
              <w:autoSpaceDE w:val="0"/>
              <w:autoSpaceDN w:val="0"/>
              <w:adjustRightInd w:val="0"/>
              <w:spacing w:after="0" w:line="240" w:lineRule="auto"/>
              <w:jc w:val="both"/>
              <w:rPr>
                <w:b w:val="0"/>
                <w:sz w:val="28"/>
                <w:szCs w:val="28"/>
              </w:rPr>
            </w:pPr>
            <w:r w:rsidRPr="00C55A57">
              <w:rPr>
                <w:b w:val="0"/>
                <w:sz w:val="28"/>
                <w:szCs w:val="28"/>
              </w:rPr>
              <w:t>Педагог организует культурно-досуговую деятельность детей по интересам, обеспечивая эмоциональное благополучие и отдых</w:t>
            </w:r>
            <w:r w:rsidR="009D7EAB">
              <w:rPr>
                <w:b w:val="0"/>
                <w:sz w:val="28"/>
                <w:szCs w:val="28"/>
              </w:rPr>
              <w:t>.</w:t>
            </w:r>
          </w:p>
        </w:tc>
        <w:tc>
          <w:tcPr>
            <w:tcW w:w="2095" w:type="dxa"/>
          </w:tcPr>
          <w:p w:rsidR="00142B4F" w:rsidRDefault="001221AC" w:rsidP="00142B4F">
            <w:pPr>
              <w:spacing w:after="0" w:line="240" w:lineRule="auto"/>
              <w:jc w:val="left"/>
              <w:rPr>
                <w:b w:val="0"/>
                <w:sz w:val="28"/>
                <w:szCs w:val="28"/>
              </w:rPr>
            </w:pPr>
            <w:r w:rsidRPr="00C55A57">
              <w:rPr>
                <w:b w:val="0"/>
                <w:sz w:val="28"/>
                <w:szCs w:val="28"/>
              </w:rPr>
              <w:lastRenderedPageBreak/>
              <w:t xml:space="preserve">Приказ Министерства Просвещения Российской Федерации </w:t>
            </w:r>
          </w:p>
          <w:p w:rsidR="001221AC" w:rsidRPr="00C55A57" w:rsidRDefault="00142B4F" w:rsidP="00142B4F">
            <w:pPr>
              <w:spacing w:after="0" w:line="240" w:lineRule="auto"/>
              <w:jc w:val="left"/>
              <w:rPr>
                <w:b w:val="0"/>
                <w:sz w:val="28"/>
                <w:szCs w:val="28"/>
              </w:rPr>
            </w:pPr>
            <w:r>
              <w:rPr>
                <w:b w:val="0"/>
                <w:sz w:val="28"/>
                <w:szCs w:val="28"/>
              </w:rPr>
              <w:t xml:space="preserve">от 25.11.2022 №1028 «Об </w:t>
            </w:r>
            <w:r w:rsidR="001221AC" w:rsidRPr="00C55A57">
              <w:rPr>
                <w:b w:val="0"/>
                <w:sz w:val="28"/>
                <w:szCs w:val="28"/>
              </w:rPr>
              <w:t>утверждении федеральной образовательной программы дошкольного образования». – М.: ЦЕНТРМАГ – 2023. – 240с.</w:t>
            </w:r>
          </w:p>
          <w:p w:rsidR="001221AC" w:rsidRPr="00C55A57" w:rsidRDefault="001221AC" w:rsidP="00142B4F">
            <w:pPr>
              <w:spacing w:after="0" w:line="240" w:lineRule="auto"/>
              <w:jc w:val="left"/>
              <w:rPr>
                <w:b w:val="0"/>
                <w:sz w:val="28"/>
                <w:szCs w:val="28"/>
              </w:rPr>
            </w:pPr>
            <w:r w:rsidRPr="00C55A57">
              <w:rPr>
                <w:b w:val="0"/>
                <w:sz w:val="28"/>
                <w:szCs w:val="28"/>
              </w:rPr>
              <w:t>стр.</w:t>
            </w:r>
            <w:r w:rsidR="00D43A95" w:rsidRPr="00C55A57">
              <w:rPr>
                <w:b w:val="0"/>
                <w:sz w:val="28"/>
                <w:szCs w:val="28"/>
              </w:rPr>
              <w:t>89</w:t>
            </w:r>
          </w:p>
        </w:tc>
      </w:tr>
      <w:tr w:rsidR="001221AC" w:rsidRPr="00C55A57" w:rsidTr="00D43A95">
        <w:tc>
          <w:tcPr>
            <w:tcW w:w="1384" w:type="dxa"/>
          </w:tcPr>
          <w:p w:rsidR="001221AC" w:rsidRPr="00C55A57" w:rsidRDefault="001221AC" w:rsidP="0093130F">
            <w:pPr>
              <w:spacing w:after="0" w:line="240" w:lineRule="auto"/>
              <w:rPr>
                <w:b w:val="0"/>
                <w:sz w:val="28"/>
                <w:szCs w:val="28"/>
              </w:rPr>
            </w:pPr>
            <w:r w:rsidRPr="00C55A57">
              <w:rPr>
                <w:b w:val="0"/>
                <w:sz w:val="28"/>
                <w:szCs w:val="28"/>
              </w:rPr>
              <w:lastRenderedPageBreak/>
              <w:t xml:space="preserve">От 4 лет </w:t>
            </w:r>
          </w:p>
          <w:p w:rsidR="001221AC" w:rsidRPr="00C55A57" w:rsidRDefault="001221AC" w:rsidP="0093130F">
            <w:pPr>
              <w:spacing w:after="0" w:line="240" w:lineRule="auto"/>
              <w:rPr>
                <w:b w:val="0"/>
                <w:sz w:val="28"/>
                <w:szCs w:val="28"/>
              </w:rPr>
            </w:pPr>
            <w:r w:rsidRPr="00C55A57">
              <w:rPr>
                <w:b w:val="0"/>
                <w:sz w:val="28"/>
                <w:szCs w:val="28"/>
              </w:rPr>
              <w:t>до 5 лет</w:t>
            </w:r>
          </w:p>
        </w:tc>
        <w:tc>
          <w:tcPr>
            <w:tcW w:w="6379" w:type="dxa"/>
          </w:tcPr>
          <w:p w:rsidR="00A1139C" w:rsidRPr="00C55A57" w:rsidRDefault="00A1139C" w:rsidP="0093130F">
            <w:pPr>
              <w:autoSpaceDE w:val="0"/>
              <w:autoSpaceDN w:val="0"/>
              <w:adjustRightInd w:val="0"/>
              <w:spacing w:after="0" w:line="240" w:lineRule="auto"/>
              <w:ind w:firstLine="37"/>
              <w:jc w:val="both"/>
              <w:rPr>
                <w:b w:val="0"/>
                <w:bCs w:val="0"/>
                <w:color w:val="000000"/>
                <w:sz w:val="28"/>
                <w:szCs w:val="28"/>
              </w:rPr>
            </w:pPr>
            <w:r w:rsidRPr="00C55A57">
              <w:rPr>
                <w:b w:val="0"/>
                <w:bCs w:val="0"/>
                <w:i/>
                <w:iCs/>
                <w:color w:val="000000"/>
                <w:sz w:val="28"/>
                <w:szCs w:val="28"/>
              </w:rPr>
              <w:t xml:space="preserve">Приобщение к искусству </w:t>
            </w:r>
          </w:p>
          <w:p w:rsidR="00892FD9" w:rsidRPr="00C55A57" w:rsidRDefault="00A1139C" w:rsidP="0093130F">
            <w:pPr>
              <w:autoSpaceDE w:val="0"/>
              <w:autoSpaceDN w:val="0"/>
              <w:adjustRightInd w:val="0"/>
              <w:spacing w:after="0" w:line="240" w:lineRule="auto"/>
              <w:ind w:firstLine="37"/>
              <w:jc w:val="both"/>
              <w:rPr>
                <w:b w:val="0"/>
                <w:bCs w:val="0"/>
                <w:color w:val="000000"/>
                <w:sz w:val="28"/>
                <w:szCs w:val="28"/>
                <w:lang w:eastAsia="ru-RU"/>
              </w:rPr>
            </w:pPr>
            <w:r w:rsidRPr="00C55A57">
              <w:rPr>
                <w:b w:val="0"/>
                <w:bCs w:val="0"/>
                <w:color w:val="000000"/>
                <w:sz w:val="28"/>
                <w:szCs w:val="28"/>
                <w:lang w:eastAsia="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w:t>
            </w:r>
            <w:r w:rsidR="0093130F">
              <w:rPr>
                <w:b w:val="0"/>
                <w:bCs w:val="0"/>
                <w:color w:val="000000"/>
                <w:sz w:val="28"/>
                <w:szCs w:val="28"/>
                <w:lang w:eastAsia="ru-RU"/>
              </w:rPr>
              <w:t>.</w:t>
            </w:r>
          </w:p>
          <w:p w:rsidR="00A1139C" w:rsidRPr="00C55A57" w:rsidRDefault="00A1139C" w:rsidP="0093130F">
            <w:pPr>
              <w:autoSpaceDE w:val="0"/>
              <w:autoSpaceDN w:val="0"/>
              <w:adjustRightInd w:val="0"/>
              <w:spacing w:after="0" w:line="240" w:lineRule="auto"/>
              <w:ind w:firstLine="37"/>
              <w:jc w:val="both"/>
              <w:rPr>
                <w:b w:val="0"/>
                <w:bCs w:val="0"/>
                <w:color w:val="000000"/>
                <w:sz w:val="28"/>
                <w:szCs w:val="28"/>
              </w:rPr>
            </w:pPr>
            <w:r w:rsidRPr="00C55A57">
              <w:rPr>
                <w:b w:val="0"/>
                <w:bCs w:val="0"/>
                <w:i/>
                <w:iCs/>
                <w:color w:val="000000"/>
                <w:sz w:val="28"/>
                <w:szCs w:val="28"/>
              </w:rPr>
              <w:t>Из</w:t>
            </w:r>
            <w:r w:rsidR="0093130F">
              <w:rPr>
                <w:b w:val="0"/>
                <w:bCs w:val="0"/>
                <w:i/>
                <w:iCs/>
                <w:color w:val="000000"/>
                <w:sz w:val="28"/>
                <w:szCs w:val="28"/>
              </w:rPr>
              <w:t>образительная деятельность.</w:t>
            </w:r>
            <w:r w:rsidRPr="00C55A57">
              <w:rPr>
                <w:b w:val="0"/>
                <w:bCs w:val="0"/>
                <w:i/>
                <w:iCs/>
                <w:color w:val="000000"/>
                <w:sz w:val="28"/>
                <w:szCs w:val="28"/>
              </w:rPr>
              <w:t xml:space="preserve"> </w:t>
            </w:r>
          </w:p>
          <w:p w:rsidR="00A1139C" w:rsidRPr="00C55A57" w:rsidRDefault="00A1139C" w:rsidP="0093130F">
            <w:pPr>
              <w:autoSpaceDE w:val="0"/>
              <w:autoSpaceDN w:val="0"/>
              <w:adjustRightInd w:val="0"/>
              <w:spacing w:after="0" w:line="240" w:lineRule="auto"/>
              <w:ind w:firstLine="37"/>
              <w:jc w:val="both"/>
              <w:rPr>
                <w:b w:val="0"/>
                <w:bCs w:val="0"/>
                <w:color w:val="000000"/>
                <w:sz w:val="28"/>
                <w:szCs w:val="28"/>
                <w:lang w:eastAsia="ru-RU"/>
              </w:rPr>
            </w:pPr>
            <w:r w:rsidRPr="00C55A57">
              <w:rPr>
                <w:b w:val="0"/>
                <w:bCs w:val="0"/>
                <w:i/>
                <w:iCs/>
                <w:color w:val="000000"/>
                <w:sz w:val="28"/>
                <w:szCs w:val="28"/>
                <w:lang w:eastAsia="ru-RU"/>
              </w:rPr>
              <w:t xml:space="preserve">Рисование. </w:t>
            </w:r>
            <w:r w:rsidRPr="00C55A57">
              <w:rPr>
                <w:b w:val="0"/>
                <w:bCs w:val="0"/>
                <w:color w:val="000000"/>
                <w:sz w:val="28"/>
                <w:szCs w:val="28"/>
                <w:lang w:eastAsia="ru-RU"/>
              </w:rPr>
              <w:t>Педагог продолжает формировать у детей умение рисовать отдельные предметы и создавать сюжетные композиции, повторяя изоб</w:t>
            </w:r>
            <w:r w:rsidR="0093130F">
              <w:rPr>
                <w:b w:val="0"/>
                <w:bCs w:val="0"/>
                <w:color w:val="000000"/>
                <w:sz w:val="28"/>
                <w:szCs w:val="28"/>
                <w:lang w:eastAsia="ru-RU"/>
              </w:rPr>
              <w:t>ражение одних и тех же предметов и добавляя к ним другие.</w:t>
            </w:r>
          </w:p>
          <w:p w:rsidR="00A1139C" w:rsidRPr="00C55A57" w:rsidRDefault="00A1139C" w:rsidP="0093130F">
            <w:pPr>
              <w:autoSpaceDE w:val="0"/>
              <w:autoSpaceDN w:val="0"/>
              <w:adjustRightInd w:val="0"/>
              <w:spacing w:after="0" w:line="240" w:lineRule="auto"/>
              <w:ind w:firstLine="37"/>
              <w:jc w:val="both"/>
              <w:rPr>
                <w:b w:val="0"/>
                <w:i/>
                <w:iCs/>
                <w:sz w:val="28"/>
                <w:szCs w:val="28"/>
              </w:rPr>
            </w:pPr>
            <w:r w:rsidRPr="00C55A57">
              <w:rPr>
                <w:b w:val="0"/>
                <w:i/>
                <w:iCs/>
                <w:sz w:val="28"/>
                <w:szCs w:val="28"/>
              </w:rPr>
              <w:t xml:space="preserve">Народное декоративно-прикладное искусство. </w:t>
            </w:r>
          </w:p>
          <w:p w:rsidR="00A1139C" w:rsidRPr="00C55A57" w:rsidRDefault="00A1139C" w:rsidP="0093130F">
            <w:pPr>
              <w:autoSpaceDE w:val="0"/>
              <w:autoSpaceDN w:val="0"/>
              <w:adjustRightInd w:val="0"/>
              <w:spacing w:after="0" w:line="240" w:lineRule="auto"/>
              <w:ind w:firstLine="37"/>
              <w:jc w:val="both"/>
              <w:rPr>
                <w:b w:val="0"/>
                <w:sz w:val="28"/>
                <w:szCs w:val="28"/>
              </w:rPr>
            </w:pPr>
            <w:r w:rsidRPr="00C55A57">
              <w:rPr>
                <w:b w:val="0"/>
                <w:sz w:val="28"/>
                <w:szCs w:val="28"/>
              </w:rPr>
              <w:t>Педагог продолжает у детей формировать умение создавать декоративные композиции по мотивам дымковских, филимоновских узоров</w:t>
            </w:r>
            <w:r w:rsidR="0093130F">
              <w:rPr>
                <w:b w:val="0"/>
                <w:sz w:val="28"/>
                <w:szCs w:val="28"/>
              </w:rPr>
              <w:t>.</w:t>
            </w:r>
          </w:p>
          <w:p w:rsidR="00A1139C" w:rsidRPr="00C55A57" w:rsidRDefault="00A1139C" w:rsidP="0093130F">
            <w:pPr>
              <w:autoSpaceDE w:val="0"/>
              <w:autoSpaceDN w:val="0"/>
              <w:adjustRightInd w:val="0"/>
              <w:spacing w:after="0" w:line="240" w:lineRule="auto"/>
              <w:ind w:firstLine="37"/>
              <w:jc w:val="both"/>
              <w:rPr>
                <w:b w:val="0"/>
                <w:sz w:val="28"/>
                <w:szCs w:val="28"/>
              </w:rPr>
            </w:pPr>
            <w:r w:rsidRPr="00C55A57">
              <w:rPr>
                <w:b w:val="0"/>
                <w:i/>
                <w:iCs/>
                <w:sz w:val="28"/>
                <w:szCs w:val="28"/>
              </w:rPr>
              <w:t xml:space="preserve">Лепка. </w:t>
            </w:r>
          </w:p>
          <w:p w:rsidR="00A1139C" w:rsidRPr="00C55A57" w:rsidRDefault="00A1139C" w:rsidP="0093130F">
            <w:pPr>
              <w:autoSpaceDE w:val="0"/>
              <w:autoSpaceDN w:val="0"/>
              <w:adjustRightInd w:val="0"/>
              <w:spacing w:after="0" w:line="240" w:lineRule="auto"/>
              <w:ind w:firstLine="37"/>
              <w:jc w:val="both"/>
              <w:rPr>
                <w:b w:val="0"/>
                <w:sz w:val="28"/>
                <w:szCs w:val="28"/>
              </w:rPr>
            </w:pPr>
            <w:r w:rsidRPr="00C55A57">
              <w:rPr>
                <w:b w:val="0"/>
                <w:sz w:val="28"/>
                <w:szCs w:val="28"/>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w:t>
            </w:r>
            <w:r w:rsidR="0093130F">
              <w:rPr>
                <w:b w:val="0"/>
                <w:sz w:val="28"/>
                <w:szCs w:val="28"/>
              </w:rPr>
              <w:t>.</w:t>
            </w:r>
          </w:p>
          <w:p w:rsidR="00A1139C" w:rsidRPr="00C55A57" w:rsidRDefault="00A1139C" w:rsidP="0093130F">
            <w:pPr>
              <w:autoSpaceDE w:val="0"/>
              <w:autoSpaceDN w:val="0"/>
              <w:adjustRightInd w:val="0"/>
              <w:spacing w:after="0" w:line="240" w:lineRule="auto"/>
              <w:ind w:firstLine="37"/>
              <w:jc w:val="both"/>
              <w:rPr>
                <w:b w:val="0"/>
                <w:i/>
                <w:iCs/>
                <w:sz w:val="28"/>
                <w:szCs w:val="28"/>
              </w:rPr>
            </w:pPr>
            <w:r w:rsidRPr="00C55A57">
              <w:rPr>
                <w:b w:val="0"/>
                <w:i/>
                <w:iCs/>
                <w:sz w:val="28"/>
                <w:szCs w:val="28"/>
              </w:rPr>
              <w:t xml:space="preserve">Аппликация. </w:t>
            </w:r>
          </w:p>
          <w:p w:rsidR="00A1139C" w:rsidRPr="00C55A57" w:rsidRDefault="00A1139C" w:rsidP="0093130F">
            <w:pPr>
              <w:autoSpaceDE w:val="0"/>
              <w:autoSpaceDN w:val="0"/>
              <w:adjustRightInd w:val="0"/>
              <w:spacing w:after="0" w:line="240" w:lineRule="auto"/>
              <w:jc w:val="both"/>
              <w:rPr>
                <w:b w:val="0"/>
                <w:sz w:val="28"/>
                <w:szCs w:val="28"/>
              </w:rPr>
            </w:pPr>
            <w:r w:rsidRPr="00C55A57">
              <w:rPr>
                <w:b w:val="0"/>
                <w:sz w:val="28"/>
                <w:szCs w:val="28"/>
              </w:rPr>
              <w:t>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w:t>
            </w:r>
            <w:r w:rsidR="0093130F">
              <w:rPr>
                <w:b w:val="0"/>
                <w:sz w:val="28"/>
                <w:szCs w:val="28"/>
              </w:rPr>
              <w:t>.</w:t>
            </w:r>
          </w:p>
          <w:p w:rsidR="00A1139C" w:rsidRPr="00C55A57" w:rsidRDefault="0093130F" w:rsidP="0093130F">
            <w:pPr>
              <w:autoSpaceDE w:val="0"/>
              <w:autoSpaceDN w:val="0"/>
              <w:adjustRightInd w:val="0"/>
              <w:spacing w:after="0" w:line="240" w:lineRule="auto"/>
              <w:jc w:val="both"/>
              <w:rPr>
                <w:b w:val="0"/>
                <w:i/>
                <w:iCs/>
                <w:sz w:val="28"/>
                <w:szCs w:val="28"/>
              </w:rPr>
            </w:pPr>
            <w:r>
              <w:rPr>
                <w:b w:val="0"/>
                <w:i/>
                <w:iCs/>
                <w:sz w:val="28"/>
                <w:szCs w:val="28"/>
              </w:rPr>
              <w:t>Конструктивная деятельность.</w:t>
            </w:r>
          </w:p>
          <w:p w:rsidR="00A1139C" w:rsidRPr="00C55A57" w:rsidRDefault="00A1139C" w:rsidP="0093130F">
            <w:pPr>
              <w:autoSpaceDE w:val="0"/>
              <w:autoSpaceDN w:val="0"/>
              <w:adjustRightInd w:val="0"/>
              <w:spacing w:after="0" w:line="240" w:lineRule="auto"/>
              <w:jc w:val="both"/>
              <w:rPr>
                <w:b w:val="0"/>
                <w:sz w:val="28"/>
                <w:szCs w:val="28"/>
              </w:rPr>
            </w:pPr>
            <w:r w:rsidRPr="00C55A57">
              <w:rPr>
                <w:b w:val="0"/>
                <w:sz w:val="28"/>
                <w:szCs w:val="28"/>
              </w:rPr>
              <w:t xml:space="preserve">Педагог продолжает развивать у детей способность различать и называть строительные </w:t>
            </w:r>
            <w:r w:rsidRPr="00C55A57">
              <w:rPr>
                <w:b w:val="0"/>
                <w:sz w:val="28"/>
                <w:szCs w:val="28"/>
              </w:rPr>
              <w:lastRenderedPageBreak/>
              <w:t>детали (куб, пластина, кирпичик, брусок); учит использовать их с учетом конструктивных свойств (устойчивость, форма, величина)</w:t>
            </w:r>
            <w:r w:rsidR="0093130F">
              <w:rPr>
                <w:b w:val="0"/>
                <w:sz w:val="28"/>
                <w:szCs w:val="28"/>
              </w:rPr>
              <w:t>.</w:t>
            </w:r>
          </w:p>
          <w:p w:rsidR="00A1139C" w:rsidRPr="00C55A57" w:rsidRDefault="00A1139C" w:rsidP="0093130F">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 xml:space="preserve">Музыкальная деятельность: </w:t>
            </w:r>
          </w:p>
          <w:p w:rsidR="00A1139C" w:rsidRPr="00C55A57" w:rsidRDefault="00A1139C" w:rsidP="0093130F">
            <w:pPr>
              <w:autoSpaceDE w:val="0"/>
              <w:autoSpaceDN w:val="0"/>
              <w:adjustRightInd w:val="0"/>
              <w:spacing w:after="0" w:line="240" w:lineRule="auto"/>
              <w:jc w:val="both"/>
              <w:rPr>
                <w:b w:val="0"/>
                <w:bCs w:val="0"/>
                <w:color w:val="000000"/>
                <w:sz w:val="28"/>
                <w:szCs w:val="28"/>
                <w:lang w:eastAsia="ru-RU"/>
              </w:rPr>
            </w:pPr>
            <w:r w:rsidRPr="00C55A57">
              <w:rPr>
                <w:b w:val="0"/>
                <w:bCs w:val="0"/>
                <w:i/>
                <w:iCs/>
                <w:color w:val="000000"/>
                <w:sz w:val="28"/>
                <w:szCs w:val="28"/>
                <w:lang w:eastAsia="ru-RU"/>
              </w:rPr>
              <w:t xml:space="preserve">Слушание. </w:t>
            </w:r>
            <w:r w:rsidRPr="00C55A57">
              <w:rPr>
                <w:b w:val="0"/>
                <w:bCs w:val="0"/>
                <w:color w:val="000000"/>
                <w:sz w:val="28"/>
                <w:szCs w:val="28"/>
                <w:lang w:eastAsia="ru-RU"/>
              </w:rPr>
              <w:t>Педагог формирует навыки культуры слу</w:t>
            </w:r>
            <w:r w:rsidR="0093130F">
              <w:rPr>
                <w:b w:val="0"/>
                <w:bCs w:val="0"/>
                <w:color w:val="000000"/>
                <w:sz w:val="28"/>
                <w:szCs w:val="28"/>
                <w:lang w:eastAsia="ru-RU"/>
              </w:rPr>
              <w:t>шания музыки</w:t>
            </w:r>
            <w:r w:rsidRPr="00C55A57">
              <w:rPr>
                <w:b w:val="0"/>
                <w:bCs w:val="0"/>
                <w:color w:val="000000"/>
                <w:sz w:val="28"/>
                <w:szCs w:val="28"/>
                <w:lang w:eastAsia="ru-RU"/>
              </w:rPr>
              <w:t>.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w:t>
            </w:r>
            <w:r w:rsidR="0093130F">
              <w:rPr>
                <w:b w:val="0"/>
                <w:bCs w:val="0"/>
                <w:color w:val="000000"/>
                <w:sz w:val="28"/>
                <w:szCs w:val="28"/>
                <w:lang w:eastAsia="ru-RU"/>
              </w:rPr>
              <w:t>.</w:t>
            </w:r>
          </w:p>
          <w:p w:rsidR="00A1139C" w:rsidRPr="00C55A57" w:rsidRDefault="00A1139C" w:rsidP="0093130F">
            <w:pPr>
              <w:autoSpaceDE w:val="0"/>
              <w:autoSpaceDN w:val="0"/>
              <w:adjustRightInd w:val="0"/>
              <w:spacing w:after="0" w:line="240" w:lineRule="auto"/>
              <w:jc w:val="both"/>
              <w:rPr>
                <w:b w:val="0"/>
                <w:i/>
                <w:iCs/>
                <w:sz w:val="28"/>
                <w:szCs w:val="28"/>
              </w:rPr>
            </w:pPr>
            <w:r w:rsidRPr="00C55A57">
              <w:rPr>
                <w:b w:val="0"/>
                <w:i/>
                <w:iCs/>
                <w:sz w:val="28"/>
                <w:szCs w:val="28"/>
              </w:rPr>
              <w:t xml:space="preserve">Пение. </w:t>
            </w:r>
          </w:p>
          <w:p w:rsidR="00A1139C" w:rsidRPr="00C55A57" w:rsidRDefault="00A1139C" w:rsidP="0093130F">
            <w:pPr>
              <w:autoSpaceDE w:val="0"/>
              <w:autoSpaceDN w:val="0"/>
              <w:adjustRightInd w:val="0"/>
              <w:spacing w:after="0" w:line="240" w:lineRule="auto"/>
              <w:jc w:val="both"/>
              <w:rPr>
                <w:b w:val="0"/>
                <w:sz w:val="28"/>
                <w:szCs w:val="28"/>
              </w:rPr>
            </w:pPr>
            <w:r w:rsidRPr="00C55A57">
              <w:rPr>
                <w:b w:val="0"/>
                <w:sz w:val="28"/>
                <w:szCs w:val="28"/>
              </w:rPr>
              <w:t>Педагог учит детей выразительному пению, формирует умение петь протяжно</w:t>
            </w:r>
            <w:r w:rsidRPr="00C55A57">
              <w:rPr>
                <w:b w:val="0"/>
                <w:i/>
                <w:iCs/>
                <w:sz w:val="28"/>
                <w:szCs w:val="28"/>
              </w:rPr>
              <w:t xml:space="preserve">, </w:t>
            </w:r>
            <w:r w:rsidRPr="00C55A57">
              <w:rPr>
                <w:b w:val="0"/>
                <w:sz w:val="28"/>
                <w:szCs w:val="28"/>
              </w:rPr>
              <w:t>подвижно, согласованно (в пределах ре — си первой октавы)</w:t>
            </w:r>
            <w:r w:rsidR="0093130F">
              <w:rPr>
                <w:b w:val="0"/>
                <w:sz w:val="28"/>
                <w:szCs w:val="28"/>
              </w:rPr>
              <w:t>.</w:t>
            </w:r>
          </w:p>
          <w:p w:rsidR="00A1139C" w:rsidRPr="00C55A57" w:rsidRDefault="00A1139C" w:rsidP="0093130F">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Песенное творчество</w:t>
            </w:r>
            <w:r w:rsidRPr="00C55A57">
              <w:rPr>
                <w:b w:val="0"/>
                <w:bCs w:val="0"/>
                <w:color w:val="000000"/>
                <w:sz w:val="28"/>
                <w:szCs w:val="28"/>
              </w:rPr>
              <w:t>.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r w:rsidR="0093130F">
              <w:rPr>
                <w:b w:val="0"/>
                <w:bCs w:val="0"/>
                <w:color w:val="000000"/>
                <w:sz w:val="28"/>
                <w:szCs w:val="28"/>
              </w:rPr>
              <w:t>.</w:t>
            </w:r>
          </w:p>
          <w:p w:rsidR="00A1139C" w:rsidRPr="00C55A57" w:rsidRDefault="00A1139C" w:rsidP="0093130F">
            <w:pPr>
              <w:autoSpaceDE w:val="0"/>
              <w:autoSpaceDN w:val="0"/>
              <w:adjustRightInd w:val="0"/>
              <w:spacing w:after="0" w:line="240" w:lineRule="auto"/>
              <w:jc w:val="both"/>
              <w:rPr>
                <w:b w:val="0"/>
                <w:bCs w:val="0"/>
                <w:color w:val="000000"/>
                <w:sz w:val="28"/>
                <w:szCs w:val="28"/>
                <w:lang w:eastAsia="ru-RU"/>
              </w:rPr>
            </w:pPr>
            <w:r w:rsidRPr="00C55A57">
              <w:rPr>
                <w:b w:val="0"/>
                <w:bCs w:val="0"/>
                <w:i/>
                <w:iCs/>
                <w:color w:val="000000"/>
                <w:sz w:val="28"/>
                <w:szCs w:val="28"/>
                <w:lang w:eastAsia="ru-RU"/>
              </w:rPr>
              <w:t>Музыкально-ритмические движения</w:t>
            </w:r>
            <w:r w:rsidRPr="00C55A57">
              <w:rPr>
                <w:b w:val="0"/>
                <w:bCs w:val="0"/>
                <w:color w:val="000000"/>
                <w:sz w:val="28"/>
                <w:szCs w:val="28"/>
                <w:lang w:eastAsia="ru-RU"/>
              </w:rPr>
              <w:t>.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w:t>
            </w:r>
            <w:r w:rsidR="0093130F">
              <w:rPr>
                <w:b w:val="0"/>
                <w:bCs w:val="0"/>
                <w:color w:val="000000"/>
                <w:sz w:val="28"/>
                <w:szCs w:val="28"/>
                <w:lang w:eastAsia="ru-RU"/>
              </w:rPr>
              <w:t>.</w:t>
            </w:r>
          </w:p>
          <w:p w:rsidR="00A1139C" w:rsidRPr="00C55A57" w:rsidRDefault="00A1139C" w:rsidP="0093130F">
            <w:pPr>
              <w:autoSpaceDE w:val="0"/>
              <w:autoSpaceDN w:val="0"/>
              <w:adjustRightInd w:val="0"/>
              <w:spacing w:after="0" w:line="240" w:lineRule="auto"/>
              <w:jc w:val="both"/>
              <w:rPr>
                <w:b w:val="0"/>
                <w:sz w:val="28"/>
                <w:szCs w:val="28"/>
              </w:rPr>
            </w:pPr>
            <w:r w:rsidRPr="00C55A57">
              <w:rPr>
                <w:b w:val="0"/>
                <w:i/>
                <w:iCs/>
                <w:sz w:val="28"/>
                <w:szCs w:val="28"/>
              </w:rPr>
              <w:t>Развитие танцевально-игрового творчества</w:t>
            </w:r>
            <w:r w:rsidRPr="00C55A57">
              <w:rPr>
                <w:b w:val="0"/>
                <w:sz w:val="28"/>
                <w:szCs w:val="28"/>
              </w:rPr>
              <w:t xml:space="preserve">. </w:t>
            </w:r>
          </w:p>
          <w:p w:rsidR="00A1139C" w:rsidRPr="00C55A57" w:rsidRDefault="00A1139C" w:rsidP="0093130F">
            <w:pPr>
              <w:autoSpaceDE w:val="0"/>
              <w:autoSpaceDN w:val="0"/>
              <w:adjustRightInd w:val="0"/>
              <w:spacing w:after="0" w:line="240" w:lineRule="auto"/>
              <w:jc w:val="both"/>
              <w:rPr>
                <w:b w:val="0"/>
                <w:sz w:val="28"/>
                <w:szCs w:val="28"/>
              </w:rPr>
            </w:pPr>
            <w:r w:rsidRPr="00C55A57">
              <w:rPr>
                <w:b w:val="0"/>
                <w:sz w:val="28"/>
                <w:szCs w:val="28"/>
              </w:rPr>
              <w:t>Педагог способствует у детей развитию эмоционально-образного исполнения муз</w:t>
            </w:r>
            <w:r w:rsidR="0093130F">
              <w:rPr>
                <w:b w:val="0"/>
                <w:sz w:val="28"/>
                <w:szCs w:val="28"/>
              </w:rPr>
              <w:t xml:space="preserve">ыкально-игровых упражнений </w:t>
            </w:r>
            <w:r w:rsidRPr="00C55A57">
              <w:rPr>
                <w:b w:val="0"/>
                <w:sz w:val="28"/>
                <w:szCs w:val="28"/>
              </w:rPr>
              <w:t>и сценок, используя мимику и пантомиму</w:t>
            </w:r>
            <w:r w:rsidR="0093130F">
              <w:rPr>
                <w:b w:val="0"/>
                <w:sz w:val="28"/>
                <w:szCs w:val="28"/>
              </w:rPr>
              <w:t>.</w:t>
            </w:r>
          </w:p>
          <w:p w:rsidR="00A1139C" w:rsidRPr="00C55A57" w:rsidRDefault="00A1139C" w:rsidP="0093130F">
            <w:pPr>
              <w:autoSpaceDE w:val="0"/>
              <w:autoSpaceDN w:val="0"/>
              <w:adjustRightInd w:val="0"/>
              <w:spacing w:after="0" w:line="240" w:lineRule="auto"/>
              <w:jc w:val="both"/>
              <w:rPr>
                <w:b w:val="0"/>
                <w:sz w:val="28"/>
                <w:szCs w:val="28"/>
              </w:rPr>
            </w:pPr>
            <w:r w:rsidRPr="00C55A57">
              <w:rPr>
                <w:b w:val="0"/>
                <w:i/>
                <w:iCs/>
                <w:sz w:val="28"/>
                <w:szCs w:val="28"/>
              </w:rPr>
              <w:t>Игра на детских музыкальных инструментах</w:t>
            </w:r>
            <w:r w:rsidRPr="00C55A57">
              <w:rPr>
                <w:b w:val="0"/>
                <w:sz w:val="28"/>
                <w:szCs w:val="28"/>
              </w:rPr>
              <w:t>. Педагог формирует у детей умение подыгрывать простейшие мелодии на деревянных ложках, погремушках, барабане, металлофоне</w:t>
            </w:r>
            <w:r w:rsidR="0093130F">
              <w:rPr>
                <w:b w:val="0"/>
                <w:sz w:val="28"/>
                <w:szCs w:val="28"/>
              </w:rPr>
              <w:t>.</w:t>
            </w:r>
          </w:p>
          <w:p w:rsidR="00A1139C" w:rsidRPr="00C55A57" w:rsidRDefault="00A1139C" w:rsidP="0093130F">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 xml:space="preserve">Театрализованная деятельность. </w:t>
            </w:r>
          </w:p>
          <w:p w:rsidR="00A1139C" w:rsidRPr="00C55A57" w:rsidRDefault="00A1139C" w:rsidP="0093130F">
            <w:pPr>
              <w:autoSpaceDE w:val="0"/>
              <w:autoSpaceDN w:val="0"/>
              <w:adjustRightInd w:val="0"/>
              <w:spacing w:after="0" w:line="240" w:lineRule="auto"/>
              <w:jc w:val="both"/>
              <w:rPr>
                <w:b w:val="0"/>
                <w:bCs w:val="0"/>
                <w:color w:val="000000"/>
                <w:sz w:val="28"/>
                <w:szCs w:val="28"/>
                <w:lang w:eastAsia="ru-RU"/>
              </w:rPr>
            </w:pPr>
            <w:r w:rsidRPr="00C55A57">
              <w:rPr>
                <w:b w:val="0"/>
                <w:bCs w:val="0"/>
                <w:color w:val="000000"/>
                <w:sz w:val="28"/>
                <w:szCs w:val="28"/>
                <w:lang w:eastAsia="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w:t>
            </w:r>
            <w:r w:rsidR="0093130F">
              <w:rPr>
                <w:b w:val="0"/>
                <w:bCs w:val="0"/>
                <w:color w:val="000000"/>
                <w:sz w:val="28"/>
                <w:szCs w:val="28"/>
                <w:lang w:eastAsia="ru-RU"/>
              </w:rPr>
              <w:t>.</w:t>
            </w:r>
          </w:p>
          <w:p w:rsidR="00A1139C" w:rsidRPr="00C55A57" w:rsidRDefault="00A1139C" w:rsidP="0093130F">
            <w:pPr>
              <w:autoSpaceDE w:val="0"/>
              <w:autoSpaceDN w:val="0"/>
              <w:adjustRightInd w:val="0"/>
              <w:spacing w:after="0" w:line="240" w:lineRule="auto"/>
              <w:ind w:firstLine="37"/>
              <w:jc w:val="both"/>
              <w:rPr>
                <w:b w:val="0"/>
                <w:bCs w:val="0"/>
                <w:color w:val="000000"/>
                <w:sz w:val="28"/>
                <w:szCs w:val="28"/>
              </w:rPr>
            </w:pPr>
            <w:r w:rsidRPr="00C55A57">
              <w:rPr>
                <w:b w:val="0"/>
                <w:bCs w:val="0"/>
                <w:i/>
                <w:iCs/>
                <w:color w:val="000000"/>
                <w:sz w:val="28"/>
                <w:szCs w:val="28"/>
              </w:rPr>
              <w:lastRenderedPageBreak/>
              <w:t xml:space="preserve">Культурно-досуговая деятельность. </w:t>
            </w:r>
          </w:p>
          <w:p w:rsidR="00A1139C" w:rsidRPr="00C55A57" w:rsidRDefault="00A1139C" w:rsidP="0093130F">
            <w:pPr>
              <w:autoSpaceDE w:val="0"/>
              <w:autoSpaceDN w:val="0"/>
              <w:adjustRightInd w:val="0"/>
              <w:spacing w:after="0" w:line="240" w:lineRule="auto"/>
              <w:ind w:firstLine="37"/>
              <w:jc w:val="both"/>
              <w:rPr>
                <w:b w:val="0"/>
                <w:bCs w:val="0"/>
                <w:color w:val="000000"/>
                <w:sz w:val="28"/>
                <w:szCs w:val="28"/>
              </w:rPr>
            </w:pPr>
            <w:r w:rsidRPr="00C55A57">
              <w:rPr>
                <w:b w:val="0"/>
                <w:bCs w:val="0"/>
                <w:color w:val="000000"/>
                <w:sz w:val="28"/>
                <w:szCs w:val="28"/>
                <w:lang w:eastAsia="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w:t>
            </w:r>
            <w:r w:rsidR="0093130F">
              <w:rPr>
                <w:b w:val="0"/>
                <w:bCs w:val="0"/>
                <w:color w:val="000000"/>
                <w:sz w:val="28"/>
                <w:szCs w:val="28"/>
                <w:lang w:eastAsia="ru-RU"/>
              </w:rPr>
              <w:t>.</w:t>
            </w:r>
          </w:p>
        </w:tc>
        <w:tc>
          <w:tcPr>
            <w:tcW w:w="2095" w:type="dxa"/>
          </w:tcPr>
          <w:p w:rsidR="001221AC" w:rsidRPr="00C55A57" w:rsidRDefault="00D43A95" w:rsidP="00C55A57">
            <w:pPr>
              <w:spacing w:after="0" w:line="240" w:lineRule="auto"/>
              <w:ind w:firstLine="709"/>
              <w:jc w:val="left"/>
              <w:rPr>
                <w:b w:val="0"/>
                <w:sz w:val="28"/>
                <w:szCs w:val="28"/>
              </w:rPr>
            </w:pPr>
            <w:r w:rsidRPr="00C55A57">
              <w:rPr>
                <w:b w:val="0"/>
                <w:sz w:val="28"/>
                <w:szCs w:val="28"/>
              </w:rPr>
              <w:lastRenderedPageBreak/>
              <w:t>стр.97</w:t>
            </w:r>
          </w:p>
        </w:tc>
      </w:tr>
      <w:tr w:rsidR="001221AC" w:rsidRPr="00C55A57" w:rsidTr="00D43A95">
        <w:tc>
          <w:tcPr>
            <w:tcW w:w="1384" w:type="dxa"/>
          </w:tcPr>
          <w:p w:rsidR="001221AC" w:rsidRPr="00C55A57" w:rsidRDefault="001221AC" w:rsidP="0093130F">
            <w:pPr>
              <w:spacing w:after="0" w:line="240" w:lineRule="auto"/>
              <w:rPr>
                <w:b w:val="0"/>
                <w:sz w:val="28"/>
                <w:szCs w:val="28"/>
              </w:rPr>
            </w:pPr>
            <w:r w:rsidRPr="00C55A57">
              <w:rPr>
                <w:b w:val="0"/>
                <w:sz w:val="28"/>
                <w:szCs w:val="28"/>
              </w:rPr>
              <w:lastRenderedPageBreak/>
              <w:t xml:space="preserve">От 5 лет </w:t>
            </w:r>
          </w:p>
          <w:p w:rsidR="001221AC" w:rsidRPr="00C55A57" w:rsidRDefault="001221AC" w:rsidP="0093130F">
            <w:pPr>
              <w:spacing w:after="0" w:line="240" w:lineRule="auto"/>
              <w:rPr>
                <w:b w:val="0"/>
                <w:sz w:val="28"/>
                <w:szCs w:val="28"/>
              </w:rPr>
            </w:pPr>
            <w:r w:rsidRPr="00C55A57">
              <w:rPr>
                <w:b w:val="0"/>
                <w:sz w:val="28"/>
                <w:szCs w:val="28"/>
              </w:rPr>
              <w:t>до 6 лет</w:t>
            </w:r>
          </w:p>
        </w:tc>
        <w:tc>
          <w:tcPr>
            <w:tcW w:w="6379" w:type="dxa"/>
          </w:tcPr>
          <w:p w:rsidR="00A1139C" w:rsidRPr="00C55A57" w:rsidRDefault="00A1139C" w:rsidP="0093130F">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 xml:space="preserve">Приобщение к искусству: </w:t>
            </w:r>
          </w:p>
          <w:p w:rsidR="00AA36EE" w:rsidRPr="00C55A57" w:rsidRDefault="00A1139C" w:rsidP="0093130F">
            <w:pPr>
              <w:autoSpaceDE w:val="0"/>
              <w:autoSpaceDN w:val="0"/>
              <w:adjustRightInd w:val="0"/>
              <w:spacing w:after="0" w:line="240" w:lineRule="auto"/>
              <w:jc w:val="both"/>
              <w:rPr>
                <w:b w:val="0"/>
                <w:bCs w:val="0"/>
                <w:color w:val="000000"/>
                <w:sz w:val="28"/>
                <w:szCs w:val="28"/>
                <w:lang w:eastAsia="ru-RU"/>
              </w:rPr>
            </w:pPr>
            <w:r w:rsidRPr="00C55A57">
              <w:rPr>
                <w:b w:val="0"/>
                <w:bCs w:val="0"/>
                <w:color w:val="000000"/>
                <w:sz w:val="28"/>
                <w:szCs w:val="28"/>
                <w:lang w:eastAsia="ru-RU"/>
              </w:rPr>
              <w:t>Педагог продолжает формировать у детей интерес к музыке, живописи, народному искусству, воспитывать бережное отношение к произведениям искусства</w:t>
            </w:r>
            <w:r w:rsidR="0093130F">
              <w:rPr>
                <w:b w:val="0"/>
                <w:bCs w:val="0"/>
                <w:color w:val="000000"/>
                <w:sz w:val="28"/>
                <w:szCs w:val="28"/>
                <w:lang w:eastAsia="ru-RU"/>
              </w:rPr>
              <w:t>.</w:t>
            </w:r>
          </w:p>
          <w:p w:rsidR="00A1139C" w:rsidRPr="00C55A57" w:rsidRDefault="0093130F" w:rsidP="0093130F">
            <w:pPr>
              <w:autoSpaceDE w:val="0"/>
              <w:autoSpaceDN w:val="0"/>
              <w:adjustRightInd w:val="0"/>
              <w:spacing w:after="0" w:line="240" w:lineRule="auto"/>
              <w:jc w:val="both"/>
              <w:rPr>
                <w:b w:val="0"/>
                <w:bCs w:val="0"/>
                <w:color w:val="000000"/>
                <w:sz w:val="28"/>
                <w:szCs w:val="28"/>
              </w:rPr>
            </w:pPr>
            <w:r>
              <w:rPr>
                <w:b w:val="0"/>
                <w:bCs w:val="0"/>
                <w:i/>
                <w:iCs/>
                <w:color w:val="000000"/>
                <w:sz w:val="28"/>
                <w:szCs w:val="28"/>
              </w:rPr>
              <w:t>Изобразительная деятельность.</w:t>
            </w:r>
          </w:p>
          <w:p w:rsidR="00A1139C" w:rsidRPr="00C55A57" w:rsidRDefault="00A1139C" w:rsidP="0093130F">
            <w:pPr>
              <w:autoSpaceDE w:val="0"/>
              <w:autoSpaceDN w:val="0"/>
              <w:adjustRightInd w:val="0"/>
              <w:spacing w:after="0" w:line="240" w:lineRule="auto"/>
              <w:jc w:val="both"/>
              <w:rPr>
                <w:b w:val="0"/>
                <w:bCs w:val="0"/>
                <w:color w:val="000000"/>
                <w:sz w:val="28"/>
                <w:szCs w:val="28"/>
                <w:lang w:eastAsia="ru-RU"/>
              </w:rPr>
            </w:pPr>
            <w:r w:rsidRPr="00C55A57">
              <w:rPr>
                <w:b w:val="0"/>
                <w:bCs w:val="0"/>
                <w:color w:val="000000"/>
                <w:sz w:val="28"/>
                <w:szCs w:val="28"/>
                <w:lang w:eastAsia="ru-RU"/>
              </w:rPr>
              <w:t>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w:t>
            </w:r>
            <w:r w:rsidR="0093130F">
              <w:rPr>
                <w:b w:val="0"/>
                <w:bCs w:val="0"/>
                <w:color w:val="000000"/>
                <w:sz w:val="28"/>
                <w:szCs w:val="28"/>
                <w:lang w:eastAsia="ru-RU"/>
              </w:rPr>
              <w:t>.</w:t>
            </w:r>
          </w:p>
          <w:p w:rsidR="00A1139C" w:rsidRPr="00C55A57" w:rsidRDefault="00A1139C" w:rsidP="0093130F">
            <w:pPr>
              <w:autoSpaceDE w:val="0"/>
              <w:autoSpaceDN w:val="0"/>
              <w:adjustRightInd w:val="0"/>
              <w:spacing w:after="0" w:line="240" w:lineRule="auto"/>
              <w:jc w:val="both"/>
              <w:rPr>
                <w:b w:val="0"/>
                <w:sz w:val="28"/>
                <w:szCs w:val="28"/>
              </w:rPr>
            </w:pPr>
            <w:r w:rsidRPr="00C55A57">
              <w:rPr>
                <w:b w:val="0"/>
                <w:i/>
                <w:iCs/>
                <w:sz w:val="28"/>
                <w:szCs w:val="28"/>
              </w:rPr>
              <w:t>Предметное рисование</w:t>
            </w:r>
            <w:r w:rsidRPr="00C55A57">
              <w:rPr>
                <w:b w:val="0"/>
                <w:sz w:val="28"/>
                <w:szCs w:val="28"/>
              </w:rPr>
              <w:t xml:space="preserve">. </w:t>
            </w:r>
          </w:p>
          <w:p w:rsidR="00A1139C" w:rsidRPr="00C55A57" w:rsidRDefault="00A1139C" w:rsidP="0093130F">
            <w:pPr>
              <w:autoSpaceDE w:val="0"/>
              <w:autoSpaceDN w:val="0"/>
              <w:adjustRightInd w:val="0"/>
              <w:spacing w:after="0" w:line="240" w:lineRule="auto"/>
              <w:jc w:val="both"/>
              <w:rPr>
                <w:b w:val="0"/>
                <w:sz w:val="28"/>
                <w:szCs w:val="28"/>
              </w:rPr>
            </w:pPr>
            <w:r w:rsidRPr="00C55A57">
              <w:rPr>
                <w:b w:val="0"/>
                <w:sz w:val="28"/>
                <w:szCs w:val="28"/>
              </w:rPr>
              <w:t>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w:t>
            </w:r>
            <w:r w:rsidR="0093130F">
              <w:rPr>
                <w:b w:val="0"/>
                <w:sz w:val="28"/>
                <w:szCs w:val="28"/>
              </w:rPr>
              <w:t>.</w:t>
            </w:r>
          </w:p>
          <w:p w:rsidR="00A1139C" w:rsidRPr="00C55A57" w:rsidRDefault="00A1139C" w:rsidP="0093130F">
            <w:pPr>
              <w:autoSpaceDE w:val="0"/>
              <w:autoSpaceDN w:val="0"/>
              <w:adjustRightInd w:val="0"/>
              <w:spacing w:after="0" w:line="240" w:lineRule="auto"/>
              <w:jc w:val="both"/>
              <w:rPr>
                <w:b w:val="0"/>
                <w:i/>
                <w:iCs/>
                <w:sz w:val="28"/>
                <w:szCs w:val="28"/>
              </w:rPr>
            </w:pPr>
            <w:r w:rsidRPr="00C55A57">
              <w:rPr>
                <w:b w:val="0"/>
                <w:i/>
                <w:iCs/>
                <w:sz w:val="28"/>
                <w:szCs w:val="28"/>
              </w:rPr>
              <w:t xml:space="preserve">Сюжетное рисование. </w:t>
            </w:r>
          </w:p>
          <w:p w:rsidR="00A1139C" w:rsidRPr="00C55A57" w:rsidRDefault="00A1139C" w:rsidP="0093130F">
            <w:pPr>
              <w:autoSpaceDE w:val="0"/>
              <w:autoSpaceDN w:val="0"/>
              <w:adjustRightInd w:val="0"/>
              <w:spacing w:after="0" w:line="240" w:lineRule="auto"/>
              <w:jc w:val="both"/>
              <w:rPr>
                <w:b w:val="0"/>
                <w:sz w:val="28"/>
                <w:szCs w:val="28"/>
              </w:rPr>
            </w:pPr>
            <w:r w:rsidRPr="00C55A57">
              <w:rPr>
                <w:b w:val="0"/>
                <w:sz w:val="28"/>
                <w:szCs w:val="28"/>
              </w:rPr>
              <w:t>Педагог учит детей создавать сюжетные композиции на темы окружающей жизни и на темы литературных произведений</w:t>
            </w:r>
            <w:r w:rsidR="0093130F">
              <w:rPr>
                <w:b w:val="0"/>
                <w:sz w:val="28"/>
                <w:szCs w:val="28"/>
              </w:rPr>
              <w:t>.</w:t>
            </w:r>
          </w:p>
          <w:p w:rsidR="00A1139C" w:rsidRPr="00C55A57" w:rsidRDefault="00A1139C" w:rsidP="0093130F">
            <w:pPr>
              <w:autoSpaceDE w:val="0"/>
              <w:autoSpaceDN w:val="0"/>
              <w:adjustRightInd w:val="0"/>
              <w:spacing w:after="0" w:line="240" w:lineRule="auto"/>
              <w:jc w:val="both"/>
              <w:rPr>
                <w:b w:val="0"/>
                <w:sz w:val="28"/>
                <w:szCs w:val="28"/>
              </w:rPr>
            </w:pPr>
            <w:r w:rsidRPr="00C55A57">
              <w:rPr>
                <w:b w:val="0"/>
                <w:i/>
                <w:iCs/>
                <w:sz w:val="28"/>
                <w:szCs w:val="28"/>
              </w:rPr>
              <w:t>Декоративное рисование</w:t>
            </w:r>
            <w:r w:rsidRPr="00C55A57">
              <w:rPr>
                <w:b w:val="0"/>
                <w:sz w:val="28"/>
                <w:szCs w:val="28"/>
              </w:rPr>
              <w:t xml:space="preserve">. </w:t>
            </w:r>
          </w:p>
          <w:p w:rsidR="0051615B" w:rsidRDefault="00A1139C" w:rsidP="0093130F">
            <w:pPr>
              <w:autoSpaceDE w:val="0"/>
              <w:autoSpaceDN w:val="0"/>
              <w:adjustRightInd w:val="0"/>
              <w:spacing w:after="0" w:line="240" w:lineRule="auto"/>
              <w:jc w:val="both"/>
              <w:rPr>
                <w:b w:val="0"/>
                <w:sz w:val="28"/>
                <w:szCs w:val="28"/>
              </w:rPr>
            </w:pPr>
            <w:r w:rsidRPr="00C55A57">
              <w:rPr>
                <w:b w:val="0"/>
                <w:sz w:val="28"/>
                <w:szCs w:val="28"/>
              </w:rPr>
              <w:t>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w:t>
            </w:r>
            <w:r w:rsidR="0051615B">
              <w:rPr>
                <w:b w:val="0"/>
                <w:sz w:val="28"/>
                <w:szCs w:val="28"/>
              </w:rPr>
              <w:t xml:space="preserve"> народной декоративной росписи.</w:t>
            </w:r>
          </w:p>
          <w:p w:rsidR="00A1139C" w:rsidRPr="00C55A57" w:rsidRDefault="00A1139C" w:rsidP="0093130F">
            <w:pPr>
              <w:autoSpaceDE w:val="0"/>
              <w:autoSpaceDN w:val="0"/>
              <w:adjustRightInd w:val="0"/>
              <w:spacing w:after="0" w:line="240" w:lineRule="auto"/>
              <w:jc w:val="both"/>
              <w:rPr>
                <w:b w:val="0"/>
                <w:i/>
                <w:iCs/>
                <w:sz w:val="28"/>
                <w:szCs w:val="28"/>
              </w:rPr>
            </w:pPr>
            <w:r w:rsidRPr="00C55A57">
              <w:rPr>
                <w:b w:val="0"/>
                <w:i/>
                <w:iCs/>
                <w:sz w:val="28"/>
                <w:szCs w:val="28"/>
              </w:rPr>
              <w:t xml:space="preserve">Лепка. </w:t>
            </w:r>
          </w:p>
          <w:p w:rsidR="00A1139C" w:rsidRPr="00C55A57" w:rsidRDefault="00A1139C" w:rsidP="0093130F">
            <w:pPr>
              <w:autoSpaceDE w:val="0"/>
              <w:autoSpaceDN w:val="0"/>
              <w:adjustRightInd w:val="0"/>
              <w:spacing w:after="0" w:line="240" w:lineRule="auto"/>
              <w:jc w:val="both"/>
              <w:rPr>
                <w:b w:val="0"/>
                <w:sz w:val="28"/>
                <w:szCs w:val="28"/>
              </w:rPr>
            </w:pPr>
            <w:r w:rsidRPr="00C55A57">
              <w:rPr>
                <w:b w:val="0"/>
                <w:sz w:val="28"/>
                <w:szCs w:val="28"/>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w:t>
            </w:r>
            <w:r w:rsidR="0051615B">
              <w:rPr>
                <w:b w:val="0"/>
                <w:sz w:val="28"/>
                <w:szCs w:val="28"/>
              </w:rPr>
              <w:t>.</w:t>
            </w:r>
          </w:p>
          <w:p w:rsidR="00A1139C" w:rsidRPr="00C55A57" w:rsidRDefault="00A1139C" w:rsidP="0051615B">
            <w:pPr>
              <w:autoSpaceDE w:val="0"/>
              <w:autoSpaceDN w:val="0"/>
              <w:adjustRightInd w:val="0"/>
              <w:spacing w:after="0" w:line="240" w:lineRule="auto"/>
              <w:jc w:val="both"/>
              <w:rPr>
                <w:b w:val="0"/>
                <w:sz w:val="28"/>
                <w:szCs w:val="28"/>
              </w:rPr>
            </w:pPr>
            <w:r w:rsidRPr="00C55A57">
              <w:rPr>
                <w:b w:val="0"/>
                <w:i/>
                <w:iCs/>
                <w:sz w:val="28"/>
                <w:szCs w:val="28"/>
              </w:rPr>
              <w:lastRenderedPageBreak/>
              <w:t>Декоративная лепка</w:t>
            </w:r>
            <w:r w:rsidRPr="00C55A57">
              <w:rPr>
                <w:b w:val="0"/>
                <w:sz w:val="28"/>
                <w:szCs w:val="28"/>
              </w:rPr>
              <w:t xml:space="preserve">. </w:t>
            </w:r>
          </w:p>
          <w:p w:rsidR="00A1139C" w:rsidRPr="00C55A57" w:rsidRDefault="00A1139C" w:rsidP="0051615B">
            <w:pPr>
              <w:autoSpaceDE w:val="0"/>
              <w:autoSpaceDN w:val="0"/>
              <w:adjustRightInd w:val="0"/>
              <w:spacing w:after="0" w:line="240" w:lineRule="auto"/>
              <w:jc w:val="both"/>
              <w:rPr>
                <w:b w:val="0"/>
                <w:sz w:val="28"/>
                <w:szCs w:val="28"/>
              </w:rPr>
            </w:pPr>
            <w:r w:rsidRPr="00C55A57">
              <w:rPr>
                <w:b w:val="0"/>
                <w:sz w:val="28"/>
                <w:szCs w:val="28"/>
              </w:rPr>
              <w:t>Педагог продолжает знакомить детей с особенностями декоративной лепки</w:t>
            </w:r>
            <w:r w:rsidR="0051615B">
              <w:rPr>
                <w:b w:val="0"/>
                <w:sz w:val="28"/>
                <w:szCs w:val="28"/>
              </w:rPr>
              <w:t>.</w:t>
            </w:r>
          </w:p>
          <w:p w:rsidR="00A1139C" w:rsidRPr="00C55A57" w:rsidRDefault="00A1139C" w:rsidP="0051615B">
            <w:pPr>
              <w:autoSpaceDE w:val="0"/>
              <w:autoSpaceDN w:val="0"/>
              <w:adjustRightInd w:val="0"/>
              <w:spacing w:after="0" w:line="240" w:lineRule="auto"/>
              <w:jc w:val="both"/>
              <w:rPr>
                <w:b w:val="0"/>
                <w:sz w:val="28"/>
                <w:szCs w:val="28"/>
              </w:rPr>
            </w:pPr>
            <w:r w:rsidRPr="00C55A57">
              <w:rPr>
                <w:b w:val="0"/>
                <w:i/>
                <w:iCs/>
                <w:sz w:val="28"/>
                <w:szCs w:val="28"/>
              </w:rPr>
              <w:t>Аппликация</w:t>
            </w:r>
            <w:r w:rsidRPr="00C55A57">
              <w:rPr>
                <w:b w:val="0"/>
                <w:sz w:val="28"/>
                <w:szCs w:val="28"/>
              </w:rPr>
              <w:t xml:space="preserve">. </w:t>
            </w:r>
          </w:p>
          <w:p w:rsidR="00A1139C" w:rsidRPr="00C55A57" w:rsidRDefault="00A1139C" w:rsidP="0051615B">
            <w:pPr>
              <w:autoSpaceDE w:val="0"/>
              <w:autoSpaceDN w:val="0"/>
              <w:adjustRightInd w:val="0"/>
              <w:spacing w:after="0" w:line="240" w:lineRule="auto"/>
              <w:jc w:val="both"/>
              <w:rPr>
                <w:b w:val="0"/>
                <w:sz w:val="28"/>
                <w:szCs w:val="28"/>
              </w:rPr>
            </w:pPr>
            <w:r w:rsidRPr="00C55A57">
              <w:rPr>
                <w:b w:val="0"/>
                <w:sz w:val="28"/>
                <w:szCs w:val="28"/>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в полоски, квадраты или маленькие прямоугольники), создавать из этих фигур изображения разных предметов или декоративные композиции</w:t>
            </w:r>
            <w:r w:rsidR="0051615B">
              <w:rPr>
                <w:b w:val="0"/>
                <w:sz w:val="28"/>
                <w:szCs w:val="28"/>
              </w:rPr>
              <w:t>.</w:t>
            </w:r>
          </w:p>
          <w:p w:rsidR="00A1139C" w:rsidRPr="00C55A57" w:rsidRDefault="00A1139C" w:rsidP="0051615B">
            <w:pPr>
              <w:autoSpaceDE w:val="0"/>
              <w:autoSpaceDN w:val="0"/>
              <w:adjustRightInd w:val="0"/>
              <w:spacing w:after="0" w:line="240" w:lineRule="auto"/>
              <w:jc w:val="both"/>
              <w:rPr>
                <w:b w:val="0"/>
                <w:sz w:val="28"/>
                <w:szCs w:val="28"/>
              </w:rPr>
            </w:pPr>
            <w:r w:rsidRPr="00C55A57">
              <w:rPr>
                <w:b w:val="0"/>
                <w:i/>
                <w:iCs/>
                <w:sz w:val="28"/>
                <w:szCs w:val="28"/>
              </w:rPr>
              <w:t>Прикладное творчество</w:t>
            </w:r>
            <w:r w:rsidRPr="00C55A57">
              <w:rPr>
                <w:b w:val="0"/>
                <w:sz w:val="28"/>
                <w:szCs w:val="28"/>
              </w:rPr>
              <w:t xml:space="preserve">. </w:t>
            </w:r>
          </w:p>
          <w:p w:rsidR="00A1139C" w:rsidRPr="00C55A57" w:rsidRDefault="00A1139C" w:rsidP="0051615B">
            <w:pPr>
              <w:autoSpaceDE w:val="0"/>
              <w:autoSpaceDN w:val="0"/>
              <w:adjustRightInd w:val="0"/>
              <w:spacing w:after="0" w:line="240" w:lineRule="auto"/>
              <w:ind w:firstLine="37"/>
              <w:jc w:val="both"/>
              <w:rPr>
                <w:b w:val="0"/>
                <w:sz w:val="28"/>
                <w:szCs w:val="28"/>
              </w:rPr>
            </w:pPr>
            <w:r w:rsidRPr="00C55A57">
              <w:rPr>
                <w:b w:val="0"/>
                <w:sz w:val="28"/>
                <w:szCs w:val="28"/>
              </w:rPr>
              <w:t>Педагог совершенствует у детей умение работать с бумагой: сгибать лист вчетверо в разных направлениях;</w:t>
            </w:r>
            <w:r w:rsidR="0051615B">
              <w:rPr>
                <w:b w:val="0"/>
                <w:sz w:val="28"/>
                <w:szCs w:val="28"/>
              </w:rPr>
              <w:t xml:space="preserve"> работать по готовой выкройке.</w:t>
            </w:r>
          </w:p>
          <w:p w:rsidR="00A1139C" w:rsidRPr="00C55A57" w:rsidRDefault="0051615B" w:rsidP="0051615B">
            <w:pPr>
              <w:autoSpaceDE w:val="0"/>
              <w:autoSpaceDN w:val="0"/>
              <w:adjustRightInd w:val="0"/>
              <w:spacing w:after="0" w:line="240" w:lineRule="auto"/>
              <w:ind w:firstLine="37"/>
              <w:jc w:val="both"/>
              <w:rPr>
                <w:b w:val="0"/>
                <w:bCs w:val="0"/>
                <w:color w:val="000000"/>
                <w:sz w:val="28"/>
                <w:szCs w:val="28"/>
              </w:rPr>
            </w:pPr>
            <w:r>
              <w:rPr>
                <w:b w:val="0"/>
                <w:bCs w:val="0"/>
                <w:i/>
                <w:iCs/>
                <w:color w:val="000000"/>
                <w:sz w:val="28"/>
                <w:szCs w:val="28"/>
              </w:rPr>
              <w:t>Конструктивная деятельность.</w:t>
            </w:r>
          </w:p>
          <w:p w:rsidR="00A1139C" w:rsidRPr="00C55A57" w:rsidRDefault="00A1139C" w:rsidP="0051615B">
            <w:pPr>
              <w:autoSpaceDE w:val="0"/>
              <w:autoSpaceDN w:val="0"/>
              <w:adjustRightInd w:val="0"/>
              <w:spacing w:after="0" w:line="240" w:lineRule="auto"/>
              <w:ind w:firstLine="37"/>
              <w:jc w:val="both"/>
              <w:rPr>
                <w:b w:val="0"/>
                <w:bCs w:val="0"/>
                <w:color w:val="000000"/>
                <w:sz w:val="28"/>
                <w:szCs w:val="28"/>
                <w:lang w:eastAsia="ru-RU"/>
              </w:rPr>
            </w:pPr>
            <w:r w:rsidRPr="00C55A57">
              <w:rPr>
                <w:b w:val="0"/>
                <w:bCs w:val="0"/>
                <w:color w:val="000000"/>
                <w:sz w:val="28"/>
                <w:szCs w:val="28"/>
                <w:lang w:eastAsia="ru-RU"/>
              </w:rPr>
              <w:t>Педагог учит детей выделять основные части и характерные детали конструкций. Помогает детям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r w:rsidR="0051615B">
              <w:rPr>
                <w:b w:val="0"/>
                <w:bCs w:val="0"/>
                <w:color w:val="000000"/>
                <w:sz w:val="28"/>
                <w:szCs w:val="28"/>
                <w:lang w:eastAsia="ru-RU"/>
              </w:rPr>
              <w:t>.</w:t>
            </w:r>
          </w:p>
          <w:p w:rsidR="00A1139C" w:rsidRPr="00C55A57" w:rsidRDefault="0051615B" w:rsidP="0051615B">
            <w:pPr>
              <w:autoSpaceDE w:val="0"/>
              <w:autoSpaceDN w:val="0"/>
              <w:adjustRightInd w:val="0"/>
              <w:spacing w:after="0" w:line="240" w:lineRule="auto"/>
              <w:ind w:firstLine="37"/>
              <w:jc w:val="both"/>
              <w:rPr>
                <w:b w:val="0"/>
                <w:bCs w:val="0"/>
                <w:color w:val="000000"/>
                <w:sz w:val="28"/>
                <w:szCs w:val="28"/>
              </w:rPr>
            </w:pPr>
            <w:r>
              <w:rPr>
                <w:b w:val="0"/>
                <w:bCs w:val="0"/>
                <w:i/>
                <w:iCs/>
                <w:color w:val="000000"/>
                <w:sz w:val="28"/>
                <w:szCs w:val="28"/>
              </w:rPr>
              <w:t>Музыкальная деятельность.</w:t>
            </w:r>
            <w:r w:rsidR="00A1139C" w:rsidRPr="00C55A57">
              <w:rPr>
                <w:b w:val="0"/>
                <w:bCs w:val="0"/>
                <w:i/>
                <w:iCs/>
                <w:color w:val="000000"/>
                <w:sz w:val="28"/>
                <w:szCs w:val="28"/>
              </w:rPr>
              <w:t xml:space="preserve"> </w:t>
            </w:r>
          </w:p>
          <w:p w:rsidR="00A1139C" w:rsidRPr="00C55A57" w:rsidRDefault="00A1139C" w:rsidP="0051615B">
            <w:pPr>
              <w:autoSpaceDE w:val="0"/>
              <w:autoSpaceDN w:val="0"/>
              <w:adjustRightInd w:val="0"/>
              <w:spacing w:after="0" w:line="240" w:lineRule="auto"/>
              <w:ind w:firstLine="37"/>
              <w:jc w:val="both"/>
              <w:rPr>
                <w:b w:val="0"/>
                <w:bCs w:val="0"/>
                <w:color w:val="000000"/>
                <w:sz w:val="28"/>
                <w:szCs w:val="28"/>
                <w:lang w:eastAsia="ru-RU"/>
              </w:rPr>
            </w:pPr>
            <w:r w:rsidRPr="00C55A57">
              <w:rPr>
                <w:b w:val="0"/>
                <w:bCs w:val="0"/>
                <w:i/>
                <w:iCs/>
                <w:color w:val="000000"/>
                <w:sz w:val="28"/>
                <w:szCs w:val="28"/>
                <w:lang w:eastAsia="ru-RU"/>
              </w:rPr>
              <w:t>Слушание</w:t>
            </w:r>
            <w:r w:rsidRPr="00C55A57">
              <w:rPr>
                <w:b w:val="0"/>
                <w:bCs w:val="0"/>
                <w:color w:val="000000"/>
                <w:sz w:val="28"/>
                <w:szCs w:val="28"/>
                <w:lang w:eastAsia="ru-RU"/>
              </w:rPr>
              <w:t>. Педагог учит детей различать жанры музыкальных произведений (марш, танец, песня). Совершенствует у детей музыкальную память через узнавание мелодий по отдельным фрагментам произведения (вступление, заключение, музыкальная фраза)</w:t>
            </w:r>
            <w:r w:rsidR="0051615B">
              <w:rPr>
                <w:b w:val="0"/>
                <w:bCs w:val="0"/>
                <w:color w:val="000000"/>
                <w:sz w:val="28"/>
                <w:szCs w:val="28"/>
                <w:lang w:eastAsia="ru-RU"/>
              </w:rPr>
              <w:t>.</w:t>
            </w:r>
          </w:p>
          <w:p w:rsidR="00A1139C" w:rsidRPr="00C55A57" w:rsidRDefault="00A1139C" w:rsidP="0051615B">
            <w:pPr>
              <w:autoSpaceDE w:val="0"/>
              <w:autoSpaceDN w:val="0"/>
              <w:adjustRightInd w:val="0"/>
              <w:spacing w:after="0" w:line="240" w:lineRule="auto"/>
              <w:ind w:firstLine="37"/>
              <w:jc w:val="both"/>
              <w:rPr>
                <w:b w:val="0"/>
                <w:sz w:val="28"/>
                <w:szCs w:val="28"/>
              </w:rPr>
            </w:pPr>
            <w:r w:rsidRPr="00C55A57">
              <w:rPr>
                <w:b w:val="0"/>
                <w:i/>
                <w:iCs/>
                <w:sz w:val="28"/>
                <w:szCs w:val="28"/>
              </w:rPr>
              <w:t xml:space="preserve">Пение. </w:t>
            </w:r>
            <w:r w:rsidRPr="00C55A57">
              <w:rPr>
                <w:b w:val="0"/>
                <w:sz w:val="28"/>
                <w:szCs w:val="28"/>
              </w:rPr>
              <w:t>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w:t>
            </w:r>
            <w:r w:rsidR="0051615B">
              <w:rPr>
                <w:b w:val="0"/>
                <w:sz w:val="28"/>
                <w:szCs w:val="28"/>
              </w:rPr>
              <w:t>едавать характер мелодии.</w:t>
            </w:r>
          </w:p>
          <w:p w:rsidR="00A1139C" w:rsidRPr="00C55A57" w:rsidRDefault="00A1139C" w:rsidP="0051615B">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Песенное творчество</w:t>
            </w:r>
            <w:r w:rsidRPr="00C55A57">
              <w:rPr>
                <w:b w:val="0"/>
                <w:bCs w:val="0"/>
                <w:color w:val="000000"/>
                <w:sz w:val="28"/>
                <w:szCs w:val="28"/>
              </w:rPr>
              <w:t xml:space="preserve">. Педагог учит детей импровизировать мелодию на заданный текст. Учит детей сочинять мелодии различного </w:t>
            </w:r>
            <w:r w:rsidR="0051615B">
              <w:rPr>
                <w:b w:val="0"/>
                <w:bCs w:val="0"/>
                <w:color w:val="000000"/>
                <w:sz w:val="28"/>
                <w:szCs w:val="28"/>
              </w:rPr>
              <w:lastRenderedPageBreak/>
              <w:t>характера.</w:t>
            </w:r>
            <w:r w:rsidRPr="00C55A57">
              <w:rPr>
                <w:b w:val="0"/>
                <w:bCs w:val="0"/>
                <w:color w:val="000000"/>
                <w:sz w:val="28"/>
                <w:szCs w:val="28"/>
              </w:rPr>
              <w:t xml:space="preserve"> </w:t>
            </w:r>
          </w:p>
          <w:p w:rsidR="00A1139C" w:rsidRPr="00C55A57" w:rsidRDefault="00A1139C" w:rsidP="0051615B">
            <w:pPr>
              <w:autoSpaceDE w:val="0"/>
              <w:autoSpaceDN w:val="0"/>
              <w:adjustRightInd w:val="0"/>
              <w:spacing w:after="0" w:line="240" w:lineRule="auto"/>
              <w:jc w:val="both"/>
              <w:rPr>
                <w:b w:val="0"/>
                <w:bCs w:val="0"/>
                <w:color w:val="000000"/>
                <w:sz w:val="28"/>
                <w:szCs w:val="28"/>
                <w:lang w:eastAsia="ru-RU"/>
              </w:rPr>
            </w:pPr>
            <w:r w:rsidRPr="00C55A57">
              <w:rPr>
                <w:b w:val="0"/>
                <w:bCs w:val="0"/>
                <w:i/>
                <w:iCs/>
                <w:color w:val="000000"/>
                <w:sz w:val="28"/>
                <w:szCs w:val="28"/>
                <w:lang w:eastAsia="ru-RU"/>
              </w:rPr>
              <w:t>Музыкально-ритмические движения</w:t>
            </w:r>
            <w:r w:rsidRPr="00C55A57">
              <w:rPr>
                <w:b w:val="0"/>
                <w:bCs w:val="0"/>
                <w:color w:val="000000"/>
                <w:sz w:val="28"/>
                <w:szCs w:val="28"/>
                <w:lang w:eastAsia="ru-RU"/>
              </w:rPr>
              <w:t>. Педагог развивает у детей чувство ритма, умение передавать через движения характер музыки, ее эмоционально-образное содержание</w:t>
            </w:r>
            <w:r w:rsidR="0051615B">
              <w:rPr>
                <w:b w:val="0"/>
                <w:bCs w:val="0"/>
                <w:color w:val="000000"/>
                <w:sz w:val="28"/>
                <w:szCs w:val="28"/>
                <w:lang w:eastAsia="ru-RU"/>
              </w:rPr>
              <w:t>.</w:t>
            </w:r>
          </w:p>
          <w:p w:rsidR="00A1139C" w:rsidRPr="00C55A57" w:rsidRDefault="00A1139C" w:rsidP="0051615B">
            <w:pPr>
              <w:autoSpaceDE w:val="0"/>
              <w:autoSpaceDN w:val="0"/>
              <w:adjustRightInd w:val="0"/>
              <w:spacing w:after="0" w:line="240" w:lineRule="auto"/>
              <w:jc w:val="both"/>
              <w:rPr>
                <w:b w:val="0"/>
                <w:sz w:val="28"/>
                <w:szCs w:val="28"/>
              </w:rPr>
            </w:pPr>
            <w:r w:rsidRPr="00C55A57">
              <w:rPr>
                <w:b w:val="0"/>
                <w:i/>
                <w:iCs/>
                <w:sz w:val="28"/>
                <w:szCs w:val="28"/>
              </w:rPr>
              <w:t>Музыкально-игровое и танцевальное творчество</w:t>
            </w:r>
            <w:r w:rsidRPr="00C55A57">
              <w:rPr>
                <w:b w:val="0"/>
                <w:sz w:val="28"/>
                <w:szCs w:val="28"/>
              </w:rPr>
              <w:t>.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w:t>
            </w:r>
            <w:r w:rsidR="0051615B">
              <w:rPr>
                <w:b w:val="0"/>
                <w:sz w:val="28"/>
                <w:szCs w:val="28"/>
              </w:rPr>
              <w:t>.</w:t>
            </w:r>
          </w:p>
          <w:p w:rsidR="00A1139C" w:rsidRPr="00C55A57" w:rsidRDefault="00A1139C" w:rsidP="0051615B">
            <w:pPr>
              <w:autoSpaceDE w:val="0"/>
              <w:autoSpaceDN w:val="0"/>
              <w:adjustRightInd w:val="0"/>
              <w:spacing w:after="0" w:line="240" w:lineRule="auto"/>
              <w:jc w:val="both"/>
              <w:rPr>
                <w:b w:val="0"/>
                <w:sz w:val="28"/>
                <w:szCs w:val="28"/>
              </w:rPr>
            </w:pPr>
            <w:r w:rsidRPr="00C55A57">
              <w:rPr>
                <w:b w:val="0"/>
                <w:i/>
                <w:iCs/>
                <w:sz w:val="28"/>
                <w:szCs w:val="28"/>
              </w:rPr>
              <w:t>Игра на детских музыкальных инструментах</w:t>
            </w:r>
            <w:r w:rsidRPr="00C55A57">
              <w:rPr>
                <w:b w:val="0"/>
                <w:sz w:val="28"/>
                <w:szCs w:val="28"/>
              </w:rPr>
              <w:t>.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r w:rsidR="0051615B">
              <w:rPr>
                <w:b w:val="0"/>
                <w:sz w:val="28"/>
                <w:szCs w:val="28"/>
              </w:rPr>
              <w:t>.</w:t>
            </w:r>
          </w:p>
          <w:p w:rsidR="00A1139C" w:rsidRPr="00C55A57" w:rsidRDefault="00A1139C" w:rsidP="0051615B">
            <w:pPr>
              <w:autoSpaceDE w:val="0"/>
              <w:autoSpaceDN w:val="0"/>
              <w:adjustRightInd w:val="0"/>
              <w:spacing w:after="0" w:line="240" w:lineRule="auto"/>
              <w:ind w:firstLine="37"/>
              <w:jc w:val="both"/>
              <w:rPr>
                <w:b w:val="0"/>
                <w:bCs w:val="0"/>
                <w:color w:val="000000"/>
                <w:sz w:val="28"/>
                <w:szCs w:val="28"/>
              </w:rPr>
            </w:pPr>
            <w:r w:rsidRPr="00C55A57">
              <w:rPr>
                <w:b w:val="0"/>
                <w:bCs w:val="0"/>
                <w:i/>
                <w:iCs/>
                <w:color w:val="000000"/>
                <w:sz w:val="28"/>
                <w:szCs w:val="28"/>
              </w:rPr>
              <w:t xml:space="preserve">Театрализованная деятельность: </w:t>
            </w:r>
          </w:p>
          <w:p w:rsidR="00D721AD" w:rsidRPr="00C55A57" w:rsidRDefault="00A1139C" w:rsidP="0051615B">
            <w:pPr>
              <w:autoSpaceDE w:val="0"/>
              <w:autoSpaceDN w:val="0"/>
              <w:adjustRightInd w:val="0"/>
              <w:spacing w:after="0" w:line="240" w:lineRule="auto"/>
              <w:ind w:firstLine="37"/>
              <w:jc w:val="both"/>
              <w:rPr>
                <w:b w:val="0"/>
                <w:bCs w:val="0"/>
                <w:color w:val="000000"/>
                <w:sz w:val="28"/>
                <w:szCs w:val="28"/>
                <w:lang w:eastAsia="ru-RU"/>
              </w:rPr>
            </w:pPr>
            <w:r w:rsidRPr="00C55A57">
              <w:rPr>
                <w:b w:val="0"/>
                <w:bCs w:val="0"/>
                <w:color w:val="000000"/>
                <w:sz w:val="28"/>
                <w:szCs w:val="28"/>
                <w:lang w:eastAsia="ru-RU"/>
              </w:rPr>
              <w:t>Педагог продолжает знакомить детей с различными видами театрального искусства (кукольный театр, балет, опера и пр.); расширяет представления детей в области театральной терминологии (акт</w:t>
            </w:r>
            <w:r w:rsidR="0051615B">
              <w:rPr>
                <w:b w:val="0"/>
                <w:bCs w:val="0"/>
                <w:color w:val="000000"/>
                <w:sz w:val="28"/>
                <w:szCs w:val="28"/>
                <w:lang w:eastAsia="ru-RU"/>
              </w:rPr>
              <w:t>, актер, антракт, кулисы и т.д.)</w:t>
            </w:r>
          </w:p>
          <w:p w:rsidR="00A1139C" w:rsidRPr="00C55A57" w:rsidRDefault="00A1139C" w:rsidP="0051615B">
            <w:pPr>
              <w:autoSpaceDE w:val="0"/>
              <w:autoSpaceDN w:val="0"/>
              <w:adjustRightInd w:val="0"/>
              <w:spacing w:after="0" w:line="240" w:lineRule="auto"/>
              <w:ind w:firstLine="37"/>
              <w:jc w:val="both"/>
              <w:rPr>
                <w:b w:val="0"/>
                <w:bCs w:val="0"/>
                <w:color w:val="000000"/>
                <w:sz w:val="28"/>
                <w:szCs w:val="28"/>
              </w:rPr>
            </w:pPr>
            <w:r w:rsidRPr="00C55A57">
              <w:rPr>
                <w:b w:val="0"/>
                <w:bCs w:val="0"/>
                <w:i/>
                <w:iCs/>
                <w:color w:val="000000"/>
                <w:sz w:val="28"/>
                <w:szCs w:val="28"/>
              </w:rPr>
              <w:t xml:space="preserve">Культурно-досуговая деятельность: </w:t>
            </w:r>
          </w:p>
          <w:p w:rsidR="00A1139C" w:rsidRPr="00C55A57" w:rsidRDefault="00A1139C" w:rsidP="0051615B">
            <w:pPr>
              <w:autoSpaceDE w:val="0"/>
              <w:autoSpaceDN w:val="0"/>
              <w:adjustRightInd w:val="0"/>
              <w:spacing w:after="0" w:line="240" w:lineRule="auto"/>
              <w:ind w:firstLine="37"/>
              <w:jc w:val="both"/>
              <w:rPr>
                <w:b w:val="0"/>
                <w:bCs w:val="0"/>
                <w:color w:val="000000"/>
                <w:sz w:val="28"/>
                <w:szCs w:val="28"/>
              </w:rPr>
            </w:pPr>
            <w:r w:rsidRPr="00C55A57">
              <w:rPr>
                <w:b w:val="0"/>
                <w:bCs w:val="0"/>
                <w:color w:val="000000"/>
                <w:sz w:val="28"/>
                <w:szCs w:val="28"/>
                <w:lang w:eastAsia="ru-RU"/>
              </w:rPr>
              <w:t>Педагог развивает желание детей проводить свободное время с интересом и пользой, реализуя соб</w:t>
            </w:r>
            <w:r w:rsidR="0051615B">
              <w:rPr>
                <w:b w:val="0"/>
                <w:bCs w:val="0"/>
                <w:color w:val="000000"/>
                <w:sz w:val="28"/>
                <w:szCs w:val="28"/>
                <w:lang w:eastAsia="ru-RU"/>
              </w:rPr>
              <w:t>ственные творческие потребности.</w:t>
            </w:r>
          </w:p>
        </w:tc>
        <w:tc>
          <w:tcPr>
            <w:tcW w:w="2095" w:type="dxa"/>
          </w:tcPr>
          <w:p w:rsidR="001221AC" w:rsidRPr="00C55A57" w:rsidRDefault="00D43A95" w:rsidP="00C55A57">
            <w:pPr>
              <w:spacing w:after="0" w:line="240" w:lineRule="auto"/>
              <w:ind w:firstLine="709"/>
              <w:jc w:val="left"/>
              <w:rPr>
                <w:b w:val="0"/>
                <w:sz w:val="28"/>
                <w:szCs w:val="28"/>
              </w:rPr>
            </w:pPr>
            <w:r w:rsidRPr="00C55A57">
              <w:rPr>
                <w:b w:val="0"/>
                <w:sz w:val="28"/>
                <w:szCs w:val="28"/>
              </w:rPr>
              <w:lastRenderedPageBreak/>
              <w:t>стр.106</w:t>
            </w:r>
          </w:p>
        </w:tc>
      </w:tr>
      <w:tr w:rsidR="001221AC" w:rsidRPr="00C55A57" w:rsidTr="00D43A95">
        <w:tc>
          <w:tcPr>
            <w:tcW w:w="1384" w:type="dxa"/>
          </w:tcPr>
          <w:p w:rsidR="001221AC" w:rsidRPr="00C55A57" w:rsidRDefault="001221AC" w:rsidP="003A6079">
            <w:pPr>
              <w:spacing w:after="0" w:line="240" w:lineRule="auto"/>
              <w:rPr>
                <w:b w:val="0"/>
                <w:sz w:val="28"/>
                <w:szCs w:val="28"/>
              </w:rPr>
            </w:pPr>
            <w:r w:rsidRPr="00C55A57">
              <w:rPr>
                <w:b w:val="0"/>
                <w:sz w:val="28"/>
                <w:szCs w:val="28"/>
              </w:rPr>
              <w:lastRenderedPageBreak/>
              <w:t xml:space="preserve">От 6 лет </w:t>
            </w:r>
          </w:p>
          <w:p w:rsidR="001221AC" w:rsidRPr="00C55A57" w:rsidRDefault="001221AC" w:rsidP="003A6079">
            <w:pPr>
              <w:spacing w:after="0" w:line="240" w:lineRule="auto"/>
              <w:rPr>
                <w:b w:val="0"/>
                <w:sz w:val="28"/>
                <w:szCs w:val="28"/>
              </w:rPr>
            </w:pPr>
            <w:r w:rsidRPr="00C55A57">
              <w:rPr>
                <w:b w:val="0"/>
                <w:sz w:val="28"/>
                <w:szCs w:val="28"/>
              </w:rPr>
              <w:t>до 7 лет</w:t>
            </w:r>
          </w:p>
        </w:tc>
        <w:tc>
          <w:tcPr>
            <w:tcW w:w="6379" w:type="dxa"/>
          </w:tcPr>
          <w:p w:rsidR="00A1139C" w:rsidRPr="00C55A57" w:rsidRDefault="00A1139C" w:rsidP="003A6079">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 xml:space="preserve">Приобщение к искусству: </w:t>
            </w:r>
          </w:p>
          <w:p w:rsidR="001221AC" w:rsidRPr="00C55A57" w:rsidRDefault="00A1139C" w:rsidP="003A6079">
            <w:pPr>
              <w:spacing w:after="0" w:line="240" w:lineRule="auto"/>
              <w:jc w:val="both"/>
              <w:rPr>
                <w:b w:val="0"/>
                <w:bCs w:val="0"/>
                <w:color w:val="000000"/>
                <w:sz w:val="28"/>
                <w:szCs w:val="28"/>
                <w:lang w:eastAsia="ru-RU"/>
              </w:rPr>
            </w:pPr>
            <w:r w:rsidRPr="00C55A57">
              <w:rPr>
                <w:b w:val="0"/>
                <w:bCs w:val="0"/>
                <w:color w:val="000000"/>
                <w:sz w:val="28"/>
                <w:szCs w:val="28"/>
                <w:lang w:eastAsia="ru-RU"/>
              </w:rP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w:t>
            </w:r>
          </w:p>
          <w:p w:rsidR="00A1139C" w:rsidRPr="00C55A57" w:rsidRDefault="003A6079" w:rsidP="003A6079">
            <w:pPr>
              <w:autoSpaceDE w:val="0"/>
              <w:autoSpaceDN w:val="0"/>
              <w:adjustRightInd w:val="0"/>
              <w:spacing w:after="0" w:line="240" w:lineRule="auto"/>
              <w:jc w:val="both"/>
              <w:rPr>
                <w:b w:val="0"/>
                <w:bCs w:val="0"/>
                <w:color w:val="000000"/>
                <w:sz w:val="28"/>
                <w:szCs w:val="28"/>
              </w:rPr>
            </w:pPr>
            <w:r>
              <w:rPr>
                <w:b w:val="0"/>
                <w:bCs w:val="0"/>
                <w:i/>
                <w:iCs/>
                <w:color w:val="000000"/>
                <w:sz w:val="28"/>
                <w:szCs w:val="28"/>
              </w:rPr>
              <w:t>Изобразительная деятельность.</w:t>
            </w:r>
          </w:p>
          <w:p w:rsidR="00A1139C" w:rsidRPr="00C55A57" w:rsidRDefault="00A1139C" w:rsidP="003A6079">
            <w:pPr>
              <w:spacing w:after="0" w:line="240" w:lineRule="auto"/>
              <w:jc w:val="both"/>
              <w:rPr>
                <w:b w:val="0"/>
                <w:bCs w:val="0"/>
                <w:color w:val="000000"/>
                <w:sz w:val="28"/>
                <w:szCs w:val="28"/>
                <w:lang w:eastAsia="ru-RU"/>
              </w:rPr>
            </w:pPr>
            <w:r w:rsidRPr="00C55A57">
              <w:rPr>
                <w:b w:val="0"/>
                <w:bCs w:val="0"/>
                <w:i/>
                <w:iCs/>
                <w:color w:val="000000"/>
                <w:sz w:val="28"/>
                <w:szCs w:val="28"/>
                <w:lang w:eastAsia="ru-RU"/>
              </w:rPr>
              <w:t>Предметное рисование</w:t>
            </w:r>
            <w:r w:rsidRPr="00C55A57">
              <w:rPr>
                <w:b w:val="0"/>
                <w:bCs w:val="0"/>
                <w:color w:val="000000"/>
                <w:sz w:val="28"/>
                <w:szCs w:val="28"/>
                <w:lang w:eastAsia="ru-RU"/>
              </w:rPr>
              <w:t xml:space="preserve">. </w:t>
            </w:r>
          </w:p>
          <w:p w:rsidR="00A1139C" w:rsidRPr="00C55A57" w:rsidRDefault="00A1139C" w:rsidP="003A6079">
            <w:pPr>
              <w:spacing w:after="0" w:line="240" w:lineRule="auto"/>
              <w:jc w:val="both"/>
              <w:rPr>
                <w:b w:val="0"/>
                <w:bCs w:val="0"/>
                <w:color w:val="000000"/>
                <w:sz w:val="28"/>
                <w:szCs w:val="28"/>
                <w:lang w:eastAsia="ru-RU"/>
              </w:rPr>
            </w:pPr>
            <w:r w:rsidRPr="00C55A57">
              <w:rPr>
                <w:b w:val="0"/>
                <w:bCs w:val="0"/>
                <w:color w:val="000000"/>
                <w:sz w:val="28"/>
                <w:szCs w:val="28"/>
                <w:lang w:eastAsia="ru-RU"/>
              </w:rPr>
              <w:t>Педагог совершенствует у детей умение изображать предметы по памяти и с натур</w:t>
            </w:r>
            <w:r w:rsidR="003A6079">
              <w:rPr>
                <w:b w:val="0"/>
                <w:bCs w:val="0"/>
                <w:color w:val="000000"/>
                <w:sz w:val="28"/>
                <w:szCs w:val="28"/>
                <w:lang w:eastAsia="ru-RU"/>
              </w:rPr>
              <w:t xml:space="preserve">ы; развивает </w:t>
            </w:r>
            <w:r w:rsidRPr="00C55A57">
              <w:rPr>
                <w:b w:val="0"/>
                <w:bCs w:val="0"/>
                <w:color w:val="000000"/>
                <w:sz w:val="28"/>
                <w:szCs w:val="28"/>
                <w:lang w:eastAsia="ru-RU"/>
              </w:rPr>
              <w:t xml:space="preserve">пособность замечать характерные особенности предметов и передавать </w:t>
            </w:r>
            <w:r w:rsidR="003A6079">
              <w:rPr>
                <w:b w:val="0"/>
                <w:bCs w:val="0"/>
                <w:color w:val="000000"/>
                <w:sz w:val="28"/>
                <w:szCs w:val="28"/>
                <w:lang w:eastAsia="ru-RU"/>
              </w:rPr>
              <w:t>их средствами рисунка.</w:t>
            </w:r>
          </w:p>
          <w:p w:rsidR="00A1139C" w:rsidRPr="00C55A57" w:rsidRDefault="00A1139C" w:rsidP="003A6079">
            <w:pPr>
              <w:spacing w:after="0" w:line="240" w:lineRule="auto"/>
              <w:jc w:val="both"/>
              <w:rPr>
                <w:b w:val="0"/>
                <w:sz w:val="28"/>
                <w:szCs w:val="28"/>
              </w:rPr>
            </w:pPr>
            <w:r w:rsidRPr="00C55A57">
              <w:rPr>
                <w:b w:val="0"/>
                <w:i/>
                <w:iCs/>
                <w:sz w:val="28"/>
                <w:szCs w:val="28"/>
              </w:rPr>
              <w:t>Сюжетное рисование</w:t>
            </w:r>
            <w:r w:rsidRPr="00C55A57">
              <w:rPr>
                <w:b w:val="0"/>
                <w:sz w:val="28"/>
                <w:szCs w:val="28"/>
              </w:rPr>
              <w:t xml:space="preserve">. </w:t>
            </w:r>
          </w:p>
          <w:p w:rsidR="00A1139C" w:rsidRPr="00C55A57" w:rsidRDefault="00A1139C" w:rsidP="003A6079">
            <w:pPr>
              <w:spacing w:after="0" w:line="240" w:lineRule="auto"/>
              <w:jc w:val="both"/>
              <w:rPr>
                <w:b w:val="0"/>
                <w:sz w:val="28"/>
                <w:szCs w:val="28"/>
              </w:rPr>
            </w:pPr>
            <w:r w:rsidRPr="00C55A57">
              <w:rPr>
                <w:b w:val="0"/>
                <w:sz w:val="28"/>
                <w:szCs w:val="28"/>
              </w:rPr>
              <w:t xml:space="preserve">Педагог продолжает учить детей размещать </w:t>
            </w:r>
            <w:r w:rsidRPr="00C55A57">
              <w:rPr>
                <w:b w:val="0"/>
                <w:sz w:val="28"/>
                <w:szCs w:val="28"/>
              </w:rPr>
              <w:lastRenderedPageBreak/>
              <w:t xml:space="preserve">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w:t>
            </w:r>
            <w:r w:rsidR="003A6079">
              <w:rPr>
                <w:b w:val="0"/>
                <w:sz w:val="28"/>
                <w:szCs w:val="28"/>
              </w:rPr>
              <w:t>величине изображаемых предметов.</w:t>
            </w:r>
          </w:p>
          <w:p w:rsidR="00A1139C" w:rsidRPr="00C55A57" w:rsidRDefault="00A1139C" w:rsidP="003A6079">
            <w:pPr>
              <w:spacing w:after="0" w:line="240" w:lineRule="auto"/>
              <w:jc w:val="both"/>
              <w:rPr>
                <w:b w:val="0"/>
                <w:sz w:val="28"/>
                <w:szCs w:val="28"/>
              </w:rPr>
            </w:pPr>
            <w:r w:rsidRPr="00C55A57">
              <w:rPr>
                <w:b w:val="0"/>
                <w:i/>
                <w:iCs/>
                <w:sz w:val="28"/>
                <w:szCs w:val="28"/>
              </w:rPr>
              <w:t>Декоративное рисование</w:t>
            </w:r>
            <w:r w:rsidRPr="00C55A57">
              <w:rPr>
                <w:b w:val="0"/>
                <w:sz w:val="28"/>
                <w:szCs w:val="28"/>
              </w:rPr>
              <w:t xml:space="preserve">. </w:t>
            </w:r>
          </w:p>
          <w:p w:rsidR="00A1139C" w:rsidRPr="00C55A57" w:rsidRDefault="00A1139C" w:rsidP="003A6079">
            <w:pPr>
              <w:spacing w:after="0" w:line="240" w:lineRule="auto"/>
              <w:jc w:val="both"/>
              <w:rPr>
                <w:b w:val="0"/>
                <w:sz w:val="28"/>
                <w:szCs w:val="28"/>
              </w:rPr>
            </w:pPr>
            <w:r w:rsidRPr="00C55A57">
              <w:rPr>
                <w:b w:val="0"/>
                <w:sz w:val="28"/>
                <w:szCs w:val="28"/>
              </w:rPr>
              <w:t>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w:t>
            </w:r>
            <w:r w:rsidR="003A6079">
              <w:rPr>
                <w:b w:val="0"/>
                <w:sz w:val="28"/>
                <w:szCs w:val="28"/>
              </w:rPr>
              <w:t>.</w:t>
            </w:r>
          </w:p>
          <w:p w:rsidR="00D721AD" w:rsidRPr="00C55A57" w:rsidRDefault="00A1139C" w:rsidP="003A6079">
            <w:pPr>
              <w:spacing w:after="0" w:line="240" w:lineRule="auto"/>
              <w:ind w:firstLine="37"/>
              <w:jc w:val="both"/>
              <w:rPr>
                <w:b w:val="0"/>
                <w:sz w:val="28"/>
                <w:szCs w:val="28"/>
              </w:rPr>
            </w:pPr>
            <w:r w:rsidRPr="00C55A57">
              <w:rPr>
                <w:b w:val="0"/>
                <w:i/>
                <w:iCs/>
                <w:sz w:val="28"/>
                <w:szCs w:val="28"/>
              </w:rPr>
              <w:t>Лепка</w:t>
            </w:r>
            <w:r w:rsidR="00D721AD" w:rsidRPr="00C55A57">
              <w:rPr>
                <w:b w:val="0"/>
                <w:sz w:val="28"/>
                <w:szCs w:val="28"/>
              </w:rPr>
              <w:t xml:space="preserve">. </w:t>
            </w:r>
            <w:r w:rsidRPr="00C55A57">
              <w:rPr>
                <w:b w:val="0"/>
                <w:sz w:val="28"/>
                <w:szCs w:val="28"/>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r w:rsidR="003A6079">
              <w:rPr>
                <w:b w:val="0"/>
                <w:sz w:val="28"/>
                <w:szCs w:val="28"/>
              </w:rPr>
              <w:t>.</w:t>
            </w:r>
          </w:p>
          <w:p w:rsidR="00A1139C" w:rsidRPr="00C55A57" w:rsidRDefault="00A1139C" w:rsidP="003A6079">
            <w:pPr>
              <w:spacing w:after="0" w:line="240" w:lineRule="auto"/>
              <w:ind w:firstLine="37"/>
              <w:jc w:val="both"/>
              <w:rPr>
                <w:b w:val="0"/>
                <w:sz w:val="28"/>
                <w:szCs w:val="28"/>
              </w:rPr>
            </w:pPr>
            <w:r w:rsidRPr="00C55A57">
              <w:rPr>
                <w:b w:val="0"/>
                <w:i/>
                <w:iCs/>
                <w:sz w:val="28"/>
                <w:szCs w:val="28"/>
              </w:rPr>
              <w:t>Декоративная лепка</w:t>
            </w:r>
            <w:r w:rsidRPr="00C55A57">
              <w:rPr>
                <w:b w:val="0"/>
                <w:sz w:val="28"/>
                <w:szCs w:val="28"/>
              </w:rPr>
              <w:t xml:space="preserve">. </w:t>
            </w:r>
          </w:p>
          <w:p w:rsidR="00A1139C" w:rsidRPr="00C55A57" w:rsidRDefault="00A1139C" w:rsidP="003A6079">
            <w:pPr>
              <w:spacing w:after="0" w:line="240" w:lineRule="auto"/>
              <w:ind w:firstLine="37"/>
              <w:jc w:val="both"/>
              <w:rPr>
                <w:b w:val="0"/>
                <w:sz w:val="28"/>
                <w:szCs w:val="28"/>
              </w:rPr>
            </w:pPr>
            <w:r w:rsidRPr="00C55A57">
              <w:rPr>
                <w:b w:val="0"/>
                <w:sz w:val="28"/>
                <w:szCs w:val="28"/>
              </w:rPr>
              <w:t>Педагог продолжает развивать у детей навыки декоративной лепки; учит использовать разные способы леп</w:t>
            </w:r>
            <w:r w:rsidR="003A6079">
              <w:rPr>
                <w:b w:val="0"/>
                <w:sz w:val="28"/>
                <w:szCs w:val="28"/>
              </w:rPr>
              <w:t>ки, применять стеку.</w:t>
            </w:r>
          </w:p>
          <w:p w:rsidR="00A1139C" w:rsidRPr="00C55A57" w:rsidRDefault="00A1139C" w:rsidP="003A6079">
            <w:pPr>
              <w:spacing w:after="0" w:line="240" w:lineRule="auto"/>
              <w:ind w:firstLine="37"/>
              <w:jc w:val="both"/>
              <w:rPr>
                <w:b w:val="0"/>
                <w:sz w:val="28"/>
                <w:szCs w:val="28"/>
              </w:rPr>
            </w:pPr>
            <w:r w:rsidRPr="00C55A57">
              <w:rPr>
                <w:b w:val="0"/>
                <w:i/>
                <w:iCs/>
                <w:sz w:val="28"/>
                <w:szCs w:val="28"/>
              </w:rPr>
              <w:t>Аппликация</w:t>
            </w:r>
            <w:r w:rsidRPr="00C55A57">
              <w:rPr>
                <w:b w:val="0"/>
                <w:sz w:val="28"/>
                <w:szCs w:val="28"/>
              </w:rPr>
              <w:t xml:space="preserve">. </w:t>
            </w:r>
          </w:p>
          <w:p w:rsidR="00A1139C" w:rsidRPr="00C55A57" w:rsidRDefault="00A1139C" w:rsidP="003A6079">
            <w:pPr>
              <w:spacing w:after="0" w:line="240" w:lineRule="auto"/>
              <w:ind w:firstLine="37"/>
              <w:jc w:val="both"/>
              <w:rPr>
                <w:b w:val="0"/>
                <w:sz w:val="28"/>
                <w:szCs w:val="28"/>
              </w:rPr>
            </w:pPr>
            <w:r w:rsidRPr="00C55A57">
              <w:rPr>
                <w:b w:val="0"/>
                <w:sz w:val="28"/>
                <w:szCs w:val="28"/>
              </w:rPr>
              <w:t>Педагог продолжает учить детей создавать предметные и сюжетные изображения с натуры и по представлению: развивать ч</w:t>
            </w:r>
            <w:r w:rsidR="003A6079">
              <w:rPr>
                <w:b w:val="0"/>
                <w:sz w:val="28"/>
                <w:szCs w:val="28"/>
              </w:rPr>
              <w:t>увство композиции.</w:t>
            </w:r>
          </w:p>
          <w:p w:rsidR="00A1139C" w:rsidRPr="00C55A57" w:rsidRDefault="00A1139C" w:rsidP="003A6079">
            <w:pPr>
              <w:spacing w:after="0" w:line="240" w:lineRule="auto"/>
              <w:jc w:val="both"/>
              <w:rPr>
                <w:b w:val="0"/>
                <w:i/>
                <w:iCs/>
                <w:sz w:val="28"/>
                <w:szCs w:val="28"/>
              </w:rPr>
            </w:pPr>
            <w:r w:rsidRPr="00C55A57">
              <w:rPr>
                <w:b w:val="0"/>
                <w:i/>
                <w:iCs/>
                <w:sz w:val="28"/>
                <w:szCs w:val="28"/>
              </w:rPr>
              <w:t xml:space="preserve">Прикладное творчество. </w:t>
            </w:r>
          </w:p>
          <w:p w:rsidR="003A6079" w:rsidRDefault="00A1139C" w:rsidP="003A6079">
            <w:pPr>
              <w:spacing w:after="0" w:line="240" w:lineRule="auto"/>
              <w:jc w:val="both"/>
              <w:rPr>
                <w:b w:val="0"/>
                <w:sz w:val="28"/>
                <w:szCs w:val="28"/>
              </w:rPr>
            </w:pPr>
            <w:r w:rsidRPr="00C55A57">
              <w:rPr>
                <w:b w:val="0"/>
                <w:i/>
                <w:iCs/>
                <w:sz w:val="28"/>
                <w:szCs w:val="28"/>
              </w:rPr>
              <w:t xml:space="preserve">При </w:t>
            </w:r>
            <w:r w:rsidRPr="00C55A57">
              <w:rPr>
                <w:b w:val="0"/>
                <w:sz w:val="28"/>
                <w:szCs w:val="28"/>
              </w:rPr>
              <w:t>работе с бумагой и картоном, педагог закрепляет у детей умение складывать бумагу прямоугольной, квадратной, круглой формы</w:t>
            </w:r>
            <w:r w:rsidR="003A6079">
              <w:rPr>
                <w:b w:val="0"/>
                <w:sz w:val="28"/>
                <w:szCs w:val="28"/>
              </w:rPr>
              <w:t xml:space="preserve"> в разных направлениях</w:t>
            </w:r>
            <w:r w:rsidRPr="00C55A57">
              <w:rPr>
                <w:b w:val="0"/>
                <w:sz w:val="28"/>
                <w:szCs w:val="28"/>
              </w:rPr>
              <w:t>; использовать разную по фактуре бумагу, делать разметку с помощью шаблона; создавать игрушки забавы</w:t>
            </w:r>
            <w:r w:rsidR="003A6079">
              <w:rPr>
                <w:b w:val="0"/>
                <w:sz w:val="28"/>
                <w:szCs w:val="28"/>
              </w:rPr>
              <w:t>.</w:t>
            </w:r>
          </w:p>
          <w:p w:rsidR="00A1139C" w:rsidRPr="00C55A57" w:rsidRDefault="00A1139C" w:rsidP="003A6079">
            <w:pPr>
              <w:spacing w:after="0" w:line="240" w:lineRule="auto"/>
              <w:jc w:val="both"/>
              <w:rPr>
                <w:b w:val="0"/>
                <w:i/>
                <w:iCs/>
                <w:sz w:val="28"/>
                <w:szCs w:val="28"/>
              </w:rPr>
            </w:pPr>
            <w:r w:rsidRPr="00C55A57">
              <w:rPr>
                <w:b w:val="0"/>
                <w:i/>
                <w:iCs/>
                <w:sz w:val="28"/>
                <w:szCs w:val="28"/>
              </w:rPr>
              <w:t xml:space="preserve">Народное декоративно-прикладное искусство. </w:t>
            </w:r>
          </w:p>
          <w:p w:rsidR="00A1139C" w:rsidRPr="00C55A57" w:rsidRDefault="00AD1FD9" w:rsidP="003A6079">
            <w:pPr>
              <w:spacing w:after="0" w:line="240" w:lineRule="auto"/>
              <w:jc w:val="both"/>
              <w:rPr>
                <w:b w:val="0"/>
                <w:sz w:val="28"/>
                <w:szCs w:val="28"/>
              </w:rPr>
            </w:pPr>
            <w:r w:rsidRPr="00C55A57">
              <w:rPr>
                <w:b w:val="0"/>
                <w:sz w:val="28"/>
                <w:szCs w:val="28"/>
              </w:rPr>
              <w:t xml:space="preserve">Педагог продолжает развивать </w:t>
            </w:r>
            <w:r w:rsidR="00A1139C" w:rsidRPr="00C55A57">
              <w:rPr>
                <w:b w:val="0"/>
                <w:sz w:val="28"/>
                <w:szCs w:val="28"/>
              </w:rPr>
              <w:t>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w:t>
            </w:r>
            <w:r w:rsidR="003A6079">
              <w:rPr>
                <w:b w:val="0"/>
                <w:sz w:val="28"/>
                <w:szCs w:val="28"/>
              </w:rPr>
              <w:t>.</w:t>
            </w:r>
          </w:p>
          <w:p w:rsidR="00A1139C" w:rsidRPr="00C55A57" w:rsidRDefault="00A1139C" w:rsidP="003A6079">
            <w:pPr>
              <w:autoSpaceDE w:val="0"/>
              <w:autoSpaceDN w:val="0"/>
              <w:adjustRightInd w:val="0"/>
              <w:spacing w:after="0" w:line="240" w:lineRule="auto"/>
              <w:ind w:firstLine="37"/>
              <w:jc w:val="both"/>
              <w:rPr>
                <w:b w:val="0"/>
                <w:bCs w:val="0"/>
                <w:color w:val="000000"/>
                <w:sz w:val="28"/>
                <w:szCs w:val="28"/>
              </w:rPr>
            </w:pPr>
            <w:r w:rsidRPr="00C55A57">
              <w:rPr>
                <w:b w:val="0"/>
                <w:bCs w:val="0"/>
                <w:i/>
                <w:iCs/>
                <w:color w:val="000000"/>
                <w:sz w:val="28"/>
                <w:szCs w:val="28"/>
              </w:rPr>
              <w:lastRenderedPageBreak/>
              <w:t xml:space="preserve">Конструктивная деятельность: </w:t>
            </w:r>
          </w:p>
          <w:p w:rsidR="00A1139C" w:rsidRPr="00C55A57" w:rsidRDefault="00A1139C" w:rsidP="003A6079">
            <w:pPr>
              <w:spacing w:after="0" w:line="240" w:lineRule="auto"/>
              <w:ind w:firstLine="37"/>
              <w:jc w:val="both"/>
              <w:rPr>
                <w:b w:val="0"/>
                <w:bCs w:val="0"/>
                <w:color w:val="000000"/>
                <w:sz w:val="28"/>
                <w:szCs w:val="28"/>
                <w:lang w:eastAsia="ru-RU"/>
              </w:rPr>
            </w:pPr>
            <w:r w:rsidRPr="00C55A57">
              <w:rPr>
                <w:b w:val="0"/>
                <w:bCs w:val="0"/>
                <w:color w:val="000000"/>
                <w:sz w:val="28"/>
                <w:szCs w:val="28"/>
                <w:lang w:eastAsia="ru-RU"/>
              </w:rPr>
              <w:t>Педагог формирует у детей интерес к разнообразным зданиям и сооруж</w:t>
            </w:r>
            <w:r w:rsidR="003A6079">
              <w:rPr>
                <w:b w:val="0"/>
                <w:bCs w:val="0"/>
                <w:color w:val="000000"/>
                <w:sz w:val="28"/>
                <w:szCs w:val="28"/>
                <w:lang w:eastAsia="ru-RU"/>
              </w:rPr>
              <w:t>ениям</w:t>
            </w:r>
            <w:r w:rsidRPr="00C55A57">
              <w:rPr>
                <w:b w:val="0"/>
                <w:bCs w:val="0"/>
                <w:color w:val="000000"/>
                <w:sz w:val="28"/>
                <w:szCs w:val="28"/>
                <w:lang w:eastAsia="ru-RU"/>
              </w:rPr>
              <w:t xml:space="preserve">. Поощряет желание передавать их особенности в конструктивной деятельности. </w:t>
            </w:r>
          </w:p>
          <w:p w:rsidR="00A1139C" w:rsidRPr="00C55A57" w:rsidRDefault="00A1139C" w:rsidP="003A6079">
            <w:pPr>
              <w:autoSpaceDE w:val="0"/>
              <w:autoSpaceDN w:val="0"/>
              <w:adjustRightInd w:val="0"/>
              <w:spacing w:after="0" w:line="240" w:lineRule="auto"/>
              <w:ind w:firstLine="37"/>
              <w:jc w:val="both"/>
              <w:rPr>
                <w:b w:val="0"/>
                <w:bCs w:val="0"/>
                <w:color w:val="000000"/>
                <w:sz w:val="28"/>
                <w:szCs w:val="28"/>
              </w:rPr>
            </w:pPr>
            <w:r w:rsidRPr="00C55A57">
              <w:rPr>
                <w:b w:val="0"/>
                <w:bCs w:val="0"/>
                <w:i/>
                <w:iCs/>
                <w:color w:val="000000"/>
                <w:sz w:val="28"/>
                <w:szCs w:val="28"/>
              </w:rPr>
              <w:t>Музыкальная деятельно</w:t>
            </w:r>
            <w:r w:rsidR="003A6079">
              <w:rPr>
                <w:b w:val="0"/>
                <w:bCs w:val="0"/>
                <w:i/>
                <w:iCs/>
                <w:color w:val="000000"/>
                <w:sz w:val="28"/>
                <w:szCs w:val="28"/>
              </w:rPr>
              <w:t>сть.</w:t>
            </w:r>
          </w:p>
          <w:p w:rsidR="00A1139C" w:rsidRPr="00C55A57" w:rsidRDefault="00A1139C" w:rsidP="003A6079">
            <w:pPr>
              <w:spacing w:after="0" w:line="240" w:lineRule="auto"/>
              <w:ind w:firstLine="37"/>
              <w:jc w:val="both"/>
              <w:rPr>
                <w:b w:val="0"/>
                <w:bCs w:val="0"/>
                <w:color w:val="000000"/>
                <w:sz w:val="28"/>
                <w:szCs w:val="28"/>
                <w:lang w:eastAsia="ru-RU"/>
              </w:rPr>
            </w:pPr>
            <w:r w:rsidRPr="00C55A57">
              <w:rPr>
                <w:b w:val="0"/>
                <w:bCs w:val="0"/>
                <w:i/>
                <w:iCs/>
                <w:color w:val="000000"/>
                <w:sz w:val="28"/>
                <w:szCs w:val="28"/>
                <w:lang w:eastAsia="ru-RU"/>
              </w:rPr>
              <w:t>Слушание</w:t>
            </w:r>
            <w:r w:rsidRPr="00C55A57">
              <w:rPr>
                <w:b w:val="0"/>
                <w:bCs w:val="0"/>
                <w:color w:val="000000"/>
                <w:sz w:val="28"/>
                <w:szCs w:val="28"/>
                <w:lang w:eastAsia="ru-RU"/>
              </w:rPr>
              <w:t>. Педагог развивает у детей навык восприятия звук</w:t>
            </w:r>
            <w:r w:rsidR="00D721AD" w:rsidRPr="00C55A57">
              <w:rPr>
                <w:b w:val="0"/>
                <w:bCs w:val="0"/>
                <w:color w:val="000000"/>
                <w:sz w:val="28"/>
                <w:szCs w:val="28"/>
                <w:lang w:eastAsia="ru-RU"/>
              </w:rPr>
              <w:t>ов по высоте в пределах квинты -</w:t>
            </w:r>
            <w:r w:rsidRPr="00C55A57">
              <w:rPr>
                <w:b w:val="0"/>
                <w:bCs w:val="0"/>
                <w:color w:val="000000"/>
                <w:sz w:val="28"/>
                <w:szCs w:val="28"/>
                <w:lang w:eastAsia="ru-RU"/>
              </w:rPr>
              <w:t xml:space="preserve"> терции; обогащает впечатления детей и формирует музыкальный вкус, развивает музыкальную память</w:t>
            </w:r>
            <w:r w:rsidR="003A6079">
              <w:rPr>
                <w:b w:val="0"/>
                <w:bCs w:val="0"/>
                <w:color w:val="000000"/>
                <w:sz w:val="28"/>
                <w:szCs w:val="28"/>
                <w:lang w:eastAsia="ru-RU"/>
              </w:rPr>
              <w:t>.</w:t>
            </w:r>
          </w:p>
          <w:p w:rsidR="00A1139C" w:rsidRPr="00C55A57" w:rsidRDefault="00A1139C" w:rsidP="003A6079">
            <w:pPr>
              <w:spacing w:after="0" w:line="240" w:lineRule="auto"/>
              <w:ind w:firstLine="37"/>
              <w:jc w:val="both"/>
              <w:rPr>
                <w:b w:val="0"/>
                <w:sz w:val="28"/>
                <w:szCs w:val="28"/>
              </w:rPr>
            </w:pPr>
            <w:r w:rsidRPr="00C55A57">
              <w:rPr>
                <w:b w:val="0"/>
                <w:i/>
                <w:iCs/>
                <w:sz w:val="28"/>
                <w:szCs w:val="28"/>
              </w:rPr>
              <w:t>Пение</w:t>
            </w:r>
            <w:r w:rsidRPr="00C55A57">
              <w:rPr>
                <w:b w:val="0"/>
                <w:sz w:val="28"/>
                <w:szCs w:val="28"/>
              </w:rPr>
              <w:t>. Педагог совершенствует у детей певческий голос и вокально-слуховую координацию</w:t>
            </w:r>
            <w:r w:rsidR="003A6079">
              <w:rPr>
                <w:b w:val="0"/>
                <w:sz w:val="28"/>
                <w:szCs w:val="28"/>
              </w:rPr>
              <w:t>.</w:t>
            </w:r>
          </w:p>
          <w:p w:rsidR="00A1139C" w:rsidRPr="00C55A57" w:rsidRDefault="00A1139C" w:rsidP="003A6079">
            <w:pPr>
              <w:spacing w:after="0" w:line="240" w:lineRule="auto"/>
              <w:jc w:val="both"/>
              <w:rPr>
                <w:b w:val="0"/>
                <w:sz w:val="28"/>
                <w:szCs w:val="28"/>
              </w:rPr>
            </w:pPr>
            <w:r w:rsidRPr="00C55A57">
              <w:rPr>
                <w:b w:val="0"/>
                <w:i/>
                <w:iCs/>
                <w:sz w:val="28"/>
                <w:szCs w:val="28"/>
              </w:rPr>
              <w:t>Песенное творчество</w:t>
            </w:r>
            <w:r w:rsidRPr="00C55A57">
              <w:rPr>
                <w:b w:val="0"/>
                <w:sz w:val="28"/>
                <w:szCs w:val="28"/>
              </w:rPr>
              <w:t>. Педагог учит детей самостоятельно придумывать мелодии, используя в качестве образца русские народные песни</w:t>
            </w:r>
            <w:r w:rsidR="003A6079">
              <w:rPr>
                <w:b w:val="0"/>
                <w:sz w:val="28"/>
                <w:szCs w:val="28"/>
              </w:rPr>
              <w:t>.</w:t>
            </w:r>
          </w:p>
          <w:p w:rsidR="00A1139C" w:rsidRPr="00C55A57" w:rsidRDefault="00A1139C" w:rsidP="003A6079">
            <w:pPr>
              <w:spacing w:after="0" w:line="240" w:lineRule="auto"/>
              <w:jc w:val="both"/>
              <w:rPr>
                <w:b w:val="0"/>
                <w:sz w:val="28"/>
                <w:szCs w:val="28"/>
              </w:rPr>
            </w:pPr>
            <w:r w:rsidRPr="00C55A57">
              <w:rPr>
                <w:b w:val="0"/>
                <w:i/>
                <w:iCs/>
                <w:sz w:val="28"/>
                <w:szCs w:val="28"/>
              </w:rPr>
              <w:t>Музыкально-ритмические движения</w:t>
            </w:r>
            <w:r w:rsidRPr="00C55A57">
              <w:rPr>
                <w:b w:val="0"/>
                <w:sz w:val="28"/>
                <w:szCs w:val="28"/>
              </w:rPr>
              <w:t>.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w:t>
            </w:r>
            <w:r w:rsidR="003A6079">
              <w:rPr>
                <w:b w:val="0"/>
                <w:sz w:val="28"/>
                <w:szCs w:val="28"/>
              </w:rPr>
              <w:t>.</w:t>
            </w:r>
          </w:p>
          <w:p w:rsidR="00A1139C" w:rsidRPr="00C55A57" w:rsidRDefault="00A1139C" w:rsidP="003A6079">
            <w:pPr>
              <w:spacing w:after="0" w:line="240" w:lineRule="auto"/>
              <w:jc w:val="both"/>
              <w:rPr>
                <w:b w:val="0"/>
                <w:sz w:val="28"/>
                <w:szCs w:val="28"/>
              </w:rPr>
            </w:pPr>
            <w:r w:rsidRPr="00C55A57">
              <w:rPr>
                <w:b w:val="0"/>
                <w:i/>
                <w:iCs/>
                <w:sz w:val="28"/>
                <w:szCs w:val="28"/>
              </w:rPr>
              <w:t>Музыкально-игровое и танцевальное творчество</w:t>
            </w:r>
            <w:r w:rsidRPr="00C55A57">
              <w:rPr>
                <w:b w:val="0"/>
                <w:sz w:val="28"/>
                <w:szCs w:val="28"/>
              </w:rPr>
              <w:t>. Педагог способствует развитию творческой активности детей в доступных видах музыкальной исполнительской деят</w:t>
            </w:r>
            <w:r w:rsidR="003A6079">
              <w:rPr>
                <w:b w:val="0"/>
                <w:sz w:val="28"/>
                <w:szCs w:val="28"/>
              </w:rPr>
              <w:t>ельности.</w:t>
            </w:r>
          </w:p>
          <w:p w:rsidR="00A1139C" w:rsidRPr="00C55A57" w:rsidRDefault="00A1139C" w:rsidP="003A6079">
            <w:pPr>
              <w:spacing w:after="0" w:line="240" w:lineRule="auto"/>
              <w:jc w:val="both"/>
              <w:rPr>
                <w:b w:val="0"/>
                <w:sz w:val="28"/>
                <w:szCs w:val="28"/>
              </w:rPr>
            </w:pPr>
            <w:r w:rsidRPr="00C55A57">
              <w:rPr>
                <w:b w:val="0"/>
                <w:i/>
                <w:iCs/>
                <w:sz w:val="28"/>
                <w:szCs w:val="28"/>
              </w:rPr>
              <w:t>Игра на детских музыкальных инструментах</w:t>
            </w:r>
            <w:r w:rsidRPr="00C55A57">
              <w:rPr>
                <w:b w:val="0"/>
                <w:sz w:val="28"/>
                <w:szCs w:val="28"/>
              </w:rPr>
              <w:t>. Педагог знакомит детей с музыкальными произведениями в исполнении на различных инструментах и в оркестровой обработке</w:t>
            </w:r>
            <w:r w:rsidR="003A6079">
              <w:rPr>
                <w:b w:val="0"/>
                <w:sz w:val="28"/>
                <w:szCs w:val="28"/>
              </w:rPr>
              <w:t>.</w:t>
            </w:r>
          </w:p>
          <w:p w:rsidR="00A1139C" w:rsidRPr="00C55A57" w:rsidRDefault="00A1139C" w:rsidP="003A6079">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 xml:space="preserve">Театрализованная деятельность: </w:t>
            </w:r>
          </w:p>
          <w:p w:rsidR="00A1139C" w:rsidRPr="00C55A57" w:rsidRDefault="00A1139C" w:rsidP="003A6079">
            <w:pPr>
              <w:spacing w:after="0" w:line="240" w:lineRule="auto"/>
              <w:jc w:val="both"/>
              <w:rPr>
                <w:b w:val="0"/>
                <w:bCs w:val="0"/>
                <w:color w:val="000000"/>
                <w:sz w:val="28"/>
                <w:szCs w:val="28"/>
                <w:lang w:eastAsia="ru-RU"/>
              </w:rPr>
            </w:pPr>
            <w:r w:rsidRPr="00C55A57">
              <w:rPr>
                <w:b w:val="0"/>
                <w:bCs w:val="0"/>
                <w:color w:val="000000"/>
                <w:sz w:val="28"/>
                <w:szCs w:val="28"/>
                <w:lang w:eastAsia="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w:t>
            </w:r>
            <w:r w:rsidR="003A6079">
              <w:rPr>
                <w:b w:val="0"/>
                <w:bCs w:val="0"/>
                <w:color w:val="000000"/>
                <w:sz w:val="28"/>
                <w:szCs w:val="28"/>
                <w:lang w:eastAsia="ru-RU"/>
              </w:rPr>
              <w:t>.</w:t>
            </w:r>
          </w:p>
          <w:p w:rsidR="00A1139C" w:rsidRPr="00C55A57" w:rsidRDefault="00A1139C" w:rsidP="003A6079">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 xml:space="preserve">Культурно-досуговая деятельность: </w:t>
            </w:r>
          </w:p>
          <w:p w:rsidR="00A1139C" w:rsidRPr="00C55A57" w:rsidRDefault="00A1139C" w:rsidP="003A6079">
            <w:pPr>
              <w:spacing w:after="0" w:line="240" w:lineRule="auto"/>
              <w:jc w:val="both"/>
              <w:rPr>
                <w:b w:val="0"/>
                <w:sz w:val="28"/>
                <w:szCs w:val="28"/>
              </w:rPr>
            </w:pPr>
            <w:r w:rsidRPr="00C55A57">
              <w:rPr>
                <w:b w:val="0"/>
                <w:bCs w:val="0"/>
                <w:color w:val="000000"/>
                <w:sz w:val="28"/>
                <w:szCs w:val="28"/>
                <w:lang w:eastAsia="ru-RU"/>
              </w:rPr>
              <w:t>Педагог продолжает формировать у детей умение проводить свободное вр</w:t>
            </w:r>
            <w:r w:rsidR="003A6079">
              <w:rPr>
                <w:b w:val="0"/>
                <w:bCs w:val="0"/>
                <w:color w:val="000000"/>
                <w:sz w:val="28"/>
                <w:szCs w:val="28"/>
                <w:lang w:eastAsia="ru-RU"/>
              </w:rPr>
              <w:t>емя с интересом и пользой.</w:t>
            </w:r>
          </w:p>
        </w:tc>
        <w:tc>
          <w:tcPr>
            <w:tcW w:w="2095" w:type="dxa"/>
          </w:tcPr>
          <w:p w:rsidR="001221AC" w:rsidRPr="00C55A57" w:rsidRDefault="00D43A95" w:rsidP="00C55A57">
            <w:pPr>
              <w:spacing w:after="0" w:line="240" w:lineRule="auto"/>
              <w:ind w:firstLine="709"/>
              <w:jc w:val="left"/>
              <w:rPr>
                <w:b w:val="0"/>
                <w:sz w:val="28"/>
                <w:szCs w:val="28"/>
              </w:rPr>
            </w:pPr>
            <w:r w:rsidRPr="00C55A57">
              <w:rPr>
                <w:b w:val="0"/>
                <w:sz w:val="28"/>
                <w:szCs w:val="28"/>
              </w:rPr>
              <w:lastRenderedPageBreak/>
              <w:t>стр.117</w:t>
            </w:r>
          </w:p>
        </w:tc>
      </w:tr>
    </w:tbl>
    <w:p w:rsidR="001221AC" w:rsidRPr="00C55A57" w:rsidRDefault="001221AC" w:rsidP="00C55A57">
      <w:pPr>
        <w:spacing w:after="0" w:line="240" w:lineRule="auto"/>
        <w:ind w:firstLine="709"/>
        <w:jc w:val="both"/>
        <w:rPr>
          <w:rFonts w:ascii="Times New Roman" w:hAnsi="Times New Roman"/>
          <w:i/>
          <w:sz w:val="28"/>
          <w:szCs w:val="28"/>
        </w:rPr>
      </w:pPr>
      <w:r w:rsidRPr="00C55A57">
        <w:rPr>
          <w:rFonts w:ascii="Times New Roman" w:hAnsi="Times New Roman"/>
          <w:i/>
          <w:sz w:val="28"/>
          <w:szCs w:val="28"/>
        </w:rPr>
        <w:lastRenderedPageBreak/>
        <w:t>2.1.5. Физическое развитие</w:t>
      </w:r>
    </w:p>
    <w:p w:rsidR="001221AC" w:rsidRPr="00C55A57" w:rsidRDefault="001221AC" w:rsidP="00C55A57">
      <w:pPr>
        <w:spacing w:after="0" w:line="240" w:lineRule="auto"/>
        <w:ind w:firstLine="709"/>
        <w:jc w:val="both"/>
        <w:rPr>
          <w:rFonts w:ascii="Times New Roman" w:hAnsi="Times New Roman"/>
          <w:i/>
          <w:sz w:val="28"/>
          <w:szCs w:val="28"/>
        </w:rPr>
      </w:pPr>
    </w:p>
    <w:tbl>
      <w:tblPr>
        <w:tblStyle w:val="aff1"/>
        <w:tblW w:w="0" w:type="auto"/>
        <w:tblLook w:val="04A0" w:firstRow="1" w:lastRow="0" w:firstColumn="1" w:lastColumn="0" w:noHBand="0" w:noVBand="1"/>
      </w:tblPr>
      <w:tblGrid>
        <w:gridCol w:w="1662"/>
        <w:gridCol w:w="6255"/>
        <w:gridCol w:w="2224"/>
      </w:tblGrid>
      <w:tr w:rsidR="001221AC" w:rsidRPr="00C55A57" w:rsidTr="00D43A95">
        <w:tc>
          <w:tcPr>
            <w:tcW w:w="1384" w:type="dxa"/>
          </w:tcPr>
          <w:p w:rsidR="001221AC" w:rsidRPr="003A6079" w:rsidRDefault="001221AC" w:rsidP="003A6079">
            <w:pPr>
              <w:spacing w:after="0" w:line="240" w:lineRule="auto"/>
              <w:rPr>
                <w:b w:val="0"/>
                <w:i/>
                <w:sz w:val="28"/>
                <w:szCs w:val="28"/>
              </w:rPr>
            </w:pPr>
            <w:r w:rsidRPr="003A6079">
              <w:rPr>
                <w:b w:val="0"/>
                <w:i/>
                <w:sz w:val="28"/>
                <w:szCs w:val="28"/>
              </w:rPr>
              <w:t>Возрастной этап</w:t>
            </w:r>
          </w:p>
        </w:tc>
        <w:tc>
          <w:tcPr>
            <w:tcW w:w="6379" w:type="dxa"/>
          </w:tcPr>
          <w:p w:rsidR="001221AC" w:rsidRPr="003A6079" w:rsidRDefault="001221AC" w:rsidP="003A6079">
            <w:pPr>
              <w:spacing w:after="0" w:line="240" w:lineRule="auto"/>
              <w:rPr>
                <w:b w:val="0"/>
                <w:i/>
                <w:sz w:val="28"/>
                <w:szCs w:val="28"/>
              </w:rPr>
            </w:pPr>
            <w:r w:rsidRPr="003A6079">
              <w:rPr>
                <w:b w:val="0"/>
                <w:i/>
                <w:sz w:val="28"/>
                <w:szCs w:val="28"/>
              </w:rPr>
              <w:t>Краткое содержание образовательной деятельности</w:t>
            </w:r>
          </w:p>
        </w:tc>
        <w:tc>
          <w:tcPr>
            <w:tcW w:w="2095" w:type="dxa"/>
          </w:tcPr>
          <w:p w:rsidR="001221AC" w:rsidRPr="003A6079" w:rsidRDefault="001221AC" w:rsidP="003A6079">
            <w:pPr>
              <w:spacing w:after="0" w:line="240" w:lineRule="auto"/>
              <w:rPr>
                <w:b w:val="0"/>
                <w:i/>
                <w:sz w:val="28"/>
                <w:szCs w:val="28"/>
              </w:rPr>
            </w:pPr>
            <w:r w:rsidRPr="003A6079">
              <w:rPr>
                <w:b w:val="0"/>
                <w:i/>
                <w:sz w:val="28"/>
                <w:szCs w:val="28"/>
              </w:rPr>
              <w:t xml:space="preserve">Ссылка на ФОП ДО </w:t>
            </w:r>
          </w:p>
          <w:p w:rsidR="001221AC" w:rsidRPr="003A6079" w:rsidRDefault="001221AC" w:rsidP="003A6079">
            <w:pPr>
              <w:spacing w:after="0" w:line="240" w:lineRule="auto"/>
              <w:rPr>
                <w:b w:val="0"/>
                <w:i/>
                <w:sz w:val="28"/>
                <w:szCs w:val="28"/>
              </w:rPr>
            </w:pPr>
            <w:r w:rsidRPr="003A6079">
              <w:rPr>
                <w:b w:val="0"/>
                <w:i/>
                <w:sz w:val="28"/>
                <w:szCs w:val="28"/>
              </w:rPr>
              <w:t>с указанием страницы</w:t>
            </w:r>
          </w:p>
        </w:tc>
      </w:tr>
      <w:tr w:rsidR="001221AC" w:rsidRPr="00C55A57" w:rsidTr="00D43A95">
        <w:tc>
          <w:tcPr>
            <w:tcW w:w="1384" w:type="dxa"/>
          </w:tcPr>
          <w:p w:rsidR="001221AC" w:rsidRPr="00C55A57" w:rsidRDefault="001221AC" w:rsidP="003A6079">
            <w:pPr>
              <w:spacing w:after="0" w:line="240" w:lineRule="auto"/>
              <w:rPr>
                <w:b w:val="0"/>
                <w:sz w:val="28"/>
                <w:szCs w:val="28"/>
              </w:rPr>
            </w:pPr>
            <w:r w:rsidRPr="00C55A57">
              <w:rPr>
                <w:b w:val="0"/>
                <w:sz w:val="28"/>
                <w:szCs w:val="28"/>
              </w:rPr>
              <w:t xml:space="preserve">От 3 лет </w:t>
            </w:r>
          </w:p>
          <w:p w:rsidR="001221AC" w:rsidRPr="00C55A57" w:rsidRDefault="001221AC" w:rsidP="003A6079">
            <w:pPr>
              <w:spacing w:after="0" w:line="240" w:lineRule="auto"/>
              <w:rPr>
                <w:b w:val="0"/>
                <w:sz w:val="28"/>
                <w:szCs w:val="28"/>
              </w:rPr>
            </w:pPr>
            <w:r w:rsidRPr="00C55A57">
              <w:rPr>
                <w:b w:val="0"/>
                <w:sz w:val="28"/>
                <w:szCs w:val="28"/>
              </w:rPr>
              <w:t>до 4 лет</w:t>
            </w:r>
          </w:p>
        </w:tc>
        <w:tc>
          <w:tcPr>
            <w:tcW w:w="6379" w:type="dxa"/>
          </w:tcPr>
          <w:p w:rsidR="006D37EB" w:rsidRPr="00C55A57" w:rsidRDefault="006D37EB" w:rsidP="003A6079">
            <w:pPr>
              <w:autoSpaceDE w:val="0"/>
              <w:autoSpaceDN w:val="0"/>
              <w:adjustRightInd w:val="0"/>
              <w:spacing w:after="0" w:line="240" w:lineRule="auto"/>
              <w:ind w:firstLine="37"/>
              <w:jc w:val="both"/>
              <w:rPr>
                <w:b w:val="0"/>
                <w:bCs w:val="0"/>
                <w:color w:val="000000"/>
                <w:sz w:val="28"/>
                <w:szCs w:val="28"/>
              </w:rPr>
            </w:pPr>
            <w:r w:rsidRPr="00C55A57">
              <w:rPr>
                <w:b w:val="0"/>
                <w:bCs w:val="0"/>
                <w:color w:val="000000"/>
                <w:sz w:val="28"/>
                <w:szCs w:val="28"/>
              </w:rPr>
              <w:t xml:space="preserve">В процессе обучения основным движениям педагог организует выполнение детьми разнообразных упражнений. </w:t>
            </w:r>
          </w:p>
          <w:p w:rsidR="001221AC" w:rsidRPr="00C55A57" w:rsidRDefault="006D37EB" w:rsidP="003A6079">
            <w:pPr>
              <w:autoSpaceDE w:val="0"/>
              <w:autoSpaceDN w:val="0"/>
              <w:adjustRightInd w:val="0"/>
              <w:spacing w:after="0" w:line="240" w:lineRule="auto"/>
              <w:ind w:firstLine="37"/>
              <w:jc w:val="both"/>
              <w:rPr>
                <w:b w:val="0"/>
                <w:bCs w:val="0"/>
                <w:sz w:val="28"/>
                <w:szCs w:val="28"/>
              </w:rPr>
            </w:pPr>
            <w:r w:rsidRPr="00C55A57">
              <w:rPr>
                <w:b w:val="0"/>
                <w:bCs w:val="0"/>
                <w:iCs/>
                <w:color w:val="000000"/>
                <w:sz w:val="28"/>
                <w:szCs w:val="28"/>
                <w:lang w:eastAsia="ru-RU"/>
              </w:rPr>
              <w:t>Ходьб</w:t>
            </w:r>
            <w:r w:rsidRPr="00C55A57">
              <w:rPr>
                <w:b w:val="0"/>
                <w:bCs w:val="0"/>
                <w:color w:val="000000"/>
                <w:sz w:val="28"/>
                <w:szCs w:val="28"/>
                <w:lang w:eastAsia="ru-RU"/>
              </w:rPr>
              <w:t>а.</w:t>
            </w:r>
            <w:r w:rsidRPr="00C55A57">
              <w:rPr>
                <w:b w:val="0"/>
                <w:i/>
                <w:iCs/>
                <w:sz w:val="28"/>
                <w:szCs w:val="28"/>
              </w:rPr>
              <w:t xml:space="preserve"> </w:t>
            </w:r>
            <w:r w:rsidRPr="00C55A57">
              <w:rPr>
                <w:b w:val="0"/>
                <w:iCs/>
                <w:sz w:val="28"/>
                <w:szCs w:val="28"/>
              </w:rPr>
              <w:t>Бег. Ползание, лазанье</w:t>
            </w:r>
            <w:r w:rsidRPr="00C55A57">
              <w:rPr>
                <w:b w:val="0"/>
                <w:bCs w:val="0"/>
                <w:sz w:val="28"/>
                <w:szCs w:val="28"/>
              </w:rPr>
              <w:t>.</w:t>
            </w:r>
            <w:r w:rsidRPr="00C55A57">
              <w:rPr>
                <w:b w:val="0"/>
                <w:iCs/>
                <w:sz w:val="28"/>
                <w:szCs w:val="28"/>
              </w:rPr>
              <w:t xml:space="preserve"> Катание, бросание, ловля,</w:t>
            </w:r>
            <w:r w:rsidRPr="00C55A57">
              <w:rPr>
                <w:b w:val="0"/>
                <w:i/>
                <w:iCs/>
                <w:sz w:val="28"/>
                <w:szCs w:val="28"/>
              </w:rPr>
              <w:t xml:space="preserve"> </w:t>
            </w:r>
            <w:r w:rsidRPr="00C55A57">
              <w:rPr>
                <w:b w:val="0"/>
                <w:iCs/>
                <w:sz w:val="28"/>
                <w:szCs w:val="28"/>
              </w:rPr>
              <w:t>метание. Прыжки</w:t>
            </w:r>
            <w:r w:rsidRPr="00C55A57">
              <w:rPr>
                <w:b w:val="0"/>
                <w:bCs w:val="0"/>
                <w:sz w:val="28"/>
                <w:szCs w:val="28"/>
              </w:rPr>
              <w:t>.</w:t>
            </w:r>
            <w:r w:rsidRPr="00C55A57">
              <w:rPr>
                <w:b w:val="0"/>
                <w:iCs/>
                <w:sz w:val="28"/>
                <w:szCs w:val="28"/>
              </w:rPr>
              <w:t xml:space="preserve"> Общеразвивающие упражнения</w:t>
            </w:r>
            <w:r w:rsidRPr="00C55A57">
              <w:rPr>
                <w:b w:val="0"/>
                <w:bCs w:val="0"/>
                <w:sz w:val="28"/>
                <w:szCs w:val="28"/>
              </w:rPr>
              <w:t>.</w:t>
            </w:r>
            <w:r w:rsidRPr="00C55A57">
              <w:rPr>
                <w:b w:val="0"/>
                <w:iCs/>
                <w:sz w:val="28"/>
                <w:szCs w:val="28"/>
              </w:rPr>
              <w:t xml:space="preserve"> Строевые упражнения</w:t>
            </w:r>
            <w:r w:rsidRPr="00C55A57">
              <w:rPr>
                <w:b w:val="0"/>
                <w:bCs w:val="0"/>
                <w:sz w:val="28"/>
                <w:szCs w:val="28"/>
              </w:rPr>
              <w:t>.</w:t>
            </w:r>
          </w:p>
          <w:p w:rsidR="006D37EB" w:rsidRPr="00C55A57" w:rsidRDefault="006D37EB" w:rsidP="003A6079">
            <w:pPr>
              <w:autoSpaceDE w:val="0"/>
              <w:autoSpaceDN w:val="0"/>
              <w:adjustRightInd w:val="0"/>
              <w:spacing w:after="0" w:line="240" w:lineRule="auto"/>
              <w:ind w:firstLine="37"/>
              <w:jc w:val="both"/>
              <w:rPr>
                <w:b w:val="0"/>
                <w:i/>
                <w:iCs/>
                <w:sz w:val="28"/>
                <w:szCs w:val="28"/>
              </w:rPr>
            </w:pPr>
            <w:r w:rsidRPr="00C55A57">
              <w:rPr>
                <w:b w:val="0"/>
                <w:i/>
                <w:iCs/>
                <w:sz w:val="28"/>
                <w:szCs w:val="28"/>
              </w:rPr>
              <w:t xml:space="preserve">Подвижные игры. </w:t>
            </w:r>
          </w:p>
          <w:p w:rsidR="006D37EB" w:rsidRPr="00C55A57" w:rsidRDefault="006D37EB" w:rsidP="003A6079">
            <w:pPr>
              <w:autoSpaceDE w:val="0"/>
              <w:autoSpaceDN w:val="0"/>
              <w:adjustRightInd w:val="0"/>
              <w:spacing w:after="0" w:line="240" w:lineRule="auto"/>
              <w:ind w:firstLine="37"/>
              <w:jc w:val="both"/>
              <w:rPr>
                <w:b w:val="0"/>
                <w:sz w:val="28"/>
                <w:szCs w:val="28"/>
              </w:rPr>
            </w:pPr>
            <w:r w:rsidRPr="00C55A57">
              <w:rPr>
                <w:b w:val="0"/>
                <w:sz w:val="28"/>
                <w:szCs w:val="28"/>
              </w:rPr>
              <w:t>Педагог развивает и поддерживает активность детей в процессе двигательной деятельности, организуя сюжетные и несюжетные подвижные игры, вводит различные игры с более сложными правилами и сменой движений</w:t>
            </w:r>
            <w:r w:rsidR="003A6079">
              <w:rPr>
                <w:b w:val="0"/>
                <w:sz w:val="28"/>
                <w:szCs w:val="28"/>
              </w:rPr>
              <w:t>.</w:t>
            </w:r>
          </w:p>
          <w:p w:rsidR="006D37EB" w:rsidRPr="00C55A57" w:rsidRDefault="006D37EB" w:rsidP="003A6079">
            <w:pPr>
              <w:autoSpaceDE w:val="0"/>
              <w:autoSpaceDN w:val="0"/>
              <w:adjustRightInd w:val="0"/>
              <w:spacing w:after="0" w:line="240" w:lineRule="auto"/>
              <w:ind w:firstLine="37"/>
              <w:jc w:val="both"/>
              <w:rPr>
                <w:b w:val="0"/>
                <w:sz w:val="28"/>
                <w:szCs w:val="28"/>
              </w:rPr>
            </w:pPr>
            <w:r w:rsidRPr="00C55A57">
              <w:rPr>
                <w:b w:val="0"/>
                <w:i/>
                <w:iCs/>
                <w:sz w:val="28"/>
                <w:szCs w:val="28"/>
              </w:rPr>
              <w:t>Спортивные упражнения</w:t>
            </w:r>
            <w:r w:rsidRPr="00C55A57">
              <w:rPr>
                <w:b w:val="0"/>
                <w:sz w:val="28"/>
                <w:szCs w:val="28"/>
              </w:rPr>
              <w:t>.</w:t>
            </w:r>
          </w:p>
          <w:p w:rsidR="006D37EB" w:rsidRPr="00C55A57" w:rsidRDefault="006D37EB" w:rsidP="003A6079">
            <w:pPr>
              <w:autoSpaceDE w:val="0"/>
              <w:autoSpaceDN w:val="0"/>
              <w:adjustRightInd w:val="0"/>
              <w:spacing w:after="0" w:line="240" w:lineRule="auto"/>
              <w:ind w:firstLine="37"/>
              <w:jc w:val="both"/>
              <w:rPr>
                <w:b w:val="0"/>
                <w:sz w:val="28"/>
                <w:szCs w:val="28"/>
              </w:rPr>
            </w:pPr>
            <w:r w:rsidRPr="00C55A57">
              <w:rPr>
                <w:b w:val="0"/>
                <w:sz w:val="28"/>
                <w:szCs w:val="28"/>
              </w:rPr>
              <w:t>Катание на санках, лыжах, велосипеде может быть организовано в самостоятельной двигательной деятельности в зависимости от имеющихся условий</w:t>
            </w:r>
            <w:r w:rsidR="003A6079">
              <w:rPr>
                <w:b w:val="0"/>
                <w:sz w:val="28"/>
                <w:szCs w:val="28"/>
              </w:rPr>
              <w:t>.</w:t>
            </w:r>
          </w:p>
          <w:p w:rsidR="006D37EB" w:rsidRPr="00C55A57" w:rsidRDefault="006D37EB" w:rsidP="003A6079">
            <w:pPr>
              <w:autoSpaceDE w:val="0"/>
              <w:autoSpaceDN w:val="0"/>
              <w:adjustRightInd w:val="0"/>
              <w:spacing w:after="0" w:line="240" w:lineRule="auto"/>
              <w:jc w:val="both"/>
              <w:rPr>
                <w:b w:val="0"/>
                <w:bCs w:val="0"/>
                <w:sz w:val="28"/>
                <w:szCs w:val="28"/>
              </w:rPr>
            </w:pPr>
            <w:r w:rsidRPr="00C55A57">
              <w:rPr>
                <w:b w:val="0"/>
                <w:i/>
                <w:iCs/>
                <w:sz w:val="28"/>
                <w:szCs w:val="28"/>
              </w:rPr>
              <w:t>Формирование основ здорового образа жизни</w:t>
            </w:r>
            <w:r w:rsidRPr="00C55A57">
              <w:rPr>
                <w:b w:val="0"/>
                <w:bCs w:val="0"/>
                <w:sz w:val="28"/>
                <w:szCs w:val="28"/>
              </w:rPr>
              <w:t xml:space="preserve">. </w:t>
            </w:r>
          </w:p>
          <w:p w:rsidR="006D37EB" w:rsidRPr="00C55A57" w:rsidRDefault="006D37EB" w:rsidP="003A6079">
            <w:pPr>
              <w:autoSpaceDE w:val="0"/>
              <w:autoSpaceDN w:val="0"/>
              <w:adjustRightInd w:val="0"/>
              <w:spacing w:after="0" w:line="240" w:lineRule="auto"/>
              <w:jc w:val="both"/>
              <w:rPr>
                <w:b w:val="0"/>
                <w:sz w:val="28"/>
                <w:szCs w:val="28"/>
              </w:rPr>
            </w:pPr>
            <w:r w:rsidRPr="00C55A57">
              <w:rPr>
                <w:b w:val="0"/>
                <w:sz w:val="28"/>
                <w:szCs w:val="28"/>
              </w:rPr>
              <w:t>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w:t>
            </w:r>
            <w:r w:rsidR="003A6079">
              <w:rPr>
                <w:b w:val="0"/>
                <w:sz w:val="28"/>
                <w:szCs w:val="28"/>
              </w:rPr>
              <w:t>.</w:t>
            </w:r>
          </w:p>
          <w:p w:rsidR="006D37EB" w:rsidRPr="00C55A57" w:rsidRDefault="006D37EB" w:rsidP="003A6079">
            <w:pPr>
              <w:autoSpaceDE w:val="0"/>
              <w:autoSpaceDN w:val="0"/>
              <w:adjustRightInd w:val="0"/>
              <w:spacing w:after="0" w:line="240" w:lineRule="auto"/>
              <w:jc w:val="both"/>
              <w:rPr>
                <w:b w:val="0"/>
                <w:bCs w:val="0"/>
                <w:color w:val="000000"/>
                <w:sz w:val="28"/>
                <w:szCs w:val="28"/>
              </w:rPr>
            </w:pPr>
            <w:r w:rsidRPr="00C55A57">
              <w:rPr>
                <w:b w:val="0"/>
                <w:bCs w:val="0"/>
                <w:i/>
                <w:iCs/>
                <w:color w:val="000000"/>
                <w:sz w:val="28"/>
                <w:szCs w:val="28"/>
              </w:rPr>
              <w:t xml:space="preserve">Активный отдых. Физкультурные досуги. </w:t>
            </w:r>
            <w:r w:rsidRPr="00C55A57">
              <w:rPr>
                <w:b w:val="0"/>
                <w:bCs w:val="0"/>
                <w:i/>
                <w:iCs/>
                <w:color w:val="000000"/>
                <w:sz w:val="28"/>
                <w:szCs w:val="28"/>
                <w:lang w:eastAsia="ru-RU"/>
              </w:rPr>
              <w:t>День здоровья.</w:t>
            </w:r>
          </w:p>
        </w:tc>
        <w:tc>
          <w:tcPr>
            <w:tcW w:w="2095" w:type="dxa"/>
          </w:tcPr>
          <w:p w:rsidR="003A6079" w:rsidRDefault="001221AC" w:rsidP="003A6079">
            <w:pPr>
              <w:spacing w:after="0" w:line="240" w:lineRule="auto"/>
              <w:ind w:firstLine="19"/>
              <w:jc w:val="left"/>
              <w:rPr>
                <w:b w:val="0"/>
                <w:sz w:val="28"/>
                <w:szCs w:val="28"/>
              </w:rPr>
            </w:pPr>
            <w:r w:rsidRPr="00C55A57">
              <w:rPr>
                <w:b w:val="0"/>
                <w:sz w:val="28"/>
                <w:szCs w:val="28"/>
              </w:rPr>
              <w:t xml:space="preserve">Приказ Министерства Просвещения Российской Федерации </w:t>
            </w:r>
          </w:p>
          <w:p w:rsidR="001221AC" w:rsidRPr="00C55A57" w:rsidRDefault="001221AC" w:rsidP="003A6079">
            <w:pPr>
              <w:spacing w:after="0" w:line="240" w:lineRule="auto"/>
              <w:ind w:firstLine="19"/>
              <w:jc w:val="left"/>
              <w:rPr>
                <w:b w:val="0"/>
                <w:sz w:val="28"/>
                <w:szCs w:val="28"/>
              </w:rPr>
            </w:pPr>
            <w:r w:rsidRPr="00C55A57">
              <w:rPr>
                <w:b w:val="0"/>
                <w:sz w:val="28"/>
                <w:szCs w:val="28"/>
              </w:rPr>
              <w:t>от 25.11.2022 №1028 «О</w:t>
            </w:r>
            <w:r w:rsidR="003A6079">
              <w:rPr>
                <w:b w:val="0"/>
                <w:sz w:val="28"/>
                <w:szCs w:val="28"/>
              </w:rPr>
              <w:t>Б</w:t>
            </w:r>
            <w:r w:rsidRPr="00C55A57">
              <w:rPr>
                <w:b w:val="0"/>
                <w:sz w:val="28"/>
                <w:szCs w:val="28"/>
              </w:rPr>
              <w:t xml:space="preserve"> утверждении федеральной образовательной программы дошкольного образования». – М.: ЦЕНТРМАГ – 2023. – 240с.</w:t>
            </w:r>
          </w:p>
          <w:p w:rsidR="001221AC" w:rsidRPr="00C55A57" w:rsidRDefault="001221AC" w:rsidP="003A6079">
            <w:pPr>
              <w:spacing w:after="0" w:line="240" w:lineRule="auto"/>
              <w:ind w:firstLine="19"/>
              <w:jc w:val="left"/>
              <w:rPr>
                <w:b w:val="0"/>
                <w:sz w:val="28"/>
                <w:szCs w:val="28"/>
              </w:rPr>
            </w:pPr>
            <w:r w:rsidRPr="00C55A57">
              <w:rPr>
                <w:b w:val="0"/>
                <w:sz w:val="28"/>
                <w:szCs w:val="28"/>
              </w:rPr>
              <w:t>стр.</w:t>
            </w:r>
            <w:r w:rsidR="00A1139C" w:rsidRPr="00C55A57">
              <w:rPr>
                <w:b w:val="0"/>
                <w:sz w:val="28"/>
                <w:szCs w:val="28"/>
              </w:rPr>
              <w:t>134</w:t>
            </w:r>
          </w:p>
        </w:tc>
      </w:tr>
      <w:tr w:rsidR="001221AC" w:rsidRPr="00C55A57" w:rsidTr="00D43A95">
        <w:tc>
          <w:tcPr>
            <w:tcW w:w="1384" w:type="dxa"/>
          </w:tcPr>
          <w:p w:rsidR="001221AC" w:rsidRPr="00C55A57" w:rsidRDefault="001221AC" w:rsidP="003A6079">
            <w:pPr>
              <w:spacing w:after="0" w:line="240" w:lineRule="auto"/>
              <w:rPr>
                <w:b w:val="0"/>
                <w:sz w:val="28"/>
                <w:szCs w:val="28"/>
              </w:rPr>
            </w:pPr>
            <w:r w:rsidRPr="00C55A57">
              <w:rPr>
                <w:b w:val="0"/>
                <w:sz w:val="28"/>
                <w:szCs w:val="28"/>
              </w:rPr>
              <w:t xml:space="preserve">От 4 лет </w:t>
            </w:r>
          </w:p>
          <w:p w:rsidR="001221AC" w:rsidRPr="00C55A57" w:rsidRDefault="001221AC" w:rsidP="003A6079">
            <w:pPr>
              <w:spacing w:after="0" w:line="240" w:lineRule="auto"/>
              <w:rPr>
                <w:b w:val="0"/>
                <w:sz w:val="28"/>
                <w:szCs w:val="28"/>
              </w:rPr>
            </w:pPr>
            <w:r w:rsidRPr="00C55A57">
              <w:rPr>
                <w:b w:val="0"/>
                <w:sz w:val="28"/>
                <w:szCs w:val="28"/>
              </w:rPr>
              <w:t>до 5 лет</w:t>
            </w:r>
          </w:p>
        </w:tc>
        <w:tc>
          <w:tcPr>
            <w:tcW w:w="6379" w:type="dxa"/>
          </w:tcPr>
          <w:p w:rsidR="002005F6" w:rsidRPr="00C55A57" w:rsidRDefault="002005F6" w:rsidP="003A6079">
            <w:pPr>
              <w:autoSpaceDE w:val="0"/>
              <w:autoSpaceDN w:val="0"/>
              <w:adjustRightInd w:val="0"/>
              <w:spacing w:after="0" w:line="240" w:lineRule="auto"/>
              <w:jc w:val="both"/>
              <w:rPr>
                <w:b w:val="0"/>
                <w:bCs w:val="0"/>
                <w:color w:val="000000"/>
                <w:sz w:val="28"/>
                <w:szCs w:val="28"/>
              </w:rPr>
            </w:pPr>
            <w:r w:rsidRPr="00C55A57">
              <w:rPr>
                <w:b w:val="0"/>
                <w:bCs w:val="0"/>
                <w:color w:val="000000"/>
                <w:sz w:val="28"/>
                <w:szCs w:val="28"/>
              </w:rPr>
              <w:t>Педагог обучает разнообразным упражнениям, которые дети творчески используют в самостоятел</w:t>
            </w:r>
            <w:r w:rsidR="003A6079">
              <w:rPr>
                <w:b w:val="0"/>
                <w:bCs w:val="0"/>
                <w:color w:val="000000"/>
                <w:sz w:val="28"/>
                <w:szCs w:val="28"/>
              </w:rPr>
              <w:t>ьной двигательной деятельности.</w:t>
            </w:r>
          </w:p>
          <w:p w:rsidR="002005F6" w:rsidRPr="00C55A57" w:rsidRDefault="002005F6" w:rsidP="003A6079">
            <w:pPr>
              <w:autoSpaceDE w:val="0"/>
              <w:autoSpaceDN w:val="0"/>
              <w:adjustRightInd w:val="0"/>
              <w:spacing w:after="0" w:line="240" w:lineRule="auto"/>
              <w:jc w:val="both"/>
              <w:rPr>
                <w:b w:val="0"/>
                <w:bCs w:val="0"/>
                <w:sz w:val="28"/>
                <w:szCs w:val="28"/>
              </w:rPr>
            </w:pPr>
            <w:r w:rsidRPr="00C55A57">
              <w:rPr>
                <w:b w:val="0"/>
                <w:bCs w:val="0"/>
                <w:iCs/>
                <w:color w:val="000000"/>
                <w:sz w:val="28"/>
                <w:szCs w:val="28"/>
                <w:lang w:eastAsia="ru-RU"/>
              </w:rPr>
              <w:t xml:space="preserve">Ходьба. </w:t>
            </w:r>
            <w:r w:rsidRPr="00C55A57">
              <w:rPr>
                <w:b w:val="0"/>
                <w:iCs/>
                <w:sz w:val="28"/>
                <w:szCs w:val="28"/>
              </w:rPr>
              <w:t>Упражнение в равновесии.</w:t>
            </w:r>
            <w:r w:rsidRPr="00C55A57">
              <w:rPr>
                <w:b w:val="0"/>
                <w:i/>
                <w:iCs/>
                <w:sz w:val="28"/>
                <w:szCs w:val="28"/>
              </w:rPr>
              <w:t xml:space="preserve"> </w:t>
            </w:r>
            <w:r w:rsidRPr="00C55A57">
              <w:rPr>
                <w:b w:val="0"/>
                <w:iCs/>
                <w:sz w:val="28"/>
                <w:szCs w:val="28"/>
              </w:rPr>
              <w:t>Бег. Ползание, лазанье</w:t>
            </w:r>
            <w:r w:rsidRPr="00C55A57">
              <w:rPr>
                <w:b w:val="0"/>
                <w:bCs w:val="0"/>
                <w:sz w:val="28"/>
                <w:szCs w:val="28"/>
              </w:rPr>
              <w:t>.</w:t>
            </w:r>
            <w:r w:rsidRPr="00C55A57">
              <w:rPr>
                <w:b w:val="0"/>
                <w:iCs/>
                <w:sz w:val="28"/>
                <w:szCs w:val="28"/>
              </w:rPr>
              <w:t xml:space="preserve"> Катание, бросание, ловля,</w:t>
            </w:r>
            <w:r w:rsidRPr="00C55A57">
              <w:rPr>
                <w:b w:val="0"/>
                <w:i/>
                <w:iCs/>
                <w:sz w:val="28"/>
                <w:szCs w:val="28"/>
              </w:rPr>
              <w:t xml:space="preserve"> </w:t>
            </w:r>
            <w:r w:rsidRPr="00C55A57">
              <w:rPr>
                <w:b w:val="0"/>
                <w:iCs/>
                <w:sz w:val="28"/>
                <w:szCs w:val="28"/>
              </w:rPr>
              <w:t>метание. Прыжки</w:t>
            </w:r>
            <w:r w:rsidRPr="00C55A57">
              <w:rPr>
                <w:b w:val="0"/>
                <w:bCs w:val="0"/>
                <w:sz w:val="28"/>
                <w:szCs w:val="28"/>
              </w:rPr>
              <w:t>.</w:t>
            </w:r>
            <w:r w:rsidRPr="00C55A57">
              <w:rPr>
                <w:b w:val="0"/>
                <w:iCs/>
                <w:sz w:val="28"/>
                <w:szCs w:val="28"/>
              </w:rPr>
              <w:t xml:space="preserve"> Общеразвивающие упражнения</w:t>
            </w:r>
            <w:r w:rsidRPr="00C55A57">
              <w:rPr>
                <w:b w:val="0"/>
                <w:bCs w:val="0"/>
                <w:sz w:val="28"/>
                <w:szCs w:val="28"/>
              </w:rPr>
              <w:t>.</w:t>
            </w:r>
            <w:r w:rsidRPr="00C55A57">
              <w:rPr>
                <w:b w:val="0"/>
                <w:iCs/>
                <w:sz w:val="28"/>
                <w:szCs w:val="28"/>
              </w:rPr>
              <w:t xml:space="preserve"> Ритмическая гимнастика. Строевые упражнения</w:t>
            </w:r>
            <w:r w:rsidRPr="00C55A57">
              <w:rPr>
                <w:b w:val="0"/>
                <w:bCs w:val="0"/>
                <w:sz w:val="28"/>
                <w:szCs w:val="28"/>
              </w:rPr>
              <w:t>.</w:t>
            </w:r>
            <w:r w:rsidRPr="00C55A57">
              <w:rPr>
                <w:b w:val="0"/>
                <w:iCs/>
                <w:sz w:val="28"/>
                <w:szCs w:val="28"/>
              </w:rPr>
              <w:t xml:space="preserve"> Спортивные упражнения.</w:t>
            </w:r>
          </w:p>
          <w:p w:rsidR="002005F6" w:rsidRPr="00C55A57" w:rsidRDefault="002005F6" w:rsidP="003A6079">
            <w:pPr>
              <w:autoSpaceDE w:val="0"/>
              <w:autoSpaceDN w:val="0"/>
              <w:adjustRightInd w:val="0"/>
              <w:spacing w:after="0" w:line="240" w:lineRule="auto"/>
              <w:jc w:val="both"/>
              <w:rPr>
                <w:b w:val="0"/>
                <w:i/>
                <w:iCs/>
                <w:sz w:val="28"/>
                <w:szCs w:val="28"/>
              </w:rPr>
            </w:pPr>
            <w:r w:rsidRPr="00C55A57">
              <w:rPr>
                <w:b w:val="0"/>
                <w:i/>
                <w:iCs/>
                <w:sz w:val="28"/>
                <w:szCs w:val="28"/>
              </w:rPr>
              <w:t xml:space="preserve">Подвижные игры. </w:t>
            </w:r>
          </w:p>
          <w:p w:rsidR="001221AC" w:rsidRPr="00C55A57" w:rsidRDefault="002005F6" w:rsidP="003A6079">
            <w:pPr>
              <w:autoSpaceDE w:val="0"/>
              <w:autoSpaceDN w:val="0"/>
              <w:adjustRightInd w:val="0"/>
              <w:spacing w:after="0" w:line="240" w:lineRule="auto"/>
              <w:jc w:val="both"/>
              <w:rPr>
                <w:b w:val="0"/>
                <w:sz w:val="28"/>
                <w:szCs w:val="28"/>
              </w:rPr>
            </w:pPr>
            <w:r w:rsidRPr="00C55A57">
              <w:rPr>
                <w:b w:val="0"/>
                <w:sz w:val="28"/>
                <w:szCs w:val="28"/>
              </w:rPr>
              <w:t xml:space="preserve">Педагог продолжает закреплять основные </w:t>
            </w:r>
            <w:r w:rsidRPr="00C55A57">
              <w:rPr>
                <w:b w:val="0"/>
                <w:sz w:val="28"/>
                <w:szCs w:val="28"/>
              </w:rPr>
              <w:lastRenderedPageBreak/>
              <w:t>движения и развивать психофизические качества в подвижных играх, учит брать роль водящего, развивает пространственную ориентировку, глазомер</w:t>
            </w:r>
            <w:r w:rsidR="003A6079">
              <w:rPr>
                <w:b w:val="0"/>
                <w:sz w:val="28"/>
                <w:szCs w:val="28"/>
              </w:rPr>
              <w:t>.</w:t>
            </w:r>
          </w:p>
          <w:p w:rsidR="002005F6" w:rsidRPr="00C55A57" w:rsidRDefault="002005F6" w:rsidP="003A6079">
            <w:pPr>
              <w:autoSpaceDE w:val="0"/>
              <w:autoSpaceDN w:val="0"/>
              <w:adjustRightInd w:val="0"/>
              <w:spacing w:after="0" w:line="240" w:lineRule="auto"/>
              <w:jc w:val="both"/>
              <w:rPr>
                <w:b w:val="0"/>
                <w:bCs w:val="0"/>
                <w:sz w:val="28"/>
                <w:szCs w:val="28"/>
              </w:rPr>
            </w:pPr>
            <w:r w:rsidRPr="00C55A57">
              <w:rPr>
                <w:b w:val="0"/>
                <w:i/>
                <w:iCs/>
                <w:sz w:val="28"/>
                <w:szCs w:val="28"/>
              </w:rPr>
              <w:t>Формирование основ здорового образа жизни</w:t>
            </w:r>
            <w:r w:rsidRPr="00C55A57">
              <w:rPr>
                <w:b w:val="0"/>
                <w:bCs w:val="0"/>
                <w:sz w:val="28"/>
                <w:szCs w:val="28"/>
              </w:rPr>
              <w:t xml:space="preserve">. </w:t>
            </w:r>
          </w:p>
          <w:p w:rsidR="002005F6" w:rsidRPr="00C55A57" w:rsidRDefault="002005F6" w:rsidP="003A6079">
            <w:pPr>
              <w:autoSpaceDE w:val="0"/>
              <w:autoSpaceDN w:val="0"/>
              <w:adjustRightInd w:val="0"/>
              <w:spacing w:after="0" w:line="240" w:lineRule="auto"/>
              <w:jc w:val="both"/>
              <w:rPr>
                <w:b w:val="0"/>
                <w:sz w:val="28"/>
                <w:szCs w:val="28"/>
              </w:rPr>
            </w:pPr>
            <w:r w:rsidRPr="00C55A57">
              <w:rPr>
                <w:b w:val="0"/>
                <w:sz w:val="28"/>
                <w:szCs w:val="28"/>
              </w:rPr>
              <w:t>Педагог уточняет представления детей о здоровье, факторах, положительно влияющих на него, правилах безопасного поведения в двигательной деятельности</w:t>
            </w:r>
            <w:r w:rsidR="00BF7A40">
              <w:rPr>
                <w:b w:val="0"/>
                <w:sz w:val="28"/>
                <w:szCs w:val="28"/>
              </w:rPr>
              <w:t>.</w:t>
            </w:r>
          </w:p>
          <w:p w:rsidR="002005F6" w:rsidRPr="00C55A57" w:rsidRDefault="002005F6" w:rsidP="00BF7A40">
            <w:pPr>
              <w:autoSpaceDE w:val="0"/>
              <w:autoSpaceDN w:val="0"/>
              <w:adjustRightInd w:val="0"/>
              <w:spacing w:after="0" w:line="240" w:lineRule="auto"/>
              <w:jc w:val="both"/>
              <w:rPr>
                <w:b w:val="0"/>
                <w:sz w:val="28"/>
                <w:szCs w:val="28"/>
              </w:rPr>
            </w:pPr>
            <w:r w:rsidRPr="00C55A57">
              <w:rPr>
                <w:b w:val="0"/>
                <w:bCs w:val="0"/>
                <w:i/>
                <w:iCs/>
                <w:color w:val="000000"/>
                <w:sz w:val="28"/>
                <w:szCs w:val="28"/>
              </w:rPr>
              <w:t xml:space="preserve">Активный отдых. </w:t>
            </w:r>
            <w:r w:rsidRPr="00C55A57">
              <w:rPr>
                <w:b w:val="0"/>
                <w:i/>
                <w:iCs/>
                <w:sz w:val="28"/>
                <w:szCs w:val="28"/>
              </w:rPr>
              <w:t>Физкультурные праздники и досуги.</w:t>
            </w:r>
            <w:r w:rsidRPr="00C55A57">
              <w:rPr>
                <w:b w:val="0"/>
                <w:bCs w:val="0"/>
                <w:i/>
                <w:iCs/>
                <w:color w:val="000000"/>
                <w:sz w:val="28"/>
                <w:szCs w:val="28"/>
              </w:rPr>
              <w:t xml:space="preserve"> </w:t>
            </w:r>
            <w:r w:rsidRPr="00C55A57">
              <w:rPr>
                <w:b w:val="0"/>
                <w:bCs w:val="0"/>
                <w:i/>
                <w:iCs/>
                <w:color w:val="000000"/>
                <w:sz w:val="28"/>
                <w:szCs w:val="28"/>
                <w:lang w:eastAsia="ru-RU"/>
              </w:rPr>
              <w:t>День здоровья.</w:t>
            </w:r>
          </w:p>
        </w:tc>
        <w:tc>
          <w:tcPr>
            <w:tcW w:w="2095" w:type="dxa"/>
          </w:tcPr>
          <w:p w:rsidR="001221AC" w:rsidRPr="00C55A57" w:rsidRDefault="00A1139C" w:rsidP="00C55A57">
            <w:pPr>
              <w:spacing w:after="0" w:line="240" w:lineRule="auto"/>
              <w:ind w:firstLine="709"/>
              <w:jc w:val="left"/>
              <w:rPr>
                <w:b w:val="0"/>
                <w:sz w:val="28"/>
                <w:szCs w:val="28"/>
              </w:rPr>
            </w:pPr>
            <w:r w:rsidRPr="00C55A57">
              <w:rPr>
                <w:b w:val="0"/>
                <w:sz w:val="28"/>
                <w:szCs w:val="28"/>
              </w:rPr>
              <w:lastRenderedPageBreak/>
              <w:t>стр.138</w:t>
            </w:r>
          </w:p>
        </w:tc>
      </w:tr>
      <w:tr w:rsidR="002005F6" w:rsidRPr="00C55A57" w:rsidTr="00D43A95">
        <w:tc>
          <w:tcPr>
            <w:tcW w:w="1384" w:type="dxa"/>
          </w:tcPr>
          <w:p w:rsidR="002005F6" w:rsidRPr="00C55A57" w:rsidRDefault="002005F6" w:rsidP="00BF7A40">
            <w:pPr>
              <w:spacing w:after="0" w:line="240" w:lineRule="auto"/>
              <w:rPr>
                <w:b w:val="0"/>
                <w:sz w:val="28"/>
                <w:szCs w:val="28"/>
              </w:rPr>
            </w:pPr>
            <w:r w:rsidRPr="00C55A57">
              <w:rPr>
                <w:b w:val="0"/>
                <w:sz w:val="28"/>
                <w:szCs w:val="28"/>
              </w:rPr>
              <w:lastRenderedPageBreak/>
              <w:t xml:space="preserve">От 5 лет </w:t>
            </w:r>
          </w:p>
          <w:p w:rsidR="002005F6" w:rsidRPr="00C55A57" w:rsidRDefault="002005F6" w:rsidP="00BF7A40">
            <w:pPr>
              <w:spacing w:after="0" w:line="240" w:lineRule="auto"/>
              <w:rPr>
                <w:b w:val="0"/>
                <w:sz w:val="28"/>
                <w:szCs w:val="28"/>
              </w:rPr>
            </w:pPr>
            <w:r w:rsidRPr="00C55A57">
              <w:rPr>
                <w:b w:val="0"/>
                <w:sz w:val="28"/>
                <w:szCs w:val="28"/>
              </w:rPr>
              <w:t>до 6 лет</w:t>
            </w:r>
          </w:p>
        </w:tc>
        <w:tc>
          <w:tcPr>
            <w:tcW w:w="6379" w:type="dxa"/>
          </w:tcPr>
          <w:p w:rsidR="002005F6" w:rsidRPr="00C55A57" w:rsidRDefault="002005F6" w:rsidP="00BF7A40">
            <w:pPr>
              <w:autoSpaceDE w:val="0"/>
              <w:autoSpaceDN w:val="0"/>
              <w:adjustRightInd w:val="0"/>
              <w:spacing w:after="0" w:line="240" w:lineRule="auto"/>
              <w:jc w:val="both"/>
              <w:rPr>
                <w:b w:val="0"/>
                <w:bCs w:val="0"/>
                <w:color w:val="000000"/>
                <w:sz w:val="28"/>
                <w:szCs w:val="28"/>
              </w:rPr>
            </w:pPr>
            <w:r w:rsidRPr="00C55A57">
              <w:rPr>
                <w:b w:val="0"/>
                <w:bCs w:val="0"/>
                <w:color w:val="000000"/>
                <w:sz w:val="28"/>
                <w:szCs w:val="28"/>
              </w:rPr>
              <w:t>Педагог обучает разнообразным упражнениям, которые дети творчески используют в самостоятел</w:t>
            </w:r>
            <w:r w:rsidR="00EE0504" w:rsidRPr="00C55A57">
              <w:rPr>
                <w:b w:val="0"/>
                <w:bCs w:val="0"/>
                <w:color w:val="000000"/>
                <w:sz w:val="28"/>
                <w:szCs w:val="28"/>
              </w:rPr>
              <w:t>ьной двигательной деятельности…</w:t>
            </w:r>
          </w:p>
          <w:p w:rsidR="002005F6" w:rsidRPr="00C55A57" w:rsidRDefault="002005F6" w:rsidP="00BF7A40">
            <w:pPr>
              <w:autoSpaceDE w:val="0"/>
              <w:autoSpaceDN w:val="0"/>
              <w:adjustRightInd w:val="0"/>
              <w:spacing w:after="0" w:line="240" w:lineRule="auto"/>
              <w:jc w:val="both"/>
              <w:rPr>
                <w:b w:val="0"/>
                <w:bCs w:val="0"/>
                <w:sz w:val="28"/>
                <w:szCs w:val="28"/>
              </w:rPr>
            </w:pPr>
            <w:r w:rsidRPr="00C55A57">
              <w:rPr>
                <w:b w:val="0"/>
                <w:bCs w:val="0"/>
                <w:iCs/>
                <w:color w:val="000000"/>
                <w:sz w:val="28"/>
                <w:szCs w:val="28"/>
                <w:lang w:eastAsia="ru-RU"/>
              </w:rPr>
              <w:t>Ходьба.</w:t>
            </w:r>
            <w:r w:rsidRPr="00C55A57">
              <w:rPr>
                <w:b w:val="0"/>
                <w:bCs w:val="0"/>
                <w:i/>
                <w:iCs/>
                <w:color w:val="000000"/>
                <w:sz w:val="28"/>
                <w:szCs w:val="28"/>
                <w:lang w:eastAsia="ru-RU"/>
              </w:rPr>
              <w:t xml:space="preserve"> </w:t>
            </w:r>
            <w:r w:rsidRPr="00C55A57">
              <w:rPr>
                <w:b w:val="0"/>
                <w:iCs/>
                <w:sz w:val="28"/>
                <w:szCs w:val="28"/>
              </w:rPr>
              <w:t>Бег. Ползание, лазанье</w:t>
            </w:r>
            <w:r w:rsidRPr="00C55A57">
              <w:rPr>
                <w:b w:val="0"/>
                <w:bCs w:val="0"/>
                <w:sz w:val="28"/>
                <w:szCs w:val="28"/>
              </w:rPr>
              <w:t>.</w:t>
            </w:r>
            <w:r w:rsidRPr="00C55A57">
              <w:rPr>
                <w:b w:val="0"/>
                <w:iCs/>
                <w:sz w:val="28"/>
                <w:szCs w:val="28"/>
              </w:rPr>
              <w:t xml:space="preserve"> Катание, бросание, ловля,</w:t>
            </w:r>
            <w:r w:rsidRPr="00C55A57">
              <w:rPr>
                <w:b w:val="0"/>
                <w:i/>
                <w:iCs/>
                <w:sz w:val="28"/>
                <w:szCs w:val="28"/>
              </w:rPr>
              <w:t xml:space="preserve"> </w:t>
            </w:r>
            <w:r w:rsidRPr="00C55A57">
              <w:rPr>
                <w:b w:val="0"/>
                <w:iCs/>
                <w:sz w:val="28"/>
                <w:szCs w:val="28"/>
              </w:rPr>
              <w:t>метание. Прыжки</w:t>
            </w:r>
            <w:r w:rsidRPr="00C55A57">
              <w:rPr>
                <w:b w:val="0"/>
                <w:bCs w:val="0"/>
                <w:sz w:val="28"/>
                <w:szCs w:val="28"/>
              </w:rPr>
              <w:t>.</w:t>
            </w:r>
            <w:r w:rsidRPr="00C55A57">
              <w:rPr>
                <w:b w:val="0"/>
                <w:iCs/>
                <w:sz w:val="28"/>
                <w:szCs w:val="28"/>
              </w:rPr>
              <w:t xml:space="preserve"> Общеразвивающие упражнения</w:t>
            </w:r>
            <w:r w:rsidRPr="00C55A57">
              <w:rPr>
                <w:b w:val="0"/>
                <w:bCs w:val="0"/>
                <w:sz w:val="28"/>
                <w:szCs w:val="28"/>
              </w:rPr>
              <w:t>.</w:t>
            </w:r>
            <w:r w:rsidRPr="00C55A57">
              <w:rPr>
                <w:b w:val="0"/>
                <w:iCs/>
                <w:sz w:val="28"/>
                <w:szCs w:val="28"/>
              </w:rPr>
              <w:t xml:space="preserve"> Ритмическая гимнастика. Строевые упражнения</w:t>
            </w:r>
            <w:r w:rsidRPr="00C55A57">
              <w:rPr>
                <w:b w:val="0"/>
                <w:bCs w:val="0"/>
                <w:sz w:val="28"/>
                <w:szCs w:val="28"/>
              </w:rPr>
              <w:t>.</w:t>
            </w:r>
            <w:r w:rsidRPr="00C55A57">
              <w:rPr>
                <w:b w:val="0"/>
                <w:iCs/>
                <w:sz w:val="28"/>
                <w:szCs w:val="28"/>
              </w:rPr>
              <w:t xml:space="preserve"> Спортивные упражнения.</w:t>
            </w:r>
          </w:p>
          <w:p w:rsidR="002005F6" w:rsidRPr="00C55A57" w:rsidRDefault="002005F6" w:rsidP="00BF7A40">
            <w:pPr>
              <w:autoSpaceDE w:val="0"/>
              <w:autoSpaceDN w:val="0"/>
              <w:adjustRightInd w:val="0"/>
              <w:spacing w:after="0" w:line="240" w:lineRule="auto"/>
              <w:jc w:val="both"/>
              <w:rPr>
                <w:b w:val="0"/>
                <w:i/>
                <w:iCs/>
                <w:sz w:val="28"/>
                <w:szCs w:val="28"/>
              </w:rPr>
            </w:pPr>
            <w:r w:rsidRPr="00C55A57">
              <w:rPr>
                <w:b w:val="0"/>
                <w:i/>
                <w:iCs/>
                <w:sz w:val="28"/>
                <w:szCs w:val="28"/>
              </w:rPr>
              <w:t xml:space="preserve">Подвижные игры. </w:t>
            </w:r>
          </w:p>
          <w:p w:rsidR="002005F6" w:rsidRPr="00C55A57" w:rsidRDefault="002005F6" w:rsidP="00BF7A40">
            <w:pPr>
              <w:autoSpaceDE w:val="0"/>
              <w:autoSpaceDN w:val="0"/>
              <w:adjustRightInd w:val="0"/>
              <w:spacing w:after="0" w:line="240" w:lineRule="auto"/>
              <w:jc w:val="both"/>
              <w:rPr>
                <w:b w:val="0"/>
                <w:sz w:val="28"/>
                <w:szCs w:val="28"/>
              </w:rPr>
            </w:pPr>
            <w:r w:rsidRPr="00C55A57">
              <w:rPr>
                <w:b w:val="0"/>
                <w:sz w:val="28"/>
                <w:szCs w:val="28"/>
              </w:rPr>
              <w:t>Педагог продолжает развивать, закреплять и совершенствовать основные движения детей в сюжетных и несюжетных подвижных играх, включающих несколько основных движений, совершенствовать их в играх-эстафетах, оценивает и поощряет соблюдение правил</w:t>
            </w:r>
            <w:r w:rsidR="00BF7A40">
              <w:rPr>
                <w:b w:val="0"/>
                <w:sz w:val="28"/>
                <w:szCs w:val="28"/>
              </w:rPr>
              <w:t>.</w:t>
            </w:r>
          </w:p>
          <w:p w:rsidR="002005F6" w:rsidRPr="00C55A57" w:rsidRDefault="002005F6" w:rsidP="00BF7A40">
            <w:pPr>
              <w:autoSpaceDE w:val="0"/>
              <w:autoSpaceDN w:val="0"/>
              <w:adjustRightInd w:val="0"/>
              <w:spacing w:after="0" w:line="240" w:lineRule="auto"/>
              <w:jc w:val="both"/>
              <w:rPr>
                <w:b w:val="0"/>
                <w:i/>
                <w:iCs/>
                <w:sz w:val="28"/>
                <w:szCs w:val="28"/>
              </w:rPr>
            </w:pPr>
            <w:r w:rsidRPr="00C55A57">
              <w:rPr>
                <w:b w:val="0"/>
                <w:i/>
                <w:iCs/>
                <w:sz w:val="28"/>
                <w:szCs w:val="28"/>
              </w:rPr>
              <w:t>Спортивные игры.</w:t>
            </w:r>
          </w:p>
          <w:p w:rsidR="002005F6" w:rsidRPr="00C55A57" w:rsidRDefault="002005F6" w:rsidP="00BF7A40">
            <w:pPr>
              <w:autoSpaceDE w:val="0"/>
              <w:autoSpaceDN w:val="0"/>
              <w:adjustRightInd w:val="0"/>
              <w:spacing w:after="0" w:line="240" w:lineRule="auto"/>
              <w:jc w:val="both"/>
              <w:rPr>
                <w:b w:val="0"/>
                <w:sz w:val="28"/>
                <w:szCs w:val="28"/>
              </w:rPr>
            </w:pPr>
            <w:r w:rsidRPr="00C55A57">
              <w:rPr>
                <w:b w:val="0"/>
                <w:sz w:val="28"/>
                <w:szCs w:val="28"/>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w:t>
            </w:r>
            <w:r w:rsidR="00BF7A40">
              <w:rPr>
                <w:b w:val="0"/>
                <w:sz w:val="28"/>
                <w:szCs w:val="28"/>
              </w:rPr>
              <w:t>.</w:t>
            </w:r>
          </w:p>
          <w:p w:rsidR="002005F6" w:rsidRPr="00C55A57" w:rsidRDefault="002005F6" w:rsidP="00BF7A40">
            <w:pPr>
              <w:autoSpaceDE w:val="0"/>
              <w:autoSpaceDN w:val="0"/>
              <w:adjustRightInd w:val="0"/>
              <w:spacing w:after="0" w:line="240" w:lineRule="auto"/>
              <w:jc w:val="both"/>
              <w:rPr>
                <w:b w:val="0"/>
                <w:bCs w:val="0"/>
                <w:sz w:val="28"/>
                <w:szCs w:val="28"/>
              </w:rPr>
            </w:pPr>
            <w:r w:rsidRPr="00C55A57">
              <w:rPr>
                <w:b w:val="0"/>
                <w:i/>
                <w:iCs/>
                <w:sz w:val="28"/>
                <w:szCs w:val="28"/>
              </w:rPr>
              <w:t>Формирование основ здорового образа жизни</w:t>
            </w:r>
            <w:r w:rsidRPr="00C55A57">
              <w:rPr>
                <w:b w:val="0"/>
                <w:bCs w:val="0"/>
                <w:sz w:val="28"/>
                <w:szCs w:val="28"/>
              </w:rPr>
              <w:t xml:space="preserve">. </w:t>
            </w:r>
          </w:p>
          <w:p w:rsidR="002005F6" w:rsidRPr="00C55A57" w:rsidRDefault="002005F6" w:rsidP="00BF7A40">
            <w:pPr>
              <w:autoSpaceDE w:val="0"/>
              <w:autoSpaceDN w:val="0"/>
              <w:adjustRightInd w:val="0"/>
              <w:spacing w:after="0" w:line="240" w:lineRule="auto"/>
              <w:jc w:val="both"/>
              <w:rPr>
                <w:b w:val="0"/>
                <w:sz w:val="28"/>
                <w:szCs w:val="28"/>
              </w:rPr>
            </w:pPr>
            <w:r w:rsidRPr="00C55A57">
              <w:rPr>
                <w:b w:val="0"/>
                <w:sz w:val="28"/>
                <w:szCs w:val="28"/>
              </w:rPr>
              <w:t>Педагог продолжает уточнять и расширять представления о факторах, положит</w:t>
            </w:r>
            <w:r w:rsidR="00BF7A40">
              <w:rPr>
                <w:b w:val="0"/>
                <w:sz w:val="28"/>
                <w:szCs w:val="28"/>
              </w:rPr>
              <w:t>ельно влияющих на здоровье.</w:t>
            </w:r>
          </w:p>
          <w:p w:rsidR="002005F6" w:rsidRPr="00C55A57" w:rsidRDefault="002005F6" w:rsidP="00BF7A40">
            <w:pPr>
              <w:autoSpaceDE w:val="0"/>
              <w:autoSpaceDN w:val="0"/>
              <w:adjustRightInd w:val="0"/>
              <w:spacing w:after="0" w:line="240" w:lineRule="auto"/>
              <w:jc w:val="both"/>
              <w:rPr>
                <w:b w:val="0"/>
                <w:sz w:val="28"/>
                <w:szCs w:val="28"/>
              </w:rPr>
            </w:pPr>
            <w:r w:rsidRPr="00C55A57">
              <w:rPr>
                <w:b w:val="0"/>
                <w:bCs w:val="0"/>
                <w:i/>
                <w:iCs/>
                <w:color w:val="000000"/>
                <w:sz w:val="28"/>
                <w:szCs w:val="28"/>
              </w:rPr>
              <w:t xml:space="preserve">Активный отдых. </w:t>
            </w:r>
            <w:r w:rsidRPr="00C55A57">
              <w:rPr>
                <w:b w:val="0"/>
                <w:i/>
                <w:iCs/>
                <w:sz w:val="28"/>
                <w:szCs w:val="28"/>
              </w:rPr>
              <w:t>Физкультурные праздники и досуги.</w:t>
            </w:r>
            <w:r w:rsidRPr="00C55A57">
              <w:rPr>
                <w:b w:val="0"/>
                <w:bCs w:val="0"/>
                <w:i/>
                <w:iCs/>
                <w:color w:val="000000"/>
                <w:sz w:val="28"/>
                <w:szCs w:val="28"/>
              </w:rPr>
              <w:t xml:space="preserve"> </w:t>
            </w:r>
            <w:r w:rsidRPr="00C55A57">
              <w:rPr>
                <w:b w:val="0"/>
                <w:bCs w:val="0"/>
                <w:i/>
                <w:iCs/>
                <w:color w:val="000000"/>
                <w:sz w:val="28"/>
                <w:szCs w:val="28"/>
                <w:lang w:eastAsia="ru-RU"/>
              </w:rPr>
              <w:t>День здоровья.</w:t>
            </w:r>
            <w:r w:rsidRPr="00C55A57">
              <w:rPr>
                <w:b w:val="0"/>
                <w:i/>
                <w:iCs/>
                <w:sz w:val="28"/>
                <w:szCs w:val="28"/>
              </w:rPr>
              <w:t xml:space="preserve"> Туристские прогулки и экскурсии.</w:t>
            </w:r>
          </w:p>
        </w:tc>
        <w:tc>
          <w:tcPr>
            <w:tcW w:w="2095" w:type="dxa"/>
          </w:tcPr>
          <w:p w:rsidR="002005F6" w:rsidRPr="00C55A57" w:rsidRDefault="002005F6" w:rsidP="00C55A57">
            <w:pPr>
              <w:spacing w:after="0" w:line="240" w:lineRule="auto"/>
              <w:ind w:firstLine="709"/>
              <w:jc w:val="left"/>
              <w:rPr>
                <w:b w:val="0"/>
                <w:sz w:val="28"/>
                <w:szCs w:val="28"/>
              </w:rPr>
            </w:pPr>
            <w:r w:rsidRPr="00C55A57">
              <w:rPr>
                <w:b w:val="0"/>
                <w:sz w:val="28"/>
                <w:szCs w:val="28"/>
              </w:rPr>
              <w:t>стр.143</w:t>
            </w:r>
          </w:p>
        </w:tc>
      </w:tr>
      <w:tr w:rsidR="002005F6" w:rsidRPr="00C55A57" w:rsidTr="00D43A95">
        <w:tc>
          <w:tcPr>
            <w:tcW w:w="1384" w:type="dxa"/>
          </w:tcPr>
          <w:p w:rsidR="002005F6" w:rsidRPr="00C55A57" w:rsidRDefault="002005F6" w:rsidP="00BF7A40">
            <w:pPr>
              <w:spacing w:after="0" w:line="240" w:lineRule="auto"/>
              <w:rPr>
                <w:b w:val="0"/>
                <w:sz w:val="28"/>
                <w:szCs w:val="28"/>
              </w:rPr>
            </w:pPr>
            <w:r w:rsidRPr="00C55A57">
              <w:rPr>
                <w:b w:val="0"/>
                <w:sz w:val="28"/>
                <w:szCs w:val="28"/>
              </w:rPr>
              <w:t xml:space="preserve">От 6 лет </w:t>
            </w:r>
          </w:p>
          <w:p w:rsidR="002005F6" w:rsidRPr="00C55A57" w:rsidRDefault="002005F6" w:rsidP="00BF7A40">
            <w:pPr>
              <w:spacing w:after="0" w:line="240" w:lineRule="auto"/>
              <w:rPr>
                <w:b w:val="0"/>
                <w:sz w:val="28"/>
                <w:szCs w:val="28"/>
              </w:rPr>
            </w:pPr>
            <w:r w:rsidRPr="00C55A57">
              <w:rPr>
                <w:b w:val="0"/>
                <w:sz w:val="28"/>
                <w:szCs w:val="28"/>
              </w:rPr>
              <w:t>до 7 лет</w:t>
            </w:r>
          </w:p>
        </w:tc>
        <w:tc>
          <w:tcPr>
            <w:tcW w:w="6379" w:type="dxa"/>
          </w:tcPr>
          <w:p w:rsidR="002005F6" w:rsidRPr="00C55A57" w:rsidRDefault="002005F6" w:rsidP="00BF7A40">
            <w:pPr>
              <w:autoSpaceDE w:val="0"/>
              <w:autoSpaceDN w:val="0"/>
              <w:adjustRightInd w:val="0"/>
              <w:spacing w:after="0" w:line="240" w:lineRule="auto"/>
              <w:jc w:val="both"/>
              <w:rPr>
                <w:b w:val="0"/>
                <w:bCs w:val="0"/>
                <w:color w:val="000000"/>
                <w:sz w:val="28"/>
                <w:szCs w:val="28"/>
              </w:rPr>
            </w:pPr>
            <w:r w:rsidRPr="00C55A57">
              <w:rPr>
                <w:b w:val="0"/>
                <w:bCs w:val="0"/>
                <w:color w:val="000000"/>
                <w:sz w:val="28"/>
                <w:szCs w:val="28"/>
              </w:rPr>
              <w:t>Педагог обучает разнообразным упражнениям, которые дети творчески используют в самостоятельной двигательной деятельности</w:t>
            </w:r>
            <w:r w:rsidR="00BF7A40">
              <w:rPr>
                <w:b w:val="0"/>
                <w:bCs w:val="0"/>
                <w:color w:val="000000"/>
                <w:sz w:val="28"/>
                <w:szCs w:val="28"/>
              </w:rPr>
              <w:t>.</w:t>
            </w:r>
          </w:p>
          <w:p w:rsidR="002005F6" w:rsidRPr="00C55A57" w:rsidRDefault="002005F6" w:rsidP="00BF7A40">
            <w:pPr>
              <w:autoSpaceDE w:val="0"/>
              <w:autoSpaceDN w:val="0"/>
              <w:adjustRightInd w:val="0"/>
              <w:spacing w:after="0" w:line="240" w:lineRule="auto"/>
              <w:jc w:val="both"/>
              <w:rPr>
                <w:b w:val="0"/>
                <w:bCs w:val="0"/>
                <w:sz w:val="28"/>
                <w:szCs w:val="28"/>
              </w:rPr>
            </w:pPr>
            <w:r w:rsidRPr="00C55A57">
              <w:rPr>
                <w:b w:val="0"/>
                <w:bCs w:val="0"/>
                <w:iCs/>
                <w:color w:val="000000"/>
                <w:sz w:val="28"/>
                <w:szCs w:val="28"/>
                <w:lang w:eastAsia="ru-RU"/>
              </w:rPr>
              <w:t>Ходьба.</w:t>
            </w:r>
            <w:r w:rsidRPr="00C55A57">
              <w:rPr>
                <w:b w:val="0"/>
                <w:bCs w:val="0"/>
                <w:i/>
                <w:iCs/>
                <w:color w:val="000000"/>
                <w:sz w:val="28"/>
                <w:szCs w:val="28"/>
                <w:lang w:eastAsia="ru-RU"/>
              </w:rPr>
              <w:t xml:space="preserve"> </w:t>
            </w:r>
            <w:r w:rsidRPr="00C55A57">
              <w:rPr>
                <w:b w:val="0"/>
                <w:iCs/>
                <w:sz w:val="28"/>
                <w:szCs w:val="28"/>
              </w:rPr>
              <w:t>Бег. Ползание, лазанье</w:t>
            </w:r>
            <w:r w:rsidRPr="00C55A57">
              <w:rPr>
                <w:b w:val="0"/>
                <w:bCs w:val="0"/>
                <w:sz w:val="28"/>
                <w:szCs w:val="28"/>
              </w:rPr>
              <w:t>.</w:t>
            </w:r>
            <w:r w:rsidRPr="00C55A57">
              <w:rPr>
                <w:b w:val="0"/>
                <w:iCs/>
                <w:sz w:val="28"/>
                <w:szCs w:val="28"/>
              </w:rPr>
              <w:t xml:space="preserve"> Катание, бросание, ловля,</w:t>
            </w:r>
            <w:r w:rsidRPr="00C55A57">
              <w:rPr>
                <w:b w:val="0"/>
                <w:i/>
                <w:iCs/>
                <w:sz w:val="28"/>
                <w:szCs w:val="28"/>
              </w:rPr>
              <w:t xml:space="preserve"> </w:t>
            </w:r>
            <w:r w:rsidRPr="00C55A57">
              <w:rPr>
                <w:b w:val="0"/>
                <w:iCs/>
                <w:sz w:val="28"/>
                <w:szCs w:val="28"/>
              </w:rPr>
              <w:t>метание. Прыжки</w:t>
            </w:r>
            <w:r w:rsidRPr="00C55A57">
              <w:rPr>
                <w:b w:val="0"/>
                <w:bCs w:val="0"/>
                <w:sz w:val="28"/>
                <w:szCs w:val="28"/>
              </w:rPr>
              <w:t>.</w:t>
            </w:r>
            <w:r w:rsidRPr="00C55A57">
              <w:rPr>
                <w:b w:val="0"/>
                <w:iCs/>
                <w:sz w:val="28"/>
                <w:szCs w:val="28"/>
              </w:rPr>
              <w:t xml:space="preserve"> </w:t>
            </w:r>
            <w:r w:rsidRPr="00C55A57">
              <w:rPr>
                <w:b w:val="0"/>
                <w:iCs/>
                <w:sz w:val="28"/>
                <w:szCs w:val="28"/>
              </w:rPr>
              <w:lastRenderedPageBreak/>
              <w:t>Общеразвивающие упражнения</w:t>
            </w:r>
            <w:r w:rsidRPr="00C55A57">
              <w:rPr>
                <w:b w:val="0"/>
                <w:bCs w:val="0"/>
                <w:sz w:val="28"/>
                <w:szCs w:val="28"/>
              </w:rPr>
              <w:t>.</w:t>
            </w:r>
            <w:r w:rsidRPr="00C55A57">
              <w:rPr>
                <w:b w:val="0"/>
                <w:iCs/>
                <w:sz w:val="28"/>
                <w:szCs w:val="28"/>
              </w:rPr>
              <w:t xml:space="preserve"> Ритмическая гимнастика. Строевые упражнения</w:t>
            </w:r>
            <w:r w:rsidRPr="00C55A57">
              <w:rPr>
                <w:b w:val="0"/>
                <w:bCs w:val="0"/>
                <w:sz w:val="28"/>
                <w:szCs w:val="28"/>
              </w:rPr>
              <w:t>.</w:t>
            </w:r>
            <w:r w:rsidRPr="00C55A57">
              <w:rPr>
                <w:b w:val="0"/>
                <w:iCs/>
                <w:sz w:val="28"/>
                <w:szCs w:val="28"/>
              </w:rPr>
              <w:t xml:space="preserve"> Спортивные упражнения.</w:t>
            </w:r>
          </w:p>
          <w:p w:rsidR="002005F6" w:rsidRPr="00C55A57" w:rsidRDefault="002005F6" w:rsidP="00BF7A40">
            <w:pPr>
              <w:autoSpaceDE w:val="0"/>
              <w:autoSpaceDN w:val="0"/>
              <w:adjustRightInd w:val="0"/>
              <w:spacing w:after="0" w:line="240" w:lineRule="auto"/>
              <w:jc w:val="both"/>
              <w:rPr>
                <w:b w:val="0"/>
                <w:i/>
                <w:iCs/>
                <w:sz w:val="28"/>
                <w:szCs w:val="28"/>
              </w:rPr>
            </w:pPr>
            <w:r w:rsidRPr="00C55A57">
              <w:rPr>
                <w:b w:val="0"/>
                <w:i/>
                <w:iCs/>
                <w:sz w:val="28"/>
                <w:szCs w:val="28"/>
              </w:rPr>
              <w:t xml:space="preserve">Подвижные игры. </w:t>
            </w:r>
          </w:p>
          <w:p w:rsidR="002005F6" w:rsidRPr="00C55A57" w:rsidRDefault="002005F6" w:rsidP="00BF7A40">
            <w:pPr>
              <w:autoSpaceDE w:val="0"/>
              <w:autoSpaceDN w:val="0"/>
              <w:adjustRightInd w:val="0"/>
              <w:spacing w:after="0" w:line="240" w:lineRule="auto"/>
              <w:jc w:val="both"/>
              <w:rPr>
                <w:b w:val="0"/>
                <w:i/>
                <w:iCs/>
                <w:sz w:val="28"/>
                <w:szCs w:val="28"/>
              </w:rPr>
            </w:pPr>
            <w:r w:rsidRPr="00C55A57">
              <w:rPr>
                <w:b w:val="0"/>
                <w:sz w:val="28"/>
                <w:szCs w:val="28"/>
              </w:rPr>
              <w:t>Педагог продолжает обучать детей подвижным играм, поощряет использование детьми в самостоятельной деятельности разнообразных по содержанию и сюжету подвижных игр</w:t>
            </w:r>
            <w:r w:rsidR="00BF7A40">
              <w:rPr>
                <w:b w:val="0"/>
                <w:sz w:val="28"/>
                <w:szCs w:val="28"/>
              </w:rPr>
              <w:t>.</w:t>
            </w:r>
            <w:r w:rsidRPr="00C55A57">
              <w:rPr>
                <w:b w:val="0"/>
                <w:sz w:val="28"/>
                <w:szCs w:val="28"/>
              </w:rPr>
              <w:t xml:space="preserve"> </w:t>
            </w:r>
            <w:r w:rsidRPr="00C55A57">
              <w:rPr>
                <w:b w:val="0"/>
                <w:i/>
                <w:iCs/>
                <w:sz w:val="28"/>
                <w:szCs w:val="28"/>
              </w:rPr>
              <w:t>Спортивные игры.</w:t>
            </w:r>
          </w:p>
          <w:p w:rsidR="002005F6" w:rsidRPr="00C55A57" w:rsidRDefault="002005F6" w:rsidP="00BF7A40">
            <w:pPr>
              <w:autoSpaceDE w:val="0"/>
              <w:autoSpaceDN w:val="0"/>
              <w:adjustRightInd w:val="0"/>
              <w:spacing w:after="0" w:line="240" w:lineRule="auto"/>
              <w:jc w:val="both"/>
              <w:rPr>
                <w:b w:val="0"/>
                <w:sz w:val="28"/>
                <w:szCs w:val="28"/>
              </w:rPr>
            </w:pPr>
            <w:r w:rsidRPr="00C55A57">
              <w:rPr>
                <w:b w:val="0"/>
                <w:sz w:val="28"/>
                <w:szCs w:val="28"/>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w:t>
            </w:r>
            <w:r w:rsidR="00BF7A40">
              <w:rPr>
                <w:b w:val="0"/>
                <w:sz w:val="28"/>
                <w:szCs w:val="28"/>
              </w:rPr>
              <w:t>.</w:t>
            </w:r>
          </w:p>
          <w:p w:rsidR="002005F6" w:rsidRPr="00C55A57" w:rsidRDefault="002005F6" w:rsidP="00BF7A40">
            <w:pPr>
              <w:autoSpaceDE w:val="0"/>
              <w:autoSpaceDN w:val="0"/>
              <w:adjustRightInd w:val="0"/>
              <w:spacing w:after="0" w:line="240" w:lineRule="auto"/>
              <w:jc w:val="both"/>
              <w:rPr>
                <w:b w:val="0"/>
                <w:bCs w:val="0"/>
                <w:sz w:val="28"/>
                <w:szCs w:val="28"/>
              </w:rPr>
            </w:pPr>
            <w:r w:rsidRPr="00C55A57">
              <w:rPr>
                <w:b w:val="0"/>
                <w:i/>
                <w:iCs/>
                <w:sz w:val="28"/>
                <w:szCs w:val="28"/>
              </w:rPr>
              <w:t>Формирование основ здорового образа жизни</w:t>
            </w:r>
            <w:r w:rsidRPr="00C55A57">
              <w:rPr>
                <w:b w:val="0"/>
                <w:bCs w:val="0"/>
                <w:sz w:val="28"/>
                <w:szCs w:val="28"/>
              </w:rPr>
              <w:t xml:space="preserve">. </w:t>
            </w:r>
          </w:p>
          <w:p w:rsidR="002005F6" w:rsidRPr="00C55A57" w:rsidRDefault="002005F6" w:rsidP="00BF7A40">
            <w:pPr>
              <w:autoSpaceDE w:val="0"/>
              <w:autoSpaceDN w:val="0"/>
              <w:adjustRightInd w:val="0"/>
              <w:spacing w:after="0" w:line="240" w:lineRule="auto"/>
              <w:jc w:val="both"/>
              <w:rPr>
                <w:b w:val="0"/>
                <w:sz w:val="28"/>
                <w:szCs w:val="28"/>
              </w:rPr>
            </w:pPr>
            <w:r w:rsidRPr="00C55A57">
              <w:rPr>
                <w:b w:val="0"/>
                <w:sz w:val="28"/>
                <w:szCs w:val="28"/>
              </w:rPr>
              <w:t>Педагог расширяет, уточняет и закрепляет представления об организме человека, факторах, положительно влияющих на здоровье, роли физической культуры и разных видов спорта, на здоровье, достижениях отечественных спортсменов</w:t>
            </w:r>
            <w:r w:rsidR="00BF7A40">
              <w:rPr>
                <w:b w:val="0"/>
                <w:sz w:val="28"/>
                <w:szCs w:val="28"/>
              </w:rPr>
              <w:t>.</w:t>
            </w:r>
          </w:p>
          <w:p w:rsidR="002005F6" w:rsidRPr="00C55A57" w:rsidRDefault="002005F6" w:rsidP="00BF7A40">
            <w:pPr>
              <w:spacing w:after="0" w:line="240" w:lineRule="auto"/>
              <w:jc w:val="both"/>
              <w:rPr>
                <w:b w:val="0"/>
                <w:sz w:val="28"/>
                <w:szCs w:val="28"/>
              </w:rPr>
            </w:pPr>
            <w:r w:rsidRPr="00C55A57">
              <w:rPr>
                <w:b w:val="0"/>
                <w:bCs w:val="0"/>
                <w:i/>
                <w:iCs/>
                <w:color w:val="000000"/>
                <w:sz w:val="28"/>
                <w:szCs w:val="28"/>
              </w:rPr>
              <w:t xml:space="preserve">Активный отдых. </w:t>
            </w:r>
            <w:r w:rsidRPr="00C55A57">
              <w:rPr>
                <w:b w:val="0"/>
                <w:i/>
                <w:iCs/>
                <w:sz w:val="28"/>
                <w:szCs w:val="28"/>
              </w:rPr>
              <w:t>Физкультурные праздники и досуги.</w:t>
            </w:r>
            <w:r w:rsidRPr="00C55A57">
              <w:rPr>
                <w:b w:val="0"/>
                <w:bCs w:val="0"/>
                <w:i/>
                <w:iCs/>
                <w:color w:val="000000"/>
                <w:sz w:val="28"/>
                <w:szCs w:val="28"/>
              </w:rPr>
              <w:t xml:space="preserve"> </w:t>
            </w:r>
            <w:r w:rsidRPr="00C55A57">
              <w:rPr>
                <w:b w:val="0"/>
                <w:bCs w:val="0"/>
                <w:i/>
                <w:iCs/>
                <w:color w:val="000000"/>
                <w:sz w:val="28"/>
                <w:szCs w:val="28"/>
                <w:lang w:eastAsia="ru-RU"/>
              </w:rPr>
              <w:t>День здоровья.</w:t>
            </w:r>
            <w:r w:rsidRPr="00C55A57">
              <w:rPr>
                <w:b w:val="0"/>
                <w:i/>
                <w:iCs/>
                <w:sz w:val="28"/>
                <w:szCs w:val="28"/>
              </w:rPr>
              <w:t xml:space="preserve"> Туристские прогулки и экскурсии.</w:t>
            </w:r>
          </w:p>
        </w:tc>
        <w:tc>
          <w:tcPr>
            <w:tcW w:w="2095" w:type="dxa"/>
          </w:tcPr>
          <w:p w:rsidR="002005F6" w:rsidRPr="00C55A57" w:rsidRDefault="002005F6" w:rsidP="00C55A57">
            <w:pPr>
              <w:spacing w:after="0" w:line="240" w:lineRule="auto"/>
              <w:ind w:firstLine="709"/>
              <w:jc w:val="left"/>
              <w:rPr>
                <w:b w:val="0"/>
                <w:sz w:val="28"/>
                <w:szCs w:val="28"/>
              </w:rPr>
            </w:pPr>
            <w:r w:rsidRPr="00C55A57">
              <w:rPr>
                <w:b w:val="0"/>
                <w:sz w:val="28"/>
                <w:szCs w:val="28"/>
              </w:rPr>
              <w:lastRenderedPageBreak/>
              <w:t>стр.149</w:t>
            </w:r>
          </w:p>
        </w:tc>
      </w:tr>
    </w:tbl>
    <w:p w:rsidR="00A44CDE" w:rsidRPr="00C55A57" w:rsidRDefault="00A44CDE" w:rsidP="00C55A57">
      <w:pPr>
        <w:spacing w:after="0" w:line="240" w:lineRule="auto"/>
        <w:ind w:firstLine="709"/>
        <w:jc w:val="both"/>
        <w:rPr>
          <w:rFonts w:ascii="Times New Roman" w:hAnsi="Times New Roman"/>
          <w:i/>
          <w:sz w:val="28"/>
          <w:szCs w:val="28"/>
        </w:rPr>
      </w:pPr>
    </w:p>
    <w:p w:rsidR="002005F6" w:rsidRPr="00C55A57" w:rsidRDefault="00441C3B" w:rsidP="00C55A57">
      <w:pPr>
        <w:spacing w:after="0" w:line="240" w:lineRule="auto"/>
        <w:ind w:firstLine="709"/>
        <w:jc w:val="both"/>
        <w:rPr>
          <w:rFonts w:ascii="Times New Roman" w:hAnsi="Times New Roman"/>
          <w:color w:val="000000"/>
          <w:spacing w:val="-2"/>
          <w:sz w:val="28"/>
          <w:szCs w:val="28"/>
        </w:rPr>
      </w:pPr>
      <w:r>
        <w:rPr>
          <w:rFonts w:ascii="Times New Roman" w:hAnsi="Times New Roman"/>
          <w:sz w:val="28"/>
          <w:szCs w:val="28"/>
        </w:rPr>
        <w:t>2.2. Вариативные ф</w:t>
      </w:r>
      <w:r w:rsidR="002005F6" w:rsidRPr="00C55A57">
        <w:rPr>
          <w:rFonts w:ascii="Times New Roman" w:hAnsi="Times New Roman"/>
          <w:sz w:val="28"/>
          <w:szCs w:val="28"/>
        </w:rPr>
        <w:t>ормы, способы, методы</w:t>
      </w:r>
      <w:r>
        <w:rPr>
          <w:rFonts w:ascii="Times New Roman" w:hAnsi="Times New Roman"/>
          <w:color w:val="000000"/>
          <w:spacing w:val="-2"/>
          <w:sz w:val="28"/>
          <w:szCs w:val="28"/>
        </w:rPr>
        <w:t xml:space="preserve"> и средства реализации П</w:t>
      </w:r>
      <w:r w:rsidR="002005F6" w:rsidRPr="00C55A57">
        <w:rPr>
          <w:rFonts w:ascii="Times New Roman" w:hAnsi="Times New Roman"/>
          <w:color w:val="000000"/>
          <w:spacing w:val="-2"/>
          <w:sz w:val="28"/>
          <w:szCs w:val="28"/>
        </w:rPr>
        <w:t xml:space="preserve">рограммы </w:t>
      </w:r>
    </w:p>
    <w:p w:rsidR="009F56BB" w:rsidRPr="00C55A57" w:rsidRDefault="00B31C68"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в МБДОУ «ДС №5 «Красная шапочка» используются вариативные формы, способы, методы и средства реализации программы, которые представлены в таблице.</w:t>
      </w:r>
    </w:p>
    <w:p w:rsidR="00B31C68" w:rsidRPr="00C55A57" w:rsidRDefault="00B31C68"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p>
    <w:tbl>
      <w:tblPr>
        <w:tblStyle w:val="aff1"/>
        <w:tblW w:w="0" w:type="auto"/>
        <w:tblLook w:val="04A0" w:firstRow="1" w:lastRow="0" w:firstColumn="1" w:lastColumn="0" w:noHBand="0" w:noVBand="1"/>
      </w:tblPr>
      <w:tblGrid>
        <w:gridCol w:w="5920"/>
        <w:gridCol w:w="4221"/>
      </w:tblGrid>
      <w:tr w:rsidR="00B31C68" w:rsidRPr="00C55A57" w:rsidTr="008C23B9">
        <w:tc>
          <w:tcPr>
            <w:tcW w:w="5920" w:type="dxa"/>
          </w:tcPr>
          <w:p w:rsidR="00B31C68" w:rsidRPr="00C55A57" w:rsidRDefault="00B31C68" w:rsidP="008C23B9">
            <w:pPr>
              <w:widowControl w:val="0"/>
              <w:autoSpaceDE w:val="0"/>
              <w:autoSpaceDN w:val="0"/>
              <w:spacing w:after="0" w:line="240" w:lineRule="auto"/>
              <w:rPr>
                <w:bCs w:val="0"/>
                <w:i/>
                <w:sz w:val="28"/>
                <w:szCs w:val="28"/>
              </w:rPr>
            </w:pPr>
            <w:r w:rsidRPr="00C55A57">
              <w:rPr>
                <w:bCs w:val="0"/>
                <w:i/>
                <w:sz w:val="28"/>
                <w:szCs w:val="28"/>
              </w:rPr>
              <w:t>Ф</w:t>
            </w:r>
            <w:r w:rsidR="006744CD" w:rsidRPr="00C55A57">
              <w:rPr>
                <w:bCs w:val="0"/>
                <w:i/>
                <w:sz w:val="28"/>
                <w:szCs w:val="28"/>
              </w:rPr>
              <w:t>ормы реализации Программы</w:t>
            </w:r>
          </w:p>
        </w:tc>
        <w:tc>
          <w:tcPr>
            <w:tcW w:w="4221" w:type="dxa"/>
          </w:tcPr>
          <w:p w:rsidR="00B31C68" w:rsidRPr="00C55A57" w:rsidRDefault="00B31C68" w:rsidP="008C23B9">
            <w:pPr>
              <w:widowControl w:val="0"/>
              <w:autoSpaceDE w:val="0"/>
              <w:autoSpaceDN w:val="0"/>
              <w:spacing w:after="0" w:line="240" w:lineRule="auto"/>
              <w:rPr>
                <w:bCs w:val="0"/>
                <w:i/>
                <w:sz w:val="28"/>
                <w:szCs w:val="28"/>
              </w:rPr>
            </w:pPr>
            <w:r w:rsidRPr="00C55A57">
              <w:rPr>
                <w:bCs w:val="0"/>
                <w:i/>
                <w:sz w:val="28"/>
                <w:szCs w:val="28"/>
              </w:rPr>
              <w:t xml:space="preserve">Вид </w:t>
            </w:r>
            <w:r w:rsidR="006744CD" w:rsidRPr="00C55A57">
              <w:rPr>
                <w:bCs w:val="0"/>
                <w:i/>
                <w:sz w:val="28"/>
                <w:szCs w:val="28"/>
              </w:rPr>
              <w:t xml:space="preserve">детской </w:t>
            </w:r>
            <w:r w:rsidRPr="00C55A57">
              <w:rPr>
                <w:bCs w:val="0"/>
                <w:i/>
                <w:sz w:val="28"/>
                <w:szCs w:val="28"/>
              </w:rPr>
              <w:t>деятельности</w:t>
            </w:r>
          </w:p>
        </w:tc>
      </w:tr>
      <w:tr w:rsidR="00B31C68" w:rsidRPr="00C55A57" w:rsidTr="008C23B9">
        <w:tc>
          <w:tcPr>
            <w:tcW w:w="5920" w:type="dxa"/>
          </w:tcPr>
          <w:p w:rsidR="00B31C68" w:rsidRPr="00C55A57" w:rsidRDefault="006744CD" w:rsidP="008C23B9">
            <w:pPr>
              <w:widowControl w:val="0"/>
              <w:autoSpaceDE w:val="0"/>
              <w:autoSpaceDN w:val="0"/>
              <w:spacing w:after="0" w:line="240" w:lineRule="auto"/>
              <w:jc w:val="left"/>
              <w:rPr>
                <w:b w:val="0"/>
                <w:bCs w:val="0"/>
                <w:sz w:val="28"/>
                <w:szCs w:val="28"/>
              </w:rPr>
            </w:pPr>
            <w:r w:rsidRPr="00C55A57">
              <w:rPr>
                <w:b w:val="0"/>
                <w:sz w:val="28"/>
                <w:szCs w:val="28"/>
              </w:rPr>
              <w:t>Сюжетно-ролевая, театрализованная, режиссерская, строительно-конструктивная, дидактическая, подвижная игра и др.</w:t>
            </w:r>
          </w:p>
        </w:tc>
        <w:tc>
          <w:tcPr>
            <w:tcW w:w="4221" w:type="dxa"/>
          </w:tcPr>
          <w:p w:rsidR="00B31C68" w:rsidRPr="00C55A57" w:rsidRDefault="00B31C68" w:rsidP="008C23B9">
            <w:pPr>
              <w:widowControl w:val="0"/>
              <w:autoSpaceDE w:val="0"/>
              <w:autoSpaceDN w:val="0"/>
              <w:spacing w:after="0" w:line="240" w:lineRule="auto"/>
              <w:jc w:val="both"/>
              <w:rPr>
                <w:b w:val="0"/>
                <w:bCs w:val="0"/>
                <w:sz w:val="28"/>
                <w:szCs w:val="28"/>
              </w:rPr>
            </w:pPr>
            <w:r w:rsidRPr="00C55A57">
              <w:rPr>
                <w:b w:val="0"/>
                <w:bCs w:val="0"/>
                <w:sz w:val="28"/>
                <w:szCs w:val="28"/>
              </w:rPr>
              <w:t>Игровая</w:t>
            </w:r>
          </w:p>
        </w:tc>
      </w:tr>
      <w:tr w:rsidR="00B31C68" w:rsidRPr="00C55A57" w:rsidTr="008C23B9">
        <w:tc>
          <w:tcPr>
            <w:tcW w:w="5920" w:type="dxa"/>
          </w:tcPr>
          <w:p w:rsidR="00B31C68" w:rsidRPr="00C55A57" w:rsidRDefault="006744CD" w:rsidP="008C23B9">
            <w:pPr>
              <w:widowControl w:val="0"/>
              <w:autoSpaceDE w:val="0"/>
              <w:autoSpaceDN w:val="0"/>
              <w:spacing w:after="0" w:line="240" w:lineRule="auto"/>
              <w:jc w:val="left"/>
              <w:rPr>
                <w:b w:val="0"/>
                <w:bCs w:val="0"/>
                <w:sz w:val="28"/>
                <w:szCs w:val="28"/>
              </w:rPr>
            </w:pPr>
            <w:r w:rsidRPr="00C55A57">
              <w:rPr>
                <w:b w:val="0"/>
                <w:sz w:val="28"/>
                <w:szCs w:val="28"/>
              </w:rPr>
              <w:t>Ситуативно-деловое, внеситуативно-познавательное, внеситуативно-личностное общение и сверстниками (ситуативно-деловое, внеситуативно-деловое).</w:t>
            </w:r>
          </w:p>
        </w:tc>
        <w:tc>
          <w:tcPr>
            <w:tcW w:w="4221" w:type="dxa"/>
          </w:tcPr>
          <w:p w:rsidR="00B31C68" w:rsidRPr="00C55A57" w:rsidRDefault="00B31C68" w:rsidP="008C23B9">
            <w:pPr>
              <w:widowControl w:val="0"/>
              <w:autoSpaceDE w:val="0"/>
              <w:autoSpaceDN w:val="0"/>
              <w:spacing w:after="0" w:line="240" w:lineRule="auto"/>
              <w:jc w:val="both"/>
              <w:rPr>
                <w:b w:val="0"/>
                <w:bCs w:val="0"/>
                <w:sz w:val="28"/>
                <w:szCs w:val="28"/>
              </w:rPr>
            </w:pPr>
            <w:r w:rsidRPr="00C55A57">
              <w:rPr>
                <w:b w:val="0"/>
                <w:bCs w:val="0"/>
                <w:sz w:val="28"/>
                <w:szCs w:val="28"/>
              </w:rPr>
              <w:t>Общение со взрослым</w:t>
            </w:r>
          </w:p>
        </w:tc>
      </w:tr>
      <w:tr w:rsidR="00B31C68" w:rsidRPr="00C55A57" w:rsidTr="008C23B9">
        <w:tc>
          <w:tcPr>
            <w:tcW w:w="5920" w:type="dxa"/>
          </w:tcPr>
          <w:p w:rsidR="00B31C68" w:rsidRPr="00C55A57" w:rsidRDefault="006744CD" w:rsidP="008C23B9">
            <w:pPr>
              <w:widowControl w:val="0"/>
              <w:autoSpaceDE w:val="0"/>
              <w:autoSpaceDN w:val="0"/>
              <w:spacing w:after="0" w:line="240" w:lineRule="auto"/>
              <w:jc w:val="left"/>
              <w:rPr>
                <w:b w:val="0"/>
                <w:bCs w:val="0"/>
                <w:sz w:val="28"/>
                <w:szCs w:val="28"/>
              </w:rPr>
            </w:pPr>
            <w:r w:rsidRPr="00C55A57">
              <w:rPr>
                <w:b w:val="0"/>
                <w:sz w:val="28"/>
                <w:szCs w:val="28"/>
              </w:rPr>
              <w:t>Слушание речи взрослого и сверстников, активная диалогическая и монологическая речь.</w:t>
            </w:r>
          </w:p>
        </w:tc>
        <w:tc>
          <w:tcPr>
            <w:tcW w:w="4221" w:type="dxa"/>
          </w:tcPr>
          <w:p w:rsidR="00B31C68" w:rsidRPr="00C55A57" w:rsidRDefault="00B31C68" w:rsidP="008C23B9">
            <w:pPr>
              <w:widowControl w:val="0"/>
              <w:autoSpaceDE w:val="0"/>
              <w:autoSpaceDN w:val="0"/>
              <w:spacing w:after="0" w:line="240" w:lineRule="auto"/>
              <w:jc w:val="both"/>
              <w:rPr>
                <w:b w:val="0"/>
                <w:bCs w:val="0"/>
                <w:sz w:val="28"/>
                <w:szCs w:val="28"/>
              </w:rPr>
            </w:pPr>
            <w:r w:rsidRPr="00C55A57">
              <w:rPr>
                <w:b w:val="0"/>
                <w:bCs w:val="0"/>
                <w:sz w:val="28"/>
                <w:szCs w:val="28"/>
              </w:rPr>
              <w:t>Речевая</w:t>
            </w:r>
          </w:p>
        </w:tc>
      </w:tr>
      <w:tr w:rsidR="00B31C68" w:rsidRPr="00C55A57" w:rsidTr="008C23B9">
        <w:tc>
          <w:tcPr>
            <w:tcW w:w="5920" w:type="dxa"/>
          </w:tcPr>
          <w:p w:rsidR="00B31C68" w:rsidRPr="00C55A57" w:rsidRDefault="006744CD" w:rsidP="008C23B9">
            <w:pPr>
              <w:widowControl w:val="0"/>
              <w:autoSpaceDE w:val="0"/>
              <w:autoSpaceDN w:val="0"/>
              <w:spacing w:after="0" w:line="240" w:lineRule="auto"/>
              <w:jc w:val="left"/>
              <w:rPr>
                <w:b w:val="0"/>
                <w:bCs w:val="0"/>
                <w:sz w:val="28"/>
                <w:szCs w:val="28"/>
              </w:rPr>
            </w:pPr>
            <w:r w:rsidRPr="00C55A57">
              <w:rPr>
                <w:b w:val="0"/>
                <w:bCs w:val="0"/>
                <w:sz w:val="28"/>
                <w:szCs w:val="28"/>
              </w:rPr>
              <w:lastRenderedPageBreak/>
              <w:t>Опыты и эксперименты.</w:t>
            </w:r>
          </w:p>
        </w:tc>
        <w:tc>
          <w:tcPr>
            <w:tcW w:w="4221" w:type="dxa"/>
          </w:tcPr>
          <w:p w:rsidR="006744CD" w:rsidRPr="00C55A57" w:rsidRDefault="00B31C68" w:rsidP="008C23B9">
            <w:pPr>
              <w:widowControl w:val="0"/>
              <w:autoSpaceDE w:val="0"/>
              <w:autoSpaceDN w:val="0"/>
              <w:spacing w:after="0" w:line="240" w:lineRule="auto"/>
              <w:jc w:val="left"/>
              <w:rPr>
                <w:b w:val="0"/>
                <w:sz w:val="28"/>
                <w:szCs w:val="28"/>
              </w:rPr>
            </w:pPr>
            <w:r w:rsidRPr="00C55A57">
              <w:rPr>
                <w:b w:val="0"/>
                <w:bCs w:val="0"/>
                <w:sz w:val="28"/>
                <w:szCs w:val="28"/>
              </w:rPr>
              <w:t>Познавательно-исследовательская</w:t>
            </w:r>
            <w:r w:rsidR="006744CD" w:rsidRPr="00C55A57">
              <w:rPr>
                <w:b w:val="0"/>
                <w:sz w:val="28"/>
                <w:szCs w:val="28"/>
              </w:rPr>
              <w:t xml:space="preserve"> </w:t>
            </w:r>
          </w:p>
          <w:p w:rsidR="00B31C68" w:rsidRPr="00C55A57" w:rsidRDefault="006744CD" w:rsidP="008C23B9">
            <w:pPr>
              <w:widowControl w:val="0"/>
              <w:autoSpaceDE w:val="0"/>
              <w:autoSpaceDN w:val="0"/>
              <w:spacing w:after="0" w:line="240" w:lineRule="auto"/>
              <w:jc w:val="left"/>
              <w:rPr>
                <w:b w:val="0"/>
                <w:bCs w:val="0"/>
                <w:sz w:val="28"/>
                <w:szCs w:val="28"/>
              </w:rPr>
            </w:pPr>
            <w:r w:rsidRPr="00C55A57">
              <w:rPr>
                <w:b w:val="0"/>
                <w:sz w:val="28"/>
                <w:szCs w:val="28"/>
              </w:rPr>
              <w:t>и экспериментирование</w:t>
            </w:r>
          </w:p>
        </w:tc>
      </w:tr>
      <w:tr w:rsidR="00B31C68" w:rsidRPr="00C55A57" w:rsidTr="008C23B9">
        <w:tc>
          <w:tcPr>
            <w:tcW w:w="5920" w:type="dxa"/>
          </w:tcPr>
          <w:p w:rsidR="00B31C68" w:rsidRPr="00C55A57" w:rsidRDefault="006744CD" w:rsidP="008C23B9">
            <w:pPr>
              <w:widowControl w:val="0"/>
              <w:autoSpaceDE w:val="0"/>
              <w:autoSpaceDN w:val="0"/>
              <w:spacing w:after="0" w:line="240" w:lineRule="auto"/>
              <w:jc w:val="left"/>
              <w:rPr>
                <w:b w:val="0"/>
                <w:bCs w:val="0"/>
                <w:sz w:val="28"/>
                <w:szCs w:val="28"/>
              </w:rPr>
            </w:pPr>
            <w:r w:rsidRPr="00C55A57">
              <w:rPr>
                <w:b w:val="0"/>
                <w:sz w:val="28"/>
                <w:szCs w:val="28"/>
              </w:rPr>
              <w:t>Рисование, лепка, аппликация и конструирование из разных материалов по образцу, условию и замыслу ребенка.</w:t>
            </w:r>
          </w:p>
        </w:tc>
        <w:tc>
          <w:tcPr>
            <w:tcW w:w="4221" w:type="dxa"/>
          </w:tcPr>
          <w:p w:rsidR="00B31C68" w:rsidRPr="00C55A57" w:rsidRDefault="00B31C68" w:rsidP="008C23B9">
            <w:pPr>
              <w:widowControl w:val="0"/>
              <w:autoSpaceDE w:val="0"/>
              <w:autoSpaceDN w:val="0"/>
              <w:spacing w:after="0" w:line="240" w:lineRule="auto"/>
              <w:jc w:val="both"/>
              <w:rPr>
                <w:b w:val="0"/>
                <w:bCs w:val="0"/>
                <w:sz w:val="28"/>
                <w:szCs w:val="28"/>
              </w:rPr>
            </w:pPr>
            <w:r w:rsidRPr="00C55A57">
              <w:rPr>
                <w:b w:val="0"/>
                <w:bCs w:val="0"/>
                <w:sz w:val="28"/>
                <w:szCs w:val="28"/>
              </w:rPr>
              <w:t>Изобразительная</w:t>
            </w:r>
          </w:p>
        </w:tc>
      </w:tr>
      <w:tr w:rsidR="00B31C68" w:rsidRPr="00C55A57" w:rsidTr="008C23B9">
        <w:tc>
          <w:tcPr>
            <w:tcW w:w="5920" w:type="dxa"/>
          </w:tcPr>
          <w:p w:rsidR="00B31C68" w:rsidRPr="00C55A57" w:rsidRDefault="006744CD" w:rsidP="008C23B9">
            <w:pPr>
              <w:widowControl w:val="0"/>
              <w:autoSpaceDE w:val="0"/>
              <w:autoSpaceDN w:val="0"/>
              <w:spacing w:after="0" w:line="240" w:lineRule="auto"/>
              <w:jc w:val="left"/>
              <w:rPr>
                <w:b w:val="0"/>
                <w:bCs w:val="0"/>
                <w:sz w:val="28"/>
                <w:szCs w:val="28"/>
              </w:rPr>
            </w:pPr>
            <w:r w:rsidRPr="00C55A57">
              <w:rPr>
                <w:b w:val="0"/>
                <w:sz w:val="28"/>
                <w:szCs w:val="28"/>
              </w:rPr>
              <w:t>Основные виды движений, общеразвивающие и спортивные упражнения, подвижные и элементы спортивных игр и др.</w:t>
            </w:r>
          </w:p>
        </w:tc>
        <w:tc>
          <w:tcPr>
            <w:tcW w:w="4221" w:type="dxa"/>
          </w:tcPr>
          <w:p w:rsidR="00B31C68" w:rsidRPr="00C55A57" w:rsidRDefault="00B31C68" w:rsidP="008C23B9">
            <w:pPr>
              <w:widowControl w:val="0"/>
              <w:autoSpaceDE w:val="0"/>
              <w:autoSpaceDN w:val="0"/>
              <w:spacing w:after="0" w:line="240" w:lineRule="auto"/>
              <w:jc w:val="both"/>
              <w:rPr>
                <w:b w:val="0"/>
                <w:bCs w:val="0"/>
                <w:sz w:val="28"/>
                <w:szCs w:val="28"/>
              </w:rPr>
            </w:pPr>
            <w:r w:rsidRPr="00C55A57">
              <w:rPr>
                <w:b w:val="0"/>
                <w:bCs w:val="0"/>
                <w:sz w:val="28"/>
                <w:szCs w:val="28"/>
              </w:rPr>
              <w:t>Двигательная</w:t>
            </w:r>
          </w:p>
        </w:tc>
      </w:tr>
      <w:tr w:rsidR="00B31C68" w:rsidRPr="00C55A57" w:rsidTr="008C23B9">
        <w:tc>
          <w:tcPr>
            <w:tcW w:w="5920" w:type="dxa"/>
          </w:tcPr>
          <w:p w:rsidR="00B31C68" w:rsidRPr="00C55A57" w:rsidRDefault="006744CD" w:rsidP="008C23B9">
            <w:pPr>
              <w:widowControl w:val="0"/>
              <w:autoSpaceDE w:val="0"/>
              <w:autoSpaceDN w:val="0"/>
              <w:spacing w:after="0" w:line="240" w:lineRule="auto"/>
              <w:jc w:val="left"/>
              <w:rPr>
                <w:b w:val="0"/>
                <w:bCs w:val="0"/>
                <w:sz w:val="28"/>
                <w:szCs w:val="28"/>
              </w:rPr>
            </w:pPr>
            <w:r w:rsidRPr="00C55A57">
              <w:rPr>
                <w:b w:val="0"/>
                <w:sz w:val="28"/>
                <w:szCs w:val="28"/>
              </w:rPr>
              <w:t>Самообслуживание, хозяйственно-бытовой труд, труд в природе, ручной труд)</w:t>
            </w:r>
          </w:p>
        </w:tc>
        <w:tc>
          <w:tcPr>
            <w:tcW w:w="4221" w:type="dxa"/>
          </w:tcPr>
          <w:p w:rsidR="00B31C68" w:rsidRPr="00C55A57" w:rsidRDefault="00B31C68" w:rsidP="008C23B9">
            <w:pPr>
              <w:widowControl w:val="0"/>
              <w:autoSpaceDE w:val="0"/>
              <w:autoSpaceDN w:val="0"/>
              <w:spacing w:after="0" w:line="240" w:lineRule="auto"/>
              <w:jc w:val="both"/>
              <w:rPr>
                <w:b w:val="0"/>
                <w:bCs w:val="0"/>
                <w:sz w:val="28"/>
                <w:szCs w:val="28"/>
              </w:rPr>
            </w:pPr>
            <w:r w:rsidRPr="00C55A57">
              <w:rPr>
                <w:b w:val="0"/>
                <w:bCs w:val="0"/>
                <w:sz w:val="28"/>
                <w:szCs w:val="28"/>
              </w:rPr>
              <w:t xml:space="preserve">Элементарная трудовая </w:t>
            </w:r>
          </w:p>
        </w:tc>
      </w:tr>
      <w:tr w:rsidR="00B31C68" w:rsidRPr="00C55A57" w:rsidTr="008C23B9">
        <w:tc>
          <w:tcPr>
            <w:tcW w:w="5920" w:type="dxa"/>
          </w:tcPr>
          <w:p w:rsidR="00B31C68" w:rsidRPr="00C55A57" w:rsidRDefault="006744CD" w:rsidP="008C23B9">
            <w:pPr>
              <w:widowControl w:val="0"/>
              <w:autoSpaceDE w:val="0"/>
              <w:autoSpaceDN w:val="0"/>
              <w:spacing w:after="0" w:line="240" w:lineRule="auto"/>
              <w:jc w:val="left"/>
              <w:rPr>
                <w:b w:val="0"/>
                <w:bCs w:val="0"/>
                <w:sz w:val="28"/>
                <w:szCs w:val="28"/>
              </w:rPr>
            </w:pPr>
            <w:r w:rsidRPr="00C55A57">
              <w:rPr>
                <w:b w:val="0"/>
                <w:sz w:val="28"/>
                <w:szCs w:val="28"/>
              </w:rPr>
              <w:t>Слушание и понимание музыкальных произведений, пение, музыкально-ритмические движения, игра на детских музыкальных инструментах.</w:t>
            </w:r>
          </w:p>
        </w:tc>
        <w:tc>
          <w:tcPr>
            <w:tcW w:w="4221" w:type="dxa"/>
          </w:tcPr>
          <w:p w:rsidR="00B31C68" w:rsidRPr="00C55A57" w:rsidRDefault="00B31C68" w:rsidP="008C23B9">
            <w:pPr>
              <w:widowControl w:val="0"/>
              <w:autoSpaceDE w:val="0"/>
              <w:autoSpaceDN w:val="0"/>
              <w:spacing w:after="0" w:line="240" w:lineRule="auto"/>
              <w:jc w:val="both"/>
              <w:rPr>
                <w:b w:val="0"/>
                <w:bCs w:val="0"/>
                <w:sz w:val="28"/>
                <w:szCs w:val="28"/>
              </w:rPr>
            </w:pPr>
            <w:r w:rsidRPr="00C55A57">
              <w:rPr>
                <w:b w:val="0"/>
                <w:bCs w:val="0"/>
                <w:sz w:val="28"/>
                <w:szCs w:val="28"/>
              </w:rPr>
              <w:t>Музыкальная</w:t>
            </w:r>
          </w:p>
        </w:tc>
      </w:tr>
    </w:tbl>
    <w:p w:rsidR="00B31C68" w:rsidRPr="00C55A57" w:rsidRDefault="00B31C68"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p>
    <w:p w:rsidR="006744CD" w:rsidRPr="00C55A57" w:rsidRDefault="008C23B9" w:rsidP="00C55A57">
      <w:pPr>
        <w:widowControl w:val="0"/>
        <w:autoSpaceDE w:val="0"/>
        <w:autoSpaceDN w:val="0"/>
        <w:spacing w:after="0" w:line="240" w:lineRule="auto"/>
        <w:ind w:firstLine="709"/>
        <w:jc w:val="both"/>
        <w:rPr>
          <w:rFonts w:ascii="Times New Roman" w:hAnsi="Times New Roman"/>
          <w:i/>
          <w:sz w:val="28"/>
          <w:szCs w:val="28"/>
        </w:rPr>
      </w:pPr>
      <w:r>
        <w:rPr>
          <w:rFonts w:ascii="Times New Roman" w:hAnsi="Times New Roman"/>
          <w:i/>
          <w:sz w:val="28"/>
          <w:szCs w:val="28"/>
        </w:rPr>
        <w:t>Методы реализации П</w:t>
      </w:r>
      <w:r w:rsidR="00B04ACC" w:rsidRPr="00C55A57">
        <w:rPr>
          <w:rFonts w:ascii="Times New Roman" w:hAnsi="Times New Roman"/>
          <w:i/>
          <w:sz w:val="28"/>
          <w:szCs w:val="28"/>
        </w:rPr>
        <w:t>рограммы</w:t>
      </w:r>
    </w:p>
    <w:p w:rsidR="00B04ACC" w:rsidRPr="00C55A57" w:rsidRDefault="00B04ACC" w:rsidP="00C55A57">
      <w:pPr>
        <w:widowControl w:val="0"/>
        <w:autoSpaceDE w:val="0"/>
        <w:autoSpaceDN w:val="0"/>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Для достижения задач воспитания в ходе реализации Программы педагог может использовать следующие методы: </w:t>
      </w:r>
    </w:p>
    <w:p w:rsidR="00B04ACC" w:rsidRPr="00C55A57" w:rsidRDefault="00B04ACC" w:rsidP="00C55A57">
      <w:pPr>
        <w:widowControl w:val="0"/>
        <w:autoSpaceDE w:val="0"/>
        <w:autoSpaceDN w:val="0"/>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 </w:t>
      </w:r>
      <w:r w:rsidR="00340812" w:rsidRPr="00C55A57">
        <w:rPr>
          <w:rFonts w:ascii="Times New Roman" w:hAnsi="Times New Roman"/>
          <w:b w:val="0"/>
          <w:sz w:val="28"/>
          <w:szCs w:val="28"/>
        </w:rPr>
        <w:t>организации</w:t>
      </w:r>
      <w:r w:rsidRPr="00C55A57">
        <w:rPr>
          <w:rFonts w:ascii="Times New Roman" w:hAnsi="Times New Roman"/>
          <w:b w:val="0"/>
          <w:sz w:val="28"/>
          <w:szCs w:val="28"/>
        </w:rPr>
        <w:t xml:space="preserve">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B04ACC" w:rsidRPr="00C55A57" w:rsidRDefault="00B04ACC" w:rsidP="00C55A57">
      <w:pPr>
        <w:widowControl w:val="0"/>
        <w:autoSpaceDE w:val="0"/>
        <w:autoSpaceDN w:val="0"/>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 </w:t>
      </w:r>
      <w:r w:rsidR="00340812" w:rsidRPr="00C55A57">
        <w:rPr>
          <w:rFonts w:ascii="Times New Roman" w:hAnsi="Times New Roman"/>
          <w:b w:val="0"/>
          <w:sz w:val="28"/>
          <w:szCs w:val="28"/>
        </w:rPr>
        <w:t>осознания</w:t>
      </w:r>
      <w:r w:rsidRPr="00C55A57">
        <w:rPr>
          <w:rFonts w:ascii="Times New Roman" w:hAnsi="Times New Roman"/>
          <w:b w:val="0"/>
          <w:sz w:val="28"/>
          <w:szCs w:val="28"/>
        </w:rPr>
        <w:t xml:space="preserve">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B04ACC" w:rsidRPr="00C55A57" w:rsidRDefault="00B04ACC" w:rsidP="00C55A57">
      <w:pPr>
        <w:widowControl w:val="0"/>
        <w:autoSpaceDE w:val="0"/>
        <w:autoSpaceDN w:val="0"/>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 мотивации опыта поведения и деятельности (поощрение, методы развития эмоций, игры, соревнования, проектные методы). </w:t>
      </w:r>
    </w:p>
    <w:p w:rsidR="00B04ACC" w:rsidRPr="00C55A57" w:rsidRDefault="00B04ACC" w:rsidP="00C55A57">
      <w:pPr>
        <w:widowControl w:val="0"/>
        <w:autoSpaceDE w:val="0"/>
        <w:autoSpaceDN w:val="0"/>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 </w:t>
      </w:r>
    </w:p>
    <w:p w:rsidR="00B04ACC" w:rsidRPr="00C55A57" w:rsidRDefault="00B04ACC" w:rsidP="00C55A57">
      <w:pPr>
        <w:widowControl w:val="0"/>
        <w:autoSpaceDE w:val="0"/>
        <w:autoSpaceDN w:val="0"/>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 информационно-рецептивный метод ‒ предъявление информации, организация действий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p>
    <w:p w:rsidR="00340812" w:rsidRPr="00C55A57" w:rsidRDefault="00B04ACC" w:rsidP="00C55A57">
      <w:pPr>
        <w:widowControl w:val="0"/>
        <w:autoSpaceDE w:val="0"/>
        <w:autoSpaceDN w:val="0"/>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 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w:t>
      </w:r>
    </w:p>
    <w:p w:rsidR="00B04ACC" w:rsidRPr="00C55A57" w:rsidRDefault="00340812" w:rsidP="00C55A57">
      <w:pPr>
        <w:widowControl w:val="0"/>
        <w:autoSpaceDE w:val="0"/>
        <w:autoSpaceDN w:val="0"/>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 </w:t>
      </w:r>
      <w:r w:rsidR="00B04ACC" w:rsidRPr="00C55A57">
        <w:rPr>
          <w:rFonts w:ascii="Times New Roman" w:hAnsi="Times New Roman"/>
          <w:b w:val="0"/>
          <w:sz w:val="28"/>
          <w:szCs w:val="28"/>
        </w:rPr>
        <w:t>метод проблемного изложения ‒ постановка проблемы и раскрытие пути её решения в процессе организации опытов, наблюдений;</w:t>
      </w:r>
    </w:p>
    <w:p w:rsidR="00B04ACC" w:rsidRPr="00C55A57" w:rsidRDefault="00B04ACC" w:rsidP="00C55A57">
      <w:pPr>
        <w:widowControl w:val="0"/>
        <w:autoSpaceDE w:val="0"/>
        <w:autoSpaceDN w:val="0"/>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 эвристический метод (частично-поисковый) – проблемная задача делится на части – проблемы, в решении которых принимают участие дети (применение </w:t>
      </w:r>
      <w:r w:rsidRPr="00C55A57">
        <w:rPr>
          <w:rFonts w:ascii="Times New Roman" w:hAnsi="Times New Roman"/>
          <w:b w:val="0"/>
          <w:sz w:val="28"/>
          <w:szCs w:val="28"/>
        </w:rPr>
        <w:lastRenderedPageBreak/>
        <w:t xml:space="preserve">представлений в новых условиях); </w:t>
      </w:r>
    </w:p>
    <w:p w:rsidR="00B04ACC" w:rsidRPr="00C55A57" w:rsidRDefault="00B04ACC" w:rsidP="00C55A57">
      <w:pPr>
        <w:widowControl w:val="0"/>
        <w:autoSpaceDE w:val="0"/>
        <w:autoSpaceDN w:val="0"/>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w:t>
      </w:r>
    </w:p>
    <w:p w:rsidR="00B31C68" w:rsidRPr="008C23B9" w:rsidRDefault="00B04ACC" w:rsidP="008C23B9">
      <w:pPr>
        <w:widowControl w:val="0"/>
        <w:autoSpaceDE w:val="0"/>
        <w:autoSpaceDN w:val="0"/>
        <w:spacing w:after="0" w:line="240" w:lineRule="auto"/>
        <w:ind w:firstLine="709"/>
        <w:jc w:val="both"/>
        <w:rPr>
          <w:rFonts w:ascii="Times New Roman" w:hAnsi="Times New Roman"/>
          <w:b w:val="0"/>
          <w:i/>
          <w:sz w:val="28"/>
          <w:szCs w:val="28"/>
        </w:rPr>
      </w:pPr>
      <w:r w:rsidRPr="00C55A57">
        <w:rPr>
          <w:rFonts w:ascii="Times New Roman" w:hAnsi="Times New Roman"/>
          <w:b w:val="0"/>
          <w:sz w:val="28"/>
          <w:szCs w:val="28"/>
        </w:rPr>
        <w:t xml:space="preserve">- метод проектов </w:t>
      </w:r>
      <w:r w:rsidR="00340812" w:rsidRPr="00C55A57">
        <w:rPr>
          <w:rFonts w:ascii="Times New Roman" w:hAnsi="Times New Roman"/>
          <w:b w:val="0"/>
          <w:sz w:val="28"/>
          <w:szCs w:val="28"/>
        </w:rPr>
        <w:t xml:space="preserve">- </w:t>
      </w:r>
      <w:r w:rsidRPr="00C55A57">
        <w:rPr>
          <w:rFonts w:ascii="Times New Roman" w:hAnsi="Times New Roman"/>
          <w:b w:val="0"/>
          <w:sz w:val="28"/>
          <w:szCs w:val="28"/>
        </w:rPr>
        <w:t>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 Выполняя совместные</w:t>
      </w:r>
      <w:r w:rsidRPr="00C55A57">
        <w:rPr>
          <w:rFonts w:ascii="Times New Roman" w:hAnsi="Times New Roman"/>
          <w:sz w:val="28"/>
          <w:szCs w:val="28"/>
        </w:rPr>
        <w:t xml:space="preserve"> </w:t>
      </w:r>
      <w:r w:rsidRPr="00C55A57">
        <w:rPr>
          <w:rFonts w:ascii="Times New Roman" w:hAnsi="Times New Roman"/>
          <w:b w:val="0"/>
          <w:sz w:val="28"/>
          <w:szCs w:val="28"/>
        </w:rPr>
        <w:t>проекты, дети получают представления о своих возможностях, умениях, потребностях</w:t>
      </w:r>
      <w:r w:rsidR="00340812" w:rsidRPr="00C55A57">
        <w:rPr>
          <w:rFonts w:ascii="Times New Roman" w:hAnsi="Times New Roman"/>
          <w:b w:val="0"/>
          <w:sz w:val="28"/>
          <w:szCs w:val="28"/>
        </w:rPr>
        <w:t>.</w:t>
      </w:r>
    </w:p>
    <w:p w:rsidR="00B2791B" w:rsidRPr="00C55A57" w:rsidRDefault="00B2791B" w:rsidP="00C55A57">
      <w:pPr>
        <w:widowControl w:val="0"/>
        <w:autoSpaceDE w:val="0"/>
        <w:autoSpaceDN w:val="0"/>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w:t>
      </w:r>
      <w:r w:rsidRPr="00C55A57">
        <w:rPr>
          <w:rFonts w:ascii="Times New Roman" w:hAnsi="Times New Roman"/>
          <w:sz w:val="28"/>
          <w:szCs w:val="28"/>
        </w:rPr>
        <w:t xml:space="preserve"> </w:t>
      </w:r>
      <w:r w:rsidRPr="00C55A57">
        <w:rPr>
          <w:rFonts w:ascii="Times New Roman" w:hAnsi="Times New Roman"/>
          <w:b w:val="0"/>
          <w:sz w:val="28"/>
          <w:szCs w:val="28"/>
        </w:rPr>
        <w:t>и обучения целесообразно использовать комплекс методов.</w:t>
      </w:r>
    </w:p>
    <w:p w:rsidR="00B04ACC" w:rsidRPr="00C55A57" w:rsidRDefault="008C23B9" w:rsidP="00C55A57">
      <w:pPr>
        <w:widowControl w:val="0"/>
        <w:autoSpaceDE w:val="0"/>
        <w:autoSpaceDN w:val="0"/>
        <w:spacing w:after="0" w:line="240" w:lineRule="auto"/>
        <w:ind w:firstLine="709"/>
        <w:jc w:val="both"/>
        <w:rPr>
          <w:rFonts w:ascii="Times New Roman" w:hAnsi="Times New Roman"/>
          <w:b w:val="0"/>
          <w:bCs w:val="0"/>
          <w:sz w:val="28"/>
          <w:szCs w:val="28"/>
        </w:rPr>
      </w:pPr>
      <w:r>
        <w:rPr>
          <w:rFonts w:ascii="Times New Roman" w:hAnsi="Times New Roman"/>
          <w:i/>
          <w:sz w:val="28"/>
          <w:szCs w:val="28"/>
        </w:rPr>
        <w:t>Средства реализации П</w:t>
      </w:r>
      <w:r w:rsidR="00B04ACC" w:rsidRPr="00C55A57">
        <w:rPr>
          <w:rFonts w:ascii="Times New Roman" w:hAnsi="Times New Roman"/>
          <w:i/>
          <w:sz w:val="28"/>
          <w:szCs w:val="28"/>
        </w:rPr>
        <w:t>рограммы</w:t>
      </w:r>
    </w:p>
    <w:p w:rsidR="003B729C" w:rsidRPr="00C55A57" w:rsidRDefault="00340812"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При реализации Программы педагог может использовать различные средства, представленные совокупностью материальных и идеальных объектов:</w:t>
      </w:r>
    </w:p>
    <w:p w:rsidR="003B729C" w:rsidRPr="00C55A57" w:rsidRDefault="003B729C"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w:t>
      </w:r>
      <w:r w:rsidR="00340812" w:rsidRPr="00C55A57">
        <w:rPr>
          <w:rFonts w:ascii="Times New Roman" w:hAnsi="Times New Roman"/>
          <w:b w:val="0"/>
          <w:sz w:val="28"/>
          <w:szCs w:val="28"/>
        </w:rPr>
        <w:t xml:space="preserve"> демонстрационные и раздаточные; </w:t>
      </w:r>
    </w:p>
    <w:p w:rsidR="003B729C" w:rsidRPr="00C55A57" w:rsidRDefault="003B729C"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 </w:t>
      </w:r>
      <w:r w:rsidR="00340812" w:rsidRPr="00C55A57">
        <w:rPr>
          <w:rFonts w:ascii="Times New Roman" w:hAnsi="Times New Roman"/>
          <w:b w:val="0"/>
          <w:sz w:val="28"/>
          <w:szCs w:val="28"/>
        </w:rPr>
        <w:t xml:space="preserve">визуальные, аудийные, аудиовизуальные; </w:t>
      </w:r>
    </w:p>
    <w:p w:rsidR="003B729C" w:rsidRPr="00C55A57" w:rsidRDefault="003B729C"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 </w:t>
      </w:r>
      <w:r w:rsidR="00340812" w:rsidRPr="00C55A57">
        <w:rPr>
          <w:rFonts w:ascii="Times New Roman" w:hAnsi="Times New Roman"/>
          <w:b w:val="0"/>
          <w:sz w:val="28"/>
          <w:szCs w:val="28"/>
        </w:rPr>
        <w:t xml:space="preserve">естественные и искусственные; </w:t>
      </w:r>
    </w:p>
    <w:p w:rsidR="003B729C" w:rsidRPr="00C55A57" w:rsidRDefault="003B729C"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 </w:t>
      </w:r>
      <w:r w:rsidR="00340812" w:rsidRPr="00C55A57">
        <w:rPr>
          <w:rFonts w:ascii="Times New Roman" w:hAnsi="Times New Roman"/>
          <w:b w:val="0"/>
          <w:sz w:val="28"/>
          <w:szCs w:val="28"/>
        </w:rPr>
        <w:t xml:space="preserve">реальные и виртуальные. </w:t>
      </w:r>
    </w:p>
    <w:p w:rsidR="003B729C" w:rsidRPr="00C55A57" w:rsidRDefault="00340812"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Данные средства используются для развития следующих видов деятельности детей: </w:t>
      </w:r>
    </w:p>
    <w:p w:rsidR="003B729C" w:rsidRPr="00C55A57" w:rsidRDefault="003B729C"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 </w:t>
      </w:r>
      <w:r w:rsidR="00340812" w:rsidRPr="00C55A57">
        <w:rPr>
          <w:rFonts w:ascii="Times New Roman" w:hAnsi="Times New Roman"/>
          <w:b w:val="0"/>
          <w:sz w:val="28"/>
          <w:szCs w:val="28"/>
        </w:rPr>
        <w:t xml:space="preserve">двигательной (оборудование для ходьбы, бега, ползания, лазанья, прыгания, занятий с мячом и др.); </w:t>
      </w:r>
    </w:p>
    <w:p w:rsidR="003B729C" w:rsidRPr="00C55A57" w:rsidRDefault="003B729C"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 </w:t>
      </w:r>
      <w:r w:rsidR="00340812" w:rsidRPr="00C55A57">
        <w:rPr>
          <w:rFonts w:ascii="Times New Roman" w:hAnsi="Times New Roman"/>
          <w:b w:val="0"/>
          <w:sz w:val="28"/>
          <w:szCs w:val="28"/>
        </w:rPr>
        <w:t xml:space="preserve">предметной (образные и дидактические игрушки, реальные предметы и др.); </w:t>
      </w:r>
    </w:p>
    <w:p w:rsidR="003B729C" w:rsidRPr="00C55A57" w:rsidRDefault="003B729C"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 </w:t>
      </w:r>
      <w:r w:rsidR="00340812" w:rsidRPr="00C55A57">
        <w:rPr>
          <w:rFonts w:ascii="Times New Roman" w:hAnsi="Times New Roman"/>
          <w:b w:val="0"/>
          <w:sz w:val="28"/>
          <w:szCs w:val="28"/>
        </w:rPr>
        <w:t xml:space="preserve">игровой (игры, игрушки, игровое оборудование и др.); </w:t>
      </w:r>
    </w:p>
    <w:p w:rsidR="003B729C" w:rsidRPr="00C55A57" w:rsidRDefault="003B729C"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 </w:t>
      </w:r>
      <w:r w:rsidR="00340812" w:rsidRPr="00C55A57">
        <w:rPr>
          <w:rFonts w:ascii="Times New Roman" w:hAnsi="Times New Roman"/>
          <w:b w:val="0"/>
          <w:sz w:val="28"/>
          <w:szCs w:val="28"/>
        </w:rPr>
        <w:t xml:space="preserve">коммуникативной (дидактический материал, предметы, игрушки, видеофильмы и др.); </w:t>
      </w:r>
    </w:p>
    <w:p w:rsidR="003B729C" w:rsidRPr="00C55A57" w:rsidRDefault="003B729C"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 </w:t>
      </w:r>
      <w:r w:rsidR="00340812" w:rsidRPr="00C55A57">
        <w:rPr>
          <w:rFonts w:ascii="Times New Roman" w:hAnsi="Times New Roman"/>
          <w:b w:val="0"/>
          <w:sz w:val="28"/>
          <w:szCs w:val="28"/>
        </w:rPr>
        <w:t xml:space="preserve">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 </w:t>
      </w:r>
    </w:p>
    <w:p w:rsidR="003B729C" w:rsidRPr="00C55A57" w:rsidRDefault="003B729C"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 </w:t>
      </w:r>
      <w:r w:rsidR="00340812" w:rsidRPr="00C55A57">
        <w:rPr>
          <w:rFonts w:ascii="Times New Roman" w:hAnsi="Times New Roman"/>
          <w:b w:val="0"/>
          <w:sz w:val="28"/>
          <w:szCs w:val="28"/>
        </w:rPr>
        <w:t xml:space="preserve">чтения художественной литературы (книги для детского чтения, в том числе аудиокниги, иллюстративный материал); </w:t>
      </w:r>
    </w:p>
    <w:p w:rsidR="003B729C" w:rsidRPr="00C55A57" w:rsidRDefault="003B729C"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 </w:t>
      </w:r>
      <w:r w:rsidR="00340812" w:rsidRPr="00C55A57">
        <w:rPr>
          <w:rFonts w:ascii="Times New Roman" w:hAnsi="Times New Roman"/>
          <w:b w:val="0"/>
          <w:sz w:val="28"/>
          <w:szCs w:val="28"/>
        </w:rPr>
        <w:t xml:space="preserve">трудовой (оборудование и инвентарь для всех видов труда); </w:t>
      </w:r>
    </w:p>
    <w:p w:rsidR="002005F6" w:rsidRPr="00C55A57" w:rsidRDefault="003B729C"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 </w:t>
      </w:r>
      <w:r w:rsidR="00340812" w:rsidRPr="00C55A57">
        <w:rPr>
          <w:rFonts w:ascii="Times New Roman" w:hAnsi="Times New Roman"/>
          <w:b w:val="0"/>
          <w:sz w:val="28"/>
          <w:szCs w:val="28"/>
        </w:rPr>
        <w:t>продуктивной (оборудование и материалы для лепки, аппликации, рисования и конструирования)</w:t>
      </w:r>
      <w:r w:rsidRPr="00C55A57">
        <w:rPr>
          <w:rFonts w:ascii="Times New Roman" w:hAnsi="Times New Roman"/>
          <w:b w:val="0"/>
          <w:sz w:val="28"/>
          <w:szCs w:val="28"/>
        </w:rPr>
        <w:t>;</w:t>
      </w:r>
    </w:p>
    <w:p w:rsidR="003B729C" w:rsidRPr="00C55A57" w:rsidRDefault="003B729C"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музыкальной</w:t>
      </w:r>
      <w:r w:rsidRPr="00C55A57">
        <w:rPr>
          <w:rFonts w:ascii="Times New Roman" w:hAnsi="Times New Roman"/>
          <w:sz w:val="28"/>
          <w:szCs w:val="28"/>
        </w:rPr>
        <w:t xml:space="preserve"> </w:t>
      </w:r>
      <w:r w:rsidRPr="00C55A57">
        <w:rPr>
          <w:rFonts w:ascii="Times New Roman" w:hAnsi="Times New Roman"/>
          <w:b w:val="0"/>
          <w:sz w:val="28"/>
          <w:szCs w:val="28"/>
        </w:rPr>
        <w:t>(детские музыкальные инструменты, дидактический материал и др.).</w:t>
      </w:r>
    </w:p>
    <w:p w:rsidR="003B729C" w:rsidRPr="00C55A57" w:rsidRDefault="003B729C"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w:t>
      </w:r>
      <w:r w:rsidRPr="00C55A57">
        <w:rPr>
          <w:rFonts w:ascii="Times New Roman" w:hAnsi="Times New Roman"/>
          <w:b w:val="0"/>
          <w:sz w:val="28"/>
          <w:szCs w:val="28"/>
        </w:rPr>
        <w:lastRenderedPageBreak/>
        <w:t xml:space="preserve">ожиданий, желаний детей. Важное значение имеет признание приоритетной субъективной позиции ребенка в образовательном процессе. </w:t>
      </w:r>
    </w:p>
    <w:p w:rsidR="003B729C" w:rsidRPr="00C55A57" w:rsidRDefault="003B729C"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При выборе форм, методов, средств реализации Программы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w:t>
      </w:r>
    </w:p>
    <w:p w:rsidR="003B729C" w:rsidRPr="00C55A57" w:rsidRDefault="003B729C"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A44CDE" w:rsidRPr="00C55A57" w:rsidRDefault="00A44CDE" w:rsidP="00C55A57">
      <w:pPr>
        <w:spacing w:after="0" w:line="240" w:lineRule="auto"/>
        <w:ind w:firstLine="709"/>
        <w:jc w:val="both"/>
        <w:rPr>
          <w:rFonts w:ascii="Times New Roman" w:hAnsi="Times New Roman"/>
          <w:i/>
          <w:sz w:val="28"/>
          <w:szCs w:val="28"/>
        </w:rPr>
      </w:pPr>
    </w:p>
    <w:p w:rsidR="00DF60A7" w:rsidRPr="00C55A57" w:rsidRDefault="00DF60A7" w:rsidP="00C55A57">
      <w:pPr>
        <w:spacing w:after="0" w:line="240" w:lineRule="auto"/>
        <w:ind w:firstLine="709"/>
        <w:jc w:val="both"/>
        <w:rPr>
          <w:rFonts w:ascii="Times New Roman" w:hAnsi="Times New Roman"/>
          <w:sz w:val="28"/>
          <w:szCs w:val="28"/>
        </w:rPr>
      </w:pPr>
      <w:r w:rsidRPr="00C55A57">
        <w:rPr>
          <w:rFonts w:ascii="Times New Roman" w:hAnsi="Times New Roman"/>
          <w:sz w:val="28"/>
          <w:szCs w:val="28"/>
        </w:rPr>
        <w:t>2.3. Особенности образовательной деятельности разных видов и культурных практик</w:t>
      </w:r>
    </w:p>
    <w:p w:rsidR="003B729C" w:rsidRPr="00C55A57" w:rsidRDefault="003B729C"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Образовательная деятельность в МБДОУ «ДС №5 «Красная шапочка» включает: </w:t>
      </w:r>
    </w:p>
    <w:p w:rsidR="003B729C" w:rsidRPr="00C55A57" w:rsidRDefault="003B729C"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 образовательную деятельность, осуществляемую в процессе организации различных видов детской деятельности; </w:t>
      </w:r>
    </w:p>
    <w:p w:rsidR="003B729C" w:rsidRPr="00C55A57" w:rsidRDefault="003B729C"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 образовательную деятельность, осуществляемую в ходе режимных процессов; </w:t>
      </w:r>
    </w:p>
    <w:p w:rsidR="003B729C" w:rsidRPr="00C55A57" w:rsidRDefault="003B729C"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самостоятельную деятельность</w:t>
      </w:r>
      <w:r w:rsidRPr="00C55A57">
        <w:rPr>
          <w:rFonts w:ascii="Times New Roman" w:hAnsi="Times New Roman"/>
          <w:sz w:val="28"/>
          <w:szCs w:val="28"/>
        </w:rPr>
        <w:t xml:space="preserve"> </w:t>
      </w:r>
      <w:r w:rsidRPr="00C55A57">
        <w:rPr>
          <w:rFonts w:ascii="Times New Roman" w:hAnsi="Times New Roman"/>
          <w:b w:val="0"/>
          <w:sz w:val="28"/>
          <w:szCs w:val="28"/>
        </w:rPr>
        <w:t xml:space="preserve">детей; </w:t>
      </w:r>
    </w:p>
    <w:p w:rsidR="003B729C" w:rsidRPr="00C55A57" w:rsidRDefault="003B729C"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взаимодействие с семьями детей по реализа</w:t>
      </w:r>
      <w:r w:rsidR="00830390">
        <w:rPr>
          <w:rFonts w:ascii="Times New Roman" w:hAnsi="Times New Roman"/>
          <w:b w:val="0"/>
          <w:sz w:val="28"/>
          <w:szCs w:val="28"/>
        </w:rPr>
        <w:t>ции образовательной программы дошкольного образования</w:t>
      </w:r>
      <w:r w:rsidRPr="00C55A57">
        <w:rPr>
          <w:rFonts w:ascii="Times New Roman" w:hAnsi="Times New Roman"/>
          <w:b w:val="0"/>
          <w:sz w:val="28"/>
          <w:szCs w:val="28"/>
        </w:rPr>
        <w:t>.</w:t>
      </w:r>
    </w:p>
    <w:p w:rsidR="007A1EE8" w:rsidRPr="00C55A57" w:rsidRDefault="007A1EE8"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 </w:t>
      </w:r>
    </w:p>
    <w:p w:rsidR="007A1EE8" w:rsidRPr="00C55A57" w:rsidRDefault="007A1EE8"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 совместная деятельность педагога с ребенком, где, взаимодействуя с ребенком, он выполняет функции педагога: обучает ребенка чему-то новому; </w:t>
      </w:r>
    </w:p>
    <w:p w:rsidR="007A1EE8" w:rsidRPr="00C55A57" w:rsidRDefault="007A1EE8"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 совместная деятельность ребенка с педагогом, при которой ребенок и педагог - равноправные партнеры; </w:t>
      </w:r>
    </w:p>
    <w:p w:rsidR="007A1EE8" w:rsidRPr="00C55A57" w:rsidRDefault="007A1EE8"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 </w:t>
      </w:r>
    </w:p>
    <w:p w:rsidR="007A1EE8" w:rsidRPr="00C55A57" w:rsidRDefault="007A1EE8"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 </w:t>
      </w:r>
    </w:p>
    <w:p w:rsidR="007A1EE8" w:rsidRPr="00C55A57" w:rsidRDefault="007A1EE8"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 самостоятельная, спонтанно возникающая, совместная деятельность детей без всякого участия педагога. Это могут быть самостоятельные игры детей </w:t>
      </w:r>
      <w:r w:rsidRPr="00C55A57">
        <w:rPr>
          <w:rFonts w:ascii="Times New Roman" w:hAnsi="Times New Roman"/>
          <w:b w:val="0"/>
          <w:sz w:val="28"/>
          <w:szCs w:val="28"/>
        </w:rPr>
        <w:lastRenderedPageBreak/>
        <w:t>(сюжетно-ролевые, режиссерские, театрализованные, игры с правилами, музыкальные и др.), самостоятельная изобразительная деятельность по выбору детей, самостоятельная познавательно-исследовательская деятельность (опыты, эксперименты и др.).</w:t>
      </w:r>
    </w:p>
    <w:p w:rsidR="00321577" w:rsidRPr="00C55A57" w:rsidRDefault="00321577"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w:t>
      </w:r>
      <w:r w:rsidRPr="00C55A57">
        <w:rPr>
          <w:rFonts w:ascii="Times New Roman" w:hAnsi="Times New Roman"/>
          <w:sz w:val="28"/>
          <w:szCs w:val="28"/>
        </w:rPr>
        <w:t xml:space="preserve"> </w:t>
      </w:r>
      <w:r w:rsidRPr="00C55A57">
        <w:rPr>
          <w:rFonts w:ascii="Times New Roman" w:hAnsi="Times New Roman"/>
          <w:b w:val="0"/>
          <w:sz w:val="28"/>
          <w:szCs w:val="28"/>
        </w:rPr>
        <w:t>Эту информацию педагог может получить в процессе наблюдения за деятельностью детей в ходе проведения педагогической диагностики.</w:t>
      </w:r>
      <w:r w:rsidRPr="00C55A57">
        <w:rPr>
          <w:rFonts w:ascii="Times New Roman" w:hAnsi="Times New Roman"/>
          <w:sz w:val="28"/>
          <w:szCs w:val="28"/>
        </w:rPr>
        <w:t xml:space="preserve"> </w:t>
      </w:r>
      <w:r w:rsidRPr="00C55A57">
        <w:rPr>
          <w:rFonts w:ascii="Times New Roman" w:hAnsi="Times New Roman"/>
          <w:b w:val="0"/>
          <w:sz w:val="28"/>
          <w:szCs w:val="28"/>
        </w:rPr>
        <w:t>На основе полученных результатов организуются разные виды деятельности, соответствующие возрасту детей.</w:t>
      </w:r>
    </w:p>
    <w:p w:rsidR="00230288" w:rsidRPr="00C55A57" w:rsidRDefault="00230288"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E2684E" w:rsidRPr="00C55A57" w:rsidRDefault="007A1EE8"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 Детство без игры и вне игры не представляется возможным. </w:t>
      </w:r>
    </w:p>
    <w:p w:rsidR="00E2684E" w:rsidRPr="00C55A57" w:rsidRDefault="007A1EE8"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 </w:t>
      </w:r>
    </w:p>
    <w:p w:rsidR="007A1EE8" w:rsidRPr="00C55A57" w:rsidRDefault="007A1EE8"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 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w:t>
      </w:r>
    </w:p>
    <w:p w:rsidR="003B729C" w:rsidRPr="00830390" w:rsidRDefault="003B729C" w:rsidP="00830390">
      <w:pPr>
        <w:spacing w:after="0" w:line="240" w:lineRule="auto"/>
        <w:rPr>
          <w:rFonts w:ascii="Times New Roman" w:hAnsi="Times New Roman"/>
          <w:sz w:val="28"/>
          <w:szCs w:val="28"/>
        </w:rPr>
      </w:pPr>
      <w:r w:rsidRPr="00830390">
        <w:rPr>
          <w:rFonts w:ascii="Times New Roman" w:hAnsi="Times New Roman"/>
          <w:sz w:val="28"/>
          <w:szCs w:val="28"/>
        </w:rPr>
        <w:t>Содержание образовательной дея</w:t>
      </w:r>
      <w:r w:rsidR="00830390" w:rsidRPr="00830390">
        <w:rPr>
          <w:rFonts w:ascii="Times New Roman" w:hAnsi="Times New Roman"/>
          <w:sz w:val="28"/>
          <w:szCs w:val="28"/>
        </w:rPr>
        <w:t>тельности</w:t>
      </w:r>
    </w:p>
    <w:tbl>
      <w:tblPr>
        <w:tblStyle w:val="aff1"/>
        <w:tblW w:w="0" w:type="auto"/>
        <w:tblLook w:val="04A0" w:firstRow="1" w:lastRow="0" w:firstColumn="1" w:lastColumn="0" w:noHBand="0" w:noVBand="1"/>
      </w:tblPr>
      <w:tblGrid>
        <w:gridCol w:w="2376"/>
        <w:gridCol w:w="7765"/>
      </w:tblGrid>
      <w:tr w:rsidR="003B729C" w:rsidRPr="00C55A57" w:rsidTr="009C5004">
        <w:tc>
          <w:tcPr>
            <w:tcW w:w="2376" w:type="dxa"/>
          </w:tcPr>
          <w:p w:rsidR="003B729C" w:rsidRPr="00C55A57" w:rsidRDefault="00707F59" w:rsidP="00830390">
            <w:pPr>
              <w:spacing w:after="0" w:line="240" w:lineRule="auto"/>
              <w:rPr>
                <w:i/>
                <w:sz w:val="28"/>
                <w:szCs w:val="28"/>
              </w:rPr>
            </w:pPr>
            <w:r w:rsidRPr="00C55A57">
              <w:rPr>
                <w:i/>
                <w:sz w:val="28"/>
                <w:szCs w:val="28"/>
              </w:rPr>
              <w:t>Структура образовательной деятельности</w:t>
            </w:r>
          </w:p>
        </w:tc>
        <w:tc>
          <w:tcPr>
            <w:tcW w:w="7765" w:type="dxa"/>
          </w:tcPr>
          <w:p w:rsidR="003B729C" w:rsidRPr="00C55A57" w:rsidRDefault="00707F59" w:rsidP="00830390">
            <w:pPr>
              <w:spacing w:after="0" w:line="240" w:lineRule="auto"/>
              <w:ind w:firstLine="34"/>
              <w:rPr>
                <w:i/>
                <w:sz w:val="28"/>
                <w:szCs w:val="28"/>
              </w:rPr>
            </w:pPr>
            <w:r w:rsidRPr="00C55A57">
              <w:rPr>
                <w:i/>
                <w:sz w:val="28"/>
                <w:szCs w:val="28"/>
              </w:rPr>
              <w:t>Содержание образовательной деятельности</w:t>
            </w:r>
          </w:p>
        </w:tc>
      </w:tr>
      <w:tr w:rsidR="003B729C" w:rsidRPr="00C55A57" w:rsidTr="009C5004">
        <w:tc>
          <w:tcPr>
            <w:tcW w:w="2376" w:type="dxa"/>
          </w:tcPr>
          <w:p w:rsidR="003B729C" w:rsidRPr="00C55A57" w:rsidRDefault="00707F59" w:rsidP="00830390">
            <w:pPr>
              <w:spacing w:after="0" w:line="240" w:lineRule="auto"/>
              <w:jc w:val="left"/>
              <w:rPr>
                <w:b w:val="0"/>
                <w:sz w:val="28"/>
                <w:szCs w:val="28"/>
              </w:rPr>
            </w:pPr>
            <w:r w:rsidRPr="00C55A57">
              <w:rPr>
                <w:b w:val="0"/>
                <w:sz w:val="28"/>
                <w:szCs w:val="28"/>
              </w:rPr>
              <w:t>Утренний отрезок времени</w:t>
            </w:r>
          </w:p>
        </w:tc>
        <w:tc>
          <w:tcPr>
            <w:tcW w:w="7765" w:type="dxa"/>
          </w:tcPr>
          <w:p w:rsidR="00073736" w:rsidRPr="00C55A57" w:rsidRDefault="00073736" w:rsidP="00830390">
            <w:pPr>
              <w:spacing w:after="0" w:line="240" w:lineRule="auto"/>
              <w:ind w:firstLine="34"/>
              <w:jc w:val="both"/>
              <w:rPr>
                <w:b w:val="0"/>
                <w:sz w:val="28"/>
                <w:szCs w:val="28"/>
              </w:rPr>
            </w:pPr>
            <w:r w:rsidRPr="00C55A57">
              <w:rPr>
                <w:b w:val="0"/>
                <w:sz w:val="28"/>
                <w:szCs w:val="28"/>
              </w:rPr>
              <w:t xml:space="preserve">Образовательная деятельность, осуществляемая в утренний отрезок времени, может включать: </w:t>
            </w:r>
          </w:p>
          <w:p w:rsidR="00707F59" w:rsidRPr="00C55A57" w:rsidRDefault="00707F59" w:rsidP="00830390">
            <w:pPr>
              <w:spacing w:after="0" w:line="240" w:lineRule="auto"/>
              <w:ind w:firstLine="34"/>
              <w:jc w:val="both"/>
              <w:rPr>
                <w:b w:val="0"/>
                <w:sz w:val="28"/>
                <w:szCs w:val="28"/>
              </w:rPr>
            </w:pPr>
            <w:r w:rsidRPr="00C55A57">
              <w:rPr>
                <w:b w:val="0"/>
                <w:sz w:val="28"/>
                <w:szCs w:val="28"/>
              </w:rPr>
              <w:t xml:space="preserve">- игровые ситуации, индивидуальные игры и игры небольшими подгруппами (сюжетно-ролевые, режиссерские, дидактические, подвижные, музыкальные и др.); </w:t>
            </w:r>
          </w:p>
          <w:p w:rsidR="00707F59" w:rsidRPr="00C55A57" w:rsidRDefault="00707F59" w:rsidP="00830390">
            <w:pPr>
              <w:spacing w:after="0" w:line="240" w:lineRule="auto"/>
              <w:ind w:firstLine="34"/>
              <w:jc w:val="both"/>
              <w:rPr>
                <w:b w:val="0"/>
                <w:sz w:val="28"/>
                <w:szCs w:val="28"/>
              </w:rPr>
            </w:pPr>
            <w:r w:rsidRPr="00C55A57">
              <w:rPr>
                <w:b w:val="0"/>
                <w:sz w:val="28"/>
                <w:szCs w:val="28"/>
              </w:rPr>
              <w:lastRenderedPageBreak/>
              <w:t xml:space="preserve">-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w:t>
            </w:r>
          </w:p>
          <w:p w:rsidR="00707F59" w:rsidRPr="00C55A57" w:rsidRDefault="00707F59" w:rsidP="00830390">
            <w:pPr>
              <w:spacing w:after="0" w:line="240" w:lineRule="auto"/>
              <w:ind w:firstLine="34"/>
              <w:jc w:val="both"/>
              <w:rPr>
                <w:b w:val="0"/>
                <w:sz w:val="28"/>
                <w:szCs w:val="28"/>
              </w:rPr>
            </w:pPr>
            <w:r w:rsidRPr="00C55A57">
              <w:rPr>
                <w:b w:val="0"/>
                <w:sz w:val="28"/>
                <w:szCs w:val="28"/>
              </w:rPr>
              <w:t xml:space="preserve">- практические, проблемные ситуации, упражнения (по освоению культурно-гигиенических навыков и культуры здоровья, правил и норм поведения и др.); </w:t>
            </w:r>
          </w:p>
          <w:p w:rsidR="00707F59" w:rsidRPr="00C55A57" w:rsidRDefault="00707F59" w:rsidP="00830390">
            <w:pPr>
              <w:spacing w:after="0" w:line="240" w:lineRule="auto"/>
              <w:ind w:firstLine="34"/>
              <w:jc w:val="both"/>
              <w:rPr>
                <w:b w:val="0"/>
                <w:sz w:val="28"/>
                <w:szCs w:val="28"/>
              </w:rPr>
            </w:pPr>
            <w:r w:rsidRPr="00C55A57">
              <w:rPr>
                <w:b w:val="0"/>
                <w:sz w:val="28"/>
                <w:szCs w:val="28"/>
              </w:rPr>
              <w:t xml:space="preserve">- наблюдения за объектами и явлениями природы, трудом взрослых; </w:t>
            </w:r>
          </w:p>
          <w:p w:rsidR="00707F59" w:rsidRPr="00C55A57" w:rsidRDefault="00707F59" w:rsidP="00830390">
            <w:pPr>
              <w:spacing w:after="0" w:line="240" w:lineRule="auto"/>
              <w:ind w:firstLine="34"/>
              <w:jc w:val="both"/>
              <w:rPr>
                <w:b w:val="0"/>
                <w:sz w:val="28"/>
                <w:szCs w:val="28"/>
              </w:rPr>
            </w:pPr>
            <w:r w:rsidRPr="00C55A57">
              <w:rPr>
                <w:b w:val="0"/>
                <w:sz w:val="28"/>
                <w:szCs w:val="28"/>
              </w:rPr>
              <w:t>- трудовые поручения и дежурства (сервировка стола к приему пищи, уход за комнатными растениями и др.);</w:t>
            </w:r>
          </w:p>
          <w:p w:rsidR="00707F59" w:rsidRPr="00C55A57" w:rsidRDefault="00707F59" w:rsidP="00830390">
            <w:pPr>
              <w:spacing w:after="0" w:line="240" w:lineRule="auto"/>
              <w:ind w:firstLine="34"/>
              <w:jc w:val="both"/>
              <w:rPr>
                <w:b w:val="0"/>
                <w:sz w:val="28"/>
                <w:szCs w:val="28"/>
              </w:rPr>
            </w:pPr>
            <w:r w:rsidRPr="00C55A57">
              <w:rPr>
                <w:b w:val="0"/>
                <w:sz w:val="28"/>
                <w:szCs w:val="28"/>
              </w:rPr>
              <w:t>- индивидуальную работу с детьми в соответствии с задачами разных образовательных областей;</w:t>
            </w:r>
          </w:p>
          <w:p w:rsidR="00707F59" w:rsidRPr="00C55A57" w:rsidRDefault="00707F59" w:rsidP="00830390">
            <w:pPr>
              <w:spacing w:after="0" w:line="240" w:lineRule="auto"/>
              <w:ind w:firstLine="34"/>
              <w:jc w:val="both"/>
              <w:rPr>
                <w:b w:val="0"/>
                <w:sz w:val="28"/>
                <w:szCs w:val="28"/>
              </w:rPr>
            </w:pPr>
            <w:r w:rsidRPr="00C55A57">
              <w:rPr>
                <w:b w:val="0"/>
                <w:sz w:val="28"/>
                <w:szCs w:val="28"/>
              </w:rPr>
              <w:t>-  продуктивную деятельность детей по интересам детей (рисование, конструирование, лепка и др.);</w:t>
            </w:r>
          </w:p>
          <w:p w:rsidR="003B729C" w:rsidRPr="00C55A57" w:rsidRDefault="00707F59" w:rsidP="00830390">
            <w:pPr>
              <w:spacing w:after="0" w:line="240" w:lineRule="auto"/>
              <w:ind w:firstLine="34"/>
              <w:jc w:val="both"/>
              <w:rPr>
                <w:b w:val="0"/>
                <w:sz w:val="28"/>
                <w:szCs w:val="28"/>
              </w:rPr>
            </w:pPr>
            <w:r w:rsidRPr="00C55A57">
              <w:rPr>
                <w:b w:val="0"/>
                <w:sz w:val="28"/>
                <w:szCs w:val="28"/>
              </w:rPr>
              <w:t>-  оздоровительные и закаливающие процедуры, здоровьесберегающие мероприятия, двигательную деятельность (подвижные игры, гимнастика и др.).</w:t>
            </w:r>
          </w:p>
        </w:tc>
      </w:tr>
      <w:tr w:rsidR="003B729C" w:rsidRPr="00C55A57" w:rsidTr="009C5004">
        <w:tc>
          <w:tcPr>
            <w:tcW w:w="2376" w:type="dxa"/>
          </w:tcPr>
          <w:p w:rsidR="003B729C" w:rsidRPr="00C55A57" w:rsidRDefault="00707F59" w:rsidP="00830390">
            <w:pPr>
              <w:spacing w:after="0" w:line="240" w:lineRule="auto"/>
              <w:jc w:val="both"/>
              <w:rPr>
                <w:b w:val="0"/>
                <w:sz w:val="28"/>
                <w:szCs w:val="28"/>
              </w:rPr>
            </w:pPr>
            <w:r w:rsidRPr="00C55A57">
              <w:rPr>
                <w:b w:val="0"/>
                <w:sz w:val="28"/>
                <w:szCs w:val="28"/>
              </w:rPr>
              <w:lastRenderedPageBreak/>
              <w:t>Занятие</w:t>
            </w:r>
          </w:p>
        </w:tc>
        <w:tc>
          <w:tcPr>
            <w:tcW w:w="7765" w:type="dxa"/>
          </w:tcPr>
          <w:p w:rsidR="003B729C" w:rsidRPr="00C55A57" w:rsidRDefault="00DE7B77" w:rsidP="00830390">
            <w:pPr>
              <w:spacing w:after="0" w:line="240" w:lineRule="auto"/>
              <w:ind w:firstLine="34"/>
              <w:jc w:val="both"/>
              <w:rPr>
                <w:b w:val="0"/>
                <w:sz w:val="28"/>
                <w:szCs w:val="28"/>
              </w:rPr>
            </w:pPr>
            <w:r w:rsidRPr="00C55A57">
              <w:rPr>
                <w:b w:val="0"/>
                <w:sz w:val="28"/>
                <w:szCs w:val="28"/>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r w:rsidRPr="00C55A57">
              <w:rPr>
                <w:sz w:val="28"/>
                <w:szCs w:val="28"/>
              </w:rPr>
              <w:t xml:space="preserve">. </w:t>
            </w:r>
            <w:r w:rsidRPr="00C55A57">
              <w:rPr>
                <w:b w:val="0"/>
                <w:sz w:val="28"/>
                <w:szCs w:val="28"/>
              </w:rPr>
              <w:t>Занятие м</w:t>
            </w:r>
            <w:r w:rsidR="00707F59" w:rsidRPr="00C55A57">
              <w:rPr>
                <w:b w:val="0"/>
                <w:sz w:val="28"/>
                <w:szCs w:val="28"/>
              </w:rPr>
              <w:t>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др.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r w:rsidR="00073736" w:rsidRPr="00C55A57">
              <w:rPr>
                <w:sz w:val="28"/>
                <w:szCs w:val="28"/>
              </w:rPr>
              <w:t xml:space="preserve"> </w:t>
            </w:r>
            <w:r w:rsidR="00073736" w:rsidRPr="00C55A57">
              <w:rPr>
                <w:b w:val="0"/>
                <w:sz w:val="28"/>
                <w:szCs w:val="28"/>
              </w:rPr>
              <w:t>Содержание и педагогически обоснованную методику проведения занятий педагог может выбирать самостоятельно.</w:t>
            </w:r>
          </w:p>
        </w:tc>
      </w:tr>
      <w:tr w:rsidR="003B729C" w:rsidRPr="00C55A57" w:rsidTr="009C5004">
        <w:tc>
          <w:tcPr>
            <w:tcW w:w="2376" w:type="dxa"/>
          </w:tcPr>
          <w:p w:rsidR="003B729C" w:rsidRPr="00C55A57" w:rsidRDefault="00073736" w:rsidP="00830390">
            <w:pPr>
              <w:spacing w:after="0" w:line="240" w:lineRule="auto"/>
              <w:jc w:val="both"/>
              <w:rPr>
                <w:b w:val="0"/>
                <w:sz w:val="28"/>
                <w:szCs w:val="28"/>
              </w:rPr>
            </w:pPr>
            <w:r w:rsidRPr="00C55A57">
              <w:rPr>
                <w:b w:val="0"/>
                <w:sz w:val="28"/>
                <w:szCs w:val="28"/>
              </w:rPr>
              <w:t>Прогулка</w:t>
            </w:r>
          </w:p>
        </w:tc>
        <w:tc>
          <w:tcPr>
            <w:tcW w:w="7765" w:type="dxa"/>
          </w:tcPr>
          <w:p w:rsidR="00073736" w:rsidRPr="00C55A57" w:rsidRDefault="00073736" w:rsidP="00830390">
            <w:pPr>
              <w:spacing w:after="0" w:line="240" w:lineRule="auto"/>
              <w:ind w:firstLine="34"/>
              <w:jc w:val="both"/>
              <w:rPr>
                <w:b w:val="0"/>
                <w:sz w:val="28"/>
                <w:szCs w:val="28"/>
              </w:rPr>
            </w:pPr>
            <w:r w:rsidRPr="00C55A57">
              <w:rPr>
                <w:b w:val="0"/>
                <w:sz w:val="28"/>
                <w:szCs w:val="28"/>
              </w:rPr>
              <w:t xml:space="preserve">Образовательная деятельность, осуществляемая во время прогулки, включает: </w:t>
            </w:r>
          </w:p>
          <w:p w:rsidR="00073736" w:rsidRPr="00C55A57" w:rsidRDefault="00073736" w:rsidP="00830390">
            <w:pPr>
              <w:spacing w:after="0" w:line="240" w:lineRule="auto"/>
              <w:ind w:firstLine="34"/>
              <w:jc w:val="both"/>
              <w:rPr>
                <w:b w:val="0"/>
                <w:sz w:val="28"/>
                <w:szCs w:val="28"/>
              </w:rPr>
            </w:pPr>
            <w:r w:rsidRPr="00C55A57">
              <w:rPr>
                <w:b w:val="0"/>
                <w:sz w:val="28"/>
                <w:szCs w:val="28"/>
              </w:rPr>
              <w:t xml:space="preserve">- наблюдения за объектами и явлениями природы, </w:t>
            </w:r>
            <w:r w:rsidRPr="00C55A57">
              <w:rPr>
                <w:b w:val="0"/>
                <w:sz w:val="28"/>
                <w:szCs w:val="28"/>
              </w:rPr>
              <w:lastRenderedPageBreak/>
              <w:t>направленные на установление разнообразных связей и зависимостей в природе, воспитание отношения к ней;</w:t>
            </w:r>
          </w:p>
          <w:p w:rsidR="00073736" w:rsidRPr="00C55A57" w:rsidRDefault="00073736" w:rsidP="00830390">
            <w:pPr>
              <w:spacing w:after="0" w:line="240" w:lineRule="auto"/>
              <w:ind w:firstLine="34"/>
              <w:jc w:val="both"/>
              <w:rPr>
                <w:b w:val="0"/>
                <w:sz w:val="28"/>
                <w:szCs w:val="28"/>
              </w:rPr>
            </w:pPr>
            <w:r w:rsidRPr="00C55A57">
              <w:rPr>
                <w:b w:val="0"/>
                <w:sz w:val="28"/>
                <w:szCs w:val="28"/>
              </w:rPr>
              <w:t>-  подвижные игры и спортивные упражнения, направленные на оптимизацию режима двигательной активности и укрепление здоровья детей;</w:t>
            </w:r>
          </w:p>
          <w:p w:rsidR="00073736" w:rsidRPr="00C55A57" w:rsidRDefault="00073736" w:rsidP="00830390">
            <w:pPr>
              <w:spacing w:after="0" w:line="240" w:lineRule="auto"/>
              <w:ind w:firstLine="34"/>
              <w:jc w:val="both"/>
              <w:rPr>
                <w:b w:val="0"/>
                <w:sz w:val="28"/>
                <w:szCs w:val="28"/>
              </w:rPr>
            </w:pPr>
            <w:r w:rsidRPr="00C55A57">
              <w:rPr>
                <w:b w:val="0"/>
                <w:sz w:val="28"/>
                <w:szCs w:val="28"/>
              </w:rPr>
              <w:t xml:space="preserve">-  экспериментирование с объектами неживой природы; </w:t>
            </w:r>
          </w:p>
          <w:p w:rsidR="00073736" w:rsidRPr="00C55A57" w:rsidRDefault="00073736" w:rsidP="00830390">
            <w:pPr>
              <w:spacing w:after="0" w:line="240" w:lineRule="auto"/>
              <w:ind w:firstLine="34"/>
              <w:jc w:val="both"/>
              <w:rPr>
                <w:b w:val="0"/>
                <w:sz w:val="28"/>
                <w:szCs w:val="28"/>
              </w:rPr>
            </w:pPr>
            <w:r w:rsidRPr="00C55A57">
              <w:rPr>
                <w:b w:val="0"/>
                <w:sz w:val="28"/>
                <w:szCs w:val="28"/>
              </w:rPr>
              <w:t xml:space="preserve">- сюжетно-ролевые и конструктивные игры (с песком, со снегом, с природным материалом); </w:t>
            </w:r>
          </w:p>
          <w:p w:rsidR="00073736" w:rsidRPr="00C55A57" w:rsidRDefault="00073736" w:rsidP="00830390">
            <w:pPr>
              <w:spacing w:after="0" w:line="240" w:lineRule="auto"/>
              <w:ind w:firstLine="34"/>
              <w:jc w:val="both"/>
              <w:rPr>
                <w:b w:val="0"/>
                <w:sz w:val="28"/>
                <w:szCs w:val="28"/>
              </w:rPr>
            </w:pPr>
            <w:r w:rsidRPr="00C55A57">
              <w:rPr>
                <w:b w:val="0"/>
                <w:sz w:val="28"/>
                <w:szCs w:val="28"/>
              </w:rPr>
              <w:t xml:space="preserve">- элементарную трудовую деятельность детей на участке ДОО; </w:t>
            </w:r>
          </w:p>
          <w:p w:rsidR="00073736" w:rsidRPr="00C55A57" w:rsidRDefault="00073736" w:rsidP="00830390">
            <w:pPr>
              <w:spacing w:after="0" w:line="240" w:lineRule="auto"/>
              <w:ind w:firstLine="34"/>
              <w:jc w:val="both"/>
              <w:rPr>
                <w:b w:val="0"/>
                <w:sz w:val="28"/>
                <w:szCs w:val="28"/>
              </w:rPr>
            </w:pPr>
            <w:r w:rsidRPr="00C55A57">
              <w:rPr>
                <w:b w:val="0"/>
                <w:sz w:val="28"/>
                <w:szCs w:val="28"/>
              </w:rPr>
              <w:t>- свободное общение педагога с детьми, индивидуальную</w:t>
            </w:r>
            <w:r w:rsidRPr="00C55A57">
              <w:rPr>
                <w:sz w:val="28"/>
                <w:szCs w:val="28"/>
              </w:rPr>
              <w:t xml:space="preserve"> </w:t>
            </w:r>
            <w:r w:rsidRPr="00C55A57">
              <w:rPr>
                <w:b w:val="0"/>
                <w:sz w:val="28"/>
                <w:szCs w:val="28"/>
              </w:rPr>
              <w:t xml:space="preserve">работу; </w:t>
            </w:r>
          </w:p>
          <w:p w:rsidR="003B729C" w:rsidRPr="00C55A57" w:rsidRDefault="00073736" w:rsidP="00830390">
            <w:pPr>
              <w:spacing w:after="0" w:line="240" w:lineRule="auto"/>
              <w:ind w:firstLine="34"/>
              <w:jc w:val="both"/>
              <w:rPr>
                <w:b w:val="0"/>
                <w:sz w:val="28"/>
                <w:szCs w:val="28"/>
              </w:rPr>
            </w:pPr>
            <w:r w:rsidRPr="00C55A57">
              <w:rPr>
                <w:b w:val="0"/>
                <w:sz w:val="28"/>
                <w:szCs w:val="28"/>
              </w:rPr>
              <w:t>- проведение спортивных праздников (при необходимости).</w:t>
            </w:r>
          </w:p>
        </w:tc>
      </w:tr>
      <w:tr w:rsidR="003B729C" w:rsidRPr="00C55A57" w:rsidTr="009C5004">
        <w:tc>
          <w:tcPr>
            <w:tcW w:w="2376" w:type="dxa"/>
          </w:tcPr>
          <w:p w:rsidR="003B729C" w:rsidRPr="00C55A57" w:rsidRDefault="00073736" w:rsidP="00830390">
            <w:pPr>
              <w:spacing w:after="0" w:line="240" w:lineRule="auto"/>
              <w:jc w:val="both"/>
              <w:rPr>
                <w:b w:val="0"/>
                <w:sz w:val="28"/>
                <w:szCs w:val="28"/>
              </w:rPr>
            </w:pPr>
            <w:r w:rsidRPr="00C55A57">
              <w:rPr>
                <w:b w:val="0"/>
                <w:sz w:val="28"/>
                <w:szCs w:val="28"/>
              </w:rPr>
              <w:lastRenderedPageBreak/>
              <w:t>Вторая половина дня</w:t>
            </w:r>
          </w:p>
        </w:tc>
        <w:tc>
          <w:tcPr>
            <w:tcW w:w="7765" w:type="dxa"/>
          </w:tcPr>
          <w:p w:rsidR="00073736" w:rsidRPr="00C55A57" w:rsidRDefault="00073736" w:rsidP="00830390">
            <w:pPr>
              <w:spacing w:after="0" w:line="240" w:lineRule="auto"/>
              <w:ind w:firstLine="34"/>
              <w:jc w:val="both"/>
              <w:rPr>
                <w:b w:val="0"/>
                <w:sz w:val="28"/>
                <w:szCs w:val="28"/>
              </w:rPr>
            </w:pPr>
            <w:r w:rsidRPr="00C55A57">
              <w:rPr>
                <w:b w:val="0"/>
                <w:sz w:val="28"/>
                <w:szCs w:val="28"/>
              </w:rPr>
              <w:t xml:space="preserve">Образовательная деятельность, осуществляемая во вторую половину дня, может включать: </w:t>
            </w:r>
          </w:p>
          <w:p w:rsidR="003B729C" w:rsidRPr="00C55A57" w:rsidRDefault="00073736" w:rsidP="00830390">
            <w:pPr>
              <w:spacing w:after="0" w:line="240" w:lineRule="auto"/>
              <w:ind w:firstLine="34"/>
              <w:jc w:val="both"/>
              <w:rPr>
                <w:b w:val="0"/>
                <w:sz w:val="28"/>
                <w:szCs w:val="28"/>
              </w:rPr>
            </w:pPr>
            <w:r w:rsidRPr="00C55A57">
              <w:rPr>
                <w:b w:val="0"/>
                <w:sz w:val="28"/>
                <w:szCs w:val="28"/>
              </w:rPr>
              <w:t>-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654968" w:rsidRPr="00C55A57" w:rsidRDefault="00073736" w:rsidP="00830390">
            <w:pPr>
              <w:spacing w:after="0" w:line="240" w:lineRule="auto"/>
              <w:ind w:firstLine="34"/>
              <w:jc w:val="both"/>
              <w:rPr>
                <w:b w:val="0"/>
                <w:sz w:val="28"/>
                <w:szCs w:val="28"/>
              </w:rPr>
            </w:pPr>
            <w:r w:rsidRPr="00C55A57">
              <w:rPr>
                <w:b w:val="0"/>
                <w:sz w:val="28"/>
                <w:szCs w:val="28"/>
              </w:rPr>
              <w:t xml:space="preserve">-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 </w:t>
            </w:r>
          </w:p>
          <w:p w:rsidR="00654968" w:rsidRPr="00C55A57" w:rsidRDefault="00654968" w:rsidP="00830390">
            <w:pPr>
              <w:spacing w:after="0" w:line="240" w:lineRule="auto"/>
              <w:ind w:firstLine="34"/>
              <w:jc w:val="both"/>
              <w:rPr>
                <w:b w:val="0"/>
                <w:sz w:val="28"/>
                <w:szCs w:val="28"/>
              </w:rPr>
            </w:pPr>
            <w:r w:rsidRPr="00C55A57">
              <w:rPr>
                <w:b w:val="0"/>
                <w:sz w:val="28"/>
                <w:szCs w:val="28"/>
              </w:rPr>
              <w:t xml:space="preserve">- </w:t>
            </w:r>
            <w:r w:rsidR="00073736" w:rsidRPr="00C55A57">
              <w:rPr>
                <w:b w:val="0"/>
                <w:sz w:val="28"/>
                <w:szCs w:val="28"/>
              </w:rPr>
              <w:t xml:space="preserve">игровые ситуации, индивидуальные игры и игры небольшими подгруппами (сюжетно-ролевые, режиссерские, дидактические, подвижные, музыкальные и др.); </w:t>
            </w:r>
          </w:p>
          <w:p w:rsidR="00654968" w:rsidRPr="00C55A57" w:rsidRDefault="00654968" w:rsidP="00830390">
            <w:pPr>
              <w:spacing w:after="0" w:line="240" w:lineRule="auto"/>
              <w:ind w:firstLine="34"/>
              <w:jc w:val="both"/>
              <w:rPr>
                <w:b w:val="0"/>
                <w:sz w:val="28"/>
                <w:szCs w:val="28"/>
              </w:rPr>
            </w:pPr>
            <w:r w:rsidRPr="00C55A57">
              <w:rPr>
                <w:b w:val="0"/>
                <w:sz w:val="28"/>
                <w:szCs w:val="28"/>
              </w:rPr>
              <w:t xml:space="preserve">- </w:t>
            </w:r>
            <w:r w:rsidR="00073736" w:rsidRPr="00C55A57">
              <w:rPr>
                <w:b w:val="0"/>
                <w:sz w:val="28"/>
                <w:szCs w:val="28"/>
              </w:rPr>
              <w:t xml:space="preserve">опыты и эксперименты, практико-ориентированные проекты, коллекционирование и др.; </w:t>
            </w:r>
          </w:p>
          <w:p w:rsidR="00654968" w:rsidRPr="00C55A57" w:rsidRDefault="00654968" w:rsidP="00830390">
            <w:pPr>
              <w:spacing w:after="0" w:line="240" w:lineRule="auto"/>
              <w:ind w:firstLine="34"/>
              <w:jc w:val="both"/>
              <w:rPr>
                <w:b w:val="0"/>
                <w:sz w:val="28"/>
                <w:szCs w:val="28"/>
              </w:rPr>
            </w:pPr>
            <w:r w:rsidRPr="00C55A57">
              <w:rPr>
                <w:b w:val="0"/>
                <w:sz w:val="28"/>
                <w:szCs w:val="28"/>
              </w:rPr>
              <w:t xml:space="preserve">- </w:t>
            </w:r>
            <w:r w:rsidR="00073736" w:rsidRPr="00C55A57">
              <w:rPr>
                <w:b w:val="0"/>
                <w:sz w:val="28"/>
                <w:szCs w:val="28"/>
              </w:rPr>
              <w:t xml:space="preserve">чтение художественной литературы, прослушивание аудиозаписей лучших образов чтения, рассматривание иллюстраций, просмотр мультфильмов и др.; </w:t>
            </w:r>
          </w:p>
          <w:p w:rsidR="00654968" w:rsidRPr="00C55A57" w:rsidRDefault="00654968" w:rsidP="00830390">
            <w:pPr>
              <w:spacing w:after="0" w:line="240" w:lineRule="auto"/>
              <w:ind w:firstLine="34"/>
              <w:jc w:val="both"/>
              <w:rPr>
                <w:b w:val="0"/>
                <w:sz w:val="28"/>
                <w:szCs w:val="28"/>
              </w:rPr>
            </w:pPr>
            <w:r w:rsidRPr="00C55A57">
              <w:rPr>
                <w:b w:val="0"/>
                <w:sz w:val="28"/>
                <w:szCs w:val="28"/>
              </w:rPr>
              <w:t xml:space="preserve">- </w:t>
            </w:r>
            <w:r w:rsidR="00073736" w:rsidRPr="00C55A57">
              <w:rPr>
                <w:b w:val="0"/>
                <w:sz w:val="28"/>
                <w:szCs w:val="28"/>
              </w:rPr>
              <w:t xml:space="preserve">слушание и исполнение музыкальных произведений, музыкально-ритмические движения, музыкальные игры и импровизации; </w:t>
            </w:r>
          </w:p>
          <w:p w:rsidR="00654968" w:rsidRPr="00C55A57" w:rsidRDefault="00654968" w:rsidP="00830390">
            <w:pPr>
              <w:spacing w:after="0" w:line="240" w:lineRule="auto"/>
              <w:ind w:firstLine="34"/>
              <w:jc w:val="both"/>
              <w:rPr>
                <w:b w:val="0"/>
                <w:sz w:val="28"/>
                <w:szCs w:val="28"/>
              </w:rPr>
            </w:pPr>
            <w:r w:rsidRPr="00C55A57">
              <w:rPr>
                <w:b w:val="0"/>
                <w:sz w:val="28"/>
                <w:szCs w:val="28"/>
              </w:rPr>
              <w:t xml:space="preserve">- </w:t>
            </w:r>
            <w:r w:rsidR="00073736" w:rsidRPr="00C55A57">
              <w:rPr>
                <w:b w:val="0"/>
                <w:sz w:val="28"/>
                <w:szCs w:val="28"/>
              </w:rPr>
              <w:t xml:space="preserve">организация и/или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 </w:t>
            </w:r>
          </w:p>
          <w:p w:rsidR="00654968" w:rsidRPr="00C55A57" w:rsidRDefault="00654968" w:rsidP="00830390">
            <w:pPr>
              <w:spacing w:after="0" w:line="240" w:lineRule="auto"/>
              <w:ind w:firstLine="34"/>
              <w:jc w:val="both"/>
              <w:rPr>
                <w:b w:val="0"/>
                <w:sz w:val="28"/>
                <w:szCs w:val="28"/>
              </w:rPr>
            </w:pPr>
            <w:r w:rsidRPr="00C55A57">
              <w:rPr>
                <w:b w:val="0"/>
                <w:sz w:val="28"/>
                <w:szCs w:val="28"/>
              </w:rPr>
              <w:t xml:space="preserve">- </w:t>
            </w:r>
            <w:r w:rsidR="00073736" w:rsidRPr="00C55A57">
              <w:rPr>
                <w:b w:val="0"/>
                <w:sz w:val="28"/>
                <w:szCs w:val="28"/>
              </w:rPr>
              <w:t xml:space="preserve">индивидуальную работу по всем видам деятельности и образовательным областям; </w:t>
            </w:r>
          </w:p>
          <w:p w:rsidR="00073736" w:rsidRPr="00C55A57" w:rsidRDefault="00654968" w:rsidP="00830390">
            <w:pPr>
              <w:spacing w:after="0" w:line="240" w:lineRule="auto"/>
              <w:ind w:firstLine="34"/>
              <w:jc w:val="both"/>
              <w:rPr>
                <w:b w:val="0"/>
                <w:sz w:val="28"/>
                <w:szCs w:val="28"/>
              </w:rPr>
            </w:pPr>
            <w:r w:rsidRPr="00C55A57">
              <w:rPr>
                <w:b w:val="0"/>
                <w:sz w:val="28"/>
                <w:szCs w:val="28"/>
              </w:rPr>
              <w:t xml:space="preserve">- </w:t>
            </w:r>
            <w:r w:rsidR="00073736" w:rsidRPr="00C55A57">
              <w:rPr>
                <w:b w:val="0"/>
                <w:sz w:val="28"/>
                <w:szCs w:val="28"/>
              </w:rPr>
              <w:t>работу с родителями (законными представителями).</w:t>
            </w:r>
          </w:p>
        </w:tc>
      </w:tr>
    </w:tbl>
    <w:p w:rsidR="00453D3F" w:rsidRPr="00C55A57" w:rsidRDefault="00453D3F" w:rsidP="00C55A57">
      <w:pPr>
        <w:spacing w:after="0" w:line="240" w:lineRule="auto"/>
        <w:ind w:firstLine="709"/>
        <w:jc w:val="both"/>
        <w:rPr>
          <w:rFonts w:ascii="Times New Roman" w:hAnsi="Times New Roman"/>
          <w:b w:val="0"/>
          <w:sz w:val="28"/>
          <w:szCs w:val="28"/>
        </w:rPr>
      </w:pPr>
    </w:p>
    <w:p w:rsidR="007A1EE8" w:rsidRPr="00C55A57" w:rsidRDefault="007A1EE8"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lastRenderedPageBreak/>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7A1EE8" w:rsidRPr="00C55A57" w:rsidRDefault="007A1EE8"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К культурным практикам относят игровую, продуктивную, познавательно-исследовательскую, коммуникативную практики, чтение художественной литературы. </w:t>
      </w:r>
    </w:p>
    <w:p w:rsidR="007A1EE8" w:rsidRPr="00C55A57" w:rsidRDefault="007A1EE8"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 </w:t>
      </w:r>
    </w:p>
    <w:p w:rsidR="003B729C" w:rsidRPr="00C55A57" w:rsidRDefault="007A1EE8"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в игровой практике ребенок проявляет себя как творческий субъект (творческая инициатива);</w:t>
      </w:r>
    </w:p>
    <w:p w:rsidR="00B63A52" w:rsidRPr="00C55A57" w:rsidRDefault="007A1EE8"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 </w:t>
      </w:r>
      <w:r w:rsidR="00B63A52" w:rsidRPr="00C55A57">
        <w:rPr>
          <w:rFonts w:ascii="Times New Roman" w:hAnsi="Times New Roman"/>
          <w:b w:val="0"/>
          <w:sz w:val="28"/>
          <w:szCs w:val="28"/>
        </w:rPr>
        <w:t>в продуктивной -</w:t>
      </w:r>
      <w:r w:rsidRPr="00C55A57">
        <w:rPr>
          <w:rFonts w:ascii="Times New Roman" w:hAnsi="Times New Roman"/>
          <w:b w:val="0"/>
          <w:sz w:val="28"/>
          <w:szCs w:val="28"/>
        </w:rPr>
        <w:t xml:space="preserve"> созидающий и волевой субъект (инициатива целеполагания); </w:t>
      </w:r>
    </w:p>
    <w:p w:rsidR="00B63A52" w:rsidRPr="00C55A57" w:rsidRDefault="00B63A52"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 </w:t>
      </w:r>
      <w:r w:rsidR="007A1EE8" w:rsidRPr="00C55A57">
        <w:rPr>
          <w:rFonts w:ascii="Times New Roman" w:hAnsi="Times New Roman"/>
          <w:b w:val="0"/>
          <w:sz w:val="28"/>
          <w:szCs w:val="28"/>
        </w:rPr>
        <w:t>в познавател</w:t>
      </w:r>
      <w:r w:rsidRPr="00C55A57">
        <w:rPr>
          <w:rFonts w:ascii="Times New Roman" w:hAnsi="Times New Roman"/>
          <w:b w:val="0"/>
          <w:sz w:val="28"/>
          <w:szCs w:val="28"/>
        </w:rPr>
        <w:t>ьно-исследовательской практике -</w:t>
      </w:r>
      <w:r w:rsidR="007A1EE8" w:rsidRPr="00C55A57">
        <w:rPr>
          <w:rFonts w:ascii="Times New Roman" w:hAnsi="Times New Roman"/>
          <w:b w:val="0"/>
          <w:sz w:val="28"/>
          <w:szCs w:val="28"/>
        </w:rPr>
        <w:t xml:space="preserve"> как субъект исследования (познавательная инициат</w:t>
      </w:r>
      <w:r w:rsidRPr="00C55A57">
        <w:rPr>
          <w:rFonts w:ascii="Times New Roman" w:hAnsi="Times New Roman"/>
          <w:b w:val="0"/>
          <w:sz w:val="28"/>
          <w:szCs w:val="28"/>
        </w:rPr>
        <w:t xml:space="preserve">ива); </w:t>
      </w:r>
    </w:p>
    <w:p w:rsidR="00B63A52" w:rsidRPr="00C55A57" w:rsidRDefault="00B63A52"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коммуникативной практике -</w:t>
      </w:r>
      <w:r w:rsidR="007A1EE8" w:rsidRPr="00C55A57">
        <w:rPr>
          <w:rFonts w:ascii="Times New Roman" w:hAnsi="Times New Roman"/>
          <w:b w:val="0"/>
          <w:sz w:val="28"/>
          <w:szCs w:val="28"/>
        </w:rPr>
        <w:t xml:space="preserve"> как партнер по взаимодействию и собеседник (коммуникативная инициатива); </w:t>
      </w:r>
    </w:p>
    <w:p w:rsidR="00B63A52" w:rsidRPr="00C55A57" w:rsidRDefault="00B63A52"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 </w:t>
      </w:r>
      <w:r w:rsidR="007A1EE8" w:rsidRPr="00C55A57">
        <w:rPr>
          <w:rFonts w:ascii="Times New Roman" w:hAnsi="Times New Roman"/>
          <w:b w:val="0"/>
          <w:sz w:val="28"/>
          <w:szCs w:val="28"/>
        </w:rPr>
        <w:t>чтение художественной литературы дополняет развивающие возможности других культурных практик детей дошкольного возраста (игрово</w:t>
      </w:r>
      <w:r w:rsidRPr="00C55A57">
        <w:rPr>
          <w:rFonts w:ascii="Times New Roman" w:hAnsi="Times New Roman"/>
          <w:b w:val="0"/>
          <w:sz w:val="28"/>
          <w:szCs w:val="28"/>
        </w:rPr>
        <w:t>й, познавательно-</w:t>
      </w:r>
      <w:r w:rsidR="007A1EE8" w:rsidRPr="00C55A57">
        <w:rPr>
          <w:rFonts w:ascii="Times New Roman" w:hAnsi="Times New Roman"/>
          <w:b w:val="0"/>
          <w:sz w:val="28"/>
          <w:szCs w:val="28"/>
        </w:rPr>
        <w:t xml:space="preserve">исследовательской, продуктивной деятельности). </w:t>
      </w:r>
    </w:p>
    <w:p w:rsidR="00830390" w:rsidRDefault="007A1EE8"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 </w:t>
      </w:r>
    </w:p>
    <w:p w:rsidR="007A1EE8" w:rsidRPr="00C55A57" w:rsidRDefault="007A1EE8"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В процессе культурных практик педагог создает атмосферу свободы выбора, творческого обмена и самовыражения, сотрудничества взрослого и</w:t>
      </w:r>
      <w:r w:rsidRPr="00C55A57">
        <w:rPr>
          <w:rFonts w:ascii="Times New Roman" w:hAnsi="Times New Roman"/>
          <w:sz w:val="28"/>
          <w:szCs w:val="28"/>
        </w:rPr>
        <w:t xml:space="preserve"> </w:t>
      </w:r>
      <w:r w:rsidRPr="00C55A57">
        <w:rPr>
          <w:rFonts w:ascii="Times New Roman" w:hAnsi="Times New Roman"/>
          <w:b w:val="0"/>
          <w:sz w:val="28"/>
          <w:szCs w:val="28"/>
        </w:rPr>
        <w:t>детей. Организация культурных практик предполагает подгрупповой способ объединения детей.</w:t>
      </w:r>
    </w:p>
    <w:p w:rsidR="00453D3F" w:rsidRPr="00C55A57" w:rsidRDefault="00453D3F" w:rsidP="00C55A57">
      <w:pPr>
        <w:spacing w:after="0" w:line="240" w:lineRule="auto"/>
        <w:ind w:firstLine="709"/>
        <w:jc w:val="both"/>
        <w:rPr>
          <w:rFonts w:ascii="Times New Roman" w:hAnsi="Times New Roman"/>
          <w:sz w:val="28"/>
          <w:szCs w:val="28"/>
        </w:rPr>
      </w:pPr>
    </w:p>
    <w:p w:rsidR="00DF60A7" w:rsidRPr="00C55A57" w:rsidRDefault="00DF60A7" w:rsidP="00C55A57">
      <w:pPr>
        <w:spacing w:after="0" w:line="240" w:lineRule="auto"/>
        <w:ind w:firstLine="709"/>
        <w:jc w:val="both"/>
        <w:rPr>
          <w:rFonts w:ascii="Times New Roman" w:hAnsi="Times New Roman"/>
          <w:sz w:val="28"/>
          <w:szCs w:val="28"/>
        </w:rPr>
      </w:pPr>
      <w:r w:rsidRPr="00C55A57">
        <w:rPr>
          <w:rFonts w:ascii="Times New Roman" w:hAnsi="Times New Roman"/>
          <w:sz w:val="28"/>
          <w:szCs w:val="28"/>
        </w:rPr>
        <w:t>2.4. Способы и направления поддержки детской инициативы</w:t>
      </w:r>
    </w:p>
    <w:p w:rsidR="009C5004" w:rsidRPr="00C55A57" w:rsidRDefault="009C5004"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Деятельность детей дошкольного возраста в МБДОУ «ДС №5 «Красная шапочка» представлена в фор</w:t>
      </w:r>
      <w:r w:rsidR="008963BD" w:rsidRPr="00C55A57">
        <w:rPr>
          <w:rFonts w:ascii="Times New Roman" w:hAnsi="Times New Roman"/>
          <w:b w:val="0"/>
          <w:sz w:val="28"/>
          <w:szCs w:val="28"/>
        </w:rPr>
        <w:t>ме самостоятельной инициативной</w:t>
      </w:r>
      <w:r w:rsidRPr="00C55A57">
        <w:rPr>
          <w:rFonts w:ascii="Times New Roman" w:hAnsi="Times New Roman"/>
          <w:b w:val="0"/>
          <w:sz w:val="28"/>
          <w:szCs w:val="28"/>
        </w:rPr>
        <w:t xml:space="preserve"> деятельности. Особое внимание уделено самостоятельной исследовательской деятельности и экспериментированию. Созданы условия для свободных сюжетно-ролевых, театрализованных, режиссерских, музыкальных и других игр. Педагогами активно поддерживается самостоятельная деятельность в книжном уголке, самостоятельная изобразительная деятельность, конструирование и самостоятельная двигательная деятельность (подвижные игры, выполнение ритмических и танцевальных движений). </w:t>
      </w:r>
    </w:p>
    <w:p w:rsidR="008963BD" w:rsidRPr="00AE0367" w:rsidRDefault="009C5004" w:rsidP="00C55A57">
      <w:pPr>
        <w:spacing w:after="0" w:line="240" w:lineRule="auto"/>
        <w:ind w:firstLine="709"/>
        <w:rPr>
          <w:rFonts w:ascii="Times New Roman" w:hAnsi="Times New Roman"/>
          <w:i/>
          <w:sz w:val="28"/>
          <w:szCs w:val="28"/>
        </w:rPr>
      </w:pPr>
      <w:r w:rsidRPr="00AE0367">
        <w:rPr>
          <w:rFonts w:ascii="Times New Roman" w:hAnsi="Times New Roman"/>
          <w:i/>
          <w:sz w:val="28"/>
          <w:szCs w:val="28"/>
        </w:rPr>
        <w:lastRenderedPageBreak/>
        <w:t>Способы и направления поддержк</w:t>
      </w:r>
      <w:r w:rsidR="009D4BBC" w:rsidRPr="00AE0367">
        <w:rPr>
          <w:rFonts w:ascii="Times New Roman" w:hAnsi="Times New Roman"/>
          <w:i/>
          <w:sz w:val="28"/>
          <w:szCs w:val="28"/>
        </w:rPr>
        <w:t xml:space="preserve">и детской инициативы </w:t>
      </w:r>
    </w:p>
    <w:p w:rsidR="009C5004" w:rsidRPr="00AE0367" w:rsidRDefault="009D4BBC" w:rsidP="00C55A57">
      <w:pPr>
        <w:spacing w:after="0" w:line="240" w:lineRule="auto"/>
        <w:ind w:firstLine="709"/>
        <w:rPr>
          <w:rFonts w:ascii="Times New Roman" w:hAnsi="Times New Roman"/>
          <w:i/>
          <w:sz w:val="28"/>
          <w:szCs w:val="28"/>
        </w:rPr>
      </w:pPr>
      <w:r w:rsidRPr="00AE0367">
        <w:rPr>
          <w:rFonts w:ascii="Times New Roman" w:hAnsi="Times New Roman"/>
          <w:i/>
          <w:sz w:val="28"/>
          <w:szCs w:val="28"/>
        </w:rPr>
        <w:t>воспитанников</w:t>
      </w:r>
      <w:r w:rsidR="009C5004" w:rsidRPr="00AE0367">
        <w:rPr>
          <w:rFonts w:ascii="Times New Roman" w:hAnsi="Times New Roman"/>
          <w:i/>
          <w:sz w:val="28"/>
          <w:szCs w:val="28"/>
        </w:rPr>
        <w:t xml:space="preserve"> МБДОУ «ДС №5 «Красная шапочка»</w:t>
      </w:r>
    </w:p>
    <w:tbl>
      <w:tblPr>
        <w:tblStyle w:val="aff1"/>
        <w:tblW w:w="0" w:type="auto"/>
        <w:tblLook w:val="04A0" w:firstRow="1" w:lastRow="0" w:firstColumn="1" w:lastColumn="0" w:noHBand="0" w:noVBand="1"/>
      </w:tblPr>
      <w:tblGrid>
        <w:gridCol w:w="3369"/>
        <w:gridCol w:w="6772"/>
      </w:tblGrid>
      <w:tr w:rsidR="009D4BBC" w:rsidRPr="00C55A57" w:rsidTr="009D4BBC">
        <w:tc>
          <w:tcPr>
            <w:tcW w:w="3369" w:type="dxa"/>
          </w:tcPr>
          <w:p w:rsidR="009D4BBC" w:rsidRPr="00AE0367" w:rsidRDefault="009D4BBC" w:rsidP="00AE0367">
            <w:pPr>
              <w:spacing w:after="0" w:line="240" w:lineRule="auto"/>
              <w:rPr>
                <w:b w:val="0"/>
                <w:i/>
                <w:sz w:val="28"/>
                <w:szCs w:val="28"/>
              </w:rPr>
            </w:pPr>
            <w:r w:rsidRPr="00AE0367">
              <w:rPr>
                <w:b w:val="0"/>
                <w:i/>
                <w:sz w:val="28"/>
                <w:szCs w:val="28"/>
              </w:rPr>
              <w:t>Виды и формы детской инициативы</w:t>
            </w:r>
          </w:p>
        </w:tc>
        <w:tc>
          <w:tcPr>
            <w:tcW w:w="6772" w:type="dxa"/>
          </w:tcPr>
          <w:p w:rsidR="009D4BBC" w:rsidRPr="00AE0367" w:rsidRDefault="009D4BBC" w:rsidP="00AE0367">
            <w:pPr>
              <w:spacing w:after="0" w:line="240" w:lineRule="auto"/>
              <w:rPr>
                <w:b w:val="0"/>
                <w:i/>
                <w:sz w:val="28"/>
                <w:szCs w:val="28"/>
              </w:rPr>
            </w:pPr>
            <w:r w:rsidRPr="00AE0367">
              <w:rPr>
                <w:b w:val="0"/>
                <w:i/>
                <w:sz w:val="28"/>
                <w:szCs w:val="28"/>
              </w:rPr>
              <w:t>Условия поддержки детской инициативы</w:t>
            </w:r>
          </w:p>
        </w:tc>
      </w:tr>
      <w:tr w:rsidR="009D4BBC" w:rsidRPr="00C55A57" w:rsidTr="009D4BBC">
        <w:tc>
          <w:tcPr>
            <w:tcW w:w="3369" w:type="dxa"/>
          </w:tcPr>
          <w:p w:rsidR="009D4BBC" w:rsidRPr="00C55A57" w:rsidRDefault="007D5C14" w:rsidP="00AE0367">
            <w:pPr>
              <w:spacing w:after="0" w:line="240" w:lineRule="auto"/>
              <w:jc w:val="left"/>
              <w:rPr>
                <w:b w:val="0"/>
                <w:sz w:val="28"/>
                <w:szCs w:val="28"/>
              </w:rPr>
            </w:pPr>
            <w:r w:rsidRPr="00C55A57">
              <w:rPr>
                <w:b w:val="0"/>
                <w:sz w:val="28"/>
                <w:szCs w:val="28"/>
              </w:rPr>
              <w:t>Любая деятельность ребенка в ДОУ</w:t>
            </w:r>
            <w:r w:rsidR="009D4BBC" w:rsidRPr="00C55A57">
              <w:rPr>
                <w:b w:val="0"/>
                <w:sz w:val="28"/>
                <w:szCs w:val="28"/>
              </w:rPr>
              <w:t xml:space="preserve"> может протекать в форме самостоятельной инициативной деятельности, например:</w:t>
            </w:r>
          </w:p>
          <w:p w:rsidR="009D4BBC" w:rsidRPr="00C55A57" w:rsidRDefault="009D4BBC" w:rsidP="00AE0367">
            <w:pPr>
              <w:spacing w:after="0" w:line="240" w:lineRule="auto"/>
              <w:jc w:val="left"/>
              <w:rPr>
                <w:b w:val="0"/>
                <w:sz w:val="28"/>
                <w:szCs w:val="28"/>
              </w:rPr>
            </w:pPr>
            <w:r w:rsidRPr="00C55A57">
              <w:rPr>
                <w:b w:val="0"/>
                <w:sz w:val="28"/>
                <w:szCs w:val="28"/>
              </w:rPr>
              <w:t>- самостоятельная исследовательская деятельность и экспериментирование;</w:t>
            </w:r>
          </w:p>
          <w:p w:rsidR="009D4BBC" w:rsidRPr="00C55A57" w:rsidRDefault="009D4BBC" w:rsidP="00AE0367">
            <w:pPr>
              <w:spacing w:after="0" w:line="240" w:lineRule="auto"/>
              <w:jc w:val="left"/>
              <w:rPr>
                <w:b w:val="0"/>
                <w:sz w:val="28"/>
                <w:szCs w:val="28"/>
              </w:rPr>
            </w:pPr>
            <w:r w:rsidRPr="00C55A57">
              <w:rPr>
                <w:b w:val="0"/>
                <w:sz w:val="28"/>
                <w:szCs w:val="28"/>
              </w:rPr>
              <w:t xml:space="preserve">-  свободные сюжетно-ролевые, театрализованные, режиссерские игры; </w:t>
            </w:r>
          </w:p>
          <w:p w:rsidR="009D4BBC" w:rsidRPr="00C55A57" w:rsidRDefault="009D4BBC" w:rsidP="00AE0367">
            <w:pPr>
              <w:spacing w:after="0" w:line="240" w:lineRule="auto"/>
              <w:jc w:val="left"/>
              <w:rPr>
                <w:b w:val="0"/>
                <w:sz w:val="28"/>
                <w:szCs w:val="28"/>
              </w:rPr>
            </w:pPr>
            <w:r w:rsidRPr="00C55A57">
              <w:rPr>
                <w:b w:val="0"/>
                <w:sz w:val="28"/>
                <w:szCs w:val="28"/>
              </w:rPr>
              <w:t xml:space="preserve">- игры – импровизации </w:t>
            </w:r>
          </w:p>
          <w:p w:rsidR="009D4BBC" w:rsidRPr="00C55A57" w:rsidRDefault="009D4BBC" w:rsidP="00AE0367">
            <w:pPr>
              <w:spacing w:after="0" w:line="240" w:lineRule="auto"/>
              <w:jc w:val="left"/>
              <w:rPr>
                <w:b w:val="0"/>
                <w:sz w:val="28"/>
                <w:szCs w:val="28"/>
              </w:rPr>
            </w:pPr>
            <w:r w:rsidRPr="00C55A57">
              <w:rPr>
                <w:b w:val="0"/>
                <w:sz w:val="28"/>
                <w:szCs w:val="28"/>
              </w:rPr>
              <w:t xml:space="preserve">и музыкальные игры; </w:t>
            </w:r>
          </w:p>
          <w:p w:rsidR="009D4BBC" w:rsidRPr="00C55A57" w:rsidRDefault="009D4BBC" w:rsidP="00AE0367">
            <w:pPr>
              <w:spacing w:after="0" w:line="240" w:lineRule="auto"/>
              <w:jc w:val="left"/>
              <w:rPr>
                <w:b w:val="0"/>
                <w:sz w:val="28"/>
                <w:szCs w:val="28"/>
              </w:rPr>
            </w:pPr>
            <w:r w:rsidRPr="00C55A57">
              <w:rPr>
                <w:b w:val="0"/>
                <w:sz w:val="28"/>
                <w:szCs w:val="28"/>
              </w:rPr>
              <w:t>- речевые и словесные игры, игры с буквами, слогами, звуками;</w:t>
            </w:r>
          </w:p>
          <w:p w:rsidR="009D4BBC" w:rsidRPr="00C55A57" w:rsidRDefault="009D4BBC" w:rsidP="00AE0367">
            <w:pPr>
              <w:spacing w:after="0" w:line="240" w:lineRule="auto"/>
              <w:jc w:val="left"/>
              <w:rPr>
                <w:b w:val="0"/>
                <w:sz w:val="28"/>
                <w:szCs w:val="28"/>
              </w:rPr>
            </w:pPr>
            <w:r w:rsidRPr="00C55A57">
              <w:rPr>
                <w:b w:val="0"/>
                <w:sz w:val="28"/>
                <w:szCs w:val="28"/>
              </w:rPr>
              <w:t xml:space="preserve">-  логические игры, развивающие игры математического содержания; </w:t>
            </w:r>
          </w:p>
          <w:p w:rsidR="009D4BBC" w:rsidRPr="00C55A57" w:rsidRDefault="009D4BBC" w:rsidP="00AE0367">
            <w:pPr>
              <w:spacing w:after="0" w:line="240" w:lineRule="auto"/>
              <w:jc w:val="left"/>
              <w:rPr>
                <w:b w:val="0"/>
                <w:sz w:val="28"/>
                <w:szCs w:val="28"/>
              </w:rPr>
            </w:pPr>
            <w:r w:rsidRPr="00C55A57">
              <w:rPr>
                <w:b w:val="0"/>
                <w:sz w:val="28"/>
                <w:szCs w:val="28"/>
              </w:rPr>
              <w:t xml:space="preserve">- самостоятельная деятельность в книжном уголке; </w:t>
            </w:r>
          </w:p>
          <w:p w:rsidR="009D4BBC" w:rsidRPr="00C55A57" w:rsidRDefault="009D4BBC" w:rsidP="00AE0367">
            <w:pPr>
              <w:spacing w:after="0" w:line="240" w:lineRule="auto"/>
              <w:jc w:val="left"/>
              <w:rPr>
                <w:b w:val="0"/>
                <w:sz w:val="28"/>
                <w:szCs w:val="28"/>
              </w:rPr>
            </w:pPr>
            <w:r w:rsidRPr="00C55A57">
              <w:rPr>
                <w:b w:val="0"/>
                <w:sz w:val="28"/>
                <w:szCs w:val="28"/>
              </w:rPr>
              <w:t>- самостоятельная изобразительная деятельность, конструирование самостоятельная двигательная деятельность, подвижные игры, выполнение ритмических и танцевальных движений.</w:t>
            </w:r>
          </w:p>
        </w:tc>
        <w:tc>
          <w:tcPr>
            <w:tcW w:w="6772" w:type="dxa"/>
          </w:tcPr>
          <w:p w:rsidR="0033762E" w:rsidRPr="00C55A57" w:rsidRDefault="009D4BBC" w:rsidP="00AE0367">
            <w:pPr>
              <w:spacing w:after="0" w:line="240" w:lineRule="auto"/>
              <w:ind w:firstLine="28"/>
              <w:jc w:val="both"/>
              <w:rPr>
                <w:b w:val="0"/>
                <w:sz w:val="28"/>
                <w:szCs w:val="28"/>
              </w:rPr>
            </w:pPr>
            <w:r w:rsidRPr="00C55A57">
              <w:rPr>
                <w:b w:val="0"/>
                <w:sz w:val="28"/>
                <w:szCs w:val="28"/>
              </w:rPr>
              <w:t xml:space="preserve">Для поддержки детской инициативы педагог должен учитывать следующие условия: </w:t>
            </w:r>
          </w:p>
          <w:p w:rsidR="0033762E" w:rsidRPr="00C55A57" w:rsidRDefault="0033762E" w:rsidP="00AE0367">
            <w:pPr>
              <w:spacing w:after="0" w:line="240" w:lineRule="auto"/>
              <w:ind w:firstLine="28"/>
              <w:jc w:val="both"/>
              <w:rPr>
                <w:b w:val="0"/>
                <w:sz w:val="28"/>
                <w:szCs w:val="28"/>
              </w:rPr>
            </w:pPr>
            <w:r w:rsidRPr="00C55A57">
              <w:rPr>
                <w:b w:val="0"/>
                <w:sz w:val="28"/>
                <w:szCs w:val="28"/>
              </w:rPr>
              <w:t xml:space="preserve">- </w:t>
            </w:r>
            <w:r w:rsidR="009D4BBC" w:rsidRPr="00C55A57">
              <w:rPr>
                <w:b w:val="0"/>
                <w:sz w:val="28"/>
                <w:szCs w:val="28"/>
              </w:rPr>
              <w:t>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rsidR="0033762E" w:rsidRPr="00C55A57" w:rsidRDefault="0033762E" w:rsidP="00AE0367">
            <w:pPr>
              <w:spacing w:after="0" w:line="240" w:lineRule="auto"/>
              <w:ind w:firstLine="28"/>
              <w:jc w:val="both"/>
              <w:rPr>
                <w:b w:val="0"/>
                <w:sz w:val="28"/>
                <w:szCs w:val="28"/>
              </w:rPr>
            </w:pPr>
            <w:r w:rsidRPr="00C55A57">
              <w:rPr>
                <w:b w:val="0"/>
                <w:sz w:val="28"/>
                <w:szCs w:val="28"/>
              </w:rPr>
              <w:t xml:space="preserve">- </w:t>
            </w:r>
            <w:r w:rsidR="009D4BBC" w:rsidRPr="00C55A57">
              <w:rPr>
                <w:b w:val="0"/>
                <w:sz w:val="28"/>
                <w:szCs w:val="28"/>
              </w:rPr>
              <w:t xml:space="preserve">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 </w:t>
            </w:r>
          </w:p>
          <w:p w:rsidR="0033762E" w:rsidRPr="00C55A57" w:rsidRDefault="0033762E" w:rsidP="00AE0367">
            <w:pPr>
              <w:spacing w:after="0" w:line="240" w:lineRule="auto"/>
              <w:ind w:firstLine="28"/>
              <w:jc w:val="both"/>
              <w:rPr>
                <w:b w:val="0"/>
                <w:sz w:val="28"/>
                <w:szCs w:val="28"/>
              </w:rPr>
            </w:pPr>
            <w:r w:rsidRPr="00C55A57">
              <w:rPr>
                <w:b w:val="0"/>
                <w:sz w:val="28"/>
                <w:szCs w:val="28"/>
              </w:rPr>
              <w:t xml:space="preserve">- </w:t>
            </w:r>
            <w:r w:rsidR="009D4BBC" w:rsidRPr="00C55A57">
              <w:rPr>
                <w:b w:val="0"/>
                <w:sz w:val="28"/>
                <w:szCs w:val="28"/>
              </w:rPr>
              <w:t xml:space="preserve">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 </w:t>
            </w:r>
          </w:p>
          <w:p w:rsidR="0033762E" w:rsidRPr="00C55A57" w:rsidRDefault="0033762E" w:rsidP="00AE0367">
            <w:pPr>
              <w:spacing w:after="0" w:line="240" w:lineRule="auto"/>
              <w:ind w:firstLine="28"/>
              <w:jc w:val="both"/>
              <w:rPr>
                <w:b w:val="0"/>
                <w:sz w:val="28"/>
                <w:szCs w:val="28"/>
              </w:rPr>
            </w:pPr>
            <w:r w:rsidRPr="00C55A57">
              <w:rPr>
                <w:b w:val="0"/>
                <w:sz w:val="28"/>
                <w:szCs w:val="28"/>
              </w:rPr>
              <w:t xml:space="preserve">- </w:t>
            </w:r>
            <w:r w:rsidR="009D4BBC" w:rsidRPr="00C55A57">
              <w:rPr>
                <w:b w:val="0"/>
                <w:sz w:val="28"/>
                <w:szCs w:val="28"/>
              </w:rPr>
              <w:t xml:space="preserve">поощрять проявление детской инициативы в течение всего дня пребывания ребенка в ДОО, используя приемы поддержки, одобрения, похвалы; </w:t>
            </w:r>
          </w:p>
          <w:p w:rsidR="0033762E" w:rsidRPr="00C55A57" w:rsidRDefault="0033762E" w:rsidP="00AE0367">
            <w:pPr>
              <w:spacing w:after="0" w:line="240" w:lineRule="auto"/>
              <w:ind w:firstLine="28"/>
              <w:jc w:val="both"/>
              <w:rPr>
                <w:b w:val="0"/>
                <w:sz w:val="28"/>
                <w:szCs w:val="28"/>
              </w:rPr>
            </w:pPr>
            <w:r w:rsidRPr="00C55A57">
              <w:rPr>
                <w:b w:val="0"/>
                <w:sz w:val="28"/>
                <w:szCs w:val="28"/>
              </w:rPr>
              <w:t xml:space="preserve">- </w:t>
            </w:r>
            <w:r w:rsidR="009D4BBC" w:rsidRPr="00C55A57">
              <w:rPr>
                <w:b w:val="0"/>
                <w:sz w:val="28"/>
                <w:szCs w:val="28"/>
              </w:rP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 </w:t>
            </w:r>
          </w:p>
          <w:p w:rsidR="0033762E" w:rsidRPr="00C55A57" w:rsidRDefault="0033762E" w:rsidP="00AE0367">
            <w:pPr>
              <w:spacing w:after="0" w:line="240" w:lineRule="auto"/>
              <w:ind w:firstLine="28"/>
              <w:jc w:val="both"/>
              <w:rPr>
                <w:b w:val="0"/>
                <w:sz w:val="28"/>
                <w:szCs w:val="28"/>
              </w:rPr>
            </w:pPr>
            <w:r w:rsidRPr="00C55A57">
              <w:rPr>
                <w:b w:val="0"/>
                <w:sz w:val="28"/>
                <w:szCs w:val="28"/>
              </w:rPr>
              <w:t xml:space="preserve">- </w:t>
            </w:r>
            <w:r w:rsidR="009D4BBC" w:rsidRPr="00C55A57">
              <w:rPr>
                <w:b w:val="0"/>
                <w:sz w:val="28"/>
                <w:szCs w:val="28"/>
              </w:rPr>
              <w:t xml:space="preserve">поощрять и поддерживать желание детей получить результат деятельности, обращать внимание на важность стремление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33762E" w:rsidRPr="00C55A57" w:rsidRDefault="0033762E" w:rsidP="00AE0367">
            <w:pPr>
              <w:spacing w:after="0" w:line="240" w:lineRule="auto"/>
              <w:ind w:firstLine="28"/>
              <w:jc w:val="both"/>
              <w:rPr>
                <w:b w:val="0"/>
                <w:sz w:val="28"/>
                <w:szCs w:val="28"/>
              </w:rPr>
            </w:pPr>
            <w:r w:rsidRPr="00C55A57">
              <w:rPr>
                <w:b w:val="0"/>
                <w:sz w:val="28"/>
                <w:szCs w:val="28"/>
              </w:rPr>
              <w:t xml:space="preserve">- </w:t>
            </w:r>
            <w:r w:rsidR="009D4BBC" w:rsidRPr="00C55A57">
              <w:rPr>
                <w:b w:val="0"/>
                <w:sz w:val="28"/>
                <w:szCs w:val="28"/>
              </w:rPr>
              <w:t xml:space="preserve">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w:t>
            </w:r>
            <w:r w:rsidR="009D4BBC" w:rsidRPr="00C55A57">
              <w:rPr>
                <w:b w:val="0"/>
                <w:sz w:val="28"/>
                <w:szCs w:val="28"/>
              </w:rPr>
              <w:lastRenderedPageBreak/>
              <w:t xml:space="preserve">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 </w:t>
            </w:r>
          </w:p>
          <w:p w:rsidR="009D4BBC" w:rsidRPr="00C55A57" w:rsidRDefault="0033762E" w:rsidP="00AE0367">
            <w:pPr>
              <w:spacing w:after="0" w:line="240" w:lineRule="auto"/>
              <w:ind w:firstLine="28"/>
              <w:jc w:val="both"/>
              <w:rPr>
                <w:b w:val="0"/>
                <w:sz w:val="28"/>
                <w:szCs w:val="28"/>
              </w:rPr>
            </w:pPr>
            <w:r w:rsidRPr="00C55A57">
              <w:rPr>
                <w:b w:val="0"/>
                <w:sz w:val="28"/>
                <w:szCs w:val="28"/>
              </w:rPr>
              <w:t xml:space="preserve">- </w:t>
            </w:r>
            <w:r w:rsidR="009D4BBC" w:rsidRPr="00C55A57">
              <w:rPr>
                <w:b w:val="0"/>
                <w:sz w:val="28"/>
                <w:szCs w:val="28"/>
              </w:rPr>
              <w:t>поддерживать у детей чувство гордости и радости от успешных самостоятельных действий, подчеркивать рост возможностей и</w:t>
            </w:r>
            <w:r w:rsidR="009D4BBC" w:rsidRPr="00C55A57">
              <w:rPr>
                <w:sz w:val="28"/>
                <w:szCs w:val="28"/>
              </w:rPr>
              <w:t xml:space="preserve"> </w:t>
            </w:r>
            <w:r w:rsidR="009D4BBC" w:rsidRPr="00C55A57">
              <w:rPr>
                <w:b w:val="0"/>
                <w:sz w:val="28"/>
                <w:szCs w:val="28"/>
              </w:rPr>
              <w:t>достижений каждого ребенка, побуждать к проявлению инициативы и творчества через использование приемов похвалы, одобрения, восхищени</w:t>
            </w:r>
            <w:r w:rsidRPr="00C55A57">
              <w:rPr>
                <w:b w:val="0"/>
                <w:sz w:val="28"/>
                <w:szCs w:val="28"/>
              </w:rPr>
              <w:t>я.</w:t>
            </w:r>
          </w:p>
        </w:tc>
      </w:tr>
    </w:tbl>
    <w:p w:rsidR="009D4BBC" w:rsidRPr="00C55A57" w:rsidRDefault="009D4BBC" w:rsidP="00C55A57">
      <w:pPr>
        <w:spacing w:after="0" w:line="240" w:lineRule="auto"/>
        <w:ind w:firstLine="709"/>
        <w:rPr>
          <w:rFonts w:ascii="Times New Roman" w:hAnsi="Times New Roman"/>
          <w:b w:val="0"/>
          <w:sz w:val="28"/>
          <w:szCs w:val="28"/>
        </w:rPr>
      </w:pPr>
    </w:p>
    <w:p w:rsidR="007D5C14" w:rsidRPr="00C55A57" w:rsidRDefault="007D5C14"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В возрасте трех-четырех лет у ребенка активно проявляется потребность в общении со взрослым, ребенок стремиться через разговор с педагогом познать </w:t>
      </w:r>
      <w:r w:rsidRPr="00C55A57">
        <w:rPr>
          <w:rFonts w:ascii="Times New Roman" w:hAnsi="Times New Roman"/>
          <w:b w:val="0"/>
          <w:bCs w:val="0"/>
          <w:color w:val="000000"/>
          <w:sz w:val="28"/>
          <w:szCs w:val="28"/>
        </w:rPr>
        <w:t xml:space="preserve">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 п.), в двигательной деятельности. </w:t>
      </w:r>
    </w:p>
    <w:p w:rsidR="006E14AB" w:rsidRPr="00C55A57" w:rsidRDefault="007D5C14" w:rsidP="00C55A57">
      <w:pPr>
        <w:autoSpaceDE w:val="0"/>
        <w:autoSpaceDN w:val="0"/>
        <w:adjustRightInd w:val="0"/>
        <w:spacing w:after="0" w:line="240" w:lineRule="auto"/>
        <w:ind w:firstLine="709"/>
        <w:jc w:val="both"/>
        <w:rPr>
          <w:rFonts w:ascii="Times New Roman" w:hAnsi="Times New Roman"/>
          <w:b w:val="0"/>
          <w:bCs w:val="0"/>
          <w:color w:val="000000"/>
          <w:sz w:val="28"/>
          <w:szCs w:val="28"/>
        </w:rPr>
      </w:pPr>
      <w:r w:rsidRPr="00C55A57">
        <w:rPr>
          <w:rFonts w:ascii="Times New Roman" w:hAnsi="Times New Roman"/>
          <w:b w:val="0"/>
          <w:bCs w:val="0"/>
          <w:color w:val="000000"/>
          <w:sz w:val="28"/>
          <w:szCs w:val="28"/>
        </w:rPr>
        <w:t xml:space="preserve">С четырех-пяти лет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относится к детским вопросам и проблемам, быть готовым стать партнером в обсуждении, поддерживать и направлять детскую познавательную активность, уделять особе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w:t>
      </w:r>
    </w:p>
    <w:p w:rsidR="007D5C14" w:rsidRPr="00C55A57" w:rsidRDefault="007D5C14" w:rsidP="00C55A57">
      <w:pPr>
        <w:autoSpaceDE w:val="0"/>
        <w:autoSpaceDN w:val="0"/>
        <w:adjustRightInd w:val="0"/>
        <w:spacing w:after="0" w:line="240" w:lineRule="auto"/>
        <w:ind w:firstLine="709"/>
        <w:jc w:val="both"/>
        <w:rPr>
          <w:rFonts w:ascii="Times New Roman" w:hAnsi="Times New Roman"/>
          <w:b w:val="0"/>
          <w:bCs w:val="0"/>
          <w:color w:val="000000"/>
          <w:sz w:val="28"/>
          <w:szCs w:val="28"/>
        </w:rPr>
      </w:pPr>
      <w:r w:rsidRPr="00C55A57">
        <w:rPr>
          <w:rFonts w:ascii="Times New Roman" w:hAnsi="Times New Roman"/>
          <w:b w:val="0"/>
          <w:bCs w:val="0"/>
          <w:color w:val="000000"/>
          <w:sz w:val="28"/>
          <w:szCs w:val="28"/>
        </w:rPr>
        <w:lastRenderedPageBreak/>
        <w:t xml:space="preserve">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432668" w:rsidRPr="00C55A57" w:rsidRDefault="007D5C14"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bCs w:val="0"/>
          <w:color w:val="000000"/>
          <w:sz w:val="28"/>
          <w:szCs w:val="28"/>
        </w:rPr>
        <w:t xml:space="preserve">Дети пяти-семи лет имеют яркую потребность в самоутверждении и признании со стороны взрослых. Поэтому педагогу важно обратить внимание </w:t>
      </w:r>
      <w:r w:rsidR="00432668" w:rsidRPr="00C55A57">
        <w:rPr>
          <w:rFonts w:ascii="Times New Roman" w:hAnsi="Times New Roman"/>
          <w:b w:val="0"/>
          <w:sz w:val="28"/>
          <w:szCs w:val="28"/>
        </w:rPr>
        <w:t>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p w:rsidR="00432668" w:rsidRPr="00C55A57" w:rsidRDefault="00432668" w:rsidP="00C55A57">
      <w:pPr>
        <w:pStyle w:val="Default0"/>
        <w:ind w:firstLine="709"/>
        <w:jc w:val="both"/>
        <w:rPr>
          <w:b/>
          <w:i/>
          <w:sz w:val="28"/>
          <w:szCs w:val="28"/>
        </w:rPr>
      </w:pPr>
      <w:r w:rsidRPr="00C55A57">
        <w:rPr>
          <w:b/>
          <w:i/>
          <w:sz w:val="28"/>
          <w:szCs w:val="28"/>
        </w:rPr>
        <w:t xml:space="preserve">Для поддержки детской инициативы педагогу рекомендуются использовать ряд способов и приемов: </w:t>
      </w:r>
    </w:p>
    <w:p w:rsidR="00432668" w:rsidRPr="00C55A57" w:rsidRDefault="00432668" w:rsidP="00C55A57">
      <w:pPr>
        <w:pStyle w:val="Default0"/>
        <w:ind w:firstLine="709"/>
        <w:jc w:val="both"/>
        <w:rPr>
          <w:sz w:val="28"/>
          <w:szCs w:val="28"/>
        </w:rPr>
      </w:pPr>
      <w:r w:rsidRPr="00C55A57">
        <w:rPr>
          <w:sz w:val="28"/>
          <w:szCs w:val="28"/>
        </w:rPr>
        <w:t xml:space="preserve">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 </w:t>
      </w:r>
    </w:p>
    <w:p w:rsidR="00432668" w:rsidRPr="00C55A57" w:rsidRDefault="00432668" w:rsidP="00C55A57">
      <w:pPr>
        <w:pStyle w:val="Default0"/>
        <w:ind w:firstLine="709"/>
        <w:jc w:val="both"/>
        <w:rPr>
          <w:sz w:val="28"/>
          <w:szCs w:val="28"/>
        </w:rPr>
      </w:pPr>
      <w:r w:rsidRPr="00C55A57">
        <w:rPr>
          <w:sz w:val="28"/>
          <w:szCs w:val="28"/>
        </w:rPr>
        <w:t xml:space="preserve">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432668" w:rsidRPr="00C55A57" w:rsidRDefault="00432668" w:rsidP="00C55A57">
      <w:pPr>
        <w:pStyle w:val="Default0"/>
        <w:ind w:firstLine="709"/>
        <w:jc w:val="both"/>
        <w:rPr>
          <w:sz w:val="28"/>
          <w:szCs w:val="28"/>
        </w:rPr>
      </w:pPr>
      <w:r w:rsidRPr="00C55A57">
        <w:rPr>
          <w:sz w:val="28"/>
          <w:szCs w:val="28"/>
        </w:rPr>
        <w:t xml:space="preserve">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432668" w:rsidRPr="00C55A57" w:rsidRDefault="00432668" w:rsidP="00C55A57">
      <w:pPr>
        <w:spacing w:after="0" w:line="240" w:lineRule="auto"/>
        <w:ind w:firstLine="709"/>
        <w:jc w:val="both"/>
        <w:rPr>
          <w:rFonts w:ascii="Times New Roman" w:hAnsi="Times New Roman"/>
          <w:b w:val="0"/>
          <w:bCs w:val="0"/>
          <w:color w:val="000000"/>
          <w:sz w:val="28"/>
          <w:szCs w:val="28"/>
        </w:rPr>
      </w:pPr>
      <w:r w:rsidRPr="00C55A57">
        <w:rPr>
          <w:rFonts w:ascii="Times New Roman" w:hAnsi="Times New Roman"/>
          <w:b w:val="0"/>
          <w:sz w:val="28"/>
          <w:szCs w:val="28"/>
        </w:rPr>
        <w:t xml:space="preserve">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w:t>
      </w:r>
      <w:r w:rsidRPr="00C55A57">
        <w:rPr>
          <w:rFonts w:ascii="Times New Roman" w:hAnsi="Times New Roman"/>
          <w:b w:val="0"/>
          <w:sz w:val="28"/>
          <w:szCs w:val="28"/>
        </w:rPr>
        <w:lastRenderedPageBreak/>
        <w:t>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432668" w:rsidRPr="00C55A57" w:rsidRDefault="00432668" w:rsidP="00C55A57">
      <w:pPr>
        <w:pStyle w:val="Default0"/>
        <w:ind w:firstLine="709"/>
        <w:jc w:val="both"/>
        <w:rPr>
          <w:sz w:val="28"/>
          <w:szCs w:val="28"/>
        </w:rPr>
      </w:pPr>
      <w:r w:rsidRPr="00C55A57">
        <w:rPr>
          <w:sz w:val="28"/>
          <w:szCs w:val="28"/>
        </w:rPr>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 </w:t>
      </w:r>
    </w:p>
    <w:p w:rsidR="00432668" w:rsidRPr="00C55A57" w:rsidRDefault="00432668" w:rsidP="00C55A57">
      <w:pPr>
        <w:pStyle w:val="Default0"/>
        <w:ind w:firstLine="709"/>
        <w:jc w:val="both"/>
        <w:rPr>
          <w:sz w:val="28"/>
          <w:szCs w:val="28"/>
        </w:rPr>
      </w:pPr>
      <w:r w:rsidRPr="00C55A57">
        <w:rPr>
          <w:sz w:val="28"/>
          <w:szCs w:val="28"/>
        </w:rPr>
        <w:t xml:space="preserve">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w:t>
      </w:r>
    </w:p>
    <w:p w:rsidR="00432668" w:rsidRPr="00C55A57" w:rsidRDefault="00432668" w:rsidP="00C55A57">
      <w:pPr>
        <w:spacing w:after="0" w:line="240" w:lineRule="auto"/>
        <w:ind w:firstLine="709"/>
        <w:jc w:val="both"/>
        <w:rPr>
          <w:rFonts w:ascii="Times New Roman" w:hAnsi="Times New Roman"/>
          <w:sz w:val="28"/>
          <w:szCs w:val="28"/>
        </w:rPr>
      </w:pPr>
    </w:p>
    <w:p w:rsidR="00DF60A7" w:rsidRPr="00C55A57" w:rsidRDefault="00DF60A7" w:rsidP="00C55A57">
      <w:pPr>
        <w:spacing w:after="0" w:line="240" w:lineRule="auto"/>
        <w:ind w:firstLine="709"/>
        <w:jc w:val="both"/>
        <w:rPr>
          <w:rFonts w:ascii="Times New Roman" w:hAnsi="Times New Roman"/>
          <w:sz w:val="28"/>
          <w:szCs w:val="28"/>
        </w:rPr>
      </w:pPr>
      <w:r w:rsidRPr="00C55A57">
        <w:rPr>
          <w:rFonts w:ascii="Times New Roman" w:hAnsi="Times New Roman"/>
          <w:sz w:val="28"/>
          <w:szCs w:val="28"/>
        </w:rPr>
        <w:t>2.5. Особенности взаимодействия педагогического коллектива с семьями воспитанников</w:t>
      </w:r>
    </w:p>
    <w:p w:rsidR="00EA14EA" w:rsidRPr="00C55A57" w:rsidRDefault="00EA14EA" w:rsidP="00C55A57">
      <w:pPr>
        <w:pStyle w:val="Default0"/>
        <w:ind w:firstLine="709"/>
        <w:jc w:val="both"/>
        <w:rPr>
          <w:b/>
          <w:i/>
          <w:sz w:val="28"/>
          <w:szCs w:val="28"/>
        </w:rPr>
      </w:pPr>
      <w:r w:rsidRPr="00C55A57">
        <w:rPr>
          <w:b/>
          <w:i/>
          <w:sz w:val="28"/>
          <w:szCs w:val="28"/>
        </w:rPr>
        <w:t>Главными целями</w:t>
      </w:r>
      <w:r w:rsidRPr="00C55A57">
        <w:rPr>
          <w:sz w:val="28"/>
          <w:szCs w:val="28"/>
        </w:rPr>
        <w:t xml:space="preserve"> </w:t>
      </w:r>
      <w:r w:rsidRPr="00C55A57">
        <w:rPr>
          <w:b/>
          <w:i/>
          <w:sz w:val="28"/>
          <w:szCs w:val="28"/>
        </w:rPr>
        <w:t xml:space="preserve">взаимодействия педагогического коллектива </w:t>
      </w:r>
      <w:r w:rsidR="00AE0367">
        <w:rPr>
          <w:b/>
          <w:i/>
          <w:sz w:val="28"/>
          <w:szCs w:val="28"/>
        </w:rPr>
        <w:t>МБ</w:t>
      </w:r>
      <w:r w:rsidRPr="00C55A57">
        <w:rPr>
          <w:b/>
          <w:i/>
          <w:sz w:val="28"/>
          <w:szCs w:val="28"/>
        </w:rPr>
        <w:t xml:space="preserve">ДОУ с семьями воспитанников дошкольного возраста являются: </w:t>
      </w:r>
    </w:p>
    <w:p w:rsidR="00EA14EA" w:rsidRPr="00C55A57" w:rsidRDefault="00EA14EA" w:rsidP="00C55A57">
      <w:pPr>
        <w:pStyle w:val="Default0"/>
        <w:ind w:firstLine="709"/>
        <w:jc w:val="both"/>
        <w:rPr>
          <w:sz w:val="28"/>
          <w:szCs w:val="28"/>
        </w:rPr>
      </w:pPr>
      <w:r w:rsidRPr="00C55A57">
        <w:rPr>
          <w:sz w:val="28"/>
          <w:szCs w:val="28"/>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возраста; </w:t>
      </w:r>
    </w:p>
    <w:p w:rsidR="00EA14EA" w:rsidRPr="00C55A57" w:rsidRDefault="00EA14EA" w:rsidP="00C55A57">
      <w:pPr>
        <w:pStyle w:val="Default0"/>
        <w:ind w:firstLine="709"/>
        <w:jc w:val="both"/>
        <w:rPr>
          <w:sz w:val="28"/>
          <w:szCs w:val="28"/>
        </w:rPr>
      </w:pPr>
      <w:r w:rsidRPr="00C55A57">
        <w:rPr>
          <w:sz w:val="28"/>
          <w:szCs w:val="28"/>
        </w:rPr>
        <w:t xml:space="preserve">- обеспечение единства подходов к воспитанию и обучению детей в условиях ДОО и семьи; повышение воспитательного потенциала семьи. </w:t>
      </w:r>
    </w:p>
    <w:p w:rsidR="002657D8" w:rsidRPr="00C55A57" w:rsidRDefault="002657D8" w:rsidP="00C55A57">
      <w:pPr>
        <w:pStyle w:val="Default0"/>
        <w:ind w:firstLine="709"/>
        <w:jc w:val="both"/>
        <w:rPr>
          <w:b/>
          <w:i/>
          <w:sz w:val="28"/>
          <w:szCs w:val="28"/>
        </w:rPr>
      </w:pPr>
      <w:r w:rsidRPr="00C55A57">
        <w:rPr>
          <w:b/>
          <w:i/>
          <w:sz w:val="28"/>
          <w:szCs w:val="28"/>
        </w:rPr>
        <w:t>Достижение этих целей должно осуществляться через решение</w:t>
      </w:r>
      <w:r w:rsidRPr="00C55A57">
        <w:rPr>
          <w:sz w:val="28"/>
          <w:szCs w:val="28"/>
        </w:rPr>
        <w:t xml:space="preserve"> </w:t>
      </w:r>
      <w:r w:rsidRPr="00C55A57">
        <w:rPr>
          <w:b/>
          <w:i/>
          <w:sz w:val="28"/>
          <w:szCs w:val="28"/>
        </w:rPr>
        <w:t>основных задач:</w:t>
      </w:r>
    </w:p>
    <w:p w:rsidR="002657D8" w:rsidRPr="00C55A57" w:rsidRDefault="002657D8" w:rsidP="00C55A57">
      <w:pPr>
        <w:autoSpaceDE w:val="0"/>
        <w:autoSpaceDN w:val="0"/>
        <w:adjustRightInd w:val="0"/>
        <w:spacing w:after="0" w:line="240" w:lineRule="auto"/>
        <w:ind w:firstLine="709"/>
        <w:jc w:val="both"/>
        <w:rPr>
          <w:rFonts w:ascii="Times New Roman" w:hAnsi="Times New Roman"/>
          <w:b w:val="0"/>
          <w:bCs w:val="0"/>
          <w:color w:val="000000"/>
          <w:sz w:val="28"/>
          <w:szCs w:val="28"/>
        </w:rPr>
      </w:pPr>
      <w:r w:rsidRPr="00C55A57">
        <w:rPr>
          <w:rFonts w:ascii="Times New Roman" w:hAnsi="Times New Roman"/>
          <w:b w:val="0"/>
          <w:bCs w:val="0"/>
          <w:color w:val="000000"/>
          <w:sz w:val="28"/>
          <w:szCs w:val="28"/>
        </w:rPr>
        <w:t xml:space="preserve">- информирование родителей (законных представителей) и общественность относительно целей ДО, общих для всего образовательного пространства РФ, о мерах господдержки семьям, имеющим детей дошкольного возраста, а также об образовательной программе, реализуемой в ДОУ; </w:t>
      </w:r>
    </w:p>
    <w:p w:rsidR="002657D8" w:rsidRPr="00C55A57" w:rsidRDefault="002657D8" w:rsidP="00C55A57">
      <w:pPr>
        <w:autoSpaceDE w:val="0"/>
        <w:autoSpaceDN w:val="0"/>
        <w:adjustRightInd w:val="0"/>
        <w:spacing w:after="0" w:line="240" w:lineRule="auto"/>
        <w:ind w:firstLine="709"/>
        <w:jc w:val="both"/>
        <w:rPr>
          <w:rFonts w:ascii="Times New Roman" w:hAnsi="Times New Roman"/>
          <w:b w:val="0"/>
          <w:bCs w:val="0"/>
          <w:color w:val="000000"/>
          <w:sz w:val="28"/>
          <w:szCs w:val="28"/>
        </w:rPr>
      </w:pPr>
      <w:r w:rsidRPr="00C55A57">
        <w:rPr>
          <w:rFonts w:ascii="Times New Roman" w:hAnsi="Times New Roman"/>
          <w:b w:val="0"/>
          <w:bCs w:val="0"/>
          <w:color w:val="000000"/>
          <w:sz w:val="28"/>
          <w:szCs w:val="28"/>
        </w:rPr>
        <w:t xml:space="preserve">- просвещение родителей, повышение их правовой, психолого-педагогической компетентности в вопросах охраны и укрепления здоровья, развития и образования детей; </w:t>
      </w:r>
    </w:p>
    <w:p w:rsidR="002657D8" w:rsidRPr="00C55A57" w:rsidRDefault="002657D8" w:rsidP="00C55A57">
      <w:pPr>
        <w:spacing w:after="0" w:line="240" w:lineRule="auto"/>
        <w:ind w:firstLine="709"/>
        <w:jc w:val="both"/>
        <w:rPr>
          <w:rFonts w:ascii="Times New Roman" w:hAnsi="Times New Roman"/>
          <w:b w:val="0"/>
          <w:bCs w:val="0"/>
          <w:color w:val="000000"/>
          <w:sz w:val="28"/>
          <w:szCs w:val="28"/>
        </w:rPr>
      </w:pPr>
      <w:r w:rsidRPr="00C55A57">
        <w:rPr>
          <w:rFonts w:ascii="Times New Roman" w:hAnsi="Times New Roman"/>
          <w:b w:val="0"/>
          <w:bCs w:val="0"/>
          <w:color w:val="000000"/>
          <w:sz w:val="28"/>
          <w:szCs w:val="28"/>
        </w:rPr>
        <w:t>- способствование развитию ответственного и осознанного родительства как базовой основы благополучия семьи;</w:t>
      </w:r>
    </w:p>
    <w:p w:rsidR="002657D8" w:rsidRPr="00C55A57" w:rsidRDefault="002657D8" w:rsidP="00C55A57">
      <w:pPr>
        <w:spacing w:after="0" w:line="240" w:lineRule="auto"/>
        <w:ind w:firstLine="709"/>
        <w:jc w:val="both"/>
        <w:rPr>
          <w:rFonts w:ascii="Times New Roman" w:hAnsi="Times New Roman"/>
          <w:b w:val="0"/>
          <w:bCs w:val="0"/>
          <w:color w:val="000000"/>
          <w:sz w:val="28"/>
          <w:szCs w:val="28"/>
        </w:rPr>
      </w:pPr>
      <w:r w:rsidRPr="00C55A57">
        <w:rPr>
          <w:rFonts w:ascii="Times New Roman" w:hAnsi="Times New Roman"/>
          <w:b w:val="0"/>
          <w:bCs w:val="0"/>
          <w:color w:val="000000"/>
          <w:sz w:val="28"/>
          <w:szCs w:val="28"/>
        </w:rPr>
        <w:t xml:space="preserve">-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2657D8" w:rsidRPr="00C55A57" w:rsidRDefault="002657D8" w:rsidP="00C55A57">
      <w:pPr>
        <w:pStyle w:val="Default0"/>
        <w:ind w:firstLine="709"/>
        <w:jc w:val="both"/>
        <w:rPr>
          <w:sz w:val="28"/>
          <w:szCs w:val="28"/>
        </w:rPr>
      </w:pPr>
      <w:r w:rsidRPr="00C55A57">
        <w:rPr>
          <w:b/>
          <w:bCs/>
          <w:sz w:val="28"/>
          <w:szCs w:val="28"/>
        </w:rPr>
        <w:lastRenderedPageBreak/>
        <w:t xml:space="preserve">- </w:t>
      </w:r>
      <w:r w:rsidRPr="00C55A57">
        <w:rPr>
          <w:sz w:val="28"/>
          <w:szCs w:val="28"/>
        </w:rPr>
        <w:t>вовлечение родителей (законных представителей) в образовательный процесс.</w:t>
      </w:r>
    </w:p>
    <w:p w:rsidR="0003725B" w:rsidRPr="00C55A57" w:rsidRDefault="0003725B" w:rsidP="00C55A57">
      <w:pPr>
        <w:pStyle w:val="Default0"/>
        <w:ind w:firstLine="709"/>
        <w:jc w:val="both"/>
        <w:rPr>
          <w:b/>
          <w:i/>
          <w:sz w:val="28"/>
          <w:szCs w:val="28"/>
        </w:rPr>
      </w:pPr>
      <w:r w:rsidRPr="00C55A57">
        <w:rPr>
          <w:b/>
          <w:i/>
          <w:sz w:val="28"/>
          <w:szCs w:val="28"/>
        </w:rPr>
        <w:t>Построение взаимодействия с родителями (законными представителями) должно придерживаться следующих принципов:</w:t>
      </w:r>
    </w:p>
    <w:p w:rsidR="0003725B" w:rsidRPr="00C55A57" w:rsidRDefault="0003725B" w:rsidP="00C55A57">
      <w:pPr>
        <w:autoSpaceDE w:val="0"/>
        <w:autoSpaceDN w:val="0"/>
        <w:adjustRightInd w:val="0"/>
        <w:spacing w:after="0" w:line="240" w:lineRule="auto"/>
        <w:ind w:firstLine="709"/>
        <w:jc w:val="both"/>
        <w:rPr>
          <w:rFonts w:ascii="Times New Roman" w:hAnsi="Times New Roman"/>
          <w:b w:val="0"/>
          <w:bCs w:val="0"/>
          <w:color w:val="000000"/>
          <w:sz w:val="28"/>
          <w:szCs w:val="28"/>
        </w:rPr>
      </w:pPr>
      <w:r w:rsidRPr="00C55A57">
        <w:rPr>
          <w:rFonts w:ascii="Times New Roman" w:hAnsi="Times New Roman"/>
          <w:b w:val="0"/>
          <w:bCs w:val="0"/>
          <w:color w:val="000000"/>
          <w:sz w:val="28"/>
          <w:szCs w:val="28"/>
        </w:rPr>
        <w:t xml:space="preserve">- 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 </w:t>
      </w:r>
    </w:p>
    <w:p w:rsidR="0003725B" w:rsidRPr="00C55A57" w:rsidRDefault="0003725B" w:rsidP="00C55A57">
      <w:pPr>
        <w:autoSpaceDE w:val="0"/>
        <w:autoSpaceDN w:val="0"/>
        <w:adjustRightInd w:val="0"/>
        <w:spacing w:after="0" w:line="240" w:lineRule="auto"/>
        <w:ind w:firstLine="709"/>
        <w:jc w:val="both"/>
        <w:rPr>
          <w:rFonts w:ascii="Times New Roman" w:hAnsi="Times New Roman"/>
          <w:b w:val="0"/>
          <w:bCs w:val="0"/>
          <w:color w:val="000000"/>
          <w:sz w:val="28"/>
          <w:szCs w:val="28"/>
        </w:rPr>
      </w:pPr>
      <w:r w:rsidRPr="00C55A57">
        <w:rPr>
          <w:rFonts w:ascii="Times New Roman" w:hAnsi="Times New Roman"/>
          <w:b w:val="0"/>
          <w:bCs w:val="0"/>
          <w:color w:val="000000"/>
          <w:sz w:val="28"/>
          <w:szCs w:val="28"/>
        </w:rPr>
        <w:t xml:space="preserve">- 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ДОУ; между педагогическими работниками и родителями необходим обмен информацией об особенностях развития ребенка в ДОО и семье; </w:t>
      </w:r>
    </w:p>
    <w:p w:rsidR="0003725B" w:rsidRPr="00C55A57" w:rsidRDefault="0003725B" w:rsidP="00C55A57">
      <w:pPr>
        <w:autoSpaceDE w:val="0"/>
        <w:autoSpaceDN w:val="0"/>
        <w:adjustRightInd w:val="0"/>
        <w:spacing w:after="0" w:line="240" w:lineRule="auto"/>
        <w:ind w:firstLine="709"/>
        <w:jc w:val="both"/>
        <w:rPr>
          <w:rFonts w:ascii="Times New Roman" w:hAnsi="Times New Roman"/>
          <w:b w:val="0"/>
          <w:bCs w:val="0"/>
          <w:color w:val="000000"/>
          <w:sz w:val="28"/>
          <w:szCs w:val="28"/>
        </w:rPr>
      </w:pPr>
      <w:r w:rsidRPr="00C55A57">
        <w:rPr>
          <w:rFonts w:ascii="Times New Roman" w:hAnsi="Times New Roman"/>
          <w:b w:val="0"/>
          <w:bCs w:val="0"/>
          <w:color w:val="000000"/>
          <w:sz w:val="28"/>
          <w:szCs w:val="28"/>
        </w:rPr>
        <w:t xml:space="preserve">- взаимное доверие, уважение и доброжелательность во взаимоотношениях педагогов и родителей: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в интересах детей; </w:t>
      </w:r>
    </w:p>
    <w:p w:rsidR="0003725B" w:rsidRPr="00C55A57" w:rsidRDefault="0003725B" w:rsidP="00C55A57">
      <w:pPr>
        <w:autoSpaceDE w:val="0"/>
        <w:autoSpaceDN w:val="0"/>
        <w:adjustRightInd w:val="0"/>
        <w:spacing w:after="0" w:line="240" w:lineRule="auto"/>
        <w:ind w:firstLine="709"/>
        <w:jc w:val="both"/>
        <w:rPr>
          <w:rFonts w:ascii="Times New Roman" w:hAnsi="Times New Roman"/>
          <w:b w:val="0"/>
          <w:bCs w:val="0"/>
          <w:color w:val="000000"/>
          <w:sz w:val="28"/>
          <w:szCs w:val="28"/>
        </w:rPr>
      </w:pPr>
      <w:r w:rsidRPr="00C55A57">
        <w:rPr>
          <w:rFonts w:ascii="Times New Roman" w:hAnsi="Times New Roman"/>
          <w:b w:val="0"/>
          <w:bCs w:val="0"/>
          <w:color w:val="000000"/>
          <w:sz w:val="28"/>
          <w:szCs w:val="28"/>
        </w:rPr>
        <w:t xml:space="preserve">-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в отношении образования ребенка, отношение к педагогу и ДОО, проводимым мероприятиям; возможности включения родителей в совместное решение образовательных задач; </w:t>
      </w:r>
    </w:p>
    <w:p w:rsidR="0003725B" w:rsidRPr="00C55A57" w:rsidRDefault="0003725B" w:rsidP="00C55A57">
      <w:pPr>
        <w:pStyle w:val="Default0"/>
        <w:ind w:firstLine="709"/>
        <w:jc w:val="both"/>
        <w:rPr>
          <w:bCs/>
          <w:sz w:val="28"/>
          <w:szCs w:val="28"/>
        </w:rPr>
      </w:pPr>
      <w:r w:rsidRPr="00C55A57">
        <w:rPr>
          <w:bCs/>
          <w:sz w:val="28"/>
          <w:szCs w:val="28"/>
        </w:rPr>
        <w:t xml:space="preserve">- возрастосообразность: при планировании и осуществлении взаимодействия необходимо учитывать особенности и характер отношений ребенка с родителями,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90360E" w:rsidRPr="00C55A57" w:rsidRDefault="0090360E" w:rsidP="00C55A57">
      <w:pPr>
        <w:pStyle w:val="Default0"/>
        <w:ind w:firstLine="709"/>
        <w:jc w:val="both"/>
        <w:rPr>
          <w:b/>
          <w:i/>
          <w:sz w:val="28"/>
          <w:szCs w:val="28"/>
        </w:rPr>
      </w:pPr>
      <w:r w:rsidRPr="00C55A57">
        <w:rPr>
          <w:b/>
          <w:i/>
          <w:sz w:val="28"/>
          <w:szCs w:val="28"/>
        </w:rPr>
        <w:t>Деятельност</w:t>
      </w:r>
      <w:r w:rsidR="00576BEC" w:rsidRPr="00C55A57">
        <w:rPr>
          <w:b/>
          <w:i/>
          <w:sz w:val="28"/>
          <w:szCs w:val="28"/>
        </w:rPr>
        <w:t xml:space="preserve">ь педагогического коллектива </w:t>
      </w:r>
      <w:r w:rsidR="00AE0367">
        <w:rPr>
          <w:b/>
          <w:i/>
          <w:sz w:val="28"/>
          <w:szCs w:val="28"/>
        </w:rPr>
        <w:t>МБ</w:t>
      </w:r>
      <w:r w:rsidR="00576BEC" w:rsidRPr="00C55A57">
        <w:rPr>
          <w:b/>
          <w:i/>
          <w:sz w:val="28"/>
          <w:szCs w:val="28"/>
        </w:rPr>
        <w:t>ДОУ</w:t>
      </w:r>
      <w:r w:rsidRPr="00C55A57">
        <w:rPr>
          <w:b/>
          <w:i/>
          <w:sz w:val="28"/>
          <w:szCs w:val="28"/>
        </w:rPr>
        <w:t xml:space="preserve"> по построению взаимодействия с родителями (законн</w:t>
      </w:r>
      <w:r w:rsidR="00576BEC" w:rsidRPr="00C55A57">
        <w:rPr>
          <w:b/>
          <w:i/>
          <w:sz w:val="28"/>
          <w:szCs w:val="28"/>
        </w:rPr>
        <w:t>ыми представителями) воспитанников</w:t>
      </w:r>
      <w:r w:rsidRPr="00C55A57">
        <w:rPr>
          <w:b/>
          <w:i/>
          <w:sz w:val="28"/>
          <w:szCs w:val="28"/>
        </w:rPr>
        <w:t xml:space="preserve"> осуществляется по нескольким направлениям: </w:t>
      </w:r>
    </w:p>
    <w:p w:rsidR="0090360E" w:rsidRPr="00C55A57" w:rsidRDefault="0090360E" w:rsidP="00C55A57">
      <w:pPr>
        <w:pStyle w:val="Default0"/>
        <w:ind w:firstLine="709"/>
        <w:jc w:val="both"/>
        <w:rPr>
          <w:sz w:val="28"/>
          <w:szCs w:val="28"/>
        </w:rPr>
      </w:pPr>
      <w:r w:rsidRPr="00C55A57">
        <w:rPr>
          <w:b/>
          <w:i/>
          <w:sz w:val="28"/>
          <w:szCs w:val="28"/>
        </w:rPr>
        <w:t>1.Диагностико-аналитическое</w:t>
      </w:r>
      <w:r w:rsidRPr="00C55A57">
        <w:rPr>
          <w:sz w:val="28"/>
          <w:szCs w:val="28"/>
        </w:rPr>
        <w:t xml:space="preserve"> ‒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а также планирование</w:t>
      </w:r>
      <w:r w:rsidR="00AE0367">
        <w:rPr>
          <w:sz w:val="28"/>
          <w:szCs w:val="28"/>
        </w:rPr>
        <w:t xml:space="preserve"> </w:t>
      </w:r>
      <w:r w:rsidRPr="00C55A57">
        <w:rPr>
          <w:sz w:val="28"/>
          <w:szCs w:val="28"/>
        </w:rPr>
        <w:t xml:space="preserve">работы с семьей с учетом результатов проведенного анализа; согласование воспитательных задач. </w:t>
      </w:r>
    </w:p>
    <w:p w:rsidR="0003725B" w:rsidRPr="00C55A57" w:rsidRDefault="0090360E" w:rsidP="00C55A57">
      <w:pPr>
        <w:pStyle w:val="Default0"/>
        <w:ind w:firstLine="709"/>
        <w:jc w:val="both"/>
        <w:rPr>
          <w:sz w:val="28"/>
          <w:szCs w:val="28"/>
        </w:rPr>
      </w:pPr>
      <w:r w:rsidRPr="00C55A57">
        <w:rPr>
          <w:b/>
          <w:i/>
          <w:sz w:val="28"/>
          <w:szCs w:val="28"/>
        </w:rPr>
        <w:t>2.Просветительское</w:t>
      </w:r>
      <w:r w:rsidRPr="00C55A57">
        <w:rPr>
          <w:sz w:val="28"/>
          <w:szCs w:val="28"/>
        </w:rPr>
        <w:t xml:space="preserve"> –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w:t>
      </w:r>
      <w:r w:rsidRPr="00C55A57">
        <w:rPr>
          <w:sz w:val="28"/>
          <w:szCs w:val="28"/>
        </w:rPr>
        <w:lastRenderedPageBreak/>
        <w:t>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w:t>
      </w:r>
      <w:r w:rsidR="00AE0367">
        <w:rPr>
          <w:sz w:val="28"/>
          <w:szCs w:val="28"/>
        </w:rPr>
        <w:t>б особенностях реализуемой в ДОУ</w:t>
      </w:r>
      <w:r w:rsidRPr="00C55A57">
        <w:rPr>
          <w:sz w:val="28"/>
          <w:szCs w:val="28"/>
        </w:rPr>
        <w:t xml:space="preserve"> образовательной программы; условиях</w:t>
      </w:r>
      <w:r w:rsidR="00AE0367">
        <w:rPr>
          <w:sz w:val="28"/>
          <w:szCs w:val="28"/>
        </w:rPr>
        <w:t xml:space="preserve"> пребывания ребенка в группе ДОУ</w:t>
      </w:r>
      <w:r w:rsidRPr="00C55A57">
        <w:rPr>
          <w:sz w:val="28"/>
          <w:szCs w:val="28"/>
        </w:rPr>
        <w:t>; содержании и методах образовательной работы с детьми.</w:t>
      </w:r>
    </w:p>
    <w:p w:rsidR="0090360E" w:rsidRPr="00C55A57" w:rsidRDefault="0090360E" w:rsidP="00C55A57">
      <w:pPr>
        <w:pStyle w:val="Default0"/>
        <w:ind w:firstLine="709"/>
        <w:jc w:val="both"/>
        <w:rPr>
          <w:sz w:val="28"/>
          <w:szCs w:val="28"/>
        </w:rPr>
      </w:pPr>
      <w:r w:rsidRPr="00C55A57">
        <w:rPr>
          <w:b/>
          <w:i/>
          <w:sz w:val="28"/>
          <w:szCs w:val="28"/>
        </w:rPr>
        <w:t>3.Консультационное</w:t>
      </w:r>
      <w:r w:rsidRPr="00C55A57">
        <w:rPr>
          <w:sz w:val="28"/>
          <w:szCs w:val="28"/>
        </w:rPr>
        <w:t xml:space="preserve"> ‒ консультирование родителей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 </w:t>
      </w:r>
    </w:p>
    <w:p w:rsidR="000F535E" w:rsidRPr="00C55A57" w:rsidRDefault="000F535E" w:rsidP="00C55A57">
      <w:pPr>
        <w:pStyle w:val="Default0"/>
        <w:ind w:firstLine="709"/>
        <w:jc w:val="both"/>
        <w:rPr>
          <w:sz w:val="28"/>
          <w:szCs w:val="28"/>
        </w:rPr>
      </w:pPr>
      <w:r w:rsidRPr="00C55A57">
        <w:rPr>
          <w:sz w:val="28"/>
          <w:szCs w:val="28"/>
        </w:rPr>
        <w:t xml:space="preserve">Особое внимание в просветительской деятельности </w:t>
      </w:r>
      <w:r w:rsidR="00AE0367">
        <w:rPr>
          <w:sz w:val="28"/>
          <w:szCs w:val="28"/>
        </w:rPr>
        <w:t>МБ</w:t>
      </w:r>
      <w:r w:rsidRPr="00C55A57">
        <w:rPr>
          <w:sz w:val="28"/>
          <w:szCs w:val="28"/>
        </w:rPr>
        <w:t xml:space="preserve">ДОУ должно уделяться повышению уровня компетентности родителей (законных представителей) в вопросах здоровьесбережения ребенка. </w:t>
      </w:r>
    </w:p>
    <w:p w:rsidR="000F535E" w:rsidRPr="00C55A57" w:rsidRDefault="000F535E" w:rsidP="00C55A57">
      <w:pPr>
        <w:pStyle w:val="Default0"/>
        <w:ind w:firstLine="709"/>
        <w:jc w:val="both"/>
        <w:rPr>
          <w:sz w:val="28"/>
          <w:szCs w:val="28"/>
        </w:rPr>
      </w:pPr>
      <w:r w:rsidRPr="00C55A57">
        <w:rPr>
          <w:sz w:val="28"/>
          <w:szCs w:val="28"/>
        </w:rPr>
        <w:t xml:space="preserve">Реализация данной темы может быть реализовано в процессе следующих направления просветительской деятельности: </w:t>
      </w:r>
    </w:p>
    <w:p w:rsidR="000F535E" w:rsidRPr="00C55A57" w:rsidRDefault="000F535E" w:rsidP="00C55A57">
      <w:pPr>
        <w:pStyle w:val="Default0"/>
        <w:ind w:firstLine="709"/>
        <w:jc w:val="both"/>
        <w:rPr>
          <w:sz w:val="28"/>
          <w:szCs w:val="28"/>
        </w:rPr>
      </w:pPr>
      <w:r w:rsidRPr="00C55A57">
        <w:rPr>
          <w:sz w:val="28"/>
          <w:szCs w:val="28"/>
        </w:rPr>
        <w:t xml:space="preserve">-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 о действии негативных факторов (переохлаждение, перегревание, перекармливание и др.), наносящих непоправимый вред здоровью ребенка; </w:t>
      </w:r>
    </w:p>
    <w:p w:rsidR="000F535E" w:rsidRPr="00C55A57" w:rsidRDefault="000F535E" w:rsidP="00C55A57">
      <w:pPr>
        <w:pStyle w:val="Default0"/>
        <w:ind w:firstLine="709"/>
        <w:jc w:val="both"/>
        <w:rPr>
          <w:sz w:val="28"/>
          <w:szCs w:val="28"/>
        </w:rPr>
      </w:pPr>
      <w:r w:rsidRPr="00C55A57">
        <w:rPr>
          <w:sz w:val="28"/>
          <w:szCs w:val="28"/>
        </w:rPr>
        <w:t>-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0F535E" w:rsidRPr="00C55A57" w:rsidRDefault="000F535E" w:rsidP="00C55A57">
      <w:pPr>
        <w:pStyle w:val="Default0"/>
        <w:ind w:firstLine="709"/>
        <w:jc w:val="both"/>
        <w:rPr>
          <w:sz w:val="28"/>
          <w:szCs w:val="28"/>
        </w:rPr>
      </w:pPr>
      <w:r w:rsidRPr="00C55A57">
        <w:rPr>
          <w:sz w:val="28"/>
          <w:szCs w:val="28"/>
        </w:rPr>
        <w:t>- информирование родителей об актуальных задачах физического воспитания детей на разных возрастных этапах их разв</w:t>
      </w:r>
      <w:r w:rsidR="00AE0367">
        <w:rPr>
          <w:sz w:val="28"/>
          <w:szCs w:val="28"/>
        </w:rPr>
        <w:t>ития, а также о возможностях ДОУ</w:t>
      </w:r>
      <w:r w:rsidRPr="00C55A57">
        <w:rPr>
          <w:sz w:val="28"/>
          <w:szCs w:val="28"/>
        </w:rPr>
        <w:t xml:space="preserve"> и семьи в решении данных задач; </w:t>
      </w:r>
    </w:p>
    <w:p w:rsidR="000F535E" w:rsidRPr="00C55A57" w:rsidRDefault="000F535E" w:rsidP="00C55A57">
      <w:pPr>
        <w:pStyle w:val="Default0"/>
        <w:ind w:firstLine="709"/>
        <w:jc w:val="both"/>
        <w:rPr>
          <w:sz w:val="28"/>
          <w:szCs w:val="28"/>
        </w:rPr>
      </w:pPr>
      <w:r w:rsidRPr="00C55A57">
        <w:rPr>
          <w:sz w:val="28"/>
          <w:szCs w:val="28"/>
        </w:rPr>
        <w:t xml:space="preserve">- знакомство родителей с оздоровительными мероприятиями, проводимыми в </w:t>
      </w:r>
      <w:r w:rsidR="00AE0367">
        <w:rPr>
          <w:sz w:val="28"/>
          <w:szCs w:val="28"/>
        </w:rPr>
        <w:t>МБ</w:t>
      </w:r>
      <w:r w:rsidRPr="00C55A57">
        <w:rPr>
          <w:sz w:val="28"/>
          <w:szCs w:val="28"/>
        </w:rPr>
        <w:t xml:space="preserve">ДОУ; </w:t>
      </w:r>
    </w:p>
    <w:p w:rsidR="000F535E" w:rsidRPr="00C55A57" w:rsidRDefault="000F535E" w:rsidP="00C55A57">
      <w:pPr>
        <w:pStyle w:val="Default0"/>
        <w:ind w:firstLine="709"/>
        <w:jc w:val="both"/>
        <w:rPr>
          <w:sz w:val="28"/>
          <w:szCs w:val="28"/>
        </w:rPr>
      </w:pPr>
      <w:r w:rsidRPr="00C55A57">
        <w:rPr>
          <w:sz w:val="28"/>
          <w:szCs w:val="28"/>
        </w:rPr>
        <w:t xml:space="preserve">- информирование родителей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 </w:t>
      </w:r>
    </w:p>
    <w:p w:rsidR="000F535E" w:rsidRPr="00C55A57" w:rsidRDefault="000F535E" w:rsidP="00C55A57">
      <w:pPr>
        <w:pStyle w:val="Default0"/>
        <w:ind w:firstLine="709"/>
        <w:jc w:val="both"/>
        <w:rPr>
          <w:b/>
          <w:i/>
          <w:sz w:val="28"/>
          <w:szCs w:val="28"/>
        </w:rPr>
      </w:pPr>
      <w:r w:rsidRPr="00C55A57">
        <w:rPr>
          <w:b/>
          <w:i/>
          <w:sz w:val="28"/>
          <w:szCs w:val="28"/>
        </w:rPr>
        <w:t xml:space="preserve">Направления деятельности педагога реализуются в разных формах (групповых и/или индивидуальных) посредством различных методов, приемов и способов взаимодействия с родителями (законными представителями): </w:t>
      </w:r>
    </w:p>
    <w:p w:rsidR="000F535E" w:rsidRPr="00C55A57" w:rsidRDefault="000F535E" w:rsidP="00C55A57">
      <w:pPr>
        <w:pStyle w:val="Default0"/>
        <w:ind w:firstLine="709"/>
        <w:jc w:val="both"/>
        <w:rPr>
          <w:sz w:val="28"/>
          <w:szCs w:val="28"/>
        </w:rPr>
      </w:pPr>
      <w:r w:rsidRPr="00C55A57">
        <w:rPr>
          <w:sz w:val="28"/>
          <w:szCs w:val="28"/>
        </w:rPr>
        <w:t xml:space="preserve">-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др.; </w:t>
      </w:r>
    </w:p>
    <w:p w:rsidR="000F535E" w:rsidRPr="00C55A57" w:rsidRDefault="000F535E" w:rsidP="00C55A57">
      <w:pPr>
        <w:pStyle w:val="Default0"/>
        <w:ind w:firstLine="709"/>
        <w:jc w:val="both"/>
        <w:rPr>
          <w:sz w:val="28"/>
          <w:szCs w:val="28"/>
        </w:rPr>
      </w:pPr>
      <w:r w:rsidRPr="00C55A57">
        <w:rPr>
          <w:sz w:val="28"/>
          <w:szCs w:val="28"/>
        </w:rPr>
        <w:lastRenderedPageBreak/>
        <w:t xml:space="preserve">- просветительское и консультационные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 информационные проспекты, стенды, ширмы, папки-передвижки для родителей; </w:t>
      </w:r>
      <w:r w:rsidR="00AE0367">
        <w:rPr>
          <w:sz w:val="28"/>
          <w:szCs w:val="28"/>
        </w:rPr>
        <w:t>журналы и газеты, издаваемые ДОУ</w:t>
      </w:r>
      <w:r w:rsidRPr="00C55A57">
        <w:rPr>
          <w:sz w:val="28"/>
          <w:szCs w:val="28"/>
        </w:rPr>
        <w:t xml:space="preserve"> для родителей, педагогические</w:t>
      </w:r>
      <w:r w:rsidR="00AE0367">
        <w:rPr>
          <w:sz w:val="28"/>
          <w:szCs w:val="28"/>
        </w:rPr>
        <w:t xml:space="preserve"> библиотеки для родителей; сайт ДОУ</w:t>
      </w:r>
      <w:r w:rsidRPr="00C55A57">
        <w:rPr>
          <w:sz w:val="28"/>
          <w:szCs w:val="28"/>
        </w:rPr>
        <w:t xml:space="preserve"> и социальные группы в сети Интернет; медиарепортажи и интервью; фотографии, выставки детских работ, совместных работ родителей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 </w:t>
      </w:r>
    </w:p>
    <w:p w:rsidR="000F535E" w:rsidRPr="00C55A57" w:rsidRDefault="000F535E" w:rsidP="00C55A57">
      <w:pPr>
        <w:pStyle w:val="Default0"/>
        <w:ind w:firstLine="709"/>
        <w:jc w:val="both"/>
        <w:rPr>
          <w:sz w:val="28"/>
          <w:szCs w:val="28"/>
        </w:rPr>
      </w:pPr>
      <w:r w:rsidRPr="00C55A57">
        <w:rPr>
          <w:sz w:val="28"/>
          <w:szCs w:val="28"/>
        </w:rPr>
        <w:t>Незаменимой формой установления доверительного делового контакта между семьей и ДОУ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w:t>
      </w:r>
      <w:r w:rsidR="00576BEC" w:rsidRPr="00C55A57">
        <w:rPr>
          <w:sz w:val="28"/>
          <w:szCs w:val="28"/>
        </w:rPr>
        <w:t xml:space="preserve"> быть предприняты со стороны ДОУ</w:t>
      </w:r>
      <w:r w:rsidRPr="00C55A57">
        <w:rPr>
          <w:sz w:val="28"/>
          <w:szCs w:val="28"/>
        </w:rPr>
        <w:t xml:space="preserve"> и семьи для разрешения возможных проблем и трудностей ребенка в освоении образовательной программы. </w:t>
      </w:r>
    </w:p>
    <w:p w:rsidR="00DF60A7" w:rsidRPr="00C55A57" w:rsidRDefault="000F535E" w:rsidP="00C55A57">
      <w:pPr>
        <w:pStyle w:val="Default0"/>
        <w:ind w:firstLine="709"/>
        <w:jc w:val="both"/>
        <w:rPr>
          <w:sz w:val="28"/>
          <w:szCs w:val="28"/>
        </w:rPr>
      </w:pPr>
      <w:r w:rsidRPr="00C55A57">
        <w:rPr>
          <w:sz w:val="28"/>
          <w:szCs w:val="28"/>
        </w:rPr>
        <w:t>Педагоги самостоятельно выбирают педагогически обоснованные методы, приемы и способы взаи</w:t>
      </w:r>
      <w:r w:rsidR="00576BEC" w:rsidRPr="00C55A57">
        <w:rPr>
          <w:sz w:val="28"/>
          <w:szCs w:val="28"/>
        </w:rPr>
        <w:t>модействия с семьями воспитанников</w:t>
      </w:r>
      <w:r w:rsidRPr="00C55A57">
        <w:rPr>
          <w:sz w:val="28"/>
          <w:szCs w:val="28"/>
        </w:rPr>
        <w:t>, в зависимости от стоящих перед ними задач. Сочетание традиционных и инновационных технологий сотрудничества позвол</w:t>
      </w:r>
      <w:r w:rsidR="00913201" w:rsidRPr="00C55A57">
        <w:rPr>
          <w:sz w:val="28"/>
          <w:szCs w:val="28"/>
        </w:rPr>
        <w:t xml:space="preserve">ит педагогическим работникам </w:t>
      </w:r>
      <w:r w:rsidR="00AE0367">
        <w:rPr>
          <w:sz w:val="28"/>
          <w:szCs w:val="28"/>
        </w:rPr>
        <w:t>МБ</w:t>
      </w:r>
      <w:r w:rsidR="00913201" w:rsidRPr="00C55A57">
        <w:rPr>
          <w:sz w:val="28"/>
          <w:szCs w:val="28"/>
        </w:rPr>
        <w:t>ДОУ</w:t>
      </w:r>
      <w:r w:rsidRPr="00C55A57">
        <w:rPr>
          <w:sz w:val="28"/>
          <w:szCs w:val="28"/>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w:t>
      </w:r>
      <w:r w:rsidR="00913201" w:rsidRPr="00C55A57">
        <w:rPr>
          <w:sz w:val="28"/>
          <w:szCs w:val="28"/>
        </w:rPr>
        <w:t xml:space="preserve">основные цели взаимодействия </w:t>
      </w:r>
      <w:r w:rsidR="00AE0367">
        <w:rPr>
          <w:sz w:val="28"/>
          <w:szCs w:val="28"/>
        </w:rPr>
        <w:t>МБ</w:t>
      </w:r>
      <w:r w:rsidR="00913201" w:rsidRPr="00C55A57">
        <w:rPr>
          <w:sz w:val="28"/>
          <w:szCs w:val="28"/>
        </w:rPr>
        <w:t>ДОУ</w:t>
      </w:r>
      <w:r w:rsidRPr="00C55A57">
        <w:rPr>
          <w:sz w:val="28"/>
          <w:szCs w:val="28"/>
        </w:rPr>
        <w:t xml:space="preserve"> с родителями (законными представителями) детей дошкольного возраста.</w:t>
      </w:r>
    </w:p>
    <w:p w:rsidR="000F535E" w:rsidRPr="00C55A57" w:rsidRDefault="000F535E" w:rsidP="00C55A57">
      <w:pPr>
        <w:spacing w:after="0" w:line="240" w:lineRule="auto"/>
        <w:ind w:firstLine="709"/>
        <w:jc w:val="both"/>
        <w:rPr>
          <w:rFonts w:ascii="Times New Roman" w:hAnsi="Times New Roman"/>
          <w:sz w:val="28"/>
          <w:szCs w:val="28"/>
        </w:rPr>
      </w:pPr>
    </w:p>
    <w:p w:rsidR="00DF60A7" w:rsidRPr="00C55A57" w:rsidRDefault="00DF60A7" w:rsidP="00C55A57">
      <w:pPr>
        <w:spacing w:after="0" w:line="240" w:lineRule="auto"/>
        <w:ind w:firstLine="709"/>
        <w:jc w:val="both"/>
        <w:rPr>
          <w:rFonts w:ascii="Times New Roman" w:hAnsi="Times New Roman"/>
          <w:sz w:val="28"/>
          <w:szCs w:val="28"/>
        </w:rPr>
      </w:pPr>
      <w:r w:rsidRPr="00C55A57">
        <w:rPr>
          <w:rFonts w:ascii="Times New Roman" w:hAnsi="Times New Roman"/>
          <w:sz w:val="28"/>
          <w:szCs w:val="28"/>
        </w:rPr>
        <w:t>2.6. Направления и задачи коррекционно-развивающей работы</w:t>
      </w:r>
      <w:r w:rsidR="008205D1" w:rsidRPr="00C55A57">
        <w:rPr>
          <w:rFonts w:ascii="Times New Roman" w:hAnsi="Times New Roman"/>
          <w:sz w:val="28"/>
          <w:szCs w:val="28"/>
        </w:rPr>
        <w:t>.</w:t>
      </w:r>
    </w:p>
    <w:p w:rsidR="008205D1" w:rsidRPr="00C55A57" w:rsidRDefault="008205D1" w:rsidP="00C55A57">
      <w:pPr>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sz w:val="28"/>
          <w:szCs w:val="28"/>
        </w:rPr>
        <w:t>Коррекционно-развивающая работа в МБДОУ «ДС №5 «Красная шапочка»</w:t>
      </w:r>
      <w:r w:rsidRPr="00C55A57">
        <w:rPr>
          <w:rFonts w:ascii="Times New Roman" w:hAnsi="Times New Roman"/>
          <w:sz w:val="28"/>
          <w:szCs w:val="28"/>
        </w:rPr>
        <w:t xml:space="preserve"> </w:t>
      </w:r>
      <w:r w:rsidR="00CC4B0E" w:rsidRPr="00C55A57">
        <w:rPr>
          <w:rFonts w:ascii="Times New Roman" w:hAnsi="Times New Roman"/>
          <w:b w:val="0"/>
          <w:sz w:val="28"/>
          <w:szCs w:val="28"/>
        </w:rPr>
        <w:t>(КРР)</w:t>
      </w:r>
      <w:r w:rsidR="00CC4B0E" w:rsidRPr="00C55A57">
        <w:rPr>
          <w:rFonts w:ascii="Times New Roman" w:hAnsi="Times New Roman"/>
          <w:sz w:val="28"/>
          <w:szCs w:val="28"/>
        </w:rPr>
        <w:t xml:space="preserve"> </w:t>
      </w:r>
      <w:r w:rsidRPr="00C55A57">
        <w:rPr>
          <w:rFonts w:ascii="Times New Roman" w:hAnsi="Times New Roman"/>
          <w:b w:val="0"/>
          <w:sz w:val="28"/>
          <w:szCs w:val="28"/>
        </w:rPr>
        <w:t xml:space="preserve">направлена </w:t>
      </w:r>
      <w:r w:rsidRPr="00C55A57">
        <w:rPr>
          <w:rFonts w:ascii="Times New Roman" w:hAnsi="Times New Roman"/>
          <w:b w:val="0"/>
          <w:bCs w:val="0"/>
          <w:sz w:val="28"/>
          <w:szCs w:val="28"/>
          <w:lang w:eastAsia="en-US"/>
        </w:rPr>
        <w:t xml:space="preserve">на обеспечение коррекции нарушений развития различных категорий детей (целевые группы), включая детей с </w:t>
      </w:r>
      <w:r w:rsidR="00A00EFC" w:rsidRPr="00C55A57">
        <w:rPr>
          <w:rFonts w:ascii="Times New Roman" w:hAnsi="Times New Roman"/>
          <w:b w:val="0"/>
          <w:bCs w:val="0"/>
          <w:color w:val="000000"/>
          <w:sz w:val="28"/>
          <w:szCs w:val="28"/>
        </w:rPr>
        <w:t>особыми образовательными потребностями (</w:t>
      </w:r>
      <w:r w:rsidRPr="00C55A57">
        <w:rPr>
          <w:rFonts w:ascii="Times New Roman" w:hAnsi="Times New Roman"/>
          <w:b w:val="0"/>
          <w:bCs w:val="0"/>
          <w:sz w:val="28"/>
          <w:szCs w:val="28"/>
          <w:lang w:eastAsia="en-US"/>
        </w:rPr>
        <w:t>ООП</w:t>
      </w:r>
      <w:r w:rsidR="00A00EFC" w:rsidRPr="00C55A57">
        <w:rPr>
          <w:rFonts w:ascii="Times New Roman" w:hAnsi="Times New Roman"/>
          <w:b w:val="0"/>
          <w:bCs w:val="0"/>
          <w:sz w:val="28"/>
          <w:szCs w:val="28"/>
          <w:lang w:eastAsia="en-US"/>
        </w:rPr>
        <w:t>)</w:t>
      </w:r>
      <w:r w:rsidRPr="00C55A57">
        <w:rPr>
          <w:rFonts w:ascii="Times New Roman" w:hAnsi="Times New Roman"/>
          <w:b w:val="0"/>
          <w:bCs w:val="0"/>
          <w:sz w:val="28"/>
          <w:szCs w:val="28"/>
          <w:lang w:eastAsia="en-US"/>
        </w:rPr>
        <w:t>,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способностей, социальной адаптации.</w:t>
      </w:r>
    </w:p>
    <w:p w:rsidR="00CC4B0E" w:rsidRPr="00C55A57" w:rsidRDefault="00CC4B0E" w:rsidP="00C55A57">
      <w:pPr>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sz w:val="28"/>
          <w:szCs w:val="28"/>
        </w:rPr>
        <w:t>КРР представляет собой комплекс мер по психолого-педагогическому сопровождению воспитанников,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w:t>
      </w:r>
    </w:p>
    <w:p w:rsidR="008205D1" w:rsidRPr="00C55A57" w:rsidRDefault="008205D1"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К</w:t>
      </w:r>
      <w:r w:rsidR="00A00EFC" w:rsidRPr="00C55A57">
        <w:rPr>
          <w:rFonts w:ascii="Times New Roman" w:hAnsi="Times New Roman"/>
          <w:b w:val="0"/>
          <w:sz w:val="28"/>
          <w:szCs w:val="28"/>
        </w:rPr>
        <w:t>РР</w:t>
      </w:r>
      <w:r w:rsidRPr="00C55A57">
        <w:rPr>
          <w:rFonts w:ascii="Times New Roman" w:hAnsi="Times New Roman"/>
          <w:b w:val="0"/>
          <w:sz w:val="28"/>
          <w:szCs w:val="28"/>
        </w:rPr>
        <w:t xml:space="preserve"> в МБДОУ «ДС №5 «Красная шапочка» организуется по запросу родителей (законных представителей) на о</w:t>
      </w:r>
      <w:r w:rsidR="005F1236" w:rsidRPr="00C55A57">
        <w:rPr>
          <w:rFonts w:ascii="Times New Roman" w:hAnsi="Times New Roman"/>
          <w:b w:val="0"/>
          <w:sz w:val="28"/>
          <w:szCs w:val="28"/>
        </w:rPr>
        <w:t xml:space="preserve">сновании </w:t>
      </w:r>
      <w:r w:rsidR="00CB4046">
        <w:rPr>
          <w:rFonts w:ascii="Times New Roman" w:hAnsi="Times New Roman"/>
          <w:b w:val="0"/>
          <w:sz w:val="28"/>
          <w:szCs w:val="28"/>
        </w:rPr>
        <w:t>рекомендаций ППк</w:t>
      </w:r>
      <w:r w:rsidRPr="00C55A57">
        <w:rPr>
          <w:rFonts w:ascii="Times New Roman" w:hAnsi="Times New Roman"/>
          <w:b w:val="0"/>
          <w:sz w:val="28"/>
          <w:szCs w:val="28"/>
        </w:rPr>
        <w:t>.</w:t>
      </w:r>
    </w:p>
    <w:p w:rsidR="008205D1" w:rsidRPr="00C55A57" w:rsidRDefault="005F1236"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lastRenderedPageBreak/>
        <w:t>К</w:t>
      </w:r>
      <w:r w:rsidR="00A00EFC" w:rsidRPr="00C55A57">
        <w:rPr>
          <w:rFonts w:ascii="Times New Roman" w:hAnsi="Times New Roman"/>
          <w:b w:val="0"/>
          <w:sz w:val="28"/>
          <w:szCs w:val="28"/>
        </w:rPr>
        <w:t xml:space="preserve">РР </w:t>
      </w:r>
      <w:r w:rsidRPr="00C55A57">
        <w:rPr>
          <w:rFonts w:ascii="Times New Roman" w:hAnsi="Times New Roman"/>
          <w:b w:val="0"/>
          <w:sz w:val="28"/>
          <w:szCs w:val="28"/>
        </w:rPr>
        <w:t xml:space="preserve">в </w:t>
      </w:r>
      <w:r w:rsidR="00CB4046">
        <w:rPr>
          <w:rFonts w:ascii="Times New Roman" w:hAnsi="Times New Roman"/>
          <w:b w:val="0"/>
          <w:sz w:val="28"/>
          <w:szCs w:val="28"/>
        </w:rPr>
        <w:t>МБ</w:t>
      </w:r>
      <w:r w:rsidRPr="00C55A57">
        <w:rPr>
          <w:rFonts w:ascii="Times New Roman" w:hAnsi="Times New Roman"/>
          <w:b w:val="0"/>
          <w:sz w:val="28"/>
          <w:szCs w:val="28"/>
        </w:rPr>
        <w:t>ДОУ реализуется в форме групповых, индивидуальных коррекционно-развивающих занятий.</w:t>
      </w:r>
    </w:p>
    <w:p w:rsidR="005F1236" w:rsidRPr="00C55A57" w:rsidRDefault="005F1236"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Коррекционно-развивающую работу в МБДОУ «ДС №5 «Красная шапочка» осуществляют педагоги, учитель-логопед и другие квалифицированные специалисты.</w:t>
      </w:r>
    </w:p>
    <w:p w:rsidR="00BA011A" w:rsidRPr="00C55A57" w:rsidRDefault="00A00EFC" w:rsidP="00C55A57">
      <w:pPr>
        <w:spacing w:after="0" w:line="240" w:lineRule="auto"/>
        <w:ind w:firstLine="709"/>
        <w:jc w:val="both"/>
        <w:rPr>
          <w:rFonts w:ascii="Times New Roman" w:hAnsi="Times New Roman"/>
          <w:sz w:val="28"/>
          <w:szCs w:val="28"/>
        </w:rPr>
      </w:pPr>
      <w:r w:rsidRPr="00C55A57">
        <w:rPr>
          <w:rFonts w:ascii="Times New Roman" w:hAnsi="Times New Roman"/>
          <w:b w:val="0"/>
          <w:sz w:val="28"/>
          <w:szCs w:val="28"/>
        </w:rPr>
        <w:t>Коллектив МБ</w:t>
      </w:r>
      <w:r w:rsidR="00BA011A" w:rsidRPr="00C55A57">
        <w:rPr>
          <w:rFonts w:ascii="Times New Roman" w:hAnsi="Times New Roman"/>
          <w:b w:val="0"/>
          <w:sz w:val="28"/>
          <w:szCs w:val="28"/>
        </w:rPr>
        <w:t>ДОУ</w:t>
      </w:r>
      <w:r w:rsidRPr="00C55A57">
        <w:rPr>
          <w:rFonts w:ascii="Times New Roman" w:hAnsi="Times New Roman"/>
          <w:b w:val="0"/>
          <w:sz w:val="28"/>
          <w:szCs w:val="28"/>
        </w:rPr>
        <w:t xml:space="preserve"> реализует</w:t>
      </w:r>
      <w:r w:rsidR="0050205C" w:rsidRPr="00C55A57">
        <w:rPr>
          <w:rFonts w:ascii="Times New Roman" w:hAnsi="Times New Roman"/>
          <w:b w:val="0"/>
          <w:sz w:val="28"/>
          <w:szCs w:val="28"/>
        </w:rPr>
        <w:t xml:space="preserve"> программу КРР в соотве</w:t>
      </w:r>
      <w:r w:rsidRPr="00C55A57">
        <w:rPr>
          <w:rFonts w:ascii="Times New Roman" w:hAnsi="Times New Roman"/>
          <w:b w:val="0"/>
          <w:sz w:val="28"/>
          <w:szCs w:val="28"/>
        </w:rPr>
        <w:t>тствии с ФГОС ДО, которая включает</w:t>
      </w:r>
      <w:r w:rsidR="0050205C" w:rsidRPr="00C55A57">
        <w:rPr>
          <w:rFonts w:ascii="Times New Roman" w:hAnsi="Times New Roman"/>
          <w:b w:val="0"/>
          <w:sz w:val="28"/>
          <w:szCs w:val="28"/>
        </w:rPr>
        <w:t>:</w:t>
      </w:r>
      <w:r w:rsidR="0050205C" w:rsidRPr="00C55A57">
        <w:rPr>
          <w:rFonts w:ascii="Times New Roman" w:hAnsi="Times New Roman"/>
          <w:sz w:val="28"/>
          <w:szCs w:val="28"/>
        </w:rPr>
        <w:t xml:space="preserve"> </w:t>
      </w:r>
    </w:p>
    <w:p w:rsidR="005F1236" w:rsidRPr="00C55A57" w:rsidRDefault="005F1236"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план диагностических и коррекционно-развивающих мероприятий;</w:t>
      </w:r>
    </w:p>
    <w:p w:rsidR="005F1236" w:rsidRPr="00C55A57" w:rsidRDefault="005F1236"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рабочие программы КРР с воспитанниками различных целевых групп, имеющие различные ООП и стартовые условия освоения Программы;</w:t>
      </w:r>
    </w:p>
    <w:p w:rsidR="005F1236" w:rsidRPr="00C55A57" w:rsidRDefault="005F1236"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методический инструментарий для реализации диагностических, коррекционно-развивающих и просветительских задач программы КРР.</w:t>
      </w:r>
    </w:p>
    <w:p w:rsidR="00BA011A" w:rsidRPr="00C55A57" w:rsidRDefault="00BA011A" w:rsidP="00C55A57">
      <w:pPr>
        <w:spacing w:after="0" w:line="240" w:lineRule="auto"/>
        <w:ind w:firstLine="709"/>
        <w:jc w:val="both"/>
        <w:rPr>
          <w:rFonts w:ascii="Times New Roman" w:hAnsi="Times New Roman"/>
          <w:b w:val="0"/>
          <w:sz w:val="28"/>
          <w:szCs w:val="28"/>
        </w:rPr>
      </w:pPr>
      <w:r w:rsidRPr="00C55A57">
        <w:rPr>
          <w:rFonts w:ascii="Times New Roman" w:hAnsi="Times New Roman"/>
          <w:sz w:val="28"/>
          <w:szCs w:val="28"/>
        </w:rPr>
        <w:t>Задачи КРР на уровне ДО:</w:t>
      </w:r>
    </w:p>
    <w:p w:rsidR="00BA011A" w:rsidRPr="00C55A57" w:rsidRDefault="00BA011A" w:rsidP="00C55A57">
      <w:pPr>
        <w:autoSpaceDE w:val="0"/>
        <w:autoSpaceDN w:val="0"/>
        <w:adjustRightInd w:val="0"/>
        <w:spacing w:after="0" w:line="240" w:lineRule="auto"/>
        <w:ind w:firstLine="709"/>
        <w:jc w:val="both"/>
        <w:rPr>
          <w:rFonts w:ascii="Times New Roman" w:hAnsi="Times New Roman"/>
          <w:b w:val="0"/>
          <w:bCs w:val="0"/>
          <w:color w:val="000000"/>
          <w:sz w:val="28"/>
          <w:szCs w:val="28"/>
        </w:rPr>
      </w:pPr>
      <w:r w:rsidRPr="00C55A57">
        <w:rPr>
          <w:rFonts w:ascii="Times New Roman" w:hAnsi="Times New Roman"/>
          <w:b w:val="0"/>
          <w:bCs w:val="0"/>
          <w:color w:val="000000"/>
          <w:sz w:val="28"/>
          <w:szCs w:val="28"/>
        </w:rPr>
        <w:t xml:space="preserve">- определение </w:t>
      </w:r>
      <w:r w:rsidR="00A00EFC" w:rsidRPr="00C55A57">
        <w:rPr>
          <w:rFonts w:ascii="Times New Roman" w:hAnsi="Times New Roman"/>
          <w:b w:val="0"/>
          <w:bCs w:val="0"/>
          <w:color w:val="000000"/>
          <w:sz w:val="28"/>
          <w:szCs w:val="28"/>
        </w:rPr>
        <w:t>ООП воспитанников</w:t>
      </w:r>
      <w:r w:rsidRPr="00C55A57">
        <w:rPr>
          <w:rFonts w:ascii="Times New Roman" w:hAnsi="Times New Roman"/>
          <w:b w:val="0"/>
          <w:bCs w:val="0"/>
          <w:color w:val="000000"/>
          <w:sz w:val="28"/>
          <w:szCs w:val="28"/>
        </w:rPr>
        <w:t>, в том числе с трудностями освоения Федеральной программы и социализации в Д</w:t>
      </w:r>
      <w:r w:rsidR="00A00EFC" w:rsidRPr="00C55A57">
        <w:rPr>
          <w:rFonts w:ascii="Times New Roman" w:hAnsi="Times New Roman"/>
          <w:b w:val="0"/>
          <w:bCs w:val="0"/>
          <w:color w:val="000000"/>
          <w:sz w:val="28"/>
          <w:szCs w:val="28"/>
        </w:rPr>
        <w:t>ОУ</w:t>
      </w:r>
      <w:r w:rsidRPr="00C55A57">
        <w:rPr>
          <w:rFonts w:ascii="Times New Roman" w:hAnsi="Times New Roman"/>
          <w:b w:val="0"/>
          <w:bCs w:val="0"/>
          <w:color w:val="000000"/>
          <w:sz w:val="28"/>
          <w:szCs w:val="28"/>
        </w:rPr>
        <w:t xml:space="preserve">; </w:t>
      </w:r>
    </w:p>
    <w:p w:rsidR="00BA011A" w:rsidRPr="00C55A57" w:rsidRDefault="00BA011A" w:rsidP="00C55A57">
      <w:pPr>
        <w:autoSpaceDE w:val="0"/>
        <w:autoSpaceDN w:val="0"/>
        <w:adjustRightInd w:val="0"/>
        <w:spacing w:after="0" w:line="240" w:lineRule="auto"/>
        <w:ind w:firstLine="709"/>
        <w:jc w:val="both"/>
        <w:rPr>
          <w:rFonts w:ascii="Times New Roman" w:hAnsi="Times New Roman"/>
          <w:b w:val="0"/>
          <w:bCs w:val="0"/>
          <w:color w:val="000000"/>
          <w:sz w:val="28"/>
          <w:szCs w:val="28"/>
        </w:rPr>
      </w:pPr>
      <w:r w:rsidRPr="00C55A57">
        <w:rPr>
          <w:rFonts w:ascii="Times New Roman" w:hAnsi="Times New Roman"/>
          <w:b w:val="0"/>
          <w:bCs w:val="0"/>
          <w:color w:val="000000"/>
          <w:sz w:val="28"/>
          <w:szCs w:val="28"/>
        </w:rPr>
        <w:t>- сво</w:t>
      </w:r>
      <w:r w:rsidR="00A00EFC" w:rsidRPr="00C55A57">
        <w:rPr>
          <w:rFonts w:ascii="Times New Roman" w:hAnsi="Times New Roman"/>
          <w:b w:val="0"/>
          <w:bCs w:val="0"/>
          <w:color w:val="000000"/>
          <w:sz w:val="28"/>
          <w:szCs w:val="28"/>
        </w:rPr>
        <w:t>евременное выявление воспитанников</w:t>
      </w:r>
      <w:r w:rsidRPr="00C55A57">
        <w:rPr>
          <w:rFonts w:ascii="Times New Roman" w:hAnsi="Times New Roman"/>
          <w:b w:val="0"/>
          <w:bCs w:val="0"/>
          <w:color w:val="000000"/>
          <w:sz w:val="28"/>
          <w:szCs w:val="28"/>
        </w:rPr>
        <w:t xml:space="preserve"> с трудностями социальной адаптации, обусловленными различными причинами; </w:t>
      </w:r>
    </w:p>
    <w:p w:rsidR="00BA011A" w:rsidRPr="00C55A57" w:rsidRDefault="00BA011A" w:rsidP="00C55A57">
      <w:pPr>
        <w:autoSpaceDE w:val="0"/>
        <w:autoSpaceDN w:val="0"/>
        <w:adjustRightInd w:val="0"/>
        <w:spacing w:after="0" w:line="240" w:lineRule="auto"/>
        <w:ind w:firstLine="709"/>
        <w:jc w:val="both"/>
        <w:rPr>
          <w:rFonts w:ascii="Times New Roman" w:hAnsi="Times New Roman"/>
          <w:b w:val="0"/>
          <w:bCs w:val="0"/>
          <w:color w:val="000000"/>
          <w:sz w:val="28"/>
          <w:szCs w:val="28"/>
        </w:rPr>
      </w:pPr>
      <w:r w:rsidRPr="00C55A57">
        <w:rPr>
          <w:rFonts w:ascii="Times New Roman" w:hAnsi="Times New Roman"/>
          <w:b w:val="0"/>
          <w:bCs w:val="0"/>
          <w:color w:val="000000"/>
          <w:sz w:val="28"/>
          <w:szCs w:val="28"/>
        </w:rPr>
        <w:t>- осуществление индивидуально ориентированной психолого-п</w:t>
      </w:r>
      <w:r w:rsidR="00A00EFC" w:rsidRPr="00C55A57">
        <w:rPr>
          <w:rFonts w:ascii="Times New Roman" w:hAnsi="Times New Roman"/>
          <w:b w:val="0"/>
          <w:bCs w:val="0"/>
          <w:color w:val="000000"/>
          <w:sz w:val="28"/>
          <w:szCs w:val="28"/>
        </w:rPr>
        <w:t>едагогической помощи воспитанникам</w:t>
      </w:r>
      <w:r w:rsidRPr="00C55A57">
        <w:rPr>
          <w:rFonts w:ascii="Times New Roman" w:hAnsi="Times New Roman"/>
          <w:b w:val="0"/>
          <w:bCs w:val="0"/>
          <w:color w:val="000000"/>
          <w:sz w:val="28"/>
          <w:szCs w:val="28"/>
        </w:rPr>
        <w:t xml:space="preserve"> с учетом особенностей их психического и (или) физического развития, индивидуальных возможностей и потребностей (в соответствии с рекомендациями ПМПК или ППК; </w:t>
      </w:r>
    </w:p>
    <w:p w:rsidR="00BA011A" w:rsidRPr="00C55A57" w:rsidRDefault="00BA011A" w:rsidP="00C55A57">
      <w:pPr>
        <w:autoSpaceDE w:val="0"/>
        <w:autoSpaceDN w:val="0"/>
        <w:adjustRightInd w:val="0"/>
        <w:spacing w:after="0" w:line="240" w:lineRule="auto"/>
        <w:ind w:firstLine="709"/>
        <w:jc w:val="both"/>
        <w:rPr>
          <w:rFonts w:ascii="Times New Roman" w:hAnsi="Times New Roman"/>
          <w:b w:val="0"/>
          <w:bCs w:val="0"/>
          <w:color w:val="000000"/>
          <w:sz w:val="28"/>
          <w:szCs w:val="28"/>
        </w:rPr>
      </w:pPr>
      <w:r w:rsidRPr="00C55A57">
        <w:rPr>
          <w:rFonts w:ascii="Times New Roman" w:hAnsi="Times New Roman"/>
          <w:b w:val="0"/>
          <w:bCs w:val="0"/>
          <w:color w:val="000000"/>
          <w:sz w:val="28"/>
          <w:szCs w:val="28"/>
        </w:rPr>
        <w:t>- оказание родителям (закон</w:t>
      </w:r>
      <w:r w:rsidR="00A00EFC" w:rsidRPr="00C55A57">
        <w:rPr>
          <w:rFonts w:ascii="Times New Roman" w:hAnsi="Times New Roman"/>
          <w:b w:val="0"/>
          <w:bCs w:val="0"/>
          <w:color w:val="000000"/>
          <w:sz w:val="28"/>
          <w:szCs w:val="28"/>
        </w:rPr>
        <w:t xml:space="preserve">ным представителям) воспитанников </w:t>
      </w:r>
      <w:r w:rsidRPr="00C55A57">
        <w:rPr>
          <w:rFonts w:ascii="Times New Roman" w:hAnsi="Times New Roman"/>
          <w:b w:val="0"/>
          <w:bCs w:val="0"/>
          <w:color w:val="000000"/>
          <w:sz w:val="28"/>
          <w:szCs w:val="28"/>
        </w:rPr>
        <w:t xml:space="preserve">консультативной психолого-педагогической помощи по вопросам развития и воспитания детей дошкольного возраста; </w:t>
      </w:r>
    </w:p>
    <w:p w:rsidR="00BA011A" w:rsidRPr="00C55A57" w:rsidRDefault="00BA011A" w:rsidP="00C55A57">
      <w:pPr>
        <w:autoSpaceDE w:val="0"/>
        <w:autoSpaceDN w:val="0"/>
        <w:adjustRightInd w:val="0"/>
        <w:spacing w:after="0" w:line="240" w:lineRule="auto"/>
        <w:ind w:firstLine="709"/>
        <w:jc w:val="both"/>
        <w:rPr>
          <w:rFonts w:ascii="Times New Roman" w:hAnsi="Times New Roman"/>
          <w:b w:val="0"/>
          <w:bCs w:val="0"/>
          <w:color w:val="000000"/>
          <w:sz w:val="28"/>
          <w:szCs w:val="28"/>
        </w:rPr>
      </w:pPr>
      <w:r w:rsidRPr="00C55A57">
        <w:rPr>
          <w:rFonts w:ascii="Times New Roman" w:hAnsi="Times New Roman"/>
          <w:b w:val="0"/>
          <w:bCs w:val="0"/>
          <w:color w:val="000000"/>
          <w:sz w:val="28"/>
          <w:szCs w:val="28"/>
        </w:rPr>
        <w:t>- содействие поиск</w:t>
      </w:r>
      <w:r w:rsidR="00A00EFC" w:rsidRPr="00C55A57">
        <w:rPr>
          <w:rFonts w:ascii="Times New Roman" w:hAnsi="Times New Roman"/>
          <w:b w:val="0"/>
          <w:bCs w:val="0"/>
          <w:color w:val="000000"/>
          <w:sz w:val="28"/>
          <w:szCs w:val="28"/>
        </w:rPr>
        <w:t>у и отбору одаренных воспитанников</w:t>
      </w:r>
      <w:r w:rsidRPr="00C55A57">
        <w:rPr>
          <w:rFonts w:ascii="Times New Roman" w:hAnsi="Times New Roman"/>
          <w:b w:val="0"/>
          <w:bCs w:val="0"/>
          <w:color w:val="000000"/>
          <w:sz w:val="28"/>
          <w:szCs w:val="28"/>
        </w:rPr>
        <w:t xml:space="preserve">, их творческому развитию; </w:t>
      </w:r>
    </w:p>
    <w:p w:rsidR="00BA011A" w:rsidRPr="00C55A57" w:rsidRDefault="00BA011A" w:rsidP="00C55A57">
      <w:pPr>
        <w:autoSpaceDE w:val="0"/>
        <w:autoSpaceDN w:val="0"/>
        <w:adjustRightInd w:val="0"/>
        <w:spacing w:after="0" w:line="240" w:lineRule="auto"/>
        <w:ind w:firstLine="709"/>
        <w:jc w:val="both"/>
        <w:rPr>
          <w:rFonts w:ascii="Times New Roman" w:hAnsi="Times New Roman"/>
          <w:b w:val="0"/>
          <w:bCs w:val="0"/>
          <w:color w:val="000000"/>
          <w:sz w:val="28"/>
          <w:szCs w:val="28"/>
        </w:rPr>
      </w:pPr>
      <w:r w:rsidRPr="00C55A57">
        <w:rPr>
          <w:rFonts w:ascii="Times New Roman" w:hAnsi="Times New Roman"/>
          <w:b w:val="0"/>
          <w:bCs w:val="0"/>
          <w:color w:val="000000"/>
          <w:sz w:val="28"/>
          <w:szCs w:val="28"/>
        </w:rPr>
        <w:t xml:space="preserve">- выявление детей с проблемами развития эмоциональной и интеллектуальной сферы; </w:t>
      </w:r>
    </w:p>
    <w:p w:rsidR="00BA011A" w:rsidRPr="00C55A57" w:rsidRDefault="00BA011A" w:rsidP="00C55A57">
      <w:pPr>
        <w:autoSpaceDE w:val="0"/>
        <w:autoSpaceDN w:val="0"/>
        <w:adjustRightInd w:val="0"/>
        <w:spacing w:after="0" w:line="240" w:lineRule="auto"/>
        <w:ind w:firstLine="709"/>
        <w:jc w:val="both"/>
        <w:rPr>
          <w:rFonts w:ascii="Times New Roman" w:hAnsi="Times New Roman"/>
          <w:b w:val="0"/>
          <w:bCs w:val="0"/>
          <w:color w:val="000000"/>
          <w:sz w:val="28"/>
          <w:szCs w:val="28"/>
        </w:rPr>
      </w:pPr>
      <w:r w:rsidRPr="00C55A57">
        <w:rPr>
          <w:rFonts w:ascii="Times New Roman" w:hAnsi="Times New Roman"/>
          <w:b w:val="0"/>
          <w:bCs w:val="0"/>
          <w:color w:val="000000"/>
          <w:sz w:val="28"/>
          <w:szCs w:val="28"/>
        </w:rPr>
        <w:t xml:space="preserve">- реализация комплекса индивидуально ориентированных мер по ослаблению, снижению или устранению отклонений в развитии и проблем поведения. </w:t>
      </w:r>
    </w:p>
    <w:p w:rsidR="00BA011A" w:rsidRPr="00C55A57" w:rsidRDefault="00BA011A" w:rsidP="00C55A57">
      <w:pPr>
        <w:pStyle w:val="Default0"/>
        <w:ind w:firstLine="709"/>
        <w:jc w:val="both"/>
        <w:rPr>
          <w:sz w:val="28"/>
          <w:szCs w:val="28"/>
        </w:rPr>
      </w:pPr>
      <w:r w:rsidRPr="00C55A57">
        <w:rPr>
          <w:sz w:val="28"/>
          <w:szCs w:val="28"/>
        </w:rPr>
        <w:t xml:space="preserve">В образовательной практике МБДОУ определяются нижеследующие категории целевых </w:t>
      </w:r>
      <w:r w:rsidR="00A00EFC" w:rsidRPr="00C55A57">
        <w:rPr>
          <w:sz w:val="28"/>
          <w:szCs w:val="28"/>
        </w:rPr>
        <w:t>групп воспитанников</w:t>
      </w:r>
      <w:r w:rsidRPr="00C55A57">
        <w:rPr>
          <w:sz w:val="28"/>
          <w:szCs w:val="28"/>
        </w:rPr>
        <w:t xml:space="preserve"> для оказания им адресной психологической помощи и включения их в программы психолого-педагогического сопровождения: </w:t>
      </w:r>
    </w:p>
    <w:p w:rsidR="00BA011A" w:rsidRPr="00C55A57" w:rsidRDefault="00BA011A" w:rsidP="00C55A57">
      <w:pPr>
        <w:pStyle w:val="Default0"/>
        <w:ind w:firstLine="709"/>
        <w:jc w:val="both"/>
        <w:rPr>
          <w:sz w:val="28"/>
          <w:szCs w:val="28"/>
        </w:rPr>
      </w:pPr>
      <w:r w:rsidRPr="00C55A57">
        <w:rPr>
          <w:sz w:val="28"/>
          <w:szCs w:val="28"/>
        </w:rPr>
        <w:t xml:space="preserve">1.Нормотипичные дети с нормативным кризисом развития. </w:t>
      </w:r>
    </w:p>
    <w:p w:rsidR="00BA011A" w:rsidRPr="00C55A57" w:rsidRDefault="00BA011A" w:rsidP="00C55A57">
      <w:pPr>
        <w:pStyle w:val="Default0"/>
        <w:ind w:firstLine="709"/>
        <w:jc w:val="both"/>
        <w:rPr>
          <w:sz w:val="28"/>
          <w:szCs w:val="28"/>
        </w:rPr>
      </w:pPr>
      <w:r w:rsidRPr="00C55A57">
        <w:rPr>
          <w:sz w:val="28"/>
          <w:szCs w:val="28"/>
        </w:rPr>
        <w:t xml:space="preserve">2.Обучающиеся с ООП: </w:t>
      </w:r>
    </w:p>
    <w:p w:rsidR="00BA011A" w:rsidRPr="00C55A57" w:rsidRDefault="00BA011A" w:rsidP="00C55A57">
      <w:pPr>
        <w:pStyle w:val="Default0"/>
        <w:ind w:firstLine="709"/>
        <w:jc w:val="both"/>
        <w:rPr>
          <w:sz w:val="28"/>
          <w:szCs w:val="28"/>
        </w:rPr>
      </w:pPr>
      <w:r w:rsidRPr="00C55A57">
        <w:rPr>
          <w:sz w:val="28"/>
          <w:szCs w:val="28"/>
        </w:rPr>
        <w:t xml:space="preserve">- </w:t>
      </w:r>
      <w:r w:rsidR="00A00EFC" w:rsidRPr="00C55A57">
        <w:rPr>
          <w:sz w:val="28"/>
          <w:szCs w:val="28"/>
        </w:rPr>
        <w:t>с OB3 и (</w:t>
      </w:r>
      <w:r w:rsidRPr="00C55A57">
        <w:rPr>
          <w:sz w:val="28"/>
          <w:szCs w:val="28"/>
        </w:rPr>
        <w:t>или</w:t>
      </w:r>
      <w:r w:rsidR="00A00EFC" w:rsidRPr="00C55A57">
        <w:rPr>
          <w:sz w:val="28"/>
          <w:szCs w:val="28"/>
        </w:rPr>
        <w:t>)</w:t>
      </w:r>
      <w:r w:rsidRPr="00C55A57">
        <w:rPr>
          <w:sz w:val="28"/>
          <w:szCs w:val="28"/>
        </w:rPr>
        <w:t xml:space="preserve"> инвалидностью, получивши</w:t>
      </w:r>
      <w:r w:rsidR="00A00EFC" w:rsidRPr="00C55A57">
        <w:rPr>
          <w:sz w:val="28"/>
          <w:szCs w:val="28"/>
        </w:rPr>
        <w:t xml:space="preserve">е статус в установленном </w:t>
      </w:r>
      <w:r w:rsidRPr="00C55A57">
        <w:rPr>
          <w:sz w:val="28"/>
          <w:szCs w:val="28"/>
        </w:rPr>
        <w:t>законодательством Российской Федерации</w:t>
      </w:r>
      <w:r w:rsidR="00A00EFC" w:rsidRPr="00C55A57">
        <w:rPr>
          <w:sz w:val="28"/>
          <w:szCs w:val="28"/>
        </w:rPr>
        <w:t xml:space="preserve"> порядке</w:t>
      </w:r>
      <w:r w:rsidRPr="00C55A57">
        <w:rPr>
          <w:sz w:val="28"/>
          <w:szCs w:val="28"/>
        </w:rPr>
        <w:t xml:space="preserve">; </w:t>
      </w:r>
    </w:p>
    <w:p w:rsidR="00BA011A" w:rsidRPr="00C55A57" w:rsidRDefault="00BA011A" w:rsidP="00C55A57">
      <w:pPr>
        <w:pStyle w:val="Default0"/>
        <w:ind w:firstLine="709"/>
        <w:jc w:val="both"/>
        <w:rPr>
          <w:sz w:val="28"/>
          <w:szCs w:val="28"/>
        </w:rPr>
      </w:pPr>
      <w:r w:rsidRPr="00C55A57">
        <w:rPr>
          <w:sz w:val="28"/>
          <w:szCs w:val="28"/>
        </w:rPr>
        <w:t xml:space="preserve">- </w:t>
      </w:r>
      <w:r w:rsidR="00A00EFC" w:rsidRPr="00C55A57">
        <w:rPr>
          <w:sz w:val="28"/>
          <w:szCs w:val="28"/>
        </w:rPr>
        <w:t>воспитанники</w:t>
      </w:r>
      <w:r w:rsidRPr="00C55A57">
        <w:rPr>
          <w:sz w:val="28"/>
          <w:szCs w:val="28"/>
        </w:rPr>
        <w:t xml:space="preserve">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w:t>
      </w:r>
    </w:p>
    <w:p w:rsidR="00BA011A" w:rsidRPr="00C55A57" w:rsidRDefault="00BA011A" w:rsidP="00C55A57">
      <w:pPr>
        <w:pStyle w:val="Default0"/>
        <w:ind w:firstLine="709"/>
        <w:jc w:val="both"/>
        <w:rPr>
          <w:sz w:val="28"/>
          <w:szCs w:val="28"/>
        </w:rPr>
      </w:pPr>
      <w:r w:rsidRPr="00C55A57">
        <w:rPr>
          <w:sz w:val="28"/>
          <w:szCs w:val="28"/>
        </w:rPr>
        <w:lastRenderedPageBreak/>
        <w:t xml:space="preserve">- </w:t>
      </w:r>
      <w:r w:rsidR="00A00EFC" w:rsidRPr="00C55A57">
        <w:rPr>
          <w:sz w:val="28"/>
          <w:szCs w:val="28"/>
        </w:rPr>
        <w:t>воспитанники</w:t>
      </w:r>
      <w:r w:rsidRPr="00C55A57">
        <w:rPr>
          <w:sz w:val="28"/>
          <w:szCs w:val="28"/>
        </w:rPr>
        <w:t xml:space="preserve">, испытывающие трудности в освоении образовательных программ, развитии, социальной адаптации; </w:t>
      </w:r>
    </w:p>
    <w:p w:rsidR="00BA011A" w:rsidRPr="00C55A57" w:rsidRDefault="00B269F7" w:rsidP="00C55A57">
      <w:pPr>
        <w:pStyle w:val="Default0"/>
        <w:ind w:firstLine="709"/>
        <w:jc w:val="both"/>
        <w:rPr>
          <w:sz w:val="28"/>
          <w:szCs w:val="28"/>
        </w:rPr>
      </w:pPr>
      <w:r w:rsidRPr="00C55A57">
        <w:rPr>
          <w:sz w:val="28"/>
          <w:szCs w:val="28"/>
        </w:rPr>
        <w:t xml:space="preserve">- </w:t>
      </w:r>
      <w:r w:rsidR="00A00EFC" w:rsidRPr="00C55A57">
        <w:rPr>
          <w:sz w:val="28"/>
          <w:szCs w:val="28"/>
        </w:rPr>
        <w:t>одаренные воспитанники</w:t>
      </w:r>
      <w:r w:rsidR="00BA011A" w:rsidRPr="00C55A57">
        <w:rPr>
          <w:sz w:val="28"/>
          <w:szCs w:val="28"/>
        </w:rPr>
        <w:t xml:space="preserve">. </w:t>
      </w:r>
    </w:p>
    <w:p w:rsidR="00BA011A" w:rsidRPr="00C55A57" w:rsidRDefault="00B269F7" w:rsidP="00C55A57">
      <w:pPr>
        <w:pStyle w:val="Default0"/>
        <w:ind w:firstLine="709"/>
        <w:jc w:val="both"/>
        <w:rPr>
          <w:sz w:val="28"/>
          <w:szCs w:val="28"/>
        </w:rPr>
      </w:pPr>
      <w:r w:rsidRPr="00C55A57">
        <w:rPr>
          <w:sz w:val="28"/>
          <w:szCs w:val="28"/>
        </w:rPr>
        <w:t>3.Дети и (</w:t>
      </w:r>
      <w:r w:rsidR="00BA011A" w:rsidRPr="00C55A57">
        <w:rPr>
          <w:sz w:val="28"/>
          <w:szCs w:val="28"/>
        </w:rPr>
        <w:t>или</w:t>
      </w:r>
      <w:r w:rsidRPr="00C55A57">
        <w:rPr>
          <w:sz w:val="28"/>
          <w:szCs w:val="28"/>
        </w:rPr>
        <w:t>)</w:t>
      </w:r>
      <w:r w:rsidR="00BA011A" w:rsidRPr="00C55A57">
        <w:rPr>
          <w:sz w:val="28"/>
          <w:szCs w:val="28"/>
        </w:rPr>
        <w:t xml:space="preserve"> семьи, находящиеся в трудной жизненной ситуации, признанные таковыми в нормативно установленном порядке. </w:t>
      </w:r>
    </w:p>
    <w:p w:rsidR="00BA011A" w:rsidRPr="00C55A57" w:rsidRDefault="00B269F7" w:rsidP="00C55A57">
      <w:pPr>
        <w:pStyle w:val="Default0"/>
        <w:ind w:firstLine="709"/>
        <w:jc w:val="both"/>
        <w:rPr>
          <w:sz w:val="28"/>
          <w:szCs w:val="28"/>
        </w:rPr>
      </w:pPr>
      <w:r w:rsidRPr="00C55A57">
        <w:rPr>
          <w:sz w:val="28"/>
          <w:szCs w:val="28"/>
        </w:rPr>
        <w:t>4.Дети и (</w:t>
      </w:r>
      <w:r w:rsidR="00BA011A" w:rsidRPr="00C55A57">
        <w:rPr>
          <w:sz w:val="28"/>
          <w:szCs w:val="28"/>
        </w:rPr>
        <w:t>или</w:t>
      </w:r>
      <w:r w:rsidRPr="00C55A57">
        <w:rPr>
          <w:sz w:val="28"/>
          <w:szCs w:val="28"/>
        </w:rPr>
        <w:t>)</w:t>
      </w:r>
      <w:r w:rsidR="00BA011A" w:rsidRPr="00C55A57">
        <w:rPr>
          <w:sz w:val="28"/>
          <w:szCs w:val="28"/>
        </w:rPr>
        <w:t xml:space="preserve">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B269F7" w:rsidRPr="00C55A57" w:rsidRDefault="00A00EFC" w:rsidP="00C55A57">
      <w:pPr>
        <w:pStyle w:val="Default0"/>
        <w:ind w:firstLine="709"/>
        <w:jc w:val="both"/>
        <w:rPr>
          <w:sz w:val="28"/>
          <w:szCs w:val="28"/>
        </w:rPr>
      </w:pPr>
      <w:r w:rsidRPr="00C55A57">
        <w:rPr>
          <w:sz w:val="28"/>
          <w:szCs w:val="28"/>
        </w:rPr>
        <w:t>5.Воспитанники</w:t>
      </w:r>
      <w:r w:rsidR="00B269F7" w:rsidRPr="00C55A57">
        <w:rPr>
          <w:sz w:val="28"/>
          <w:szCs w:val="28"/>
        </w:rPr>
        <w:t xml:space="preserve"> «группы риска»: </w:t>
      </w:r>
      <w:r w:rsidR="00BA011A" w:rsidRPr="00C55A57">
        <w:rPr>
          <w:sz w:val="28"/>
          <w:szCs w:val="28"/>
        </w:rPr>
        <w:t>проявляющие комплекс выраженных</w:t>
      </w:r>
      <w:r w:rsidR="00B269F7" w:rsidRPr="00C55A57">
        <w:rPr>
          <w:sz w:val="28"/>
          <w:szCs w:val="28"/>
        </w:rPr>
        <w:t xml:space="preserve">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w:t>
      </w:r>
    </w:p>
    <w:p w:rsidR="00B269F7" w:rsidRPr="00C55A57" w:rsidRDefault="009D6BD9" w:rsidP="00C55A57">
      <w:pPr>
        <w:pStyle w:val="Default0"/>
        <w:ind w:firstLine="709"/>
        <w:jc w:val="both"/>
        <w:rPr>
          <w:sz w:val="28"/>
          <w:szCs w:val="28"/>
        </w:rPr>
      </w:pPr>
      <w:r w:rsidRPr="00C55A57">
        <w:rPr>
          <w:sz w:val="28"/>
          <w:szCs w:val="28"/>
        </w:rPr>
        <w:t>КРР</w:t>
      </w:r>
      <w:r w:rsidR="00B269F7" w:rsidRPr="00C55A57">
        <w:rPr>
          <w:sz w:val="28"/>
          <w:szCs w:val="28"/>
        </w:rPr>
        <w:t xml:space="preserve"> с </w:t>
      </w:r>
      <w:r w:rsidR="00A00EFC" w:rsidRPr="00C55A57">
        <w:rPr>
          <w:sz w:val="28"/>
          <w:szCs w:val="28"/>
        </w:rPr>
        <w:t>воспитанниками</w:t>
      </w:r>
      <w:r w:rsidR="00B269F7" w:rsidRPr="00C55A57">
        <w:rPr>
          <w:sz w:val="28"/>
          <w:szCs w:val="28"/>
        </w:rPr>
        <w:t xml:space="preserve"> целевых групп в </w:t>
      </w:r>
      <w:r w:rsidR="00CB4046">
        <w:rPr>
          <w:sz w:val="28"/>
          <w:szCs w:val="28"/>
        </w:rPr>
        <w:t>МБ</w:t>
      </w:r>
      <w:r w:rsidR="00B269F7" w:rsidRPr="00C55A57">
        <w:rPr>
          <w:sz w:val="28"/>
          <w:szCs w:val="28"/>
        </w:rPr>
        <w:t xml:space="preserve">ДОУ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 </w:t>
      </w:r>
    </w:p>
    <w:p w:rsidR="00BA011A" w:rsidRPr="00C55A57" w:rsidRDefault="00B269F7" w:rsidP="00C55A57">
      <w:pPr>
        <w:pStyle w:val="Default0"/>
        <w:ind w:firstLine="709"/>
        <w:jc w:val="both"/>
        <w:rPr>
          <w:sz w:val="28"/>
          <w:szCs w:val="28"/>
        </w:rPr>
      </w:pPr>
      <w:r w:rsidRPr="00C55A57">
        <w:rPr>
          <w:sz w:val="28"/>
          <w:szCs w:val="28"/>
        </w:rPr>
        <w:t xml:space="preserve">Коррекционно-развивающая работа строится дифференцированно в зависимости от имеющихся у </w:t>
      </w:r>
      <w:r w:rsidR="009D6BD9" w:rsidRPr="00C55A57">
        <w:rPr>
          <w:sz w:val="28"/>
          <w:szCs w:val="28"/>
        </w:rPr>
        <w:t>воспитанников</w:t>
      </w:r>
      <w:r w:rsidRPr="00C55A57">
        <w:rPr>
          <w:sz w:val="28"/>
          <w:szCs w:val="28"/>
        </w:rPr>
        <w:t xml:space="preserve">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9D4BBC" w:rsidRPr="00C55A57" w:rsidRDefault="009D4BBC" w:rsidP="00C55A57">
      <w:pPr>
        <w:spacing w:after="0" w:line="240" w:lineRule="auto"/>
        <w:ind w:firstLine="709"/>
        <w:jc w:val="both"/>
        <w:rPr>
          <w:rFonts w:ascii="Times New Roman" w:hAnsi="Times New Roman"/>
          <w:sz w:val="28"/>
          <w:szCs w:val="28"/>
        </w:rPr>
      </w:pPr>
    </w:p>
    <w:p w:rsidR="00DF60A7" w:rsidRPr="00C55A57" w:rsidRDefault="00DF60A7" w:rsidP="00C55A57">
      <w:pPr>
        <w:spacing w:after="0" w:line="240" w:lineRule="auto"/>
        <w:ind w:firstLine="709"/>
        <w:jc w:val="both"/>
        <w:rPr>
          <w:rFonts w:ascii="Times New Roman" w:hAnsi="Times New Roman"/>
          <w:sz w:val="28"/>
          <w:szCs w:val="28"/>
        </w:rPr>
      </w:pPr>
      <w:r w:rsidRPr="00C55A57">
        <w:rPr>
          <w:rFonts w:ascii="Times New Roman" w:hAnsi="Times New Roman"/>
          <w:sz w:val="28"/>
          <w:szCs w:val="28"/>
        </w:rPr>
        <w:t>2.7. Содержание коррекционно-развивающей работы</w:t>
      </w:r>
      <w:r w:rsidR="00A027A4" w:rsidRPr="00C55A57">
        <w:rPr>
          <w:rFonts w:ascii="Times New Roman" w:hAnsi="Times New Roman"/>
          <w:sz w:val="28"/>
          <w:szCs w:val="28"/>
        </w:rPr>
        <w:t xml:space="preserve"> на уровне ДОУ</w:t>
      </w:r>
    </w:p>
    <w:p w:rsidR="002A09FD" w:rsidRPr="00C55A57" w:rsidRDefault="00CA5417"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Данный подраздел программы включает описание:</w:t>
      </w:r>
    </w:p>
    <w:p w:rsidR="00CA5417" w:rsidRPr="00C55A57" w:rsidRDefault="00CA5417"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диагностической работы;</w:t>
      </w:r>
    </w:p>
    <w:p w:rsidR="00CA5417" w:rsidRPr="00C55A57" w:rsidRDefault="00CA5417"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оптимальных для развития воспитанников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CA5417" w:rsidRPr="00C55A57" w:rsidRDefault="00CA5417"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РППС для разных видов деятельности;</w:t>
      </w:r>
    </w:p>
    <w:p w:rsidR="00CA5417" w:rsidRPr="00C55A57" w:rsidRDefault="00CA5417"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консультативной работы;</w:t>
      </w:r>
    </w:p>
    <w:p w:rsidR="00CA5417" w:rsidRPr="00C55A57" w:rsidRDefault="00CA5417"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информационно-просветительской работы и др.</w:t>
      </w:r>
    </w:p>
    <w:p w:rsidR="002A09FD" w:rsidRPr="00C55A57" w:rsidRDefault="00CA5417" w:rsidP="00C55A57">
      <w:pPr>
        <w:spacing w:after="0" w:line="240" w:lineRule="auto"/>
        <w:ind w:firstLine="709"/>
        <w:jc w:val="both"/>
        <w:rPr>
          <w:rFonts w:ascii="Times New Roman" w:hAnsi="Times New Roman"/>
          <w:b w:val="0"/>
          <w:i/>
          <w:sz w:val="28"/>
          <w:szCs w:val="28"/>
        </w:rPr>
      </w:pPr>
      <w:r w:rsidRPr="00C55A57">
        <w:rPr>
          <w:rFonts w:ascii="Times New Roman" w:hAnsi="Times New Roman"/>
          <w:b w:val="0"/>
          <w:i/>
          <w:sz w:val="28"/>
          <w:szCs w:val="28"/>
        </w:rPr>
        <w:t xml:space="preserve">См. п.28 ФОП ДО (Приказ Министерства просвещения Российской Федерации от 25.11.2022 №1028 «О утверждении федеральной образовательной программы дошкольного образования». – М.: ЦЕНТРМАГ – 2023. – </w:t>
      </w:r>
      <w:r w:rsidR="0085013B" w:rsidRPr="00C55A57">
        <w:rPr>
          <w:rFonts w:ascii="Times New Roman" w:hAnsi="Times New Roman"/>
          <w:b w:val="0"/>
          <w:i/>
          <w:sz w:val="28"/>
          <w:szCs w:val="28"/>
        </w:rPr>
        <w:t>стр.176-181.</w:t>
      </w:r>
    </w:p>
    <w:p w:rsidR="00D87885" w:rsidRPr="00C55A57" w:rsidRDefault="00D87885" w:rsidP="00C55A57">
      <w:pPr>
        <w:spacing w:after="0" w:line="240" w:lineRule="auto"/>
        <w:ind w:firstLine="709"/>
        <w:jc w:val="both"/>
        <w:rPr>
          <w:rFonts w:ascii="Times New Roman" w:hAnsi="Times New Roman"/>
          <w:sz w:val="28"/>
          <w:szCs w:val="28"/>
        </w:rPr>
      </w:pPr>
    </w:p>
    <w:p w:rsidR="00CB4046" w:rsidRDefault="00CB4046" w:rsidP="00C55A57">
      <w:pPr>
        <w:spacing w:after="0" w:line="240" w:lineRule="auto"/>
        <w:ind w:firstLine="709"/>
        <w:jc w:val="both"/>
        <w:rPr>
          <w:rFonts w:ascii="Times New Roman" w:hAnsi="Times New Roman"/>
          <w:sz w:val="28"/>
          <w:szCs w:val="28"/>
        </w:rPr>
      </w:pPr>
    </w:p>
    <w:p w:rsidR="00CB4046" w:rsidRDefault="00CB4046" w:rsidP="00C55A57">
      <w:pPr>
        <w:spacing w:after="0" w:line="240" w:lineRule="auto"/>
        <w:ind w:firstLine="709"/>
        <w:jc w:val="both"/>
        <w:rPr>
          <w:rFonts w:ascii="Times New Roman" w:hAnsi="Times New Roman"/>
          <w:sz w:val="28"/>
          <w:szCs w:val="28"/>
        </w:rPr>
      </w:pPr>
    </w:p>
    <w:p w:rsidR="00CB4046" w:rsidRDefault="00CB4046" w:rsidP="00C55A57">
      <w:pPr>
        <w:spacing w:after="0" w:line="240" w:lineRule="auto"/>
        <w:ind w:firstLine="709"/>
        <w:jc w:val="both"/>
        <w:rPr>
          <w:rFonts w:ascii="Times New Roman" w:hAnsi="Times New Roman"/>
          <w:sz w:val="28"/>
          <w:szCs w:val="28"/>
        </w:rPr>
      </w:pPr>
    </w:p>
    <w:p w:rsidR="00CB4046" w:rsidRDefault="00CB4046" w:rsidP="00C55A57">
      <w:pPr>
        <w:spacing w:after="0" w:line="240" w:lineRule="auto"/>
        <w:ind w:firstLine="709"/>
        <w:jc w:val="both"/>
        <w:rPr>
          <w:rFonts w:ascii="Times New Roman" w:hAnsi="Times New Roman"/>
          <w:sz w:val="28"/>
          <w:szCs w:val="28"/>
        </w:rPr>
      </w:pPr>
    </w:p>
    <w:p w:rsidR="00CB4046" w:rsidRDefault="00CB4046" w:rsidP="00C55A57">
      <w:pPr>
        <w:spacing w:after="0" w:line="240" w:lineRule="auto"/>
        <w:ind w:firstLine="709"/>
        <w:jc w:val="both"/>
        <w:rPr>
          <w:rFonts w:ascii="Times New Roman" w:hAnsi="Times New Roman"/>
          <w:sz w:val="28"/>
          <w:szCs w:val="28"/>
        </w:rPr>
      </w:pPr>
    </w:p>
    <w:p w:rsidR="00CB4046" w:rsidRDefault="00CB4046" w:rsidP="00C55A57">
      <w:pPr>
        <w:spacing w:after="0" w:line="240" w:lineRule="auto"/>
        <w:ind w:firstLine="709"/>
        <w:jc w:val="both"/>
        <w:rPr>
          <w:rFonts w:ascii="Times New Roman" w:hAnsi="Times New Roman"/>
          <w:sz w:val="28"/>
          <w:szCs w:val="28"/>
        </w:rPr>
      </w:pPr>
    </w:p>
    <w:p w:rsidR="00CB4046" w:rsidRDefault="00CB4046" w:rsidP="00C55A57">
      <w:pPr>
        <w:spacing w:after="0" w:line="240" w:lineRule="auto"/>
        <w:ind w:firstLine="709"/>
        <w:jc w:val="both"/>
        <w:rPr>
          <w:rFonts w:ascii="Times New Roman" w:hAnsi="Times New Roman"/>
          <w:sz w:val="28"/>
          <w:szCs w:val="28"/>
        </w:rPr>
      </w:pPr>
    </w:p>
    <w:p w:rsidR="00CB4046" w:rsidRDefault="00CB4046" w:rsidP="00C55A57">
      <w:pPr>
        <w:spacing w:after="0" w:line="240" w:lineRule="auto"/>
        <w:ind w:firstLine="709"/>
        <w:jc w:val="both"/>
        <w:rPr>
          <w:rFonts w:ascii="Times New Roman" w:hAnsi="Times New Roman"/>
          <w:sz w:val="28"/>
          <w:szCs w:val="28"/>
        </w:rPr>
      </w:pPr>
    </w:p>
    <w:p w:rsidR="00DF60A7" w:rsidRPr="00C55A57" w:rsidRDefault="00DF60A7" w:rsidP="00C55A57">
      <w:pPr>
        <w:spacing w:after="0" w:line="240" w:lineRule="auto"/>
        <w:ind w:firstLine="709"/>
        <w:jc w:val="both"/>
        <w:rPr>
          <w:rFonts w:ascii="Times New Roman" w:hAnsi="Times New Roman"/>
          <w:sz w:val="28"/>
          <w:szCs w:val="28"/>
        </w:rPr>
      </w:pPr>
      <w:r w:rsidRPr="00C55A57">
        <w:rPr>
          <w:rFonts w:ascii="Times New Roman" w:hAnsi="Times New Roman"/>
          <w:sz w:val="28"/>
          <w:szCs w:val="28"/>
        </w:rPr>
        <w:lastRenderedPageBreak/>
        <w:t>2.8. Федеральная рабочая программа воспитания</w:t>
      </w:r>
    </w:p>
    <w:p w:rsidR="00DF60A7" w:rsidRPr="00C55A57" w:rsidRDefault="00441C3B" w:rsidP="00C55A57">
      <w:pPr>
        <w:spacing w:after="0" w:line="240" w:lineRule="auto"/>
        <w:ind w:firstLine="709"/>
        <w:jc w:val="both"/>
        <w:rPr>
          <w:rFonts w:ascii="Times New Roman" w:hAnsi="Times New Roman"/>
          <w:sz w:val="28"/>
          <w:szCs w:val="28"/>
        </w:rPr>
      </w:pPr>
      <w:r>
        <w:rPr>
          <w:rFonts w:ascii="Times New Roman" w:hAnsi="Times New Roman"/>
          <w:sz w:val="28"/>
          <w:szCs w:val="28"/>
        </w:rPr>
        <w:t xml:space="preserve">2.8.1. </w:t>
      </w:r>
      <w:r w:rsidR="0085013B" w:rsidRPr="00C55A57">
        <w:rPr>
          <w:rFonts w:ascii="Times New Roman" w:hAnsi="Times New Roman"/>
          <w:sz w:val="28"/>
          <w:szCs w:val="28"/>
        </w:rPr>
        <w:t>Целевой ра</w:t>
      </w:r>
      <w:r>
        <w:rPr>
          <w:rFonts w:ascii="Times New Roman" w:hAnsi="Times New Roman"/>
          <w:sz w:val="28"/>
          <w:szCs w:val="28"/>
        </w:rPr>
        <w:t>здел программы воспитания</w:t>
      </w:r>
    </w:p>
    <w:p w:rsidR="00293371" w:rsidRPr="00C55A57" w:rsidRDefault="00441C3B" w:rsidP="00C55A57">
      <w:pPr>
        <w:tabs>
          <w:tab w:val="left" w:pos="0"/>
        </w:tabs>
        <w:spacing w:after="0" w:line="240" w:lineRule="auto"/>
        <w:ind w:firstLine="709"/>
        <w:jc w:val="both"/>
        <w:rPr>
          <w:rFonts w:ascii="Times New Roman" w:hAnsi="Times New Roman"/>
          <w:i/>
          <w:sz w:val="28"/>
          <w:szCs w:val="28"/>
        </w:rPr>
      </w:pPr>
      <w:r>
        <w:rPr>
          <w:rFonts w:ascii="Times New Roman" w:hAnsi="Times New Roman"/>
          <w:i/>
          <w:sz w:val="28"/>
          <w:szCs w:val="28"/>
        </w:rPr>
        <w:t>Цели и задачи воспитания</w:t>
      </w:r>
    </w:p>
    <w:p w:rsidR="0085013B" w:rsidRPr="00C55A57" w:rsidRDefault="0085013B" w:rsidP="00C55A57">
      <w:pPr>
        <w:pStyle w:val="Default0"/>
        <w:ind w:firstLine="709"/>
        <w:jc w:val="both"/>
        <w:rPr>
          <w:sz w:val="28"/>
          <w:szCs w:val="28"/>
        </w:rPr>
      </w:pPr>
      <w:r w:rsidRPr="00C55A57">
        <w:rPr>
          <w:sz w:val="28"/>
          <w:szCs w:val="28"/>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D31C8E" w:rsidRPr="00C55A57" w:rsidRDefault="0085013B" w:rsidP="00C55A57">
      <w:pPr>
        <w:pStyle w:val="Default0"/>
        <w:ind w:firstLine="709"/>
        <w:jc w:val="both"/>
        <w:rPr>
          <w:sz w:val="28"/>
          <w:szCs w:val="28"/>
        </w:rPr>
      </w:pPr>
      <w:r w:rsidRPr="00C55A57">
        <w:rPr>
          <w:sz w:val="28"/>
          <w:szCs w:val="28"/>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293371" w:rsidRPr="00C55A57">
        <w:rPr>
          <w:sz w:val="28"/>
          <w:szCs w:val="28"/>
        </w:rPr>
        <w:t>.</w:t>
      </w:r>
    </w:p>
    <w:p w:rsidR="0085013B" w:rsidRPr="00C55A57" w:rsidRDefault="0085013B" w:rsidP="00C55A57">
      <w:pPr>
        <w:pStyle w:val="Default0"/>
        <w:ind w:firstLine="709"/>
        <w:jc w:val="both"/>
        <w:rPr>
          <w:sz w:val="28"/>
          <w:szCs w:val="28"/>
        </w:rPr>
      </w:pPr>
      <w:r w:rsidRPr="00C55A57">
        <w:rPr>
          <w:b/>
          <w:i/>
          <w:sz w:val="28"/>
          <w:szCs w:val="28"/>
        </w:rPr>
        <w:t>Цель воспитания</w:t>
      </w:r>
      <w:r w:rsidRPr="00C55A57">
        <w:rPr>
          <w:sz w:val="28"/>
          <w:szCs w:val="28"/>
        </w:rPr>
        <w:t xml:space="preserve"> в МБДОУ «ДС №5 «Красная шапочка»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85013B" w:rsidRPr="00C55A57" w:rsidRDefault="001B3998" w:rsidP="00C55A57">
      <w:pPr>
        <w:pStyle w:val="Default0"/>
        <w:ind w:firstLine="709"/>
        <w:jc w:val="both"/>
        <w:rPr>
          <w:sz w:val="28"/>
          <w:szCs w:val="28"/>
        </w:rPr>
      </w:pPr>
      <w:r w:rsidRPr="00C55A57">
        <w:rPr>
          <w:sz w:val="28"/>
          <w:szCs w:val="28"/>
        </w:rPr>
        <w:t>- ф</w:t>
      </w:r>
      <w:r w:rsidR="0085013B" w:rsidRPr="00C55A57">
        <w:rPr>
          <w:sz w:val="28"/>
          <w:szCs w:val="28"/>
        </w:rPr>
        <w:t xml:space="preserve">ормирование первоначальных представлений о традиционных ценностях российского народа, социально приемлемых нормах и правилах поведения; </w:t>
      </w:r>
    </w:p>
    <w:p w:rsidR="0085013B" w:rsidRPr="00C55A57" w:rsidRDefault="001B3998" w:rsidP="00C55A57">
      <w:pPr>
        <w:pStyle w:val="Default0"/>
        <w:ind w:firstLine="709"/>
        <w:jc w:val="both"/>
        <w:rPr>
          <w:sz w:val="28"/>
          <w:szCs w:val="28"/>
        </w:rPr>
      </w:pPr>
      <w:r w:rsidRPr="00C55A57">
        <w:rPr>
          <w:sz w:val="28"/>
          <w:szCs w:val="28"/>
        </w:rPr>
        <w:t>- ф</w:t>
      </w:r>
      <w:r w:rsidR="0085013B" w:rsidRPr="00C55A57">
        <w:rPr>
          <w:sz w:val="28"/>
          <w:szCs w:val="28"/>
        </w:rPr>
        <w:t xml:space="preserve">ормирование ценностного отношения к окружающему миру (природному и социокультурному), другим людям, самому себе; </w:t>
      </w:r>
    </w:p>
    <w:p w:rsidR="0085013B" w:rsidRPr="00C55A57" w:rsidRDefault="001B3998" w:rsidP="00C55A57">
      <w:pPr>
        <w:tabs>
          <w:tab w:val="left" w:pos="0"/>
        </w:tabs>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с</w:t>
      </w:r>
      <w:r w:rsidR="0085013B" w:rsidRPr="00C55A57">
        <w:rPr>
          <w:rFonts w:ascii="Times New Roman" w:hAnsi="Times New Roman"/>
          <w:b w:val="0"/>
          <w:sz w:val="28"/>
          <w:szCs w:val="28"/>
        </w:rPr>
        <w:t>тановление первичного опыта деятельности и поведения в соответствии с традиционными ценностями, принятыми в обществе нормами и правилами.</w:t>
      </w:r>
    </w:p>
    <w:p w:rsidR="00293371" w:rsidRPr="00C55A57" w:rsidRDefault="00293371" w:rsidP="00C55A57">
      <w:pPr>
        <w:tabs>
          <w:tab w:val="left" w:pos="0"/>
        </w:tabs>
        <w:spacing w:after="0" w:line="240" w:lineRule="auto"/>
        <w:ind w:firstLine="709"/>
        <w:jc w:val="both"/>
        <w:rPr>
          <w:rFonts w:ascii="Times New Roman" w:hAnsi="Times New Roman"/>
          <w:i/>
          <w:sz w:val="28"/>
          <w:szCs w:val="28"/>
        </w:rPr>
      </w:pPr>
      <w:r w:rsidRPr="00C55A57">
        <w:rPr>
          <w:rFonts w:ascii="Times New Roman" w:hAnsi="Times New Roman"/>
          <w:i/>
          <w:sz w:val="28"/>
          <w:szCs w:val="28"/>
        </w:rPr>
        <w:t>Задачи воспитания в ДОУ:</w:t>
      </w:r>
    </w:p>
    <w:p w:rsidR="00293371" w:rsidRPr="00C55A57" w:rsidRDefault="00293371" w:rsidP="00C55A57">
      <w:pPr>
        <w:pStyle w:val="Default0"/>
        <w:ind w:firstLine="709"/>
        <w:jc w:val="both"/>
        <w:rPr>
          <w:sz w:val="28"/>
          <w:szCs w:val="28"/>
        </w:rPr>
      </w:pPr>
      <w:r w:rsidRPr="00C55A57">
        <w:rPr>
          <w:sz w:val="28"/>
          <w:szCs w:val="28"/>
        </w:rPr>
        <w:t xml:space="preserve">- содействовать развитию личности, основанному на принятых в обществе представлениях о добре и зле, должном и недопустимом; </w:t>
      </w:r>
    </w:p>
    <w:p w:rsidR="00293371" w:rsidRPr="00C55A57" w:rsidRDefault="00293371" w:rsidP="00C55A57">
      <w:pPr>
        <w:pStyle w:val="Default0"/>
        <w:ind w:firstLine="709"/>
        <w:jc w:val="both"/>
        <w:rPr>
          <w:sz w:val="28"/>
          <w:szCs w:val="28"/>
        </w:rPr>
      </w:pPr>
      <w:r w:rsidRPr="00C55A57">
        <w:rPr>
          <w:sz w:val="28"/>
          <w:szCs w:val="28"/>
        </w:rPr>
        <w:t xml:space="preserve">-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293371" w:rsidRPr="00C55A57" w:rsidRDefault="00293371" w:rsidP="00C55A57">
      <w:pPr>
        <w:pStyle w:val="Default0"/>
        <w:ind w:firstLine="709"/>
        <w:jc w:val="both"/>
        <w:rPr>
          <w:sz w:val="28"/>
          <w:szCs w:val="28"/>
        </w:rPr>
      </w:pPr>
      <w:r w:rsidRPr="00C55A57">
        <w:rPr>
          <w:sz w:val="28"/>
          <w:szCs w:val="28"/>
        </w:rPr>
        <w:t xml:space="preserve">- создавать условия для развития и реализации личностного потенциала ребенка, его готовности к творческому самовыражению и саморазвитию, самовоспитанию; </w:t>
      </w:r>
    </w:p>
    <w:p w:rsidR="0085013B" w:rsidRPr="00C55A57" w:rsidRDefault="00293371" w:rsidP="00C55A57">
      <w:pPr>
        <w:tabs>
          <w:tab w:val="left" w:pos="0"/>
        </w:tabs>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D31C8E" w:rsidRDefault="00D31C8E" w:rsidP="00441C3B">
      <w:pPr>
        <w:tabs>
          <w:tab w:val="left" w:pos="0"/>
        </w:tabs>
        <w:spacing w:after="0" w:line="240" w:lineRule="auto"/>
        <w:ind w:firstLine="709"/>
        <w:rPr>
          <w:rFonts w:ascii="Times New Roman" w:hAnsi="Times New Roman"/>
          <w:bCs w:val="0"/>
          <w:sz w:val="28"/>
          <w:szCs w:val="28"/>
          <w:lang w:eastAsia="en-US"/>
        </w:rPr>
      </w:pPr>
      <w:r w:rsidRPr="00CB4046">
        <w:rPr>
          <w:rFonts w:ascii="Times New Roman" w:hAnsi="Times New Roman"/>
          <w:bCs w:val="0"/>
          <w:sz w:val="28"/>
          <w:szCs w:val="28"/>
          <w:lang w:eastAsia="en-US"/>
        </w:rPr>
        <w:t>Направления воспитания</w:t>
      </w:r>
    </w:p>
    <w:p w:rsidR="00CB4046" w:rsidRPr="00CB4046" w:rsidRDefault="00CB4046" w:rsidP="00441C3B">
      <w:pPr>
        <w:tabs>
          <w:tab w:val="left" w:pos="0"/>
        </w:tabs>
        <w:spacing w:after="0" w:line="240" w:lineRule="auto"/>
        <w:ind w:firstLine="709"/>
        <w:rPr>
          <w:rFonts w:ascii="Times New Roman" w:hAnsi="Times New Roman"/>
          <w:bCs w:val="0"/>
          <w:sz w:val="28"/>
          <w:szCs w:val="28"/>
          <w:lang w:eastAsia="en-US"/>
        </w:rPr>
      </w:pPr>
    </w:p>
    <w:tbl>
      <w:tblPr>
        <w:tblStyle w:val="aff1"/>
        <w:tblW w:w="0" w:type="auto"/>
        <w:tblLook w:val="04A0" w:firstRow="1" w:lastRow="0" w:firstColumn="1" w:lastColumn="0" w:noHBand="0" w:noVBand="1"/>
      </w:tblPr>
      <w:tblGrid>
        <w:gridCol w:w="3510"/>
        <w:gridCol w:w="6631"/>
      </w:tblGrid>
      <w:tr w:rsidR="009E3145" w:rsidRPr="00C55A57" w:rsidTr="009E3145">
        <w:tc>
          <w:tcPr>
            <w:tcW w:w="3510" w:type="dxa"/>
          </w:tcPr>
          <w:p w:rsidR="009E3145" w:rsidRPr="00C55A57" w:rsidRDefault="009E3145" w:rsidP="00CB4046">
            <w:pPr>
              <w:tabs>
                <w:tab w:val="left" w:pos="0"/>
              </w:tabs>
              <w:spacing w:after="0" w:line="240" w:lineRule="auto"/>
              <w:rPr>
                <w:bCs w:val="0"/>
                <w:sz w:val="28"/>
                <w:szCs w:val="28"/>
              </w:rPr>
            </w:pPr>
            <w:r w:rsidRPr="00C55A57">
              <w:rPr>
                <w:bCs w:val="0"/>
                <w:sz w:val="28"/>
                <w:szCs w:val="28"/>
              </w:rPr>
              <w:t>Наименование направления воспитания</w:t>
            </w:r>
          </w:p>
        </w:tc>
        <w:tc>
          <w:tcPr>
            <w:tcW w:w="6631" w:type="dxa"/>
          </w:tcPr>
          <w:p w:rsidR="009E3145" w:rsidRPr="00C55A57" w:rsidRDefault="009E3145" w:rsidP="00CB4046">
            <w:pPr>
              <w:tabs>
                <w:tab w:val="left" w:pos="0"/>
              </w:tabs>
              <w:spacing w:after="0" w:line="240" w:lineRule="auto"/>
              <w:ind w:firstLine="35"/>
              <w:rPr>
                <w:bCs w:val="0"/>
                <w:sz w:val="28"/>
                <w:szCs w:val="28"/>
              </w:rPr>
            </w:pPr>
            <w:r w:rsidRPr="00C55A57">
              <w:rPr>
                <w:bCs w:val="0"/>
                <w:sz w:val="28"/>
                <w:szCs w:val="28"/>
              </w:rPr>
              <w:t>Содержание направления воспитания</w:t>
            </w:r>
          </w:p>
        </w:tc>
      </w:tr>
      <w:tr w:rsidR="009E3145" w:rsidRPr="00C55A57" w:rsidTr="009E3145">
        <w:tc>
          <w:tcPr>
            <w:tcW w:w="3510" w:type="dxa"/>
          </w:tcPr>
          <w:p w:rsidR="009E3145" w:rsidRPr="00C55A57" w:rsidRDefault="009E3145" w:rsidP="00CB4046">
            <w:pPr>
              <w:pStyle w:val="Default0"/>
              <w:rPr>
                <w:sz w:val="28"/>
                <w:szCs w:val="28"/>
              </w:rPr>
            </w:pPr>
            <w:r w:rsidRPr="00C55A57">
              <w:rPr>
                <w:sz w:val="28"/>
                <w:szCs w:val="28"/>
              </w:rPr>
              <w:t>Патриотическое направление во</w:t>
            </w:r>
            <w:r w:rsidR="00CB4046">
              <w:rPr>
                <w:sz w:val="28"/>
                <w:szCs w:val="28"/>
              </w:rPr>
              <w:t>спитания</w:t>
            </w:r>
            <w:r w:rsidRPr="00C55A57">
              <w:rPr>
                <w:sz w:val="28"/>
                <w:szCs w:val="28"/>
              </w:rPr>
              <w:t xml:space="preserve"> </w:t>
            </w:r>
          </w:p>
          <w:p w:rsidR="009E3145" w:rsidRPr="00C55A57" w:rsidRDefault="009E3145" w:rsidP="00C55A57">
            <w:pPr>
              <w:tabs>
                <w:tab w:val="left" w:pos="0"/>
              </w:tabs>
              <w:spacing w:after="0" w:line="240" w:lineRule="auto"/>
              <w:ind w:firstLine="709"/>
              <w:jc w:val="both"/>
              <w:rPr>
                <w:bCs w:val="0"/>
                <w:i/>
                <w:sz w:val="28"/>
                <w:szCs w:val="28"/>
              </w:rPr>
            </w:pPr>
          </w:p>
        </w:tc>
        <w:tc>
          <w:tcPr>
            <w:tcW w:w="6631" w:type="dxa"/>
          </w:tcPr>
          <w:p w:rsidR="009E3145" w:rsidRPr="00C55A57" w:rsidRDefault="009E3145" w:rsidP="00CB4046">
            <w:pPr>
              <w:widowControl w:val="0"/>
              <w:suppressAutoHyphens/>
              <w:autoSpaceDE w:val="0"/>
              <w:autoSpaceDN w:val="0"/>
              <w:spacing w:after="0" w:line="240" w:lineRule="auto"/>
              <w:jc w:val="both"/>
              <w:rPr>
                <w:b w:val="0"/>
                <w:bCs w:val="0"/>
                <w:i/>
                <w:color w:val="000000"/>
                <w:sz w:val="28"/>
                <w:szCs w:val="28"/>
                <w:lang w:eastAsia="zh-CN"/>
              </w:rPr>
            </w:pPr>
            <w:r w:rsidRPr="00C55A57">
              <w:rPr>
                <w:b w:val="0"/>
                <w:sz w:val="28"/>
                <w:szCs w:val="28"/>
              </w:rPr>
              <w:t>Ценности Родина и природа лежат в основе патриотического направления воспитания.</w:t>
            </w:r>
            <w:r w:rsidRPr="00C55A57">
              <w:rPr>
                <w:sz w:val="28"/>
                <w:szCs w:val="28"/>
              </w:rPr>
              <w:t xml:space="preserve"> </w:t>
            </w:r>
            <w:r w:rsidRPr="00C55A57">
              <w:rPr>
                <w:b w:val="0"/>
                <w:sz w:val="28"/>
                <w:szCs w:val="28"/>
              </w:rPr>
              <w:t xml:space="preserve">Работа по патриотическому воспитанию предполагает: формирование «патриотизма наследника», </w:t>
            </w:r>
            <w:r w:rsidRPr="00C55A57">
              <w:rPr>
                <w:b w:val="0"/>
                <w:sz w:val="28"/>
                <w:szCs w:val="28"/>
              </w:rPr>
              <w:lastRenderedPageBreak/>
              <w:t>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города, района, края, Отчизны в целом).</w:t>
            </w:r>
          </w:p>
        </w:tc>
      </w:tr>
      <w:tr w:rsidR="009E3145" w:rsidRPr="00C55A57" w:rsidTr="009E3145">
        <w:tc>
          <w:tcPr>
            <w:tcW w:w="3510" w:type="dxa"/>
          </w:tcPr>
          <w:p w:rsidR="009E3145" w:rsidRPr="00C55A57" w:rsidRDefault="009E3145" w:rsidP="00CB4046">
            <w:pPr>
              <w:tabs>
                <w:tab w:val="left" w:pos="0"/>
              </w:tabs>
              <w:spacing w:after="0" w:line="240" w:lineRule="auto"/>
              <w:jc w:val="both"/>
              <w:rPr>
                <w:b w:val="0"/>
                <w:bCs w:val="0"/>
                <w:i/>
                <w:sz w:val="28"/>
                <w:szCs w:val="28"/>
              </w:rPr>
            </w:pPr>
            <w:r w:rsidRPr="00C55A57">
              <w:rPr>
                <w:b w:val="0"/>
                <w:sz w:val="28"/>
                <w:szCs w:val="28"/>
              </w:rPr>
              <w:lastRenderedPageBreak/>
              <w:t>Духовно-нравственное направление воспитания.</w:t>
            </w:r>
          </w:p>
        </w:tc>
        <w:tc>
          <w:tcPr>
            <w:tcW w:w="6631" w:type="dxa"/>
          </w:tcPr>
          <w:p w:rsidR="009E3145" w:rsidRPr="00C55A57" w:rsidRDefault="009E3145" w:rsidP="00CB4046">
            <w:pPr>
              <w:tabs>
                <w:tab w:val="left" w:pos="0"/>
              </w:tabs>
              <w:spacing w:after="0" w:line="240" w:lineRule="auto"/>
              <w:jc w:val="both"/>
              <w:rPr>
                <w:b w:val="0"/>
                <w:bCs w:val="0"/>
                <w:i/>
                <w:sz w:val="28"/>
                <w:szCs w:val="28"/>
              </w:rPr>
            </w:pPr>
            <w:r w:rsidRPr="00C55A57">
              <w:rPr>
                <w:b w:val="0"/>
                <w:sz w:val="28"/>
                <w:szCs w:val="28"/>
              </w:rPr>
              <w:t>Ценности жизнь, милосердие, добро лежат в основе духовно-нравств</w:t>
            </w:r>
            <w:r w:rsidR="00306022" w:rsidRPr="00C55A57">
              <w:rPr>
                <w:b w:val="0"/>
                <w:sz w:val="28"/>
                <w:szCs w:val="28"/>
              </w:rPr>
              <w:t xml:space="preserve">енного направления воспитания. Содержанием духовно-нравственного воспитания </w:t>
            </w:r>
            <w:r w:rsidRPr="00C55A57">
              <w:rPr>
                <w:b w:val="0"/>
                <w:sz w:val="28"/>
                <w:szCs w:val="28"/>
              </w:rPr>
              <w:t>является освоение социокультурного опыта в его культурно-историческом и личностном аспектах.</w:t>
            </w:r>
          </w:p>
        </w:tc>
      </w:tr>
      <w:tr w:rsidR="009E3145" w:rsidRPr="00C55A57" w:rsidTr="009E3145">
        <w:tc>
          <w:tcPr>
            <w:tcW w:w="3510" w:type="dxa"/>
          </w:tcPr>
          <w:p w:rsidR="009E3145" w:rsidRPr="00C55A57" w:rsidRDefault="009E3145" w:rsidP="00CB4046">
            <w:pPr>
              <w:tabs>
                <w:tab w:val="left" w:pos="0"/>
              </w:tabs>
              <w:spacing w:after="0" w:line="240" w:lineRule="auto"/>
              <w:jc w:val="both"/>
              <w:rPr>
                <w:b w:val="0"/>
                <w:bCs w:val="0"/>
                <w:i/>
                <w:sz w:val="28"/>
                <w:szCs w:val="28"/>
              </w:rPr>
            </w:pPr>
            <w:r w:rsidRPr="00C55A57">
              <w:rPr>
                <w:b w:val="0"/>
                <w:sz w:val="28"/>
                <w:szCs w:val="28"/>
              </w:rPr>
              <w:t>Социальное направление воспитания.</w:t>
            </w:r>
          </w:p>
        </w:tc>
        <w:tc>
          <w:tcPr>
            <w:tcW w:w="6631" w:type="dxa"/>
          </w:tcPr>
          <w:p w:rsidR="009E3145" w:rsidRPr="00C55A57" w:rsidRDefault="009E3145" w:rsidP="00CB4046">
            <w:pPr>
              <w:tabs>
                <w:tab w:val="left" w:pos="0"/>
              </w:tabs>
              <w:spacing w:after="0" w:line="240" w:lineRule="auto"/>
              <w:jc w:val="both"/>
              <w:rPr>
                <w:b w:val="0"/>
                <w:bCs w:val="0"/>
                <w:i/>
                <w:sz w:val="28"/>
                <w:szCs w:val="28"/>
              </w:rPr>
            </w:pPr>
            <w:r w:rsidRPr="00C55A57">
              <w:rPr>
                <w:b w:val="0"/>
                <w:sz w:val="28"/>
                <w:szCs w:val="28"/>
              </w:rPr>
              <w:t>Ценности семья, дружба, человек и сотрудничество лежат в основе социального направления воспитания.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w:t>
            </w:r>
            <w:r w:rsidR="0056249B" w:rsidRPr="00C55A57">
              <w:rPr>
                <w:b w:val="0"/>
                <w:sz w:val="28"/>
                <w:szCs w:val="28"/>
              </w:rPr>
              <w:t>оциальное нравственное чувство -</w:t>
            </w:r>
            <w:r w:rsidRPr="00C55A57">
              <w:rPr>
                <w:b w:val="0"/>
                <w:sz w:val="28"/>
                <w:szCs w:val="28"/>
              </w:rPr>
              <w:t xml:space="preserve">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tc>
      </w:tr>
      <w:tr w:rsidR="009E3145" w:rsidRPr="00C55A57" w:rsidTr="009E3145">
        <w:tc>
          <w:tcPr>
            <w:tcW w:w="3510" w:type="dxa"/>
          </w:tcPr>
          <w:p w:rsidR="009E3145" w:rsidRPr="00C55A57" w:rsidRDefault="009E3145" w:rsidP="00CB4046">
            <w:pPr>
              <w:tabs>
                <w:tab w:val="left" w:pos="0"/>
              </w:tabs>
              <w:spacing w:after="0" w:line="240" w:lineRule="auto"/>
              <w:jc w:val="both"/>
              <w:rPr>
                <w:b w:val="0"/>
                <w:bCs w:val="0"/>
                <w:i/>
                <w:sz w:val="28"/>
                <w:szCs w:val="28"/>
              </w:rPr>
            </w:pPr>
            <w:r w:rsidRPr="00C55A57">
              <w:rPr>
                <w:b w:val="0"/>
                <w:sz w:val="28"/>
                <w:szCs w:val="28"/>
              </w:rPr>
              <w:t>Познавательное направление воспитания.</w:t>
            </w:r>
          </w:p>
        </w:tc>
        <w:tc>
          <w:tcPr>
            <w:tcW w:w="6631" w:type="dxa"/>
          </w:tcPr>
          <w:p w:rsidR="009E3145" w:rsidRDefault="009E3145" w:rsidP="00CB4046">
            <w:pPr>
              <w:tabs>
                <w:tab w:val="left" w:pos="0"/>
              </w:tabs>
              <w:spacing w:after="0" w:line="240" w:lineRule="auto"/>
              <w:jc w:val="both"/>
              <w:rPr>
                <w:b w:val="0"/>
                <w:sz w:val="28"/>
                <w:szCs w:val="28"/>
              </w:rPr>
            </w:pPr>
            <w:r w:rsidRPr="00C55A57">
              <w:rPr>
                <w:b w:val="0"/>
                <w:sz w:val="28"/>
                <w:szCs w:val="28"/>
              </w:rPr>
              <w:t>Ценность познание лежит в основе познавательного направления воспитания.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CB4046" w:rsidRPr="00C55A57" w:rsidRDefault="00CB4046" w:rsidP="00CB4046">
            <w:pPr>
              <w:tabs>
                <w:tab w:val="left" w:pos="0"/>
              </w:tabs>
              <w:spacing w:after="0" w:line="240" w:lineRule="auto"/>
              <w:jc w:val="both"/>
              <w:rPr>
                <w:b w:val="0"/>
                <w:bCs w:val="0"/>
                <w:i/>
                <w:sz w:val="28"/>
                <w:szCs w:val="28"/>
              </w:rPr>
            </w:pPr>
          </w:p>
        </w:tc>
      </w:tr>
      <w:tr w:rsidR="009E3145" w:rsidRPr="00C55A57" w:rsidTr="009E3145">
        <w:tc>
          <w:tcPr>
            <w:tcW w:w="3510" w:type="dxa"/>
          </w:tcPr>
          <w:p w:rsidR="009E3145" w:rsidRPr="00C55A57" w:rsidRDefault="009E3145" w:rsidP="00CB4046">
            <w:pPr>
              <w:tabs>
                <w:tab w:val="left" w:pos="0"/>
              </w:tabs>
              <w:spacing w:after="0" w:line="240" w:lineRule="auto"/>
              <w:jc w:val="left"/>
              <w:rPr>
                <w:b w:val="0"/>
                <w:bCs w:val="0"/>
                <w:i/>
                <w:sz w:val="28"/>
                <w:szCs w:val="28"/>
              </w:rPr>
            </w:pPr>
            <w:r w:rsidRPr="00C55A57">
              <w:rPr>
                <w:b w:val="0"/>
                <w:sz w:val="28"/>
                <w:szCs w:val="28"/>
              </w:rPr>
              <w:lastRenderedPageBreak/>
              <w:t>Физическое и оздоровительное направление воспитания.</w:t>
            </w:r>
          </w:p>
        </w:tc>
        <w:tc>
          <w:tcPr>
            <w:tcW w:w="6631" w:type="dxa"/>
          </w:tcPr>
          <w:p w:rsidR="009E3145" w:rsidRPr="00C55A57" w:rsidRDefault="009E3145" w:rsidP="00CB4046">
            <w:pPr>
              <w:tabs>
                <w:tab w:val="left" w:pos="0"/>
              </w:tabs>
              <w:spacing w:after="0" w:line="240" w:lineRule="auto"/>
              <w:jc w:val="both"/>
              <w:rPr>
                <w:b w:val="0"/>
                <w:bCs w:val="0"/>
                <w:i/>
                <w:sz w:val="28"/>
                <w:szCs w:val="28"/>
              </w:rPr>
            </w:pPr>
            <w:r w:rsidRPr="00C55A57">
              <w:rPr>
                <w:b w:val="0"/>
                <w:sz w:val="28"/>
                <w:szCs w:val="28"/>
              </w:rPr>
              <w:t>Ценности жизнь и здоровье лежит в основе физического и оздоровительного направления воспитания.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tc>
      </w:tr>
      <w:tr w:rsidR="009E3145" w:rsidRPr="00C55A57" w:rsidTr="009E3145">
        <w:tc>
          <w:tcPr>
            <w:tcW w:w="3510" w:type="dxa"/>
          </w:tcPr>
          <w:p w:rsidR="009E3145" w:rsidRPr="00C55A57" w:rsidRDefault="009E3145" w:rsidP="00CB4046">
            <w:pPr>
              <w:tabs>
                <w:tab w:val="left" w:pos="0"/>
              </w:tabs>
              <w:spacing w:after="0" w:line="240" w:lineRule="auto"/>
              <w:jc w:val="left"/>
              <w:rPr>
                <w:b w:val="0"/>
                <w:bCs w:val="0"/>
                <w:i/>
                <w:sz w:val="28"/>
                <w:szCs w:val="28"/>
              </w:rPr>
            </w:pPr>
            <w:r w:rsidRPr="00C55A57">
              <w:rPr>
                <w:b w:val="0"/>
                <w:sz w:val="28"/>
                <w:szCs w:val="28"/>
              </w:rPr>
              <w:t>Трудовое направление воспитания.</w:t>
            </w:r>
          </w:p>
        </w:tc>
        <w:tc>
          <w:tcPr>
            <w:tcW w:w="6631" w:type="dxa"/>
          </w:tcPr>
          <w:p w:rsidR="009E3145" w:rsidRPr="00C55A57" w:rsidRDefault="009E3145" w:rsidP="00CB4046">
            <w:pPr>
              <w:pStyle w:val="Default0"/>
              <w:jc w:val="both"/>
              <w:rPr>
                <w:sz w:val="28"/>
                <w:szCs w:val="28"/>
              </w:rPr>
            </w:pPr>
            <w:r w:rsidRPr="00C55A57">
              <w:rPr>
                <w:sz w:val="28"/>
                <w:szCs w:val="28"/>
              </w:rPr>
              <w:t>Ценность труд лежит в основе трудового направления воспитания.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tc>
      </w:tr>
      <w:tr w:rsidR="00F46FF5" w:rsidRPr="00C55A57" w:rsidTr="009E3145">
        <w:tc>
          <w:tcPr>
            <w:tcW w:w="3510" w:type="dxa"/>
          </w:tcPr>
          <w:p w:rsidR="00F46FF5" w:rsidRPr="00C55A57" w:rsidRDefault="00F46FF5" w:rsidP="00CB4046">
            <w:pPr>
              <w:tabs>
                <w:tab w:val="left" w:pos="0"/>
              </w:tabs>
              <w:spacing w:after="0" w:line="240" w:lineRule="auto"/>
              <w:jc w:val="left"/>
              <w:rPr>
                <w:b w:val="0"/>
                <w:sz w:val="28"/>
                <w:szCs w:val="28"/>
              </w:rPr>
            </w:pPr>
            <w:r w:rsidRPr="00C55A57">
              <w:rPr>
                <w:b w:val="0"/>
                <w:sz w:val="28"/>
                <w:szCs w:val="28"/>
              </w:rPr>
              <w:t>Эстетическое направление воспитания.</w:t>
            </w:r>
          </w:p>
        </w:tc>
        <w:tc>
          <w:tcPr>
            <w:tcW w:w="6631" w:type="dxa"/>
          </w:tcPr>
          <w:p w:rsidR="00F46FF5" w:rsidRPr="00C55A57" w:rsidRDefault="00F46FF5" w:rsidP="00CB4046">
            <w:pPr>
              <w:pStyle w:val="Default0"/>
              <w:jc w:val="both"/>
              <w:rPr>
                <w:sz w:val="28"/>
                <w:szCs w:val="28"/>
              </w:rPr>
            </w:pPr>
            <w:r w:rsidRPr="00C55A57">
              <w:rPr>
                <w:sz w:val="28"/>
                <w:szCs w:val="28"/>
              </w:rPr>
              <w:t>Ценности культура, красота, лежат в основе эстетического направления воспитания</w:t>
            </w:r>
            <w:r w:rsidR="0056249B" w:rsidRPr="00C55A57">
              <w:rPr>
                <w:sz w:val="28"/>
                <w:szCs w:val="28"/>
              </w:rPr>
              <w:t xml:space="preserve"> - воспитания</w:t>
            </w:r>
            <w:r w:rsidRPr="00C55A57">
              <w:rPr>
                <w:sz w:val="28"/>
                <w:szCs w:val="28"/>
              </w:rPr>
              <w:t xml:space="preserve">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Красивая и удобная обстановка, чистота помещения, опрятный вид детей и взрослых содействуют воспитанию художественного вкуса.</w:t>
            </w:r>
          </w:p>
        </w:tc>
      </w:tr>
    </w:tbl>
    <w:p w:rsidR="009E3145" w:rsidRPr="00C55A57" w:rsidRDefault="009E3145" w:rsidP="00C55A57">
      <w:pPr>
        <w:tabs>
          <w:tab w:val="left" w:pos="0"/>
        </w:tabs>
        <w:spacing w:after="0" w:line="240" w:lineRule="auto"/>
        <w:ind w:firstLine="709"/>
        <w:jc w:val="both"/>
        <w:rPr>
          <w:rFonts w:ascii="Times New Roman" w:hAnsi="Times New Roman"/>
          <w:bCs w:val="0"/>
          <w:i/>
          <w:sz w:val="28"/>
          <w:szCs w:val="28"/>
          <w:lang w:eastAsia="en-US"/>
        </w:rPr>
      </w:pPr>
    </w:p>
    <w:p w:rsidR="004F3CA2" w:rsidRPr="00C55A57" w:rsidRDefault="00D31C8E" w:rsidP="00441C3B">
      <w:pPr>
        <w:spacing w:after="0" w:line="240" w:lineRule="auto"/>
        <w:ind w:firstLine="709"/>
        <w:rPr>
          <w:rFonts w:ascii="Times New Roman" w:hAnsi="Times New Roman"/>
          <w:i/>
          <w:sz w:val="28"/>
          <w:szCs w:val="28"/>
        </w:rPr>
      </w:pPr>
      <w:r w:rsidRPr="00C55A57">
        <w:rPr>
          <w:rFonts w:ascii="Times New Roman" w:hAnsi="Times New Roman"/>
          <w:i/>
          <w:sz w:val="28"/>
          <w:szCs w:val="28"/>
        </w:rPr>
        <w:t>Целевые ориентиры воспитания</w:t>
      </w:r>
    </w:p>
    <w:p w:rsidR="00BF50E6" w:rsidRPr="00C55A57" w:rsidRDefault="00935984" w:rsidP="00C55A57">
      <w:pPr>
        <w:widowControl w:val="0"/>
        <w:suppressAutoHyphens/>
        <w:autoSpaceDE w:val="0"/>
        <w:autoSpaceDN w:val="0"/>
        <w:spacing w:after="0" w:line="240" w:lineRule="auto"/>
        <w:ind w:firstLine="709"/>
        <w:contextualSpacing/>
        <w:rPr>
          <w:rFonts w:ascii="Times New Roman" w:hAnsi="Times New Roman"/>
          <w:bCs w:val="0"/>
          <w:color w:val="000000"/>
          <w:sz w:val="28"/>
          <w:szCs w:val="28"/>
          <w:lang w:eastAsia="zh-CN"/>
        </w:rPr>
      </w:pPr>
      <w:r w:rsidRPr="00C55A57">
        <w:rPr>
          <w:rFonts w:ascii="Times New Roman" w:hAnsi="Times New Roman"/>
          <w:bCs w:val="0"/>
          <w:color w:val="000000"/>
          <w:sz w:val="28"/>
          <w:szCs w:val="28"/>
          <w:lang w:eastAsia="zh-CN"/>
        </w:rPr>
        <w:t>Целевые</w:t>
      </w:r>
      <w:r w:rsidR="004F3CA2" w:rsidRPr="00C55A57">
        <w:rPr>
          <w:rFonts w:ascii="Times New Roman" w:hAnsi="Times New Roman"/>
          <w:bCs w:val="0"/>
          <w:color w:val="000000"/>
          <w:sz w:val="28"/>
          <w:szCs w:val="28"/>
          <w:lang w:eastAsia="zh-CN"/>
        </w:rPr>
        <w:t xml:space="preserve"> ориентиры воспитания детей</w:t>
      </w:r>
      <w:r w:rsidRPr="00C55A57">
        <w:rPr>
          <w:rFonts w:ascii="Times New Roman" w:hAnsi="Times New Roman"/>
          <w:bCs w:val="0"/>
          <w:color w:val="000000"/>
          <w:sz w:val="28"/>
          <w:szCs w:val="28"/>
          <w:lang w:eastAsia="zh-CN"/>
        </w:rPr>
        <w:t xml:space="preserve"> </w:t>
      </w:r>
    </w:p>
    <w:p w:rsidR="00BF50E6" w:rsidRPr="00C55A57" w:rsidRDefault="00BF50E6" w:rsidP="00C55A57">
      <w:pPr>
        <w:widowControl w:val="0"/>
        <w:suppressAutoHyphens/>
        <w:autoSpaceDE w:val="0"/>
        <w:autoSpaceDN w:val="0"/>
        <w:spacing w:after="0" w:line="240" w:lineRule="auto"/>
        <w:ind w:firstLine="709"/>
        <w:contextualSpacing/>
        <w:rPr>
          <w:rFonts w:ascii="Times New Roman" w:hAnsi="Times New Roman"/>
          <w:bCs w:val="0"/>
          <w:color w:val="000000"/>
          <w:sz w:val="28"/>
          <w:szCs w:val="28"/>
          <w:lang w:eastAsia="zh-CN"/>
        </w:rPr>
      </w:pPr>
      <w:r w:rsidRPr="00C55A57">
        <w:rPr>
          <w:rFonts w:ascii="Times New Roman" w:hAnsi="Times New Roman"/>
          <w:bCs w:val="0"/>
          <w:color w:val="000000"/>
          <w:sz w:val="28"/>
          <w:szCs w:val="28"/>
          <w:lang w:eastAsia="zh-CN"/>
        </w:rPr>
        <w:t>на этапе завершения освоения программы</w:t>
      </w:r>
    </w:p>
    <w:tbl>
      <w:tblPr>
        <w:tblStyle w:val="TableNormal0"/>
        <w:tblW w:w="10100" w:type="dxa"/>
        <w:tblInd w:w="-30" w:type="dxa"/>
        <w:tblLayout w:type="fixed"/>
        <w:tblLook w:val="0000" w:firstRow="0" w:lastRow="0" w:firstColumn="0" w:lastColumn="0" w:noHBand="0" w:noVBand="0"/>
      </w:tblPr>
      <w:tblGrid>
        <w:gridCol w:w="2445"/>
        <w:gridCol w:w="2268"/>
        <w:gridCol w:w="5387"/>
      </w:tblGrid>
      <w:tr w:rsidR="00935984" w:rsidRPr="00C55A57" w:rsidTr="00BF50E6">
        <w:tc>
          <w:tcPr>
            <w:tcW w:w="2445" w:type="dxa"/>
            <w:tcBorders>
              <w:top w:val="single" w:sz="4" w:space="0" w:color="000000"/>
              <w:left w:val="single" w:sz="4" w:space="0" w:color="000000"/>
              <w:bottom w:val="single" w:sz="4" w:space="0" w:color="000000"/>
            </w:tcBorders>
            <w:shd w:val="clear" w:color="auto" w:fill="auto"/>
            <w:vAlign w:val="center"/>
          </w:tcPr>
          <w:p w:rsidR="00935984" w:rsidRPr="00C55A57" w:rsidRDefault="00935984" w:rsidP="00CB4046">
            <w:pPr>
              <w:suppressAutoHyphens/>
              <w:spacing w:after="0" w:line="240" w:lineRule="auto"/>
              <w:rPr>
                <w:rFonts w:ascii="Times New Roman" w:hAnsi="Times New Roman" w:cs="Times New Roman"/>
                <w:b w:val="0"/>
                <w:bCs w:val="0"/>
                <w:sz w:val="28"/>
                <w:szCs w:val="28"/>
                <w:lang w:eastAsia="zh-CN"/>
              </w:rPr>
            </w:pPr>
            <w:r w:rsidRPr="00C55A57">
              <w:rPr>
                <w:rFonts w:ascii="Times New Roman" w:hAnsi="Times New Roman" w:cs="Times New Roman"/>
                <w:b w:val="0"/>
                <w:bCs w:val="0"/>
                <w:color w:val="000000"/>
                <w:sz w:val="28"/>
                <w:szCs w:val="28"/>
                <w:lang w:eastAsia="zh-CN"/>
              </w:rPr>
              <w:t>Направления воспитания</w:t>
            </w:r>
          </w:p>
        </w:tc>
        <w:tc>
          <w:tcPr>
            <w:tcW w:w="2268" w:type="dxa"/>
            <w:tcBorders>
              <w:top w:val="single" w:sz="4" w:space="0" w:color="000000"/>
              <w:left w:val="single" w:sz="4" w:space="0" w:color="000000"/>
              <w:bottom w:val="single" w:sz="4" w:space="0" w:color="000000"/>
            </w:tcBorders>
            <w:shd w:val="clear" w:color="auto" w:fill="auto"/>
            <w:vAlign w:val="center"/>
          </w:tcPr>
          <w:p w:rsidR="00935984" w:rsidRPr="00C55A57" w:rsidRDefault="00935984" w:rsidP="00CB4046">
            <w:pPr>
              <w:suppressAutoHyphens/>
              <w:spacing w:after="0" w:line="240" w:lineRule="auto"/>
              <w:ind w:hanging="4"/>
              <w:rPr>
                <w:rFonts w:ascii="Times New Roman" w:hAnsi="Times New Roman" w:cs="Times New Roman"/>
                <w:b w:val="0"/>
                <w:bCs w:val="0"/>
                <w:sz w:val="28"/>
                <w:szCs w:val="28"/>
                <w:lang w:eastAsia="zh-CN"/>
              </w:rPr>
            </w:pPr>
            <w:r w:rsidRPr="00C55A57">
              <w:rPr>
                <w:rFonts w:ascii="Times New Roman" w:hAnsi="Times New Roman" w:cs="Times New Roman"/>
                <w:b w:val="0"/>
                <w:bCs w:val="0"/>
                <w:color w:val="000000"/>
                <w:sz w:val="28"/>
                <w:szCs w:val="28"/>
                <w:lang w:eastAsia="zh-CN"/>
              </w:rPr>
              <w:t>Ценности</w:t>
            </w: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5984" w:rsidRPr="00C55A57" w:rsidRDefault="00BF50E6" w:rsidP="00CB4046">
            <w:pPr>
              <w:suppressAutoHyphens/>
              <w:spacing w:after="0" w:line="240" w:lineRule="auto"/>
              <w:ind w:hanging="144"/>
              <w:rPr>
                <w:rFonts w:ascii="Times New Roman" w:hAnsi="Times New Roman" w:cs="Times New Roman"/>
                <w:b w:val="0"/>
                <w:bCs w:val="0"/>
                <w:sz w:val="28"/>
                <w:szCs w:val="28"/>
                <w:lang w:eastAsia="zh-CN"/>
              </w:rPr>
            </w:pPr>
            <w:r w:rsidRPr="00C55A57">
              <w:rPr>
                <w:rFonts w:ascii="Times New Roman" w:hAnsi="Times New Roman" w:cs="Times New Roman"/>
                <w:b w:val="0"/>
                <w:bCs w:val="0"/>
                <w:color w:val="000000"/>
                <w:sz w:val="28"/>
                <w:szCs w:val="28"/>
                <w:lang w:eastAsia="zh-CN"/>
              </w:rPr>
              <w:t>Целевые ориентиры</w:t>
            </w:r>
          </w:p>
        </w:tc>
      </w:tr>
      <w:tr w:rsidR="00935984" w:rsidRPr="00C55A57" w:rsidTr="00BF50E6">
        <w:trPr>
          <w:trHeight w:val="903"/>
        </w:trPr>
        <w:tc>
          <w:tcPr>
            <w:tcW w:w="2445" w:type="dxa"/>
            <w:tcBorders>
              <w:top w:val="single" w:sz="4" w:space="0" w:color="000000"/>
              <w:left w:val="single" w:sz="4" w:space="0" w:color="000000"/>
              <w:bottom w:val="single" w:sz="4" w:space="0" w:color="000000"/>
            </w:tcBorders>
            <w:shd w:val="clear" w:color="auto" w:fill="auto"/>
          </w:tcPr>
          <w:p w:rsidR="00935984" w:rsidRPr="00C55A57" w:rsidRDefault="00935984" w:rsidP="00CB4046">
            <w:pPr>
              <w:suppressAutoHyphens/>
              <w:spacing w:after="0" w:line="240" w:lineRule="auto"/>
              <w:ind w:left="30" w:right="132" w:hanging="30"/>
              <w:jc w:val="both"/>
              <w:rPr>
                <w:rFonts w:ascii="Times New Roman" w:hAnsi="Times New Roman" w:cs="Times New Roman"/>
                <w:bCs w:val="0"/>
                <w:i/>
                <w:sz w:val="28"/>
                <w:szCs w:val="28"/>
                <w:lang w:eastAsia="zh-CN"/>
              </w:rPr>
            </w:pPr>
            <w:r w:rsidRPr="00C55A57">
              <w:rPr>
                <w:rFonts w:ascii="Times New Roman" w:hAnsi="Times New Roman" w:cs="Times New Roman"/>
                <w:bCs w:val="0"/>
                <w:i/>
                <w:color w:val="000000"/>
                <w:sz w:val="28"/>
                <w:szCs w:val="28"/>
                <w:lang w:eastAsia="zh-CN"/>
              </w:rPr>
              <w:t>Патриотическое</w:t>
            </w:r>
          </w:p>
        </w:tc>
        <w:tc>
          <w:tcPr>
            <w:tcW w:w="2268" w:type="dxa"/>
            <w:tcBorders>
              <w:top w:val="single" w:sz="4" w:space="0" w:color="000000"/>
              <w:left w:val="single" w:sz="4" w:space="0" w:color="000000"/>
              <w:bottom w:val="single" w:sz="4" w:space="0" w:color="000000"/>
            </w:tcBorders>
            <w:shd w:val="clear" w:color="auto" w:fill="auto"/>
          </w:tcPr>
          <w:p w:rsidR="00935984" w:rsidRPr="00C55A57" w:rsidRDefault="00935984" w:rsidP="00CB4046">
            <w:pPr>
              <w:suppressAutoHyphens/>
              <w:spacing w:after="0" w:line="240" w:lineRule="auto"/>
              <w:ind w:left="138"/>
              <w:jc w:val="left"/>
              <w:rPr>
                <w:rFonts w:ascii="Times New Roman" w:hAnsi="Times New Roman" w:cs="Times New Roman"/>
                <w:b w:val="0"/>
                <w:bCs w:val="0"/>
                <w:sz w:val="28"/>
                <w:szCs w:val="28"/>
                <w:lang w:eastAsia="zh-CN"/>
              </w:rPr>
            </w:pPr>
            <w:r w:rsidRPr="00C55A57">
              <w:rPr>
                <w:rFonts w:ascii="Times New Roman" w:hAnsi="Times New Roman" w:cs="Times New Roman"/>
                <w:b w:val="0"/>
                <w:bCs w:val="0"/>
                <w:color w:val="000000"/>
                <w:sz w:val="28"/>
                <w:szCs w:val="28"/>
                <w:lang w:eastAsia="zh-CN"/>
              </w:rPr>
              <w:t>Родина, природа</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35984" w:rsidRPr="00C55A57" w:rsidRDefault="00935984" w:rsidP="00CB4046">
            <w:pPr>
              <w:suppressAutoHyphens/>
              <w:spacing w:after="0" w:line="240" w:lineRule="auto"/>
              <w:ind w:left="140" w:right="143"/>
              <w:jc w:val="both"/>
              <w:rPr>
                <w:rFonts w:ascii="Times New Roman" w:hAnsi="Times New Roman" w:cs="Times New Roman"/>
                <w:b w:val="0"/>
                <w:bCs w:val="0"/>
                <w:color w:val="000000"/>
                <w:sz w:val="28"/>
                <w:szCs w:val="28"/>
                <w:lang w:val="ru-RU" w:eastAsia="zh-CN"/>
              </w:rPr>
            </w:pPr>
            <w:r w:rsidRPr="00C55A57">
              <w:rPr>
                <w:rFonts w:ascii="Times New Roman" w:hAnsi="Times New Roman" w:cs="Times New Roman"/>
                <w:b w:val="0"/>
                <w:bCs w:val="0"/>
                <w:color w:val="000000"/>
                <w:sz w:val="28"/>
                <w:szCs w:val="28"/>
                <w:lang w:val="ru-RU" w:eastAsia="zh-CN"/>
              </w:rPr>
              <w:t xml:space="preserve">Любящий свою малую родину и имеющий представление о своей стране, испытывающий чувство привязанности к родному дому, семье, близким людям. </w:t>
            </w:r>
          </w:p>
        </w:tc>
      </w:tr>
      <w:tr w:rsidR="00BF50E6" w:rsidRPr="00C55A57" w:rsidTr="000D4D4B">
        <w:trPr>
          <w:trHeight w:val="3899"/>
        </w:trPr>
        <w:tc>
          <w:tcPr>
            <w:tcW w:w="2445" w:type="dxa"/>
            <w:tcBorders>
              <w:top w:val="single" w:sz="4" w:space="0" w:color="000000"/>
              <w:left w:val="single" w:sz="4" w:space="0" w:color="000000"/>
              <w:bottom w:val="single" w:sz="4" w:space="0" w:color="000000"/>
            </w:tcBorders>
            <w:shd w:val="clear" w:color="auto" w:fill="auto"/>
          </w:tcPr>
          <w:p w:rsidR="00BF50E6" w:rsidRPr="00C55A57" w:rsidRDefault="00BF50E6" w:rsidP="00CB4046">
            <w:pPr>
              <w:suppressAutoHyphens/>
              <w:spacing w:after="0" w:line="240" w:lineRule="auto"/>
              <w:ind w:left="30" w:right="132"/>
              <w:jc w:val="both"/>
              <w:rPr>
                <w:rFonts w:ascii="Times New Roman" w:hAnsi="Times New Roman" w:cs="Times New Roman"/>
                <w:bCs w:val="0"/>
                <w:i/>
                <w:color w:val="000000"/>
                <w:sz w:val="28"/>
                <w:szCs w:val="28"/>
                <w:lang w:val="ru-RU" w:eastAsia="zh-CN"/>
              </w:rPr>
            </w:pPr>
            <w:r w:rsidRPr="00C55A57">
              <w:rPr>
                <w:rFonts w:ascii="Times New Roman" w:hAnsi="Times New Roman" w:cs="Times New Roman"/>
                <w:bCs w:val="0"/>
                <w:i/>
                <w:color w:val="000000"/>
                <w:sz w:val="28"/>
                <w:szCs w:val="28"/>
                <w:lang w:val="ru-RU" w:eastAsia="zh-CN"/>
              </w:rPr>
              <w:lastRenderedPageBreak/>
              <w:t>Духовно-нравственное</w:t>
            </w:r>
          </w:p>
        </w:tc>
        <w:tc>
          <w:tcPr>
            <w:tcW w:w="2268" w:type="dxa"/>
            <w:tcBorders>
              <w:top w:val="single" w:sz="4" w:space="0" w:color="000000"/>
              <w:left w:val="single" w:sz="4" w:space="0" w:color="000000"/>
              <w:bottom w:val="single" w:sz="4" w:space="0" w:color="000000"/>
            </w:tcBorders>
            <w:shd w:val="clear" w:color="auto" w:fill="auto"/>
          </w:tcPr>
          <w:p w:rsidR="00BF50E6" w:rsidRPr="00C55A57" w:rsidRDefault="00BF50E6" w:rsidP="00CB4046">
            <w:pPr>
              <w:suppressAutoHyphens/>
              <w:spacing w:after="0" w:line="240" w:lineRule="auto"/>
              <w:ind w:left="138"/>
              <w:jc w:val="left"/>
              <w:rPr>
                <w:rFonts w:ascii="Times New Roman" w:hAnsi="Times New Roman" w:cs="Times New Roman"/>
                <w:b w:val="0"/>
                <w:bCs w:val="0"/>
                <w:color w:val="000000"/>
                <w:sz w:val="28"/>
                <w:szCs w:val="28"/>
                <w:lang w:val="ru-RU" w:eastAsia="zh-CN"/>
              </w:rPr>
            </w:pPr>
            <w:r w:rsidRPr="00C55A57">
              <w:rPr>
                <w:rFonts w:ascii="Times New Roman" w:hAnsi="Times New Roman" w:cs="Times New Roman"/>
                <w:b w:val="0"/>
                <w:bCs w:val="0"/>
                <w:color w:val="000000"/>
                <w:sz w:val="28"/>
                <w:szCs w:val="28"/>
                <w:lang w:val="ru-RU" w:eastAsia="zh-CN"/>
              </w:rPr>
              <w:t>Жизнь, милосердие, добро</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0D4D4B" w:rsidRPr="00C55A57" w:rsidRDefault="000E059D" w:rsidP="00CB4046">
            <w:pPr>
              <w:tabs>
                <w:tab w:val="left" w:pos="5101"/>
              </w:tabs>
              <w:suppressAutoHyphens/>
              <w:spacing w:after="0" w:line="240" w:lineRule="auto"/>
              <w:ind w:left="140" w:right="143"/>
              <w:jc w:val="both"/>
              <w:rPr>
                <w:rFonts w:ascii="Times New Roman" w:hAnsi="Times New Roman" w:cs="Times New Roman"/>
                <w:b w:val="0"/>
                <w:bCs w:val="0"/>
                <w:iCs/>
                <w:color w:val="000000"/>
                <w:sz w:val="28"/>
                <w:szCs w:val="28"/>
                <w:lang w:val="ru-RU" w:eastAsia="zh-CN"/>
              </w:rPr>
            </w:pPr>
            <w:r w:rsidRPr="00C55A57">
              <w:rPr>
                <w:rFonts w:ascii="Times New Roman" w:hAnsi="Times New Roman" w:cs="Times New Roman"/>
                <w:b w:val="0"/>
                <w:bCs w:val="0"/>
                <w:color w:val="000000"/>
                <w:sz w:val="28"/>
                <w:szCs w:val="28"/>
                <w:lang w:val="ru-RU" w:eastAsia="zh-CN"/>
              </w:rPr>
              <w:t xml:space="preserve">Различающий основные проявления добра и зла, </w:t>
            </w:r>
            <w:r w:rsidRPr="00C55A57">
              <w:rPr>
                <w:rFonts w:ascii="Times New Roman" w:hAnsi="Times New Roman" w:cs="Times New Roman"/>
                <w:b w:val="0"/>
                <w:bCs w:val="0"/>
                <w:iCs/>
                <w:color w:val="000000"/>
                <w:sz w:val="28"/>
                <w:szCs w:val="28"/>
                <w:lang w:val="ru-RU" w:eastAsia="zh-CN"/>
              </w:rPr>
              <w:t>принимающий и уважающий ценности семьи и общества,</w:t>
            </w:r>
            <w:r w:rsidRPr="00C55A57">
              <w:rPr>
                <w:rFonts w:ascii="Times New Roman" w:hAnsi="Times New Roman" w:cs="Times New Roman"/>
                <w:b w:val="0"/>
                <w:bCs w:val="0"/>
                <w:color w:val="000000"/>
                <w:kern w:val="2"/>
                <w:sz w:val="28"/>
                <w:szCs w:val="28"/>
                <w:lang w:val="ru-RU" w:eastAsia="zh-CN"/>
              </w:rPr>
              <w:t xml:space="preserve"> </w:t>
            </w:r>
            <w:r w:rsidRPr="00C55A57">
              <w:rPr>
                <w:rFonts w:ascii="Times New Roman" w:hAnsi="Times New Roman" w:cs="Times New Roman"/>
                <w:b w:val="0"/>
                <w:bCs w:val="0"/>
                <w:iCs/>
                <w:color w:val="000000"/>
                <w:sz w:val="28"/>
                <w:szCs w:val="28"/>
                <w:lang w:val="ru-RU" w:eastAsia="zh-CN"/>
              </w:rPr>
              <w:t>правдивый, искренний, способный к сочувствию и за</w:t>
            </w:r>
            <w:r w:rsidR="001648D6" w:rsidRPr="00C55A57">
              <w:rPr>
                <w:rFonts w:ascii="Times New Roman" w:hAnsi="Times New Roman" w:cs="Times New Roman"/>
                <w:b w:val="0"/>
                <w:bCs w:val="0"/>
                <w:iCs/>
                <w:color w:val="000000"/>
                <w:sz w:val="28"/>
                <w:szCs w:val="28"/>
                <w:lang w:val="ru-RU" w:eastAsia="zh-CN"/>
              </w:rPr>
              <w:t>боте, к нравственному поступку.</w:t>
            </w:r>
            <w:r w:rsidR="000D4D4B" w:rsidRPr="00C55A57">
              <w:rPr>
                <w:rFonts w:ascii="Times New Roman" w:hAnsi="Times New Roman" w:cs="Times New Roman"/>
                <w:b w:val="0"/>
                <w:bCs w:val="0"/>
                <w:iCs/>
                <w:color w:val="000000"/>
                <w:sz w:val="28"/>
                <w:szCs w:val="28"/>
                <w:lang w:val="ru-RU" w:eastAsia="zh-CN"/>
              </w:rPr>
              <w:t xml:space="preserve"> </w:t>
            </w:r>
            <w:r w:rsidR="001648D6" w:rsidRPr="00C55A57">
              <w:rPr>
                <w:rFonts w:ascii="Times New Roman" w:hAnsi="Times New Roman" w:cs="Times New Roman"/>
                <w:b w:val="0"/>
                <w:bCs w:val="0"/>
                <w:iCs/>
                <w:color w:val="000000"/>
                <w:sz w:val="28"/>
                <w:szCs w:val="28"/>
                <w:lang w:val="ru-RU" w:eastAsia="zh-CN"/>
              </w:rPr>
              <w:t>Способный не оставаться равнодушным к чужому горю, проявлять заботу.</w:t>
            </w:r>
          </w:p>
          <w:tbl>
            <w:tblPr>
              <w:tblW w:w="0" w:type="auto"/>
              <w:tblBorders>
                <w:top w:val="nil"/>
                <w:left w:val="nil"/>
                <w:bottom w:val="nil"/>
                <w:right w:val="nil"/>
              </w:tblBorders>
              <w:tblLayout w:type="fixed"/>
              <w:tblLook w:val="0000" w:firstRow="0" w:lastRow="0" w:firstColumn="0" w:lastColumn="0" w:noHBand="0" w:noVBand="0"/>
            </w:tblPr>
            <w:tblGrid>
              <w:gridCol w:w="5653"/>
            </w:tblGrid>
            <w:tr w:rsidR="000D4D4B" w:rsidRPr="00C55A57">
              <w:trPr>
                <w:trHeight w:val="682"/>
              </w:trPr>
              <w:tc>
                <w:tcPr>
                  <w:tcW w:w="5653" w:type="dxa"/>
                </w:tcPr>
                <w:p w:rsidR="000D4D4B" w:rsidRPr="00C55A57" w:rsidRDefault="000D4D4B" w:rsidP="00CB4046">
                  <w:pPr>
                    <w:autoSpaceDE w:val="0"/>
                    <w:autoSpaceDN w:val="0"/>
                    <w:adjustRightInd w:val="0"/>
                    <w:spacing w:after="0" w:line="240" w:lineRule="auto"/>
                    <w:ind w:right="307"/>
                    <w:jc w:val="both"/>
                    <w:rPr>
                      <w:rFonts w:ascii="Times New Roman" w:hAnsi="Times New Roman"/>
                      <w:b w:val="0"/>
                      <w:bCs w:val="0"/>
                      <w:color w:val="000000"/>
                      <w:sz w:val="28"/>
                      <w:szCs w:val="28"/>
                    </w:rPr>
                  </w:pPr>
                  <w:r w:rsidRPr="00C55A57">
                    <w:rPr>
                      <w:rFonts w:ascii="Times New Roman" w:hAnsi="Times New Roman"/>
                      <w:b w:val="0"/>
                      <w:bCs w:val="0"/>
                      <w:color w:val="000000"/>
                      <w:sz w:val="28"/>
                      <w:szCs w:val="28"/>
                    </w:rPr>
                    <w:t xml:space="preserve">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 </w:t>
                  </w:r>
                </w:p>
              </w:tc>
            </w:tr>
          </w:tbl>
          <w:p w:rsidR="00BF50E6" w:rsidRPr="00C55A57" w:rsidRDefault="00BF50E6" w:rsidP="00CB4046">
            <w:pPr>
              <w:suppressAutoHyphens/>
              <w:spacing w:after="0" w:line="240" w:lineRule="auto"/>
              <w:ind w:right="143"/>
              <w:jc w:val="both"/>
              <w:rPr>
                <w:rFonts w:ascii="Times New Roman" w:hAnsi="Times New Roman" w:cs="Times New Roman"/>
                <w:b w:val="0"/>
                <w:bCs w:val="0"/>
                <w:color w:val="000000"/>
                <w:sz w:val="28"/>
                <w:szCs w:val="28"/>
                <w:lang w:val="ru-RU" w:eastAsia="zh-CN"/>
              </w:rPr>
            </w:pPr>
          </w:p>
        </w:tc>
      </w:tr>
      <w:tr w:rsidR="00935984" w:rsidRPr="00C55A57" w:rsidTr="006E3C04">
        <w:trPr>
          <w:trHeight w:val="448"/>
        </w:trPr>
        <w:tc>
          <w:tcPr>
            <w:tcW w:w="2445" w:type="dxa"/>
            <w:tcBorders>
              <w:top w:val="single" w:sz="4" w:space="0" w:color="000000"/>
              <w:left w:val="single" w:sz="4" w:space="0" w:color="000000"/>
              <w:bottom w:val="single" w:sz="4" w:space="0" w:color="000000"/>
            </w:tcBorders>
            <w:shd w:val="clear" w:color="auto" w:fill="auto"/>
          </w:tcPr>
          <w:p w:rsidR="00935984" w:rsidRPr="00C55A57" w:rsidRDefault="00935984" w:rsidP="00CB4046">
            <w:pPr>
              <w:suppressAutoHyphens/>
              <w:spacing w:after="0" w:line="240" w:lineRule="auto"/>
              <w:ind w:left="30" w:right="132"/>
              <w:jc w:val="both"/>
              <w:rPr>
                <w:rFonts w:ascii="Times New Roman" w:hAnsi="Times New Roman" w:cs="Times New Roman"/>
                <w:b w:val="0"/>
                <w:bCs w:val="0"/>
                <w:sz w:val="28"/>
                <w:szCs w:val="28"/>
                <w:lang w:eastAsia="zh-CN"/>
              </w:rPr>
            </w:pPr>
            <w:r w:rsidRPr="00C55A57">
              <w:rPr>
                <w:rFonts w:ascii="Times New Roman" w:hAnsi="Times New Roman" w:cs="Times New Roman"/>
                <w:bCs w:val="0"/>
                <w:i/>
                <w:color w:val="000000"/>
                <w:sz w:val="28"/>
                <w:szCs w:val="28"/>
                <w:lang w:eastAsia="zh-CN"/>
              </w:rPr>
              <w:t>Социальное</w:t>
            </w:r>
          </w:p>
        </w:tc>
        <w:tc>
          <w:tcPr>
            <w:tcW w:w="2268" w:type="dxa"/>
            <w:tcBorders>
              <w:top w:val="single" w:sz="4" w:space="0" w:color="000000"/>
              <w:left w:val="single" w:sz="4" w:space="0" w:color="000000"/>
              <w:bottom w:val="single" w:sz="4" w:space="0" w:color="000000"/>
            </w:tcBorders>
            <w:shd w:val="clear" w:color="auto" w:fill="auto"/>
          </w:tcPr>
          <w:p w:rsidR="00935984" w:rsidRPr="00C55A57" w:rsidRDefault="00935984" w:rsidP="00CB4046">
            <w:pPr>
              <w:suppressAutoHyphens/>
              <w:spacing w:after="0" w:line="240" w:lineRule="auto"/>
              <w:ind w:left="138"/>
              <w:jc w:val="left"/>
              <w:rPr>
                <w:rFonts w:ascii="Times New Roman" w:hAnsi="Times New Roman" w:cs="Times New Roman"/>
                <w:b w:val="0"/>
                <w:bCs w:val="0"/>
                <w:sz w:val="28"/>
                <w:szCs w:val="28"/>
                <w:lang w:eastAsia="zh-CN"/>
              </w:rPr>
            </w:pPr>
            <w:r w:rsidRPr="00C55A57">
              <w:rPr>
                <w:rFonts w:ascii="Times New Roman" w:hAnsi="Times New Roman" w:cs="Times New Roman"/>
                <w:b w:val="0"/>
                <w:bCs w:val="0"/>
                <w:color w:val="000000"/>
                <w:sz w:val="28"/>
                <w:szCs w:val="28"/>
                <w:lang w:eastAsia="zh-CN"/>
              </w:rPr>
              <w:t>Человек, семья, дружба, сотрудничество</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5243"/>
            </w:tblGrid>
            <w:tr w:rsidR="000D4D4B" w:rsidRPr="00C55A57" w:rsidTr="000D4D4B">
              <w:trPr>
                <w:trHeight w:val="683"/>
              </w:trPr>
              <w:tc>
                <w:tcPr>
                  <w:tcW w:w="5243" w:type="dxa"/>
                </w:tcPr>
                <w:p w:rsidR="000D4D4B" w:rsidRPr="00C55A57" w:rsidRDefault="000D4D4B" w:rsidP="00CB4046">
                  <w:pPr>
                    <w:autoSpaceDE w:val="0"/>
                    <w:autoSpaceDN w:val="0"/>
                    <w:adjustRightInd w:val="0"/>
                    <w:spacing w:after="0" w:line="240" w:lineRule="auto"/>
                    <w:jc w:val="both"/>
                    <w:rPr>
                      <w:rFonts w:ascii="Times New Roman" w:hAnsi="Times New Roman"/>
                      <w:b w:val="0"/>
                      <w:bCs w:val="0"/>
                      <w:color w:val="000000"/>
                      <w:sz w:val="28"/>
                      <w:szCs w:val="28"/>
                    </w:rPr>
                  </w:pPr>
                  <w:r w:rsidRPr="00C55A57">
                    <w:rPr>
                      <w:rFonts w:ascii="Times New Roman" w:hAnsi="Times New Roman"/>
                      <w:b w:val="0"/>
                      <w:bCs w:val="0"/>
                      <w:color w:val="000000"/>
                      <w:sz w:val="28"/>
                      <w:szCs w:val="28"/>
                    </w:rPr>
                    <w:t xml:space="preserve">Проявляющий ответственность за свои действия и поведение; принимающий и уважающий различия между людьми. </w:t>
                  </w:r>
                </w:p>
                <w:p w:rsidR="000D4D4B" w:rsidRPr="00C55A57" w:rsidRDefault="000D4D4B" w:rsidP="00CB4046">
                  <w:pPr>
                    <w:autoSpaceDE w:val="0"/>
                    <w:autoSpaceDN w:val="0"/>
                    <w:adjustRightInd w:val="0"/>
                    <w:spacing w:after="0" w:line="240" w:lineRule="auto"/>
                    <w:jc w:val="both"/>
                    <w:rPr>
                      <w:rFonts w:ascii="Times New Roman" w:hAnsi="Times New Roman"/>
                      <w:b w:val="0"/>
                      <w:bCs w:val="0"/>
                      <w:color w:val="000000"/>
                      <w:sz w:val="28"/>
                      <w:szCs w:val="28"/>
                    </w:rPr>
                  </w:pPr>
                  <w:r w:rsidRPr="00C55A57">
                    <w:rPr>
                      <w:rFonts w:ascii="Times New Roman" w:hAnsi="Times New Roman"/>
                      <w:b w:val="0"/>
                      <w:bCs w:val="0"/>
                      <w:color w:val="000000"/>
                      <w:sz w:val="28"/>
                      <w:szCs w:val="28"/>
                    </w:rPr>
                    <w:t xml:space="preserve">Владеющий основами речевой культуры. </w:t>
                  </w:r>
                </w:p>
                <w:tbl>
                  <w:tblPr>
                    <w:tblW w:w="0" w:type="auto"/>
                    <w:tblBorders>
                      <w:top w:val="nil"/>
                      <w:left w:val="nil"/>
                      <w:bottom w:val="nil"/>
                      <w:right w:val="nil"/>
                    </w:tblBorders>
                    <w:tblLayout w:type="fixed"/>
                    <w:tblLook w:val="0000" w:firstRow="0" w:lastRow="0" w:firstColumn="0" w:lastColumn="0" w:noHBand="0" w:noVBand="0"/>
                  </w:tblPr>
                  <w:tblGrid>
                    <w:gridCol w:w="5652"/>
                  </w:tblGrid>
                  <w:tr w:rsidR="006E3C04" w:rsidRPr="00C55A57" w:rsidTr="006E3C04">
                    <w:trPr>
                      <w:trHeight w:val="302"/>
                    </w:trPr>
                    <w:tc>
                      <w:tcPr>
                        <w:tcW w:w="5652" w:type="dxa"/>
                      </w:tcPr>
                      <w:p w:rsidR="006E3C04" w:rsidRPr="00C55A57" w:rsidRDefault="006E3C04" w:rsidP="00CB4046">
                        <w:pPr>
                          <w:autoSpaceDE w:val="0"/>
                          <w:autoSpaceDN w:val="0"/>
                          <w:adjustRightInd w:val="0"/>
                          <w:spacing w:after="0" w:line="240" w:lineRule="auto"/>
                          <w:ind w:left="-70" w:right="412"/>
                          <w:jc w:val="both"/>
                          <w:rPr>
                            <w:rFonts w:ascii="Times New Roman" w:hAnsi="Times New Roman"/>
                            <w:b w:val="0"/>
                            <w:bCs w:val="0"/>
                            <w:color w:val="000000"/>
                            <w:sz w:val="28"/>
                            <w:szCs w:val="28"/>
                          </w:rPr>
                        </w:pPr>
                        <w:r w:rsidRPr="00C55A57">
                          <w:rPr>
                            <w:rFonts w:ascii="Times New Roman" w:hAnsi="Times New Roman"/>
                            <w:b w:val="0"/>
                            <w:bCs w:val="0"/>
                            <w:color w:val="000000"/>
                            <w:sz w:val="28"/>
                            <w:szCs w:val="28"/>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bl>
                <w:p w:rsidR="006E3C04" w:rsidRPr="00C55A57" w:rsidRDefault="006E3C04" w:rsidP="00CB4046">
                  <w:pPr>
                    <w:autoSpaceDE w:val="0"/>
                    <w:autoSpaceDN w:val="0"/>
                    <w:adjustRightInd w:val="0"/>
                    <w:spacing w:after="0" w:line="240" w:lineRule="auto"/>
                    <w:jc w:val="both"/>
                    <w:rPr>
                      <w:rFonts w:ascii="Times New Roman" w:hAnsi="Times New Roman"/>
                      <w:b w:val="0"/>
                      <w:bCs w:val="0"/>
                      <w:color w:val="000000"/>
                      <w:sz w:val="28"/>
                      <w:szCs w:val="28"/>
                    </w:rPr>
                  </w:pPr>
                </w:p>
              </w:tc>
            </w:tr>
          </w:tbl>
          <w:p w:rsidR="00935984" w:rsidRPr="00C55A57" w:rsidRDefault="00935984" w:rsidP="00CB4046">
            <w:pPr>
              <w:suppressAutoHyphens/>
              <w:spacing w:after="0" w:line="240" w:lineRule="auto"/>
              <w:jc w:val="both"/>
              <w:rPr>
                <w:rFonts w:ascii="Times New Roman" w:hAnsi="Times New Roman" w:cs="Times New Roman"/>
                <w:b w:val="0"/>
                <w:bCs w:val="0"/>
                <w:color w:val="000000"/>
                <w:sz w:val="28"/>
                <w:szCs w:val="28"/>
                <w:lang w:val="ru-RU" w:eastAsia="zh-CN"/>
              </w:rPr>
            </w:pPr>
          </w:p>
        </w:tc>
      </w:tr>
      <w:tr w:rsidR="00935984" w:rsidRPr="00C55A57" w:rsidTr="00BF50E6">
        <w:tc>
          <w:tcPr>
            <w:tcW w:w="2445" w:type="dxa"/>
            <w:tcBorders>
              <w:top w:val="single" w:sz="4" w:space="0" w:color="000000"/>
              <w:left w:val="single" w:sz="4" w:space="0" w:color="000000"/>
              <w:bottom w:val="single" w:sz="4" w:space="0" w:color="000000"/>
            </w:tcBorders>
            <w:shd w:val="clear" w:color="auto" w:fill="auto"/>
          </w:tcPr>
          <w:p w:rsidR="00935984" w:rsidRPr="00C55A57" w:rsidRDefault="00935984" w:rsidP="00CB4046">
            <w:pPr>
              <w:suppressAutoHyphens/>
              <w:spacing w:after="0" w:line="240" w:lineRule="auto"/>
              <w:ind w:left="30"/>
              <w:jc w:val="both"/>
              <w:rPr>
                <w:rFonts w:ascii="Times New Roman" w:hAnsi="Times New Roman" w:cs="Times New Roman"/>
                <w:bCs w:val="0"/>
                <w:i/>
                <w:sz w:val="28"/>
                <w:szCs w:val="28"/>
                <w:lang w:eastAsia="zh-CN"/>
              </w:rPr>
            </w:pPr>
            <w:r w:rsidRPr="00C55A57">
              <w:rPr>
                <w:rFonts w:ascii="Times New Roman" w:hAnsi="Times New Roman" w:cs="Times New Roman"/>
                <w:bCs w:val="0"/>
                <w:i/>
                <w:color w:val="000000"/>
                <w:sz w:val="28"/>
                <w:szCs w:val="28"/>
                <w:lang w:eastAsia="zh-CN"/>
              </w:rPr>
              <w:t>Познавательное</w:t>
            </w:r>
          </w:p>
        </w:tc>
        <w:tc>
          <w:tcPr>
            <w:tcW w:w="2268" w:type="dxa"/>
            <w:tcBorders>
              <w:top w:val="single" w:sz="4" w:space="0" w:color="000000"/>
              <w:left w:val="single" w:sz="4" w:space="0" w:color="000000"/>
              <w:bottom w:val="single" w:sz="4" w:space="0" w:color="000000"/>
            </w:tcBorders>
            <w:shd w:val="clear" w:color="auto" w:fill="auto"/>
          </w:tcPr>
          <w:p w:rsidR="00935984" w:rsidRPr="00C55A57" w:rsidRDefault="006E3C04" w:rsidP="00CB4046">
            <w:pPr>
              <w:suppressAutoHyphens/>
              <w:spacing w:after="0" w:line="240" w:lineRule="auto"/>
              <w:ind w:left="138"/>
              <w:jc w:val="left"/>
              <w:rPr>
                <w:rFonts w:ascii="Times New Roman" w:hAnsi="Times New Roman" w:cs="Times New Roman"/>
                <w:b w:val="0"/>
                <w:bCs w:val="0"/>
                <w:sz w:val="28"/>
                <w:szCs w:val="28"/>
                <w:lang w:eastAsia="zh-CN"/>
              </w:rPr>
            </w:pPr>
            <w:r w:rsidRPr="00C55A57">
              <w:rPr>
                <w:rFonts w:ascii="Times New Roman" w:hAnsi="Times New Roman" w:cs="Times New Roman"/>
                <w:b w:val="0"/>
                <w:bCs w:val="0"/>
                <w:color w:val="000000"/>
                <w:sz w:val="28"/>
                <w:szCs w:val="28"/>
                <w:lang w:eastAsia="zh-CN"/>
              </w:rPr>
              <w:t>Познание</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6E3C04" w:rsidRPr="00C55A57" w:rsidRDefault="00935984" w:rsidP="00CB4046">
            <w:pPr>
              <w:suppressAutoHyphens/>
              <w:spacing w:after="0" w:line="240" w:lineRule="auto"/>
              <w:ind w:left="140" w:right="143"/>
              <w:jc w:val="both"/>
              <w:rPr>
                <w:rFonts w:ascii="Times New Roman" w:hAnsi="Times New Roman" w:cs="Times New Roman"/>
                <w:b w:val="0"/>
                <w:bCs w:val="0"/>
                <w:color w:val="000000"/>
                <w:sz w:val="28"/>
                <w:szCs w:val="28"/>
                <w:lang w:val="ru-RU" w:eastAsia="zh-CN"/>
              </w:rPr>
            </w:pPr>
            <w:r w:rsidRPr="00C55A57">
              <w:rPr>
                <w:rFonts w:ascii="Times New Roman" w:hAnsi="Times New Roman" w:cs="Times New Roman"/>
                <w:b w:val="0"/>
                <w:bCs w:val="0"/>
                <w:color w:val="000000"/>
                <w:sz w:val="28"/>
                <w:szCs w:val="28"/>
                <w:lang w:val="ru-RU" w:eastAsia="zh-CN"/>
              </w:rPr>
              <w:t xml:space="preserve">Любознательный, наблюдательный, испытывающий потребность в самовыражении, в том числе </w:t>
            </w:r>
            <w:r w:rsidR="006E3C04" w:rsidRPr="00C55A57">
              <w:rPr>
                <w:rFonts w:ascii="Times New Roman" w:hAnsi="Times New Roman" w:cs="Times New Roman"/>
                <w:b w:val="0"/>
                <w:bCs w:val="0"/>
                <w:color w:val="000000"/>
                <w:sz w:val="28"/>
                <w:szCs w:val="28"/>
                <w:lang w:val="ru-RU" w:eastAsia="zh-CN"/>
              </w:rPr>
              <w:t>творческом.</w:t>
            </w:r>
          </w:p>
          <w:p w:rsidR="006E3C04" w:rsidRPr="00C55A57" w:rsidRDefault="006E3C04" w:rsidP="00CB4046">
            <w:pPr>
              <w:suppressAutoHyphens/>
              <w:spacing w:after="0" w:line="240" w:lineRule="auto"/>
              <w:ind w:left="140" w:right="143"/>
              <w:jc w:val="both"/>
              <w:rPr>
                <w:rFonts w:ascii="Times New Roman" w:hAnsi="Times New Roman" w:cs="Times New Roman"/>
                <w:b w:val="0"/>
                <w:bCs w:val="0"/>
                <w:color w:val="000000"/>
                <w:sz w:val="28"/>
                <w:szCs w:val="28"/>
                <w:lang w:val="ru-RU" w:eastAsia="zh-CN"/>
              </w:rPr>
            </w:pPr>
            <w:r w:rsidRPr="00C55A57">
              <w:rPr>
                <w:rFonts w:ascii="Times New Roman" w:hAnsi="Times New Roman" w:cs="Times New Roman"/>
                <w:b w:val="0"/>
                <w:bCs w:val="0"/>
                <w:color w:val="000000"/>
                <w:sz w:val="28"/>
                <w:szCs w:val="28"/>
                <w:lang w:val="ru-RU" w:eastAsia="zh-CN"/>
              </w:rPr>
              <w:t>П</w:t>
            </w:r>
            <w:r w:rsidR="00935984" w:rsidRPr="00C55A57">
              <w:rPr>
                <w:rFonts w:ascii="Times New Roman" w:hAnsi="Times New Roman" w:cs="Times New Roman"/>
                <w:b w:val="0"/>
                <w:bCs w:val="0"/>
                <w:color w:val="000000"/>
                <w:sz w:val="28"/>
                <w:szCs w:val="28"/>
                <w:lang w:val="ru-RU" w:eastAsia="zh-CN"/>
              </w:rPr>
              <w:t>роявляющий активность, самостоятельность, инициативу в познавательной, игровой, коммуникативной и продуктивных видах дея</w:t>
            </w:r>
            <w:r w:rsidRPr="00C55A57">
              <w:rPr>
                <w:rFonts w:ascii="Times New Roman" w:hAnsi="Times New Roman" w:cs="Times New Roman"/>
                <w:b w:val="0"/>
                <w:bCs w:val="0"/>
                <w:color w:val="000000"/>
                <w:sz w:val="28"/>
                <w:szCs w:val="28"/>
                <w:lang w:val="ru-RU" w:eastAsia="zh-CN"/>
              </w:rPr>
              <w:t>тельности и в самообслуживании.</w:t>
            </w:r>
          </w:p>
          <w:p w:rsidR="00935984" w:rsidRPr="00C55A57" w:rsidRDefault="006E3C04" w:rsidP="00CB4046">
            <w:pPr>
              <w:suppressAutoHyphens/>
              <w:spacing w:after="0" w:line="240" w:lineRule="auto"/>
              <w:ind w:left="140" w:right="143"/>
              <w:jc w:val="both"/>
              <w:rPr>
                <w:rFonts w:ascii="Times New Roman" w:hAnsi="Times New Roman" w:cs="Times New Roman"/>
                <w:b w:val="0"/>
                <w:bCs w:val="0"/>
                <w:sz w:val="28"/>
                <w:szCs w:val="28"/>
                <w:lang w:val="ru-RU" w:eastAsia="zh-CN"/>
              </w:rPr>
            </w:pPr>
            <w:r w:rsidRPr="00C55A57">
              <w:rPr>
                <w:rFonts w:ascii="Times New Roman" w:hAnsi="Times New Roman" w:cs="Times New Roman"/>
                <w:b w:val="0"/>
                <w:bCs w:val="0"/>
                <w:color w:val="000000"/>
                <w:sz w:val="28"/>
                <w:szCs w:val="28"/>
                <w:lang w:val="ru-RU" w:eastAsia="zh-CN"/>
              </w:rPr>
              <w:t>О</w:t>
            </w:r>
            <w:r w:rsidR="00935984" w:rsidRPr="00C55A57">
              <w:rPr>
                <w:rFonts w:ascii="Times New Roman" w:hAnsi="Times New Roman" w:cs="Times New Roman"/>
                <w:b w:val="0"/>
                <w:bCs w:val="0"/>
                <w:color w:val="000000"/>
                <w:sz w:val="28"/>
                <w:szCs w:val="28"/>
                <w:lang w:val="ru-RU" w:eastAsia="zh-CN"/>
              </w:rPr>
              <w:t>бладающий первичной картиной мира на основе традиционны</w:t>
            </w:r>
            <w:r w:rsidRPr="00C55A57">
              <w:rPr>
                <w:rFonts w:ascii="Times New Roman" w:hAnsi="Times New Roman" w:cs="Times New Roman"/>
                <w:b w:val="0"/>
                <w:bCs w:val="0"/>
                <w:color w:val="000000"/>
                <w:sz w:val="28"/>
                <w:szCs w:val="28"/>
                <w:lang w:val="ru-RU" w:eastAsia="zh-CN"/>
              </w:rPr>
              <w:t>х ценностей</w:t>
            </w:r>
            <w:r w:rsidR="00935984" w:rsidRPr="00C55A57">
              <w:rPr>
                <w:rFonts w:ascii="Times New Roman" w:hAnsi="Times New Roman" w:cs="Times New Roman"/>
                <w:b w:val="0"/>
                <w:bCs w:val="0"/>
                <w:color w:val="000000"/>
                <w:sz w:val="28"/>
                <w:szCs w:val="28"/>
                <w:lang w:val="ru-RU" w:eastAsia="zh-CN"/>
              </w:rPr>
              <w:t>.</w:t>
            </w:r>
          </w:p>
        </w:tc>
      </w:tr>
      <w:tr w:rsidR="00935984" w:rsidRPr="00C55A57" w:rsidTr="00BF50E6">
        <w:tc>
          <w:tcPr>
            <w:tcW w:w="2445" w:type="dxa"/>
            <w:tcBorders>
              <w:top w:val="single" w:sz="4" w:space="0" w:color="000000"/>
              <w:left w:val="single" w:sz="4" w:space="0" w:color="000000"/>
              <w:bottom w:val="single" w:sz="4" w:space="0" w:color="000000"/>
            </w:tcBorders>
            <w:shd w:val="clear" w:color="auto" w:fill="auto"/>
          </w:tcPr>
          <w:p w:rsidR="00935984" w:rsidRPr="00C55A57" w:rsidRDefault="00935984" w:rsidP="00CB4046">
            <w:pPr>
              <w:suppressAutoHyphens/>
              <w:spacing w:after="0" w:line="240" w:lineRule="auto"/>
              <w:ind w:left="30"/>
              <w:jc w:val="left"/>
              <w:rPr>
                <w:rFonts w:ascii="Times New Roman" w:hAnsi="Times New Roman" w:cs="Times New Roman"/>
                <w:bCs w:val="0"/>
                <w:i/>
                <w:sz w:val="28"/>
                <w:szCs w:val="28"/>
                <w:lang w:val="ru-RU" w:eastAsia="zh-CN"/>
              </w:rPr>
            </w:pPr>
            <w:r w:rsidRPr="00C55A57">
              <w:rPr>
                <w:rFonts w:ascii="Times New Roman" w:hAnsi="Times New Roman" w:cs="Times New Roman"/>
                <w:bCs w:val="0"/>
                <w:i/>
                <w:color w:val="000000"/>
                <w:sz w:val="28"/>
                <w:szCs w:val="28"/>
                <w:lang w:val="ru-RU" w:eastAsia="zh-CN"/>
              </w:rPr>
              <w:t>Физическое и оздоровительное</w:t>
            </w:r>
          </w:p>
        </w:tc>
        <w:tc>
          <w:tcPr>
            <w:tcW w:w="2268" w:type="dxa"/>
            <w:tcBorders>
              <w:top w:val="single" w:sz="4" w:space="0" w:color="000000"/>
              <w:left w:val="single" w:sz="4" w:space="0" w:color="000000"/>
              <w:bottom w:val="single" w:sz="4" w:space="0" w:color="000000"/>
            </w:tcBorders>
            <w:shd w:val="clear" w:color="auto" w:fill="auto"/>
          </w:tcPr>
          <w:p w:rsidR="00935984" w:rsidRPr="00C55A57" w:rsidRDefault="00935984" w:rsidP="00CB4046">
            <w:pPr>
              <w:suppressAutoHyphens/>
              <w:spacing w:after="0" w:line="240" w:lineRule="auto"/>
              <w:ind w:left="138"/>
              <w:jc w:val="left"/>
              <w:rPr>
                <w:rFonts w:ascii="Times New Roman" w:hAnsi="Times New Roman" w:cs="Times New Roman"/>
                <w:b w:val="0"/>
                <w:bCs w:val="0"/>
                <w:sz w:val="28"/>
                <w:szCs w:val="28"/>
                <w:lang w:val="ru-RU" w:eastAsia="zh-CN"/>
              </w:rPr>
            </w:pPr>
            <w:r w:rsidRPr="00C55A57">
              <w:rPr>
                <w:rFonts w:ascii="Times New Roman" w:hAnsi="Times New Roman" w:cs="Times New Roman"/>
                <w:b w:val="0"/>
                <w:bCs w:val="0"/>
                <w:color w:val="000000"/>
                <w:sz w:val="28"/>
                <w:szCs w:val="28"/>
                <w:lang w:val="ru-RU" w:eastAsia="zh-CN"/>
              </w:rPr>
              <w:t>Здоровье</w:t>
            </w:r>
            <w:r w:rsidR="006E3C04" w:rsidRPr="00C55A57">
              <w:rPr>
                <w:rFonts w:ascii="Times New Roman" w:hAnsi="Times New Roman" w:cs="Times New Roman"/>
                <w:b w:val="0"/>
                <w:bCs w:val="0"/>
                <w:color w:val="000000"/>
                <w:sz w:val="28"/>
                <w:szCs w:val="28"/>
                <w:lang w:val="ru-RU" w:eastAsia="zh-CN"/>
              </w:rPr>
              <w:t>, жизнь</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5549"/>
            </w:tblGrid>
            <w:tr w:rsidR="00736163" w:rsidRPr="00C55A57">
              <w:trPr>
                <w:trHeight w:val="867"/>
              </w:trPr>
              <w:tc>
                <w:tcPr>
                  <w:tcW w:w="5549" w:type="dxa"/>
                </w:tcPr>
                <w:p w:rsidR="00736163" w:rsidRPr="00C55A57" w:rsidRDefault="00736163" w:rsidP="00CB4046">
                  <w:pPr>
                    <w:autoSpaceDE w:val="0"/>
                    <w:autoSpaceDN w:val="0"/>
                    <w:adjustRightInd w:val="0"/>
                    <w:spacing w:after="0" w:line="240" w:lineRule="auto"/>
                    <w:ind w:right="202" w:hanging="2"/>
                    <w:jc w:val="both"/>
                    <w:rPr>
                      <w:rFonts w:ascii="Times New Roman" w:hAnsi="Times New Roman"/>
                      <w:b w:val="0"/>
                      <w:bCs w:val="0"/>
                      <w:color w:val="000000"/>
                      <w:sz w:val="28"/>
                      <w:szCs w:val="28"/>
                    </w:rPr>
                  </w:pPr>
                  <w:r w:rsidRPr="00C55A57">
                    <w:rPr>
                      <w:rFonts w:ascii="Times New Roman" w:hAnsi="Times New Roman"/>
                      <w:b w:val="0"/>
                      <w:bCs w:val="0"/>
                      <w:color w:val="000000"/>
                      <w:sz w:val="28"/>
                      <w:szCs w:val="28"/>
                    </w:rPr>
                    <w:t xml:space="preserve">Понимающий ценность жизни, владеющий основными способами укрепления здоровья – занятия физической культурой, закаливание, </w:t>
                  </w:r>
                  <w:r w:rsidR="00554958" w:rsidRPr="00C55A57">
                    <w:rPr>
                      <w:rFonts w:ascii="Times New Roman" w:hAnsi="Times New Roman"/>
                      <w:b w:val="0"/>
                      <w:bCs w:val="0"/>
                      <w:color w:val="000000"/>
                      <w:sz w:val="28"/>
                      <w:szCs w:val="28"/>
                    </w:rPr>
                    <w:t>утренняя гимнастика, союлюдение личной гигиены и безопасного поведения и другое; стремящийся к сбережению и укреплению собственного здоровья и здоровья окружающих.</w:t>
                  </w:r>
                  <w:r w:rsidRPr="00C55A57">
                    <w:rPr>
                      <w:rFonts w:ascii="Times New Roman" w:hAnsi="Times New Roman"/>
                      <w:b w:val="0"/>
                      <w:bCs w:val="0"/>
                      <w:color w:val="000000"/>
                      <w:sz w:val="28"/>
                      <w:szCs w:val="28"/>
                    </w:rPr>
                    <w:t xml:space="preserve"> </w:t>
                  </w:r>
                </w:p>
              </w:tc>
            </w:tr>
          </w:tbl>
          <w:p w:rsidR="00935984" w:rsidRPr="00C55A57" w:rsidRDefault="00935984" w:rsidP="00CB4046">
            <w:pPr>
              <w:suppressAutoHyphens/>
              <w:spacing w:after="0" w:line="240" w:lineRule="auto"/>
              <w:ind w:left="140" w:right="143" w:hanging="2"/>
              <w:jc w:val="both"/>
              <w:rPr>
                <w:rFonts w:ascii="Times New Roman" w:hAnsi="Times New Roman" w:cs="Times New Roman"/>
                <w:b w:val="0"/>
                <w:bCs w:val="0"/>
                <w:sz w:val="28"/>
                <w:szCs w:val="28"/>
                <w:lang w:val="ru-RU" w:eastAsia="zh-CN"/>
              </w:rPr>
            </w:pPr>
          </w:p>
        </w:tc>
      </w:tr>
      <w:tr w:rsidR="00935984" w:rsidRPr="00C55A57" w:rsidTr="00BF50E6">
        <w:tc>
          <w:tcPr>
            <w:tcW w:w="2445" w:type="dxa"/>
            <w:tcBorders>
              <w:top w:val="single" w:sz="4" w:space="0" w:color="000000"/>
              <w:left w:val="single" w:sz="4" w:space="0" w:color="000000"/>
              <w:bottom w:val="single" w:sz="4" w:space="0" w:color="000000"/>
            </w:tcBorders>
            <w:shd w:val="clear" w:color="auto" w:fill="auto"/>
          </w:tcPr>
          <w:p w:rsidR="00935984" w:rsidRPr="00C55A57" w:rsidRDefault="00935984" w:rsidP="00CB4046">
            <w:pPr>
              <w:suppressAutoHyphens/>
              <w:spacing w:after="0" w:line="240" w:lineRule="auto"/>
              <w:ind w:left="30"/>
              <w:jc w:val="left"/>
              <w:rPr>
                <w:rFonts w:ascii="Times New Roman" w:hAnsi="Times New Roman" w:cs="Times New Roman"/>
                <w:bCs w:val="0"/>
                <w:i/>
                <w:sz w:val="28"/>
                <w:szCs w:val="28"/>
                <w:lang w:eastAsia="zh-CN"/>
              </w:rPr>
            </w:pPr>
            <w:r w:rsidRPr="00C55A57">
              <w:rPr>
                <w:rFonts w:ascii="Times New Roman" w:hAnsi="Times New Roman" w:cs="Times New Roman"/>
                <w:bCs w:val="0"/>
                <w:i/>
                <w:color w:val="000000"/>
                <w:sz w:val="28"/>
                <w:szCs w:val="28"/>
                <w:lang w:eastAsia="zh-CN"/>
              </w:rPr>
              <w:t>Трудовое</w:t>
            </w:r>
          </w:p>
        </w:tc>
        <w:tc>
          <w:tcPr>
            <w:tcW w:w="2268" w:type="dxa"/>
            <w:tcBorders>
              <w:top w:val="single" w:sz="4" w:space="0" w:color="000000"/>
              <w:left w:val="single" w:sz="4" w:space="0" w:color="000000"/>
              <w:bottom w:val="single" w:sz="4" w:space="0" w:color="000000"/>
            </w:tcBorders>
            <w:shd w:val="clear" w:color="auto" w:fill="auto"/>
          </w:tcPr>
          <w:p w:rsidR="00935984" w:rsidRPr="00C55A57" w:rsidRDefault="00935984" w:rsidP="00CB4046">
            <w:pPr>
              <w:suppressAutoHyphens/>
              <w:spacing w:after="0" w:line="240" w:lineRule="auto"/>
              <w:ind w:left="138"/>
              <w:jc w:val="left"/>
              <w:rPr>
                <w:rFonts w:ascii="Times New Roman" w:hAnsi="Times New Roman" w:cs="Times New Roman"/>
                <w:b w:val="0"/>
                <w:bCs w:val="0"/>
                <w:sz w:val="28"/>
                <w:szCs w:val="28"/>
                <w:lang w:eastAsia="zh-CN"/>
              </w:rPr>
            </w:pPr>
            <w:r w:rsidRPr="00C55A57">
              <w:rPr>
                <w:rFonts w:ascii="Times New Roman" w:hAnsi="Times New Roman" w:cs="Times New Roman"/>
                <w:b w:val="0"/>
                <w:bCs w:val="0"/>
                <w:color w:val="000000"/>
                <w:sz w:val="28"/>
                <w:szCs w:val="28"/>
                <w:lang w:eastAsia="zh-CN"/>
              </w:rPr>
              <w:t xml:space="preserve">Труд </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554958" w:rsidRPr="00C55A57" w:rsidRDefault="00935984" w:rsidP="00CB4046">
            <w:pPr>
              <w:suppressAutoHyphens/>
              <w:spacing w:after="0" w:line="240" w:lineRule="auto"/>
              <w:ind w:left="140" w:right="143" w:hanging="2"/>
              <w:jc w:val="both"/>
              <w:rPr>
                <w:rFonts w:ascii="Times New Roman" w:hAnsi="Times New Roman" w:cs="Times New Roman"/>
                <w:b w:val="0"/>
                <w:bCs w:val="0"/>
                <w:color w:val="000000"/>
                <w:sz w:val="28"/>
                <w:szCs w:val="28"/>
                <w:lang w:val="ru-RU" w:eastAsia="zh-CN"/>
              </w:rPr>
            </w:pPr>
            <w:r w:rsidRPr="00C55A57">
              <w:rPr>
                <w:rFonts w:ascii="Times New Roman" w:hAnsi="Times New Roman" w:cs="Times New Roman"/>
                <w:b w:val="0"/>
                <w:bCs w:val="0"/>
                <w:color w:val="000000"/>
                <w:sz w:val="28"/>
                <w:szCs w:val="28"/>
                <w:lang w:val="ru-RU" w:eastAsia="zh-CN"/>
              </w:rPr>
              <w:t>Понимающий ценность труда в сем</w:t>
            </w:r>
            <w:r w:rsidR="00554958" w:rsidRPr="00C55A57">
              <w:rPr>
                <w:rFonts w:ascii="Times New Roman" w:hAnsi="Times New Roman" w:cs="Times New Roman"/>
                <w:b w:val="0"/>
                <w:bCs w:val="0"/>
                <w:color w:val="000000"/>
                <w:sz w:val="28"/>
                <w:szCs w:val="28"/>
                <w:lang w:val="ru-RU" w:eastAsia="zh-CN"/>
              </w:rPr>
              <w:t xml:space="preserve">ье и в обществе </w:t>
            </w:r>
            <w:r w:rsidRPr="00C55A57">
              <w:rPr>
                <w:rFonts w:ascii="Times New Roman" w:hAnsi="Times New Roman" w:cs="Times New Roman"/>
                <w:b w:val="0"/>
                <w:bCs w:val="0"/>
                <w:color w:val="000000"/>
                <w:sz w:val="28"/>
                <w:szCs w:val="28"/>
                <w:lang w:val="ru-RU" w:eastAsia="zh-CN"/>
              </w:rPr>
              <w:t xml:space="preserve">на основе уважения к людям </w:t>
            </w:r>
            <w:r w:rsidRPr="00C55A57">
              <w:rPr>
                <w:rFonts w:ascii="Times New Roman" w:hAnsi="Times New Roman" w:cs="Times New Roman"/>
                <w:b w:val="0"/>
                <w:bCs w:val="0"/>
                <w:color w:val="000000"/>
                <w:sz w:val="28"/>
                <w:szCs w:val="28"/>
                <w:lang w:val="ru-RU" w:eastAsia="zh-CN"/>
              </w:rPr>
              <w:lastRenderedPageBreak/>
              <w:t>труд</w:t>
            </w:r>
            <w:r w:rsidR="00554958" w:rsidRPr="00C55A57">
              <w:rPr>
                <w:rFonts w:ascii="Times New Roman" w:hAnsi="Times New Roman" w:cs="Times New Roman"/>
                <w:b w:val="0"/>
                <w:bCs w:val="0"/>
                <w:color w:val="000000"/>
                <w:sz w:val="28"/>
                <w:szCs w:val="28"/>
                <w:lang w:val="ru-RU" w:eastAsia="zh-CN"/>
              </w:rPr>
              <w:t>а, результатам их деятельности.</w:t>
            </w:r>
          </w:p>
          <w:p w:rsidR="00935984" w:rsidRPr="00C55A57" w:rsidRDefault="00554958" w:rsidP="00CB4046">
            <w:pPr>
              <w:suppressAutoHyphens/>
              <w:spacing w:after="0" w:line="240" w:lineRule="auto"/>
              <w:ind w:left="140" w:right="143" w:hanging="2"/>
              <w:jc w:val="both"/>
              <w:rPr>
                <w:rFonts w:ascii="Times New Roman" w:hAnsi="Times New Roman" w:cs="Times New Roman"/>
                <w:b w:val="0"/>
                <w:bCs w:val="0"/>
                <w:sz w:val="28"/>
                <w:szCs w:val="28"/>
                <w:lang w:val="ru-RU" w:eastAsia="zh-CN"/>
              </w:rPr>
            </w:pPr>
            <w:r w:rsidRPr="00C55A57">
              <w:rPr>
                <w:rFonts w:ascii="Times New Roman" w:hAnsi="Times New Roman" w:cs="Times New Roman"/>
                <w:b w:val="0"/>
                <w:bCs w:val="0"/>
                <w:color w:val="000000"/>
                <w:sz w:val="28"/>
                <w:szCs w:val="28"/>
                <w:lang w:val="ru-RU" w:eastAsia="zh-CN"/>
              </w:rPr>
              <w:t>П</w:t>
            </w:r>
            <w:r w:rsidR="00935984" w:rsidRPr="00C55A57">
              <w:rPr>
                <w:rFonts w:ascii="Times New Roman" w:hAnsi="Times New Roman" w:cs="Times New Roman"/>
                <w:b w:val="0"/>
                <w:bCs w:val="0"/>
                <w:color w:val="000000"/>
                <w:sz w:val="28"/>
                <w:szCs w:val="28"/>
                <w:lang w:val="ru-RU" w:eastAsia="zh-CN"/>
              </w:rPr>
              <w:t xml:space="preserve">роявляющий трудолюбие </w:t>
            </w:r>
            <w:r w:rsidR="00935984" w:rsidRPr="00C55A57">
              <w:rPr>
                <w:rFonts w:ascii="Times New Roman" w:hAnsi="Times New Roman" w:cs="Times New Roman"/>
                <w:b w:val="0"/>
                <w:bCs w:val="0"/>
                <w:color w:val="000000"/>
                <w:sz w:val="28"/>
                <w:szCs w:val="28"/>
                <w:lang w:val="ru-RU" w:eastAsia="zh-CN"/>
              </w:rPr>
              <w:br/>
              <w:t>при выполнении поручений и в самостоятельной деятельности.</w:t>
            </w:r>
          </w:p>
        </w:tc>
      </w:tr>
      <w:tr w:rsidR="00935984" w:rsidRPr="00C55A57" w:rsidTr="00BF50E6">
        <w:tc>
          <w:tcPr>
            <w:tcW w:w="2445" w:type="dxa"/>
            <w:tcBorders>
              <w:top w:val="single" w:sz="4" w:space="0" w:color="000000"/>
              <w:left w:val="single" w:sz="4" w:space="0" w:color="000000"/>
              <w:bottom w:val="single" w:sz="4" w:space="0" w:color="000000"/>
            </w:tcBorders>
            <w:shd w:val="clear" w:color="auto" w:fill="auto"/>
          </w:tcPr>
          <w:p w:rsidR="00935984" w:rsidRPr="00C55A57" w:rsidRDefault="008C27FB" w:rsidP="00CB4046">
            <w:pPr>
              <w:suppressAutoHyphens/>
              <w:spacing w:after="0" w:line="240" w:lineRule="auto"/>
              <w:ind w:left="30"/>
              <w:jc w:val="left"/>
              <w:rPr>
                <w:rFonts w:ascii="Times New Roman" w:hAnsi="Times New Roman" w:cs="Times New Roman"/>
                <w:bCs w:val="0"/>
                <w:i/>
                <w:sz w:val="28"/>
                <w:szCs w:val="28"/>
                <w:lang w:val="ru-RU" w:eastAsia="zh-CN"/>
              </w:rPr>
            </w:pPr>
            <w:r w:rsidRPr="00C55A57">
              <w:rPr>
                <w:rFonts w:ascii="Times New Roman" w:hAnsi="Times New Roman" w:cs="Times New Roman"/>
                <w:bCs w:val="0"/>
                <w:i/>
                <w:color w:val="000000"/>
                <w:sz w:val="28"/>
                <w:szCs w:val="28"/>
                <w:lang w:val="ru-RU" w:eastAsia="zh-CN"/>
              </w:rPr>
              <w:lastRenderedPageBreak/>
              <w:t>Э</w:t>
            </w:r>
            <w:r w:rsidR="00935984" w:rsidRPr="00C55A57">
              <w:rPr>
                <w:rFonts w:ascii="Times New Roman" w:hAnsi="Times New Roman" w:cs="Times New Roman"/>
                <w:bCs w:val="0"/>
                <w:i/>
                <w:color w:val="000000"/>
                <w:sz w:val="28"/>
                <w:szCs w:val="28"/>
                <w:lang w:val="ru-RU" w:eastAsia="zh-CN"/>
              </w:rPr>
              <w:t>стетическое</w:t>
            </w:r>
          </w:p>
        </w:tc>
        <w:tc>
          <w:tcPr>
            <w:tcW w:w="2268" w:type="dxa"/>
            <w:tcBorders>
              <w:top w:val="single" w:sz="4" w:space="0" w:color="000000"/>
              <w:left w:val="single" w:sz="4" w:space="0" w:color="000000"/>
              <w:bottom w:val="single" w:sz="4" w:space="0" w:color="000000"/>
            </w:tcBorders>
            <w:shd w:val="clear" w:color="auto" w:fill="auto"/>
          </w:tcPr>
          <w:p w:rsidR="00935984" w:rsidRPr="00C55A57" w:rsidRDefault="00935984" w:rsidP="00CB4046">
            <w:pPr>
              <w:suppressAutoHyphens/>
              <w:spacing w:after="0" w:line="240" w:lineRule="auto"/>
              <w:ind w:left="138"/>
              <w:jc w:val="left"/>
              <w:rPr>
                <w:rFonts w:ascii="Times New Roman" w:hAnsi="Times New Roman" w:cs="Times New Roman"/>
                <w:b w:val="0"/>
                <w:bCs w:val="0"/>
                <w:sz w:val="28"/>
                <w:szCs w:val="28"/>
                <w:lang w:val="ru-RU" w:eastAsia="zh-CN"/>
              </w:rPr>
            </w:pPr>
            <w:r w:rsidRPr="00C55A57">
              <w:rPr>
                <w:rFonts w:ascii="Times New Roman" w:hAnsi="Times New Roman" w:cs="Times New Roman"/>
                <w:b w:val="0"/>
                <w:bCs w:val="0"/>
                <w:color w:val="000000"/>
                <w:sz w:val="28"/>
                <w:szCs w:val="28"/>
                <w:lang w:val="ru-RU" w:eastAsia="zh-CN"/>
              </w:rPr>
              <w:t>Культура и красота</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8C27FB" w:rsidRPr="00C55A57" w:rsidRDefault="00935984" w:rsidP="00CB4046">
            <w:pPr>
              <w:suppressAutoHyphens/>
              <w:spacing w:after="0" w:line="240" w:lineRule="auto"/>
              <w:ind w:left="140" w:right="143"/>
              <w:jc w:val="both"/>
              <w:rPr>
                <w:rFonts w:ascii="Times New Roman" w:hAnsi="Times New Roman" w:cs="Times New Roman"/>
                <w:b w:val="0"/>
                <w:bCs w:val="0"/>
                <w:color w:val="000000"/>
                <w:sz w:val="28"/>
                <w:szCs w:val="28"/>
                <w:lang w:val="ru-RU" w:eastAsia="zh-CN"/>
              </w:rPr>
            </w:pPr>
            <w:r w:rsidRPr="00C55A57">
              <w:rPr>
                <w:rFonts w:ascii="Times New Roman" w:hAnsi="Times New Roman" w:cs="Times New Roman"/>
                <w:b w:val="0"/>
                <w:bCs w:val="0"/>
                <w:color w:val="000000"/>
                <w:sz w:val="28"/>
                <w:szCs w:val="28"/>
                <w:lang w:val="ru-RU" w:eastAsia="zh-CN"/>
              </w:rPr>
              <w:t>Способный воспринимать и чувствовать прекрасное в быту</w:t>
            </w:r>
            <w:r w:rsidR="008C27FB" w:rsidRPr="00C55A57">
              <w:rPr>
                <w:rFonts w:ascii="Times New Roman" w:hAnsi="Times New Roman" w:cs="Times New Roman"/>
                <w:b w:val="0"/>
                <w:bCs w:val="0"/>
                <w:color w:val="000000"/>
                <w:sz w:val="28"/>
                <w:szCs w:val="28"/>
                <w:lang w:val="ru-RU" w:eastAsia="zh-CN"/>
              </w:rPr>
              <w:t>, природе, поступках, искусстве.</w:t>
            </w:r>
          </w:p>
          <w:p w:rsidR="00935984" w:rsidRPr="00C55A57" w:rsidRDefault="008C27FB" w:rsidP="00CB4046">
            <w:pPr>
              <w:suppressAutoHyphens/>
              <w:spacing w:after="0" w:line="240" w:lineRule="auto"/>
              <w:ind w:left="140" w:right="143"/>
              <w:jc w:val="both"/>
              <w:rPr>
                <w:rFonts w:ascii="Times New Roman" w:hAnsi="Times New Roman" w:cs="Times New Roman"/>
                <w:b w:val="0"/>
                <w:bCs w:val="0"/>
                <w:sz w:val="28"/>
                <w:szCs w:val="28"/>
                <w:lang w:val="ru-RU" w:eastAsia="zh-CN"/>
              </w:rPr>
            </w:pPr>
            <w:r w:rsidRPr="00C55A57">
              <w:rPr>
                <w:rFonts w:ascii="Times New Roman" w:hAnsi="Times New Roman" w:cs="Times New Roman"/>
                <w:b w:val="0"/>
                <w:bCs w:val="0"/>
                <w:color w:val="000000"/>
                <w:sz w:val="28"/>
                <w:szCs w:val="28"/>
                <w:lang w:val="ru-RU" w:eastAsia="zh-CN"/>
              </w:rPr>
              <w:t>С</w:t>
            </w:r>
            <w:r w:rsidR="00935984" w:rsidRPr="00C55A57">
              <w:rPr>
                <w:rFonts w:ascii="Times New Roman" w:hAnsi="Times New Roman" w:cs="Times New Roman"/>
                <w:b w:val="0"/>
                <w:bCs w:val="0"/>
                <w:color w:val="000000"/>
                <w:sz w:val="28"/>
                <w:szCs w:val="28"/>
                <w:lang w:val="ru-RU" w:eastAsia="zh-CN"/>
              </w:rPr>
              <w:t>тремящийся к отображению прекрасного в продуктивных видах деят</w:t>
            </w:r>
            <w:r w:rsidRPr="00C55A57">
              <w:rPr>
                <w:rFonts w:ascii="Times New Roman" w:hAnsi="Times New Roman" w:cs="Times New Roman"/>
                <w:b w:val="0"/>
                <w:bCs w:val="0"/>
                <w:color w:val="000000"/>
                <w:sz w:val="28"/>
                <w:szCs w:val="28"/>
                <w:lang w:val="ru-RU" w:eastAsia="zh-CN"/>
              </w:rPr>
              <w:t>ельности</w:t>
            </w:r>
            <w:r w:rsidR="00935984" w:rsidRPr="00C55A57">
              <w:rPr>
                <w:rFonts w:ascii="Times New Roman" w:hAnsi="Times New Roman" w:cs="Times New Roman"/>
                <w:b w:val="0"/>
                <w:bCs w:val="0"/>
                <w:color w:val="000000"/>
                <w:sz w:val="28"/>
                <w:szCs w:val="28"/>
                <w:lang w:val="ru-RU" w:eastAsia="zh-CN"/>
              </w:rPr>
              <w:t>.</w:t>
            </w:r>
          </w:p>
        </w:tc>
      </w:tr>
    </w:tbl>
    <w:p w:rsidR="00D31C8E" w:rsidRPr="00C55A57" w:rsidRDefault="00D31C8E" w:rsidP="00C55A57">
      <w:pPr>
        <w:spacing w:after="0" w:line="240" w:lineRule="auto"/>
        <w:ind w:firstLine="709"/>
        <w:jc w:val="both"/>
        <w:rPr>
          <w:rFonts w:ascii="Times New Roman" w:hAnsi="Times New Roman"/>
          <w:i/>
          <w:sz w:val="28"/>
          <w:szCs w:val="28"/>
        </w:rPr>
      </w:pPr>
    </w:p>
    <w:p w:rsidR="00935984" w:rsidRPr="00C55A57" w:rsidRDefault="00935984" w:rsidP="00C55A57">
      <w:pPr>
        <w:spacing w:after="0" w:line="240" w:lineRule="auto"/>
        <w:ind w:firstLine="709"/>
        <w:jc w:val="both"/>
        <w:rPr>
          <w:rFonts w:ascii="Times New Roman" w:hAnsi="Times New Roman"/>
          <w:i/>
          <w:sz w:val="28"/>
          <w:szCs w:val="28"/>
        </w:rPr>
      </w:pPr>
      <w:r w:rsidRPr="00C55A57">
        <w:rPr>
          <w:rFonts w:ascii="Times New Roman" w:hAnsi="Times New Roman"/>
          <w:i/>
          <w:sz w:val="28"/>
          <w:szCs w:val="28"/>
        </w:rPr>
        <w:t>2.8.2 Содержательный раздел Программы воспитания</w:t>
      </w:r>
    </w:p>
    <w:p w:rsidR="00935984" w:rsidRPr="00C55A57" w:rsidRDefault="00935984" w:rsidP="00C55A57">
      <w:pPr>
        <w:spacing w:after="0" w:line="240" w:lineRule="auto"/>
        <w:ind w:firstLine="709"/>
        <w:jc w:val="both"/>
        <w:rPr>
          <w:rFonts w:ascii="Times New Roman" w:hAnsi="Times New Roman"/>
          <w:i/>
          <w:sz w:val="28"/>
          <w:szCs w:val="28"/>
        </w:rPr>
      </w:pPr>
      <w:r w:rsidRPr="00C55A57">
        <w:rPr>
          <w:rFonts w:ascii="Times New Roman" w:hAnsi="Times New Roman"/>
          <w:i/>
          <w:sz w:val="28"/>
          <w:szCs w:val="28"/>
        </w:rPr>
        <w:t>У</w:t>
      </w:r>
      <w:r w:rsidR="00441C3B">
        <w:rPr>
          <w:rFonts w:ascii="Times New Roman" w:hAnsi="Times New Roman"/>
          <w:i/>
          <w:sz w:val="28"/>
          <w:szCs w:val="28"/>
        </w:rPr>
        <w:t>клад образовательного учреждения</w:t>
      </w:r>
    </w:p>
    <w:p w:rsidR="00244D6B" w:rsidRPr="00C55A57" w:rsidRDefault="00244D6B" w:rsidP="00C55A57">
      <w:pPr>
        <w:pStyle w:val="Default0"/>
        <w:ind w:firstLine="709"/>
        <w:jc w:val="both"/>
        <w:rPr>
          <w:sz w:val="28"/>
          <w:szCs w:val="28"/>
        </w:rPr>
      </w:pPr>
      <w:r w:rsidRPr="00C55A57">
        <w:rPr>
          <w:sz w:val="28"/>
          <w:szCs w:val="28"/>
        </w:rPr>
        <w:t xml:space="preserve">Уклад, в качестве установившегося порядка жизни МБДОУ «ДС №5 «Красная шапочка»,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rsidR="00244D6B" w:rsidRPr="00C55A57" w:rsidRDefault="00244D6B"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zh-CN"/>
        </w:rPr>
      </w:pPr>
      <w:r w:rsidRPr="00C55A57">
        <w:rPr>
          <w:rFonts w:ascii="Times New Roman" w:hAnsi="Times New Roman"/>
          <w:b w:val="0"/>
          <w:bCs w:val="0"/>
          <w:sz w:val="28"/>
          <w:szCs w:val="28"/>
          <w:lang w:eastAsia="en-US"/>
        </w:rPr>
        <w:t>Уклад дошкольного учреждения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ДОУ).</w:t>
      </w:r>
    </w:p>
    <w:p w:rsidR="00244D6B" w:rsidRPr="00C55A57" w:rsidRDefault="00244D6B" w:rsidP="00C55A57">
      <w:pPr>
        <w:pStyle w:val="Default0"/>
        <w:ind w:firstLine="709"/>
        <w:jc w:val="both"/>
        <w:rPr>
          <w:b/>
          <w:i/>
          <w:sz w:val="28"/>
          <w:szCs w:val="28"/>
        </w:rPr>
      </w:pPr>
      <w:r w:rsidRPr="00C55A57">
        <w:rPr>
          <w:b/>
          <w:i/>
          <w:sz w:val="28"/>
          <w:szCs w:val="28"/>
        </w:rPr>
        <w:t>Основные характеристики</w:t>
      </w:r>
      <w:r w:rsidR="00631936" w:rsidRPr="00C55A57">
        <w:rPr>
          <w:b/>
          <w:i/>
          <w:sz w:val="28"/>
          <w:szCs w:val="28"/>
        </w:rPr>
        <w:t>.</w:t>
      </w:r>
    </w:p>
    <w:p w:rsidR="00244D6B" w:rsidRPr="00C55A57" w:rsidRDefault="00244D6B"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xml:space="preserve">МБДОУ «ДС № 5 «Красная шапочка» г.Бахчисарай </w:t>
      </w:r>
      <w:r w:rsidR="00356C8F" w:rsidRPr="00C55A57">
        <w:rPr>
          <w:rFonts w:ascii="Times New Roman" w:hAnsi="Times New Roman"/>
          <w:b w:val="0"/>
          <w:bCs w:val="0"/>
          <w:sz w:val="28"/>
          <w:szCs w:val="28"/>
          <w:lang w:eastAsia="en-US"/>
        </w:rPr>
        <w:t>–</w:t>
      </w:r>
      <w:r w:rsidRPr="00C55A57">
        <w:rPr>
          <w:rFonts w:ascii="Times New Roman" w:hAnsi="Times New Roman"/>
          <w:b w:val="0"/>
          <w:bCs w:val="0"/>
          <w:sz w:val="28"/>
          <w:szCs w:val="28"/>
          <w:lang w:eastAsia="en-US"/>
        </w:rPr>
        <w:t xml:space="preserve"> </w:t>
      </w:r>
      <w:r w:rsidR="00356C8F" w:rsidRPr="00C55A57">
        <w:rPr>
          <w:rFonts w:ascii="Times New Roman" w:hAnsi="Times New Roman"/>
          <w:b w:val="0"/>
          <w:bCs w:val="0"/>
          <w:sz w:val="28"/>
          <w:szCs w:val="28"/>
          <w:lang w:eastAsia="en-US"/>
        </w:rPr>
        <w:t xml:space="preserve">учреждение с многолетней историей, и в тоже время </w:t>
      </w:r>
      <w:r w:rsidRPr="00C55A57">
        <w:rPr>
          <w:rFonts w:ascii="Times New Roman" w:hAnsi="Times New Roman"/>
          <w:b w:val="0"/>
          <w:bCs w:val="0"/>
          <w:sz w:val="28"/>
          <w:szCs w:val="28"/>
          <w:lang w:eastAsia="en-US"/>
        </w:rPr>
        <w:t>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w:t>
      </w:r>
    </w:p>
    <w:p w:rsidR="00244D6B" w:rsidRPr="00C55A57" w:rsidRDefault="00244D6B"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xml:space="preserve">Приоритетным направлением деятельности дошкольного образовательного учреждения является формирование основ эколого-краеведческих знаний дошкольников о родном крае через: </w:t>
      </w:r>
      <w:r w:rsidRPr="00C55A57">
        <w:rPr>
          <w:rFonts w:ascii="Times New Roman" w:hAnsi="Times New Roman"/>
          <w:b w:val="0"/>
          <w:bCs w:val="0"/>
          <w:color w:val="000000"/>
          <w:sz w:val="28"/>
          <w:szCs w:val="28"/>
          <w:shd w:val="clear" w:color="auto" w:fill="FFFFFF"/>
          <w:lang w:eastAsia="en-US"/>
        </w:rPr>
        <w:t xml:space="preserve">приобщение к историческим и духовным ценностям родного края; </w:t>
      </w:r>
      <w:r w:rsidRPr="00C55A57">
        <w:rPr>
          <w:rFonts w:ascii="Times New Roman" w:hAnsi="Times New Roman"/>
          <w:b w:val="0"/>
          <w:bCs w:val="0"/>
          <w:sz w:val="28"/>
          <w:szCs w:val="28"/>
          <w:lang w:eastAsia="en-US"/>
        </w:rPr>
        <w:t xml:space="preserve">ознакомление с национально-культурными традициями народов Крыма; </w:t>
      </w:r>
      <w:r w:rsidRPr="00C55A57">
        <w:rPr>
          <w:rFonts w:ascii="Times New Roman" w:hAnsi="Times New Roman"/>
          <w:b w:val="0"/>
          <w:bCs w:val="0"/>
          <w:color w:val="000000"/>
          <w:sz w:val="28"/>
          <w:szCs w:val="28"/>
          <w:shd w:val="clear" w:color="auto" w:fill="FFFFFF"/>
          <w:lang w:eastAsia="en-US"/>
        </w:rPr>
        <w:t>воспитание гуманно-ценностного отношения к природе родного края.</w:t>
      </w:r>
    </w:p>
    <w:p w:rsidR="00244D6B" w:rsidRPr="00C55A57" w:rsidRDefault="00244D6B" w:rsidP="00C55A57">
      <w:pPr>
        <w:pStyle w:val="Default0"/>
        <w:ind w:firstLine="709"/>
        <w:jc w:val="both"/>
        <w:rPr>
          <w:b/>
          <w:i/>
          <w:sz w:val="28"/>
          <w:szCs w:val="28"/>
        </w:rPr>
      </w:pPr>
      <w:r w:rsidRPr="00C55A57">
        <w:rPr>
          <w:b/>
          <w:i/>
          <w:sz w:val="28"/>
          <w:szCs w:val="28"/>
        </w:rPr>
        <w:t xml:space="preserve">Цель и смысл деятельности </w:t>
      </w:r>
      <w:r w:rsidR="00E027FC" w:rsidRPr="00C55A57">
        <w:rPr>
          <w:b/>
          <w:i/>
          <w:sz w:val="28"/>
          <w:szCs w:val="28"/>
        </w:rPr>
        <w:t>ДОУ</w:t>
      </w:r>
      <w:r w:rsidR="008451E3" w:rsidRPr="00C55A57">
        <w:rPr>
          <w:b/>
          <w:i/>
          <w:sz w:val="28"/>
          <w:szCs w:val="28"/>
        </w:rPr>
        <w:t>, его</w:t>
      </w:r>
      <w:r w:rsidRPr="00C55A57">
        <w:rPr>
          <w:b/>
          <w:i/>
          <w:sz w:val="28"/>
          <w:szCs w:val="28"/>
        </w:rPr>
        <w:t xml:space="preserve"> миссия. </w:t>
      </w:r>
    </w:p>
    <w:p w:rsidR="00356C8F" w:rsidRPr="00C55A57" w:rsidRDefault="00356C8F" w:rsidP="00C55A57">
      <w:pPr>
        <w:pStyle w:val="Default0"/>
        <w:ind w:firstLine="709"/>
        <w:jc w:val="both"/>
        <w:rPr>
          <w:b/>
          <w:i/>
          <w:sz w:val="28"/>
          <w:szCs w:val="28"/>
        </w:rPr>
      </w:pPr>
      <w:r w:rsidRPr="00C55A57">
        <w:rPr>
          <w:sz w:val="28"/>
          <w:szCs w:val="28"/>
        </w:rPr>
        <w:t xml:space="preserve">Цель и </w:t>
      </w:r>
      <w:r w:rsidR="008451E3" w:rsidRPr="00C55A57">
        <w:rPr>
          <w:sz w:val="28"/>
          <w:szCs w:val="28"/>
        </w:rPr>
        <w:t>смысл деятельности МБДОУ</w:t>
      </w:r>
      <w:r w:rsidRPr="00C55A57">
        <w:rPr>
          <w:sz w:val="28"/>
          <w:szCs w:val="28"/>
        </w:rPr>
        <w:t xml:space="preserve"> -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w:t>
      </w:r>
      <w:r w:rsidR="008451E3" w:rsidRPr="00C55A57">
        <w:rPr>
          <w:sz w:val="28"/>
          <w:szCs w:val="28"/>
        </w:rPr>
        <w:t>-</w:t>
      </w:r>
      <w:r w:rsidRPr="00C55A57">
        <w:rPr>
          <w:sz w:val="28"/>
          <w:szCs w:val="28"/>
        </w:rPr>
        <w:t>культурных традиций.</w:t>
      </w:r>
    </w:p>
    <w:p w:rsidR="008D6A6D" w:rsidRPr="00C55A57" w:rsidRDefault="00E027FC" w:rsidP="00C55A57">
      <w:pPr>
        <w:pStyle w:val="Default0"/>
        <w:ind w:firstLine="709"/>
        <w:jc w:val="both"/>
        <w:rPr>
          <w:sz w:val="28"/>
          <w:szCs w:val="28"/>
        </w:rPr>
      </w:pPr>
      <w:r w:rsidRPr="00C55A57">
        <w:rPr>
          <w:sz w:val="28"/>
          <w:szCs w:val="28"/>
        </w:rPr>
        <w:t xml:space="preserve">Миссией ДОУ является создание условий для </w:t>
      </w:r>
      <w:r w:rsidR="008D6A6D" w:rsidRPr="00C55A57">
        <w:rPr>
          <w:sz w:val="28"/>
          <w:szCs w:val="28"/>
        </w:rPr>
        <w:t xml:space="preserve">развития у подрастающего поколения навыков позитивной социализации, </w:t>
      </w:r>
      <w:r w:rsidRPr="00C55A57">
        <w:rPr>
          <w:sz w:val="28"/>
          <w:szCs w:val="28"/>
        </w:rPr>
        <w:t>удовлетворения потребностей родит</w:t>
      </w:r>
      <w:r w:rsidR="008D6A6D" w:rsidRPr="00C55A57">
        <w:rPr>
          <w:sz w:val="28"/>
          <w:szCs w:val="28"/>
        </w:rPr>
        <w:t>елей в качественном образовании.</w:t>
      </w:r>
    </w:p>
    <w:p w:rsidR="00244D6B" w:rsidRPr="00C55A57" w:rsidRDefault="00244D6B" w:rsidP="00C55A57">
      <w:pPr>
        <w:pStyle w:val="Default0"/>
        <w:ind w:firstLine="709"/>
        <w:jc w:val="both"/>
        <w:rPr>
          <w:b/>
          <w:i/>
          <w:sz w:val="28"/>
          <w:szCs w:val="28"/>
        </w:rPr>
      </w:pPr>
      <w:r w:rsidRPr="00C55A57">
        <w:rPr>
          <w:b/>
          <w:i/>
          <w:sz w:val="28"/>
          <w:szCs w:val="28"/>
        </w:rPr>
        <w:t xml:space="preserve">Принципы жизни и воспитания в ДОУ. </w:t>
      </w:r>
    </w:p>
    <w:p w:rsidR="00244D6B" w:rsidRPr="00C55A57" w:rsidRDefault="00244D6B"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Процесс воспитания в ДОУ основывается на общепедагогических принципах, изложенны</w:t>
      </w:r>
      <w:r w:rsidR="00631936" w:rsidRPr="00C55A57">
        <w:rPr>
          <w:rFonts w:ascii="Times New Roman" w:hAnsi="Times New Roman"/>
          <w:b w:val="0"/>
          <w:bCs w:val="0"/>
          <w:sz w:val="28"/>
          <w:szCs w:val="28"/>
          <w:lang w:eastAsia="en-US"/>
        </w:rPr>
        <w:t>х в ФГОС ДО</w:t>
      </w:r>
      <w:r w:rsidRPr="00C55A57">
        <w:rPr>
          <w:rFonts w:ascii="Times New Roman" w:hAnsi="Times New Roman"/>
          <w:b w:val="0"/>
          <w:bCs w:val="0"/>
          <w:sz w:val="28"/>
          <w:szCs w:val="28"/>
          <w:lang w:eastAsia="en-US"/>
        </w:rPr>
        <w:t>:</w:t>
      </w:r>
    </w:p>
    <w:p w:rsidR="00244D6B" w:rsidRPr="00C55A57" w:rsidRDefault="00244D6B"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lastRenderedPageBreak/>
        <w:t xml:space="preserve">- поддержка разнообразия детства; </w:t>
      </w:r>
    </w:p>
    <w:p w:rsidR="00244D6B" w:rsidRPr="00C55A57" w:rsidRDefault="00244D6B"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244D6B" w:rsidRPr="00C55A57" w:rsidRDefault="00244D6B"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личностно-развивающий и гуманистический характер взаимодействия взрослых (родителей (законных представителей), педагогических</w:t>
      </w:r>
      <w:r w:rsidR="00501E30" w:rsidRPr="00C55A57">
        <w:rPr>
          <w:rFonts w:ascii="Times New Roman" w:hAnsi="Times New Roman"/>
          <w:b w:val="0"/>
          <w:bCs w:val="0"/>
          <w:sz w:val="28"/>
          <w:szCs w:val="28"/>
          <w:lang w:eastAsia="en-US"/>
        </w:rPr>
        <w:t xml:space="preserve"> и иных работников учреждения</w:t>
      </w:r>
      <w:r w:rsidRPr="00C55A57">
        <w:rPr>
          <w:rFonts w:ascii="Times New Roman" w:hAnsi="Times New Roman"/>
          <w:b w:val="0"/>
          <w:bCs w:val="0"/>
          <w:sz w:val="28"/>
          <w:szCs w:val="28"/>
          <w:lang w:eastAsia="en-US"/>
        </w:rPr>
        <w:t xml:space="preserve">) и детей; </w:t>
      </w:r>
    </w:p>
    <w:p w:rsidR="00244D6B" w:rsidRPr="00C55A57" w:rsidRDefault="00244D6B"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уважение личности ребенка.</w:t>
      </w:r>
    </w:p>
    <w:p w:rsidR="00244D6B" w:rsidRPr="00C55A57" w:rsidRDefault="00244D6B" w:rsidP="00C55A57">
      <w:pPr>
        <w:pStyle w:val="Default0"/>
        <w:ind w:firstLine="709"/>
        <w:jc w:val="both"/>
        <w:rPr>
          <w:b/>
          <w:i/>
          <w:sz w:val="28"/>
          <w:szCs w:val="28"/>
        </w:rPr>
      </w:pPr>
      <w:r w:rsidRPr="00C55A57">
        <w:rPr>
          <w:b/>
          <w:i/>
          <w:sz w:val="28"/>
          <w:szCs w:val="28"/>
        </w:rPr>
        <w:t xml:space="preserve">Образ ДОУ, его особенности, символика, внешний имидж. </w:t>
      </w:r>
    </w:p>
    <w:p w:rsidR="00A73D5C" w:rsidRPr="00C55A57" w:rsidRDefault="00A73D5C" w:rsidP="00C55A57">
      <w:pPr>
        <w:pStyle w:val="Default0"/>
        <w:ind w:firstLine="709"/>
        <w:jc w:val="both"/>
        <w:rPr>
          <w:sz w:val="28"/>
          <w:szCs w:val="28"/>
        </w:rPr>
      </w:pPr>
      <w:r w:rsidRPr="00C55A57">
        <w:rPr>
          <w:sz w:val="28"/>
          <w:szCs w:val="28"/>
        </w:rPr>
        <w:t>МБДОУ «ДС №5 «Красная шапочка» обладает позитивным имиджем: имеет стабильный творческий коллектив, является региональным ресурсным центром, эффективно взаимодействует с социумом и с родителями, имеет позитивное общественное мнение, достойные результаты участия педагогов, дошкольников в конкурсном движении.</w:t>
      </w:r>
    </w:p>
    <w:p w:rsidR="00A423B7" w:rsidRPr="00C55A57" w:rsidRDefault="00A423B7" w:rsidP="00C55A57">
      <w:pPr>
        <w:pStyle w:val="Default0"/>
        <w:ind w:firstLine="709"/>
        <w:jc w:val="both"/>
        <w:rPr>
          <w:sz w:val="28"/>
          <w:szCs w:val="28"/>
        </w:rPr>
      </w:pPr>
      <w:r w:rsidRPr="00C55A57">
        <w:rPr>
          <w:sz w:val="28"/>
          <w:szCs w:val="28"/>
        </w:rPr>
        <w:t>Развивающаяся положительная имиджевая ситуация отражает такие компоненты, как:</w:t>
      </w:r>
    </w:p>
    <w:p w:rsidR="00AD343C" w:rsidRPr="00C55A57" w:rsidRDefault="00AD343C" w:rsidP="00C55A57">
      <w:pPr>
        <w:pStyle w:val="Default0"/>
        <w:ind w:firstLine="709"/>
        <w:jc w:val="both"/>
        <w:rPr>
          <w:sz w:val="28"/>
          <w:szCs w:val="28"/>
        </w:rPr>
      </w:pPr>
      <w:r w:rsidRPr="00C55A57">
        <w:rPr>
          <w:sz w:val="28"/>
          <w:szCs w:val="28"/>
        </w:rPr>
        <w:t>- информационная открытость, поддержка и сотрудничество всех учас</w:t>
      </w:r>
      <w:r w:rsidR="00B831CD" w:rsidRPr="00C55A57">
        <w:rPr>
          <w:sz w:val="28"/>
          <w:szCs w:val="28"/>
        </w:rPr>
        <w:t>тников образовательного процесса</w:t>
      </w:r>
      <w:r w:rsidRPr="00C55A57">
        <w:rPr>
          <w:sz w:val="28"/>
          <w:szCs w:val="28"/>
        </w:rPr>
        <w:t>;</w:t>
      </w:r>
    </w:p>
    <w:p w:rsidR="00A73D5C" w:rsidRPr="00C55A57" w:rsidRDefault="00A73D5C" w:rsidP="00C55A57">
      <w:pPr>
        <w:pStyle w:val="Default0"/>
        <w:ind w:firstLine="709"/>
        <w:jc w:val="both"/>
        <w:rPr>
          <w:sz w:val="28"/>
          <w:szCs w:val="28"/>
        </w:rPr>
      </w:pPr>
      <w:r w:rsidRPr="00C55A57">
        <w:rPr>
          <w:sz w:val="28"/>
          <w:szCs w:val="28"/>
        </w:rPr>
        <w:t xml:space="preserve">- </w:t>
      </w:r>
      <w:r w:rsidR="00A836D5" w:rsidRPr="00C55A57">
        <w:rPr>
          <w:sz w:val="28"/>
          <w:szCs w:val="28"/>
        </w:rPr>
        <w:t xml:space="preserve">профессионализм и высокое качество образовательных услуг </w:t>
      </w:r>
      <w:r w:rsidR="00A423B7" w:rsidRPr="00C55A57">
        <w:rPr>
          <w:sz w:val="28"/>
          <w:szCs w:val="28"/>
        </w:rPr>
        <w:t>(чёткое понимание целей образования и воспитания, высокий процент успешной адаптации выпускников ДОУ в школе, формирование здорового образа жизни, связь</w:t>
      </w:r>
      <w:r w:rsidRPr="00C55A57">
        <w:rPr>
          <w:sz w:val="28"/>
          <w:szCs w:val="28"/>
        </w:rPr>
        <w:t xml:space="preserve"> </w:t>
      </w:r>
      <w:r w:rsidR="00A423B7" w:rsidRPr="00C55A57">
        <w:rPr>
          <w:sz w:val="28"/>
          <w:szCs w:val="28"/>
        </w:rPr>
        <w:t xml:space="preserve">ДОУ с многообразными социальными партнерами); </w:t>
      </w:r>
    </w:p>
    <w:p w:rsidR="00AD343C" w:rsidRPr="00C55A57" w:rsidRDefault="00AD343C" w:rsidP="00C55A57">
      <w:pPr>
        <w:pStyle w:val="Default0"/>
        <w:ind w:firstLine="709"/>
        <w:jc w:val="both"/>
        <w:rPr>
          <w:sz w:val="28"/>
          <w:szCs w:val="28"/>
        </w:rPr>
      </w:pPr>
      <w:r w:rsidRPr="00C55A57">
        <w:rPr>
          <w:sz w:val="28"/>
          <w:szCs w:val="28"/>
        </w:rPr>
        <w:t>- единое образовательное пространство ДОУ, сформированное за счет устойчивого социального партнерства;</w:t>
      </w:r>
    </w:p>
    <w:p w:rsidR="00A73D5C" w:rsidRPr="00C55A57" w:rsidRDefault="00A73D5C" w:rsidP="00C55A57">
      <w:pPr>
        <w:pStyle w:val="Default0"/>
        <w:ind w:firstLine="709"/>
        <w:jc w:val="both"/>
        <w:rPr>
          <w:sz w:val="28"/>
          <w:szCs w:val="28"/>
        </w:rPr>
      </w:pPr>
      <w:r w:rsidRPr="00C55A57">
        <w:rPr>
          <w:sz w:val="28"/>
          <w:szCs w:val="28"/>
        </w:rPr>
        <w:t>-</w:t>
      </w:r>
      <w:r w:rsidR="00A423B7" w:rsidRPr="00C55A57">
        <w:rPr>
          <w:sz w:val="28"/>
          <w:szCs w:val="28"/>
        </w:rPr>
        <w:t xml:space="preserve"> эффективная организационная культура образовательного учреждения, включающая нормы, ценности, философию государственно-общест</w:t>
      </w:r>
      <w:r w:rsidRPr="00C55A57">
        <w:rPr>
          <w:sz w:val="28"/>
          <w:szCs w:val="28"/>
        </w:rPr>
        <w:t xml:space="preserve">венного характера управления; </w:t>
      </w:r>
    </w:p>
    <w:p w:rsidR="00AD343C" w:rsidRPr="00C55A57" w:rsidRDefault="00AD343C" w:rsidP="00C55A57">
      <w:pPr>
        <w:pStyle w:val="Default0"/>
        <w:ind w:firstLine="709"/>
        <w:jc w:val="both"/>
        <w:rPr>
          <w:sz w:val="28"/>
          <w:szCs w:val="28"/>
        </w:rPr>
      </w:pPr>
      <w:r w:rsidRPr="00C55A57">
        <w:rPr>
          <w:sz w:val="28"/>
          <w:szCs w:val="28"/>
        </w:rPr>
        <w:t>- квалифицированные педагоги, работающие в инновационном режиме;</w:t>
      </w:r>
    </w:p>
    <w:p w:rsidR="00A73D5C" w:rsidRPr="00C55A57" w:rsidRDefault="00A73D5C" w:rsidP="00C55A57">
      <w:pPr>
        <w:pStyle w:val="Default0"/>
        <w:ind w:firstLine="709"/>
        <w:jc w:val="both"/>
        <w:rPr>
          <w:sz w:val="28"/>
          <w:szCs w:val="28"/>
        </w:rPr>
      </w:pPr>
      <w:r w:rsidRPr="00C55A57">
        <w:rPr>
          <w:sz w:val="28"/>
          <w:szCs w:val="28"/>
        </w:rPr>
        <w:t xml:space="preserve">- </w:t>
      </w:r>
      <w:r w:rsidR="00A423B7" w:rsidRPr="00C55A57">
        <w:rPr>
          <w:sz w:val="28"/>
          <w:szCs w:val="28"/>
        </w:rPr>
        <w:t>чёткое определение педагогическим коллективом миссии и концепции образовательного</w:t>
      </w:r>
      <w:r w:rsidR="00AD343C" w:rsidRPr="00C55A57">
        <w:rPr>
          <w:sz w:val="28"/>
          <w:szCs w:val="28"/>
        </w:rPr>
        <w:t xml:space="preserve"> </w:t>
      </w:r>
      <w:r w:rsidR="00A423B7" w:rsidRPr="00C55A57">
        <w:rPr>
          <w:sz w:val="28"/>
          <w:szCs w:val="28"/>
        </w:rPr>
        <w:t>учре</w:t>
      </w:r>
      <w:r w:rsidRPr="00C55A57">
        <w:rPr>
          <w:sz w:val="28"/>
          <w:szCs w:val="28"/>
        </w:rPr>
        <w:t xml:space="preserve">ждения; </w:t>
      </w:r>
    </w:p>
    <w:p w:rsidR="00A73D5C" w:rsidRPr="00C55A57" w:rsidRDefault="00A73D5C" w:rsidP="00C55A57">
      <w:pPr>
        <w:pStyle w:val="Default0"/>
        <w:ind w:firstLine="709"/>
        <w:jc w:val="both"/>
        <w:rPr>
          <w:sz w:val="28"/>
          <w:szCs w:val="28"/>
        </w:rPr>
      </w:pPr>
      <w:r w:rsidRPr="00C55A57">
        <w:rPr>
          <w:sz w:val="28"/>
          <w:szCs w:val="28"/>
        </w:rPr>
        <w:t xml:space="preserve">- </w:t>
      </w:r>
      <w:r w:rsidR="00A423B7" w:rsidRPr="00C55A57">
        <w:rPr>
          <w:sz w:val="28"/>
          <w:szCs w:val="28"/>
        </w:rPr>
        <w:t>комфортность среды образовательной организации (благоприятный социально</w:t>
      </w:r>
      <w:r w:rsidR="00B831CD" w:rsidRPr="00C55A57">
        <w:rPr>
          <w:sz w:val="28"/>
          <w:szCs w:val="28"/>
        </w:rPr>
        <w:t>-</w:t>
      </w:r>
      <w:r w:rsidR="00A423B7" w:rsidRPr="00C55A57">
        <w:rPr>
          <w:sz w:val="28"/>
          <w:szCs w:val="28"/>
        </w:rPr>
        <w:t>психологический климат в коллективе и с другими участниками образовательных отношений, целесообразная и</w:t>
      </w:r>
      <w:r w:rsidR="00B831CD" w:rsidRPr="00C55A57">
        <w:rPr>
          <w:sz w:val="28"/>
          <w:szCs w:val="28"/>
        </w:rPr>
        <w:t xml:space="preserve"> </w:t>
      </w:r>
      <w:r w:rsidR="00A423B7" w:rsidRPr="00C55A57">
        <w:rPr>
          <w:sz w:val="28"/>
          <w:szCs w:val="28"/>
        </w:rPr>
        <w:t xml:space="preserve">вариативная насыщенная </w:t>
      </w:r>
      <w:r w:rsidR="00B831CD" w:rsidRPr="00C55A57">
        <w:rPr>
          <w:sz w:val="28"/>
          <w:szCs w:val="28"/>
        </w:rPr>
        <w:t>развивающая среда учреждения);</w:t>
      </w:r>
    </w:p>
    <w:p w:rsidR="00A73D5C" w:rsidRPr="00C55A57" w:rsidRDefault="00A73D5C" w:rsidP="00C55A57">
      <w:pPr>
        <w:pStyle w:val="Default0"/>
        <w:ind w:firstLine="709"/>
        <w:jc w:val="both"/>
        <w:rPr>
          <w:sz w:val="28"/>
          <w:szCs w:val="28"/>
        </w:rPr>
      </w:pPr>
      <w:r w:rsidRPr="00C55A57">
        <w:rPr>
          <w:sz w:val="28"/>
          <w:szCs w:val="28"/>
        </w:rPr>
        <w:t xml:space="preserve">- </w:t>
      </w:r>
      <w:r w:rsidR="00A423B7" w:rsidRPr="00C55A57">
        <w:rPr>
          <w:sz w:val="28"/>
          <w:szCs w:val="28"/>
        </w:rPr>
        <w:t>положительно воспринимаемый корпоративный стиль деятельности</w:t>
      </w:r>
      <w:r w:rsidR="00AD343C" w:rsidRPr="00C55A57">
        <w:rPr>
          <w:sz w:val="28"/>
          <w:szCs w:val="28"/>
        </w:rPr>
        <w:t xml:space="preserve"> образовательного учреждения;</w:t>
      </w:r>
      <w:r w:rsidRPr="00C55A57">
        <w:rPr>
          <w:sz w:val="28"/>
          <w:szCs w:val="28"/>
        </w:rPr>
        <w:t xml:space="preserve"> </w:t>
      </w:r>
    </w:p>
    <w:p w:rsidR="00AD343C" w:rsidRPr="00C55A57" w:rsidRDefault="00AD343C" w:rsidP="00C55A57">
      <w:pPr>
        <w:pStyle w:val="Default0"/>
        <w:ind w:firstLine="709"/>
        <w:jc w:val="both"/>
        <w:rPr>
          <w:sz w:val="28"/>
          <w:szCs w:val="28"/>
        </w:rPr>
      </w:pPr>
      <w:r w:rsidRPr="00C55A57">
        <w:rPr>
          <w:sz w:val="28"/>
          <w:szCs w:val="28"/>
        </w:rPr>
        <w:t>- теплая и дружеская атмосфера.</w:t>
      </w:r>
    </w:p>
    <w:p w:rsidR="00B831CD" w:rsidRPr="00C55A57" w:rsidRDefault="00B831CD" w:rsidP="00C55A57">
      <w:pPr>
        <w:pStyle w:val="Default0"/>
        <w:ind w:firstLine="709"/>
        <w:jc w:val="both"/>
        <w:rPr>
          <w:sz w:val="28"/>
          <w:szCs w:val="28"/>
        </w:rPr>
      </w:pPr>
      <w:r w:rsidRPr="00C55A57">
        <w:rPr>
          <w:sz w:val="28"/>
          <w:szCs w:val="28"/>
        </w:rPr>
        <w:t xml:space="preserve">Уклад МБДОУ определяется корпоративной культурой и включает: </w:t>
      </w:r>
    </w:p>
    <w:p w:rsidR="00B831CD" w:rsidRPr="00C55A57" w:rsidRDefault="00B831CD" w:rsidP="00C55A57">
      <w:pPr>
        <w:pStyle w:val="Default0"/>
        <w:ind w:firstLine="709"/>
        <w:jc w:val="both"/>
        <w:rPr>
          <w:sz w:val="28"/>
          <w:szCs w:val="28"/>
        </w:rPr>
      </w:pPr>
      <w:r w:rsidRPr="00C55A57">
        <w:rPr>
          <w:sz w:val="28"/>
          <w:szCs w:val="28"/>
        </w:rPr>
        <w:t>- культуру коллегиальности: совместное принятие большинства решений в организац</w:t>
      </w:r>
      <w:r w:rsidR="00501E30" w:rsidRPr="00C55A57">
        <w:rPr>
          <w:sz w:val="28"/>
          <w:szCs w:val="28"/>
        </w:rPr>
        <w:t xml:space="preserve">ии на основе общего обсуждения; </w:t>
      </w:r>
      <w:r w:rsidRPr="00C55A57">
        <w:rPr>
          <w:sz w:val="28"/>
          <w:szCs w:val="28"/>
        </w:rPr>
        <w:t xml:space="preserve">постоянный обмен опытом и </w:t>
      </w:r>
      <w:r w:rsidRPr="00C55A57">
        <w:rPr>
          <w:sz w:val="28"/>
          <w:szCs w:val="28"/>
        </w:rPr>
        <w:lastRenderedPageBreak/>
        <w:t xml:space="preserve">творческими идеями; идеал поддержки и помощи коллегам; идеал сотрудничества; культура совместного содержательного досуга; </w:t>
      </w:r>
    </w:p>
    <w:p w:rsidR="00B831CD" w:rsidRPr="00C55A57" w:rsidRDefault="00B831CD" w:rsidP="00C55A57">
      <w:pPr>
        <w:pStyle w:val="Default0"/>
        <w:ind w:firstLine="709"/>
        <w:jc w:val="both"/>
        <w:rPr>
          <w:sz w:val="28"/>
          <w:szCs w:val="28"/>
        </w:rPr>
      </w:pPr>
      <w:r w:rsidRPr="00C55A57">
        <w:rPr>
          <w:sz w:val="28"/>
          <w:szCs w:val="28"/>
        </w:rPr>
        <w:t xml:space="preserve">- разделяемые ценности организации: творчество как одна из основных ценностей жизни и детей, и взрослых; уважение к человеку - ребёнку, коллеге, родителям; свобода в принятии ответственных решений; высокий стандарт профессионального качества работы; саморазвитие; </w:t>
      </w:r>
    </w:p>
    <w:p w:rsidR="00B831CD" w:rsidRPr="00C55A57" w:rsidRDefault="00B831CD" w:rsidP="00C55A57">
      <w:pPr>
        <w:pStyle w:val="Default0"/>
        <w:ind w:firstLine="709"/>
        <w:jc w:val="both"/>
        <w:rPr>
          <w:sz w:val="28"/>
          <w:szCs w:val="28"/>
        </w:rPr>
      </w:pPr>
      <w:r w:rsidRPr="00C55A57">
        <w:rPr>
          <w:sz w:val="28"/>
          <w:szCs w:val="28"/>
        </w:rPr>
        <w:t>- разделяемые принципы коммуникации внутри МБДОУ и с внешними структурами: достоверность информации, предоставляемой родителям, коллегам, руководителям МБДОУ, отказ от манипулирования; психологическая корректность общения с детьми, родителями, коллегами; безусловное уважение к организации и коллегам; взаимное доверие и открытость сотрудников и руководителей друг другу;</w:t>
      </w:r>
      <w:r w:rsidR="00501E30" w:rsidRPr="00C55A57">
        <w:rPr>
          <w:sz w:val="28"/>
          <w:szCs w:val="28"/>
        </w:rPr>
        <w:t xml:space="preserve"> конструктивность и позитивный настрой;</w:t>
      </w:r>
    </w:p>
    <w:p w:rsidR="00B831CD" w:rsidRPr="00C55A57" w:rsidRDefault="00FA6E87" w:rsidP="00C55A57">
      <w:pPr>
        <w:pStyle w:val="Default0"/>
        <w:ind w:firstLine="709"/>
        <w:jc w:val="both"/>
        <w:rPr>
          <w:sz w:val="28"/>
          <w:szCs w:val="28"/>
        </w:rPr>
      </w:pPr>
      <w:r w:rsidRPr="00C55A57">
        <w:rPr>
          <w:sz w:val="28"/>
          <w:szCs w:val="28"/>
        </w:rPr>
        <w:t>- наличие таких факторов как привлекательность ДОУ, его помещений и территории (чистота, благоустроенность, оборудование, озеленение, эстетичность оформления); безопасность учреждения тоже способствует созданию положительного имиджа учреждения</w:t>
      </w:r>
      <w:r w:rsidR="00B831CD" w:rsidRPr="00C55A57">
        <w:rPr>
          <w:sz w:val="28"/>
          <w:szCs w:val="28"/>
        </w:rPr>
        <w:t>.</w:t>
      </w:r>
      <w:r w:rsidR="00501E30" w:rsidRPr="00C55A57">
        <w:rPr>
          <w:sz w:val="28"/>
          <w:szCs w:val="28"/>
        </w:rPr>
        <w:t xml:space="preserve"> </w:t>
      </w:r>
    </w:p>
    <w:p w:rsidR="00AD5B77" w:rsidRPr="00C55A57" w:rsidRDefault="00B831CD" w:rsidP="00C55A57">
      <w:pPr>
        <w:spacing w:after="0" w:line="240" w:lineRule="auto"/>
        <w:ind w:firstLine="709"/>
        <w:jc w:val="both"/>
        <w:rPr>
          <w:rFonts w:ascii="Times New Roman" w:hAnsi="Times New Roman"/>
          <w:b w:val="0"/>
          <w:bCs w:val="0"/>
          <w:color w:val="000000"/>
          <w:sz w:val="28"/>
          <w:szCs w:val="28"/>
        </w:rPr>
      </w:pPr>
      <w:r w:rsidRPr="00C55A57">
        <w:rPr>
          <w:rFonts w:ascii="Times New Roman" w:hAnsi="Times New Roman"/>
          <w:b w:val="0"/>
          <w:sz w:val="28"/>
          <w:szCs w:val="28"/>
        </w:rPr>
        <w:t xml:space="preserve">Для создания позитивного имиджа, повышения доверия родителей и партнеров, отражения особенностей и отличий от других ДОУ, дошкольное учреждение имеет свою эмблему, </w:t>
      </w:r>
      <w:r w:rsidR="00FA6E87" w:rsidRPr="00C55A57">
        <w:rPr>
          <w:rFonts w:ascii="Times New Roman" w:hAnsi="Times New Roman"/>
          <w:b w:val="0"/>
          <w:sz w:val="28"/>
          <w:szCs w:val="28"/>
        </w:rPr>
        <w:t xml:space="preserve">логотип, </w:t>
      </w:r>
      <w:r w:rsidRPr="00C55A57">
        <w:rPr>
          <w:rFonts w:ascii="Times New Roman" w:hAnsi="Times New Roman"/>
          <w:b w:val="0"/>
          <w:sz w:val="28"/>
          <w:szCs w:val="28"/>
        </w:rPr>
        <w:t>соответствующую названию МБДОУ «ДС №5 «Красная шапочка».</w:t>
      </w:r>
      <w:r w:rsidRPr="00C55A57">
        <w:rPr>
          <w:rFonts w:ascii="Times New Roman" w:hAnsi="Times New Roman"/>
          <w:sz w:val="28"/>
          <w:szCs w:val="28"/>
        </w:rPr>
        <w:t xml:space="preserve"> </w:t>
      </w:r>
      <w:r w:rsidR="00AD5B77" w:rsidRPr="00C55A57">
        <w:rPr>
          <w:rFonts w:ascii="Times New Roman" w:hAnsi="Times New Roman"/>
          <w:b w:val="0"/>
          <w:sz w:val="28"/>
          <w:szCs w:val="28"/>
        </w:rPr>
        <w:t>Для каждого сотрудника оформлен</w:t>
      </w:r>
      <w:r w:rsidR="00AD5B77" w:rsidRPr="00C55A57">
        <w:rPr>
          <w:rFonts w:ascii="Times New Roman" w:hAnsi="Times New Roman"/>
          <w:sz w:val="28"/>
          <w:szCs w:val="28"/>
        </w:rPr>
        <w:t xml:space="preserve"> </w:t>
      </w:r>
      <w:r w:rsidR="00AD5B77" w:rsidRPr="00C55A57">
        <w:rPr>
          <w:rFonts w:ascii="Times New Roman" w:hAnsi="Times New Roman"/>
          <w:b w:val="0"/>
          <w:sz w:val="28"/>
          <w:szCs w:val="28"/>
        </w:rPr>
        <w:t>бейдж</w:t>
      </w:r>
      <w:r w:rsidR="00AD5B77" w:rsidRPr="00C55A57">
        <w:rPr>
          <w:rFonts w:ascii="Times New Roman" w:hAnsi="Times New Roman"/>
          <w:sz w:val="28"/>
          <w:szCs w:val="28"/>
        </w:rPr>
        <w:t xml:space="preserve"> </w:t>
      </w:r>
      <w:r w:rsidR="00AD5B77" w:rsidRPr="00C55A57">
        <w:rPr>
          <w:rFonts w:ascii="Times New Roman" w:hAnsi="Times New Roman"/>
          <w:b w:val="0"/>
          <w:bCs w:val="0"/>
          <w:color w:val="000000"/>
          <w:sz w:val="28"/>
          <w:szCs w:val="28"/>
        </w:rPr>
        <w:t xml:space="preserve">с указанием его данных. </w:t>
      </w:r>
    </w:p>
    <w:p w:rsidR="00B831CD" w:rsidRPr="00C55A57" w:rsidRDefault="00B831CD" w:rsidP="00C55A57">
      <w:pPr>
        <w:spacing w:after="0" w:line="240" w:lineRule="auto"/>
        <w:ind w:firstLine="709"/>
        <w:jc w:val="both"/>
        <w:rPr>
          <w:rFonts w:ascii="Times New Roman" w:hAnsi="Times New Roman"/>
          <w:b w:val="0"/>
          <w:bCs w:val="0"/>
          <w:color w:val="000000"/>
          <w:sz w:val="28"/>
          <w:szCs w:val="28"/>
        </w:rPr>
      </w:pPr>
      <w:r w:rsidRPr="00C55A57">
        <w:rPr>
          <w:rFonts w:ascii="Times New Roman" w:hAnsi="Times New Roman"/>
          <w:b w:val="0"/>
          <w:sz w:val="28"/>
          <w:szCs w:val="28"/>
        </w:rPr>
        <w:t>Помимо общей символики ДОУ, в дошкольном учреждении функционирует 8 групп и у каждой группы также имеется свое название и символика</w:t>
      </w:r>
      <w:r w:rsidRPr="00C55A57">
        <w:rPr>
          <w:rFonts w:ascii="Times New Roman" w:hAnsi="Times New Roman"/>
          <w:sz w:val="28"/>
          <w:szCs w:val="28"/>
        </w:rPr>
        <w:t xml:space="preserve">. </w:t>
      </w:r>
      <w:r w:rsidRPr="00C55A57">
        <w:rPr>
          <w:rFonts w:ascii="Times New Roman" w:hAnsi="Times New Roman"/>
          <w:b w:val="0"/>
          <w:sz w:val="28"/>
          <w:szCs w:val="28"/>
        </w:rPr>
        <w:t>Каждый символ группы расположен в при</w:t>
      </w:r>
      <w:r w:rsidR="00501E30" w:rsidRPr="00C55A57">
        <w:rPr>
          <w:rFonts w:ascii="Times New Roman" w:hAnsi="Times New Roman"/>
          <w:b w:val="0"/>
          <w:sz w:val="28"/>
          <w:szCs w:val="28"/>
        </w:rPr>
        <w:t xml:space="preserve">емной групповой ячейки. </w:t>
      </w:r>
    </w:p>
    <w:p w:rsidR="00CB4046" w:rsidRDefault="00FA6E87" w:rsidP="00C55A57">
      <w:pPr>
        <w:pStyle w:val="Default0"/>
        <w:ind w:firstLine="709"/>
        <w:jc w:val="both"/>
        <w:rPr>
          <w:sz w:val="28"/>
          <w:szCs w:val="28"/>
        </w:rPr>
      </w:pPr>
      <w:r w:rsidRPr="00C55A57">
        <w:rPr>
          <w:sz w:val="28"/>
          <w:szCs w:val="28"/>
        </w:rPr>
        <w:t>Для позиц</w:t>
      </w:r>
      <w:r w:rsidR="001E6DB4" w:rsidRPr="00C55A57">
        <w:rPr>
          <w:sz w:val="28"/>
          <w:szCs w:val="28"/>
        </w:rPr>
        <w:t>ионирования себя</w:t>
      </w:r>
      <w:r w:rsidR="00364C77" w:rsidRPr="00C55A57">
        <w:rPr>
          <w:sz w:val="28"/>
          <w:szCs w:val="28"/>
        </w:rPr>
        <w:t>,</w:t>
      </w:r>
      <w:r w:rsidR="001E6DB4" w:rsidRPr="00C55A57">
        <w:rPr>
          <w:sz w:val="28"/>
          <w:szCs w:val="28"/>
        </w:rPr>
        <w:t xml:space="preserve"> у дошкольного учреждения</w:t>
      </w:r>
      <w:r w:rsidRPr="00C55A57">
        <w:rPr>
          <w:sz w:val="28"/>
          <w:szCs w:val="28"/>
        </w:rPr>
        <w:t xml:space="preserve"> есть свой сайт</w:t>
      </w:r>
      <w:r w:rsidR="001E6DB4" w:rsidRPr="00C55A57">
        <w:rPr>
          <w:sz w:val="28"/>
          <w:szCs w:val="28"/>
        </w:rPr>
        <w:t xml:space="preserve"> и сообщество ВКонтакте, которые обеспечиваю</w:t>
      </w:r>
      <w:r w:rsidRPr="00C55A57">
        <w:rPr>
          <w:sz w:val="28"/>
          <w:szCs w:val="28"/>
        </w:rPr>
        <w:t xml:space="preserve">т открытость деятельности </w:t>
      </w:r>
      <w:r w:rsidR="001E6DB4" w:rsidRPr="00C55A57">
        <w:rPr>
          <w:sz w:val="28"/>
          <w:szCs w:val="28"/>
        </w:rPr>
        <w:t xml:space="preserve">ДОУ </w:t>
      </w:r>
      <w:r w:rsidRPr="00C55A57">
        <w:rPr>
          <w:sz w:val="28"/>
          <w:szCs w:val="28"/>
        </w:rPr>
        <w:t>в сети Интернет. На сайте отражаются все знам</w:t>
      </w:r>
      <w:r w:rsidR="001E6DB4" w:rsidRPr="00C55A57">
        <w:rPr>
          <w:sz w:val="28"/>
          <w:szCs w:val="28"/>
        </w:rPr>
        <w:t>енательные события дошкольного учреждения</w:t>
      </w:r>
      <w:r w:rsidRPr="00C55A57">
        <w:rPr>
          <w:sz w:val="28"/>
          <w:szCs w:val="28"/>
        </w:rPr>
        <w:t xml:space="preserve">, практические и методические рекомендации для родителей, небольшие теоретические статьи о проблемах и приоритетных направлениях деятельности детского сада, как создаются условия для взаимодействия участников и информирования всех участников образовательного процесса, повышение роли информатизации образовании. </w:t>
      </w:r>
      <w:r w:rsidR="00501E30" w:rsidRPr="00C55A57">
        <w:rPr>
          <w:sz w:val="28"/>
          <w:szCs w:val="28"/>
        </w:rPr>
        <w:t xml:space="preserve">Сайт ДОУ и сообщество ВКонтакте узнаваемы, по опросам родительской общественности </w:t>
      </w:r>
      <w:r w:rsidR="00AD5B77" w:rsidRPr="00C55A57">
        <w:rPr>
          <w:sz w:val="28"/>
          <w:szCs w:val="28"/>
        </w:rPr>
        <w:t>информация,</w:t>
      </w:r>
      <w:r w:rsidR="00364C77" w:rsidRPr="00C55A57">
        <w:rPr>
          <w:sz w:val="28"/>
          <w:szCs w:val="28"/>
        </w:rPr>
        <w:t xml:space="preserve"> размещенная на сайте</w:t>
      </w:r>
      <w:r w:rsidR="00AD5B77" w:rsidRPr="00C55A57">
        <w:rPr>
          <w:sz w:val="28"/>
          <w:szCs w:val="28"/>
        </w:rPr>
        <w:t>, понятна, лаконична, познавательна</w:t>
      </w:r>
      <w:r w:rsidR="00501E30" w:rsidRPr="00C55A57">
        <w:rPr>
          <w:sz w:val="28"/>
          <w:szCs w:val="28"/>
        </w:rPr>
        <w:t xml:space="preserve">, что дополняет имидж учреждения. </w:t>
      </w:r>
    </w:p>
    <w:p w:rsidR="002D24D8" w:rsidRPr="00C55A57" w:rsidRDefault="004D77E8" w:rsidP="00C55A57">
      <w:pPr>
        <w:pStyle w:val="Default0"/>
        <w:ind w:firstLine="709"/>
        <w:jc w:val="both"/>
        <w:rPr>
          <w:sz w:val="28"/>
          <w:szCs w:val="28"/>
        </w:rPr>
      </w:pPr>
      <w:r w:rsidRPr="00C55A57">
        <w:rPr>
          <w:sz w:val="28"/>
          <w:szCs w:val="28"/>
        </w:rPr>
        <w:t xml:space="preserve">Воспитатели всех возрастных групп создают группы в мессенджерах, группы в соцсетях, еженедельно обновляя информацию, </w:t>
      </w:r>
      <w:r w:rsidR="002D24D8" w:rsidRPr="00C55A57">
        <w:rPr>
          <w:sz w:val="28"/>
          <w:szCs w:val="28"/>
        </w:rPr>
        <w:t>педагоги оперативно размещают фотографии, короткие видео ярких событий дня жизни группы.</w:t>
      </w:r>
    </w:p>
    <w:p w:rsidR="00046419" w:rsidRDefault="00A73D5C" w:rsidP="00C55A57">
      <w:pPr>
        <w:pStyle w:val="Default0"/>
        <w:ind w:firstLine="709"/>
        <w:jc w:val="both"/>
        <w:rPr>
          <w:sz w:val="28"/>
          <w:szCs w:val="28"/>
        </w:rPr>
      </w:pPr>
      <w:r w:rsidRPr="00C55A57">
        <w:rPr>
          <w:sz w:val="28"/>
          <w:szCs w:val="28"/>
        </w:rPr>
        <w:t>Стремление родителей</w:t>
      </w:r>
      <w:r w:rsidR="00AD5B77" w:rsidRPr="00C55A57">
        <w:rPr>
          <w:sz w:val="28"/>
          <w:szCs w:val="28"/>
        </w:rPr>
        <w:t xml:space="preserve"> попасть именно в МБДОУ «ДС №5 «Красная шапочка» п</w:t>
      </w:r>
      <w:r w:rsidRPr="00C55A57">
        <w:rPr>
          <w:sz w:val="28"/>
          <w:szCs w:val="28"/>
        </w:rPr>
        <w:t>одтверждает устойчивый позитивный имидж среди других дошкольных учре</w:t>
      </w:r>
      <w:r w:rsidR="00364C77" w:rsidRPr="00C55A57">
        <w:rPr>
          <w:sz w:val="28"/>
          <w:szCs w:val="28"/>
        </w:rPr>
        <w:t>ждений Бахчисарайского</w:t>
      </w:r>
      <w:r w:rsidR="00FA6E87" w:rsidRPr="00C55A57">
        <w:rPr>
          <w:sz w:val="28"/>
          <w:szCs w:val="28"/>
        </w:rPr>
        <w:t xml:space="preserve"> района.</w:t>
      </w:r>
    </w:p>
    <w:p w:rsidR="00CB4046" w:rsidRPr="00C55A57" w:rsidRDefault="00CB4046" w:rsidP="00C55A57">
      <w:pPr>
        <w:pStyle w:val="Default0"/>
        <w:ind w:firstLine="709"/>
        <w:jc w:val="both"/>
        <w:rPr>
          <w:sz w:val="28"/>
          <w:szCs w:val="28"/>
        </w:rPr>
      </w:pPr>
    </w:p>
    <w:p w:rsidR="00244D6B" w:rsidRPr="00C55A57" w:rsidRDefault="00244D6B" w:rsidP="00C55A57">
      <w:pPr>
        <w:pStyle w:val="Default0"/>
        <w:ind w:firstLine="709"/>
        <w:jc w:val="both"/>
        <w:rPr>
          <w:b/>
          <w:i/>
          <w:sz w:val="28"/>
          <w:szCs w:val="28"/>
        </w:rPr>
      </w:pPr>
      <w:r w:rsidRPr="00C55A57">
        <w:rPr>
          <w:b/>
          <w:i/>
          <w:sz w:val="28"/>
          <w:szCs w:val="28"/>
        </w:rPr>
        <w:lastRenderedPageBreak/>
        <w:t xml:space="preserve">Отношение к воспитанникам, их родителям, сотрудникам и партнерам ДОУ. </w:t>
      </w:r>
    </w:p>
    <w:p w:rsidR="002D24D8" w:rsidRPr="00C55A57" w:rsidRDefault="002D24D8" w:rsidP="00C55A57">
      <w:pPr>
        <w:pStyle w:val="Default0"/>
        <w:ind w:firstLine="709"/>
        <w:jc w:val="both"/>
        <w:rPr>
          <w:sz w:val="28"/>
          <w:szCs w:val="28"/>
        </w:rPr>
      </w:pPr>
      <w:r w:rsidRPr="00C55A57">
        <w:rPr>
          <w:sz w:val="28"/>
          <w:szCs w:val="28"/>
        </w:rPr>
        <w:t>Создание альянса родители - ДОУ - шаг к развитию в дошкольном учреждении неповторимой саморазвивающейся воспитательной системы, в которой все: и воспитатели, и дети, и родители, и сотрудники, и партнеры ДОУ</w:t>
      </w:r>
      <w:r w:rsidR="00990D8B" w:rsidRPr="00C55A57">
        <w:rPr>
          <w:sz w:val="28"/>
          <w:szCs w:val="28"/>
        </w:rPr>
        <w:t xml:space="preserve"> - являются</w:t>
      </w:r>
      <w:r w:rsidRPr="00C55A57">
        <w:rPr>
          <w:sz w:val="28"/>
          <w:szCs w:val="28"/>
        </w:rPr>
        <w:t xml:space="preserve"> полноправными субъектами воспитания. </w:t>
      </w:r>
    </w:p>
    <w:p w:rsidR="00990D8B" w:rsidRPr="00C55A57" w:rsidRDefault="00990D8B" w:rsidP="00C55A57">
      <w:pPr>
        <w:pStyle w:val="Default0"/>
        <w:ind w:firstLine="709"/>
        <w:jc w:val="both"/>
        <w:rPr>
          <w:sz w:val="28"/>
          <w:szCs w:val="28"/>
        </w:rPr>
      </w:pPr>
      <w:r w:rsidRPr="00C55A57">
        <w:rPr>
          <w:sz w:val="28"/>
          <w:szCs w:val="28"/>
          <w:shd w:val="clear" w:color="auto" w:fill="FFFFFF"/>
        </w:rPr>
        <w:t xml:space="preserve">Наиболее оптимально отношения складываются, если все участники образовательного процесса осознают необходимость целенаправленного воздействия на ребенка и доверяют друг другу. Важно, чтобы родители были уверены в хорошем отношении педагога к ребенку; чувствовали компетентность педагога в вопросах воспитания, но главное ценили его личностные качества (заботливость, внимание к людям, доброту, чуткость). Такое доверие само - собой не происходит: воспитатель завоевывает его добрым, неравнодушным отношением к ребенку, умением растить в нем хорошее, великодушием и милосердием. </w:t>
      </w:r>
      <w:r w:rsidR="00E42670" w:rsidRPr="00C55A57">
        <w:rPr>
          <w:sz w:val="28"/>
          <w:szCs w:val="28"/>
          <w:shd w:val="clear" w:color="auto" w:fill="FFFFFF"/>
        </w:rPr>
        <w:t>Чуткость, внимание, доверительный тон вызывают ответное желание поделиться своими радостями и переживаниями не только у дошкольников, но и у их родителей.</w:t>
      </w:r>
    </w:p>
    <w:p w:rsidR="002D24D8" w:rsidRPr="00C55A57" w:rsidRDefault="002D24D8" w:rsidP="00C55A57">
      <w:pPr>
        <w:shd w:val="clear" w:color="auto" w:fill="FFFFFF"/>
        <w:spacing w:before="30" w:after="30" w:line="240" w:lineRule="auto"/>
        <w:ind w:firstLine="709"/>
        <w:jc w:val="both"/>
        <w:rPr>
          <w:rFonts w:ascii="Times New Roman" w:hAnsi="Times New Roman"/>
          <w:b w:val="0"/>
          <w:bCs w:val="0"/>
          <w:color w:val="000000"/>
          <w:sz w:val="28"/>
          <w:szCs w:val="28"/>
        </w:rPr>
      </w:pPr>
      <w:r w:rsidRPr="00C55A57">
        <w:rPr>
          <w:rFonts w:ascii="Times New Roman" w:hAnsi="Times New Roman"/>
          <w:b w:val="0"/>
          <w:bCs w:val="0"/>
          <w:color w:val="000000"/>
          <w:sz w:val="28"/>
          <w:szCs w:val="28"/>
        </w:rPr>
        <w:t>Первым и решающим условием положительного направления взаимодействия являются доверительные отношения между воспитателями и родителями, контакт должен строиться таким образом, чтобы у родителей возник интерес к процессу воспитания, потребность добиться успеха, уверенность в своих силах.</w:t>
      </w:r>
    </w:p>
    <w:p w:rsidR="002D24D8" w:rsidRPr="00C55A57" w:rsidRDefault="002D24D8" w:rsidP="00C55A57">
      <w:pPr>
        <w:shd w:val="clear" w:color="auto" w:fill="FFFFFF"/>
        <w:spacing w:before="30" w:after="30" w:line="240" w:lineRule="auto"/>
        <w:ind w:firstLine="709"/>
        <w:jc w:val="both"/>
        <w:rPr>
          <w:rFonts w:ascii="Times New Roman" w:hAnsi="Times New Roman"/>
          <w:b w:val="0"/>
          <w:bCs w:val="0"/>
          <w:color w:val="000000"/>
          <w:sz w:val="28"/>
          <w:szCs w:val="28"/>
        </w:rPr>
      </w:pPr>
      <w:r w:rsidRPr="00C55A57">
        <w:rPr>
          <w:rFonts w:ascii="Times New Roman" w:hAnsi="Times New Roman"/>
          <w:b w:val="0"/>
          <w:bCs w:val="0"/>
          <w:color w:val="000000"/>
          <w:sz w:val="28"/>
          <w:szCs w:val="28"/>
        </w:rPr>
        <w:t>Вторая, и не менее важная задача - вооружение семьи педагогическими знаниями и умениями, в их усвоении непосредственно в теоретической и практической, определенным образом организованной деятельности.</w:t>
      </w:r>
    </w:p>
    <w:p w:rsidR="0017687E" w:rsidRPr="00CB4046" w:rsidRDefault="002D24D8" w:rsidP="00CB4046">
      <w:pPr>
        <w:shd w:val="clear" w:color="auto" w:fill="FFFFFF"/>
        <w:spacing w:before="30" w:after="30" w:line="240" w:lineRule="auto"/>
        <w:ind w:firstLine="709"/>
        <w:jc w:val="both"/>
        <w:rPr>
          <w:rFonts w:ascii="Times New Roman" w:hAnsi="Times New Roman"/>
          <w:b w:val="0"/>
          <w:bCs w:val="0"/>
          <w:color w:val="000000"/>
          <w:sz w:val="28"/>
          <w:szCs w:val="28"/>
        </w:rPr>
      </w:pPr>
      <w:r w:rsidRPr="00C55A57">
        <w:rPr>
          <w:rFonts w:ascii="Times New Roman" w:hAnsi="Times New Roman"/>
          <w:b w:val="0"/>
          <w:bCs w:val="0"/>
          <w:color w:val="000000"/>
          <w:sz w:val="28"/>
          <w:szCs w:val="28"/>
        </w:rPr>
        <w:t>Следствием такой организации педагогического взаимодействия станет активное участие родителей в воспитании не только своего ребенка, но и группы в целом. Педагоги и родители как партнеры должны дополнять друг друга. Отношения партнерства предполагают равенство сторон, взаимную</w:t>
      </w:r>
      <w:r w:rsidR="00CB4046">
        <w:rPr>
          <w:rFonts w:ascii="Times New Roman" w:hAnsi="Times New Roman"/>
          <w:b w:val="0"/>
          <w:bCs w:val="0"/>
          <w:color w:val="000000"/>
          <w:sz w:val="28"/>
          <w:szCs w:val="28"/>
        </w:rPr>
        <w:t xml:space="preserve"> доброжелательность и уважение.</w:t>
      </w:r>
    </w:p>
    <w:p w:rsidR="00244D6B" w:rsidRPr="00C55A57" w:rsidRDefault="00244D6B" w:rsidP="00C55A57">
      <w:pPr>
        <w:pStyle w:val="Default0"/>
        <w:ind w:firstLine="709"/>
        <w:jc w:val="both"/>
        <w:rPr>
          <w:b/>
          <w:i/>
          <w:sz w:val="28"/>
          <w:szCs w:val="28"/>
        </w:rPr>
      </w:pPr>
      <w:r w:rsidRPr="00C55A57">
        <w:rPr>
          <w:b/>
          <w:i/>
          <w:sz w:val="28"/>
          <w:szCs w:val="28"/>
        </w:rPr>
        <w:t xml:space="preserve">Ключевые правила ДОУ. </w:t>
      </w:r>
    </w:p>
    <w:p w:rsidR="0086024A" w:rsidRPr="00C55A57" w:rsidRDefault="0086024A" w:rsidP="00C55A57">
      <w:pPr>
        <w:pStyle w:val="Default0"/>
        <w:ind w:firstLine="709"/>
        <w:jc w:val="both"/>
        <w:rPr>
          <w:sz w:val="28"/>
          <w:szCs w:val="28"/>
        </w:rPr>
      </w:pPr>
      <w:r w:rsidRPr="00C55A57">
        <w:rPr>
          <w:bCs/>
          <w:i/>
          <w:sz w:val="28"/>
          <w:szCs w:val="28"/>
        </w:rPr>
        <w:t>Коллектив как команда.</w:t>
      </w:r>
      <w:r w:rsidRPr="00C55A57">
        <w:rPr>
          <w:b/>
          <w:bCs/>
          <w:sz w:val="28"/>
          <w:szCs w:val="28"/>
        </w:rPr>
        <w:t xml:space="preserve"> </w:t>
      </w:r>
      <w:r w:rsidRPr="00C55A57">
        <w:rPr>
          <w:sz w:val="28"/>
          <w:szCs w:val="28"/>
        </w:rPr>
        <w:t xml:space="preserve">Коллегиальность – это один из главных компонентов уклада. Задачи коллектива – создавать атмосферу общей доброжелательности, позитивный эмоциональный настрой, получать удовольствие от общения с детьми, уважать себя и свою профессию, понимать ее социальную значимость, обеспечивать профессиональную взаимопомощь и поддержку. </w:t>
      </w:r>
    </w:p>
    <w:p w:rsidR="00B50C85" w:rsidRPr="00C55A57" w:rsidRDefault="0086024A" w:rsidP="00C55A57">
      <w:pPr>
        <w:pStyle w:val="Default0"/>
        <w:ind w:firstLine="709"/>
        <w:jc w:val="both"/>
        <w:rPr>
          <w:b/>
          <w:i/>
          <w:sz w:val="28"/>
          <w:szCs w:val="28"/>
        </w:rPr>
      </w:pPr>
      <w:r w:rsidRPr="00C55A57">
        <w:rPr>
          <w:bCs/>
          <w:i/>
          <w:sz w:val="28"/>
          <w:szCs w:val="28"/>
        </w:rPr>
        <w:t>Корпоративный стиль.</w:t>
      </w:r>
      <w:r w:rsidRPr="00C55A57">
        <w:rPr>
          <w:bCs/>
          <w:sz w:val="28"/>
          <w:szCs w:val="28"/>
        </w:rPr>
        <w:t xml:space="preserve"> </w:t>
      </w:r>
      <w:r w:rsidRPr="00C55A57">
        <w:rPr>
          <w:sz w:val="28"/>
          <w:szCs w:val="28"/>
        </w:rPr>
        <w:t xml:space="preserve">Одежда и внешний вид сотрудников играют большую роль. Они могут как привлекать к сотрудничеству, так и отталкивать. Стандарт корпоративного стиля команда </w:t>
      </w:r>
      <w:r w:rsidR="00616C9C" w:rsidRPr="00C55A57">
        <w:rPr>
          <w:sz w:val="28"/>
          <w:szCs w:val="28"/>
        </w:rPr>
        <w:t>дошкольного учреждения</w:t>
      </w:r>
      <w:r w:rsidRPr="00C55A57">
        <w:rPr>
          <w:sz w:val="28"/>
          <w:szCs w:val="28"/>
        </w:rPr>
        <w:t xml:space="preserve"> определила самостоятельно. При этом есть ключевые позиции, которые нужно учитывать.</w:t>
      </w:r>
    </w:p>
    <w:p w:rsidR="00E7170A" w:rsidRPr="00C55A57" w:rsidRDefault="00AB2362" w:rsidP="00C55A57">
      <w:pPr>
        <w:pStyle w:val="Default0"/>
        <w:ind w:firstLine="709"/>
        <w:jc w:val="both"/>
        <w:rPr>
          <w:sz w:val="28"/>
          <w:szCs w:val="28"/>
        </w:rPr>
      </w:pPr>
      <w:r w:rsidRPr="00C55A57">
        <w:rPr>
          <w:bCs/>
          <w:i/>
          <w:sz w:val="28"/>
          <w:szCs w:val="28"/>
        </w:rPr>
        <w:t>История дошкольного учреждения</w:t>
      </w:r>
      <w:r w:rsidR="0086024A" w:rsidRPr="00C55A57">
        <w:rPr>
          <w:bCs/>
          <w:i/>
          <w:sz w:val="28"/>
          <w:szCs w:val="28"/>
        </w:rPr>
        <w:t xml:space="preserve"> и его традиции.</w:t>
      </w:r>
      <w:r w:rsidR="0086024A" w:rsidRPr="00C55A57">
        <w:rPr>
          <w:bCs/>
          <w:sz w:val="28"/>
          <w:szCs w:val="28"/>
        </w:rPr>
        <w:t xml:space="preserve"> </w:t>
      </w:r>
      <w:r w:rsidR="0086024A" w:rsidRPr="00C55A57">
        <w:rPr>
          <w:sz w:val="28"/>
          <w:szCs w:val="28"/>
        </w:rPr>
        <w:t xml:space="preserve">Уважение к своей истории – важная составляющая позитивного образа МБДОУ. Чтобы сохранить </w:t>
      </w:r>
      <w:r w:rsidR="0086024A" w:rsidRPr="00C55A57">
        <w:rPr>
          <w:sz w:val="28"/>
          <w:szCs w:val="28"/>
        </w:rPr>
        <w:lastRenderedPageBreak/>
        <w:t xml:space="preserve">значимые события, в ДОУ ведется </w:t>
      </w:r>
      <w:r w:rsidR="00616C9C" w:rsidRPr="00C55A57">
        <w:rPr>
          <w:sz w:val="28"/>
          <w:szCs w:val="28"/>
        </w:rPr>
        <w:t>фото</w:t>
      </w:r>
      <w:r w:rsidRPr="00C55A57">
        <w:rPr>
          <w:sz w:val="28"/>
          <w:szCs w:val="28"/>
        </w:rPr>
        <w:t xml:space="preserve"> и видеозапись различных мероприятий</w:t>
      </w:r>
      <w:r w:rsidR="0086024A" w:rsidRPr="00C55A57">
        <w:rPr>
          <w:sz w:val="28"/>
          <w:szCs w:val="28"/>
        </w:rPr>
        <w:t>. Исторические фотографии строительства и</w:t>
      </w:r>
      <w:r w:rsidRPr="00C55A57">
        <w:rPr>
          <w:sz w:val="28"/>
          <w:szCs w:val="28"/>
        </w:rPr>
        <w:t xml:space="preserve"> первых лет работы дошкольного учреждения</w:t>
      </w:r>
      <w:r w:rsidR="0086024A" w:rsidRPr="00C55A57">
        <w:rPr>
          <w:sz w:val="28"/>
          <w:szCs w:val="28"/>
        </w:rPr>
        <w:t xml:space="preserve">, </w:t>
      </w:r>
      <w:r w:rsidRPr="00C55A57">
        <w:rPr>
          <w:sz w:val="28"/>
          <w:szCs w:val="28"/>
        </w:rPr>
        <w:t>первых руководителей и работников, детей-выпускников хранятся в методич</w:t>
      </w:r>
      <w:r w:rsidR="007F0B0B" w:rsidRPr="00C55A57">
        <w:rPr>
          <w:sz w:val="28"/>
          <w:szCs w:val="28"/>
        </w:rPr>
        <w:t>е</w:t>
      </w:r>
      <w:r w:rsidRPr="00C55A57">
        <w:rPr>
          <w:sz w:val="28"/>
          <w:szCs w:val="28"/>
        </w:rPr>
        <w:t>ском кабинете ДОУ</w:t>
      </w:r>
      <w:r w:rsidR="0086024A" w:rsidRPr="00C55A57">
        <w:rPr>
          <w:sz w:val="28"/>
          <w:szCs w:val="28"/>
        </w:rPr>
        <w:t>.</w:t>
      </w:r>
    </w:p>
    <w:p w:rsidR="0086024A" w:rsidRPr="00C55A57" w:rsidRDefault="0086024A" w:rsidP="00C55A57">
      <w:pPr>
        <w:pStyle w:val="Default0"/>
        <w:ind w:firstLine="709"/>
        <w:jc w:val="both"/>
        <w:rPr>
          <w:sz w:val="28"/>
          <w:szCs w:val="28"/>
        </w:rPr>
      </w:pPr>
      <w:r w:rsidRPr="00C55A57">
        <w:rPr>
          <w:bCs/>
          <w:i/>
          <w:sz w:val="28"/>
          <w:szCs w:val="28"/>
        </w:rPr>
        <w:t>Корпоративные праздники.</w:t>
      </w:r>
      <w:r w:rsidRPr="00C55A57">
        <w:rPr>
          <w:b/>
          <w:bCs/>
          <w:sz w:val="28"/>
          <w:szCs w:val="28"/>
        </w:rPr>
        <w:t xml:space="preserve"> </w:t>
      </w:r>
      <w:r w:rsidRPr="00C55A57">
        <w:rPr>
          <w:sz w:val="28"/>
          <w:szCs w:val="28"/>
        </w:rPr>
        <w:t xml:space="preserve">Совместный интересный досуг – эффективный способ командообразованиия. </w:t>
      </w:r>
    </w:p>
    <w:p w:rsidR="009D7F84" w:rsidRPr="00C55A57" w:rsidRDefault="009D7F84" w:rsidP="00C55A57">
      <w:pPr>
        <w:pStyle w:val="Default0"/>
        <w:ind w:firstLine="709"/>
        <w:jc w:val="both"/>
        <w:rPr>
          <w:sz w:val="28"/>
          <w:szCs w:val="28"/>
        </w:rPr>
      </w:pPr>
      <w:r w:rsidRPr="00C55A57">
        <w:rPr>
          <w:i/>
          <w:sz w:val="28"/>
          <w:szCs w:val="28"/>
        </w:rPr>
        <w:t>Корпоративная пресса</w:t>
      </w:r>
      <w:r w:rsidRPr="00C55A57">
        <w:rPr>
          <w:sz w:val="28"/>
          <w:szCs w:val="28"/>
        </w:rPr>
        <w:t xml:space="preserve"> – один из современных инструментов чтобы реализовать информационную политику дошкольного учреждения. Основные средства для этого – сайт, группы в мессенджерах, группы в соцсетях, публикации в профессиональных и популярных изданиях.</w:t>
      </w:r>
    </w:p>
    <w:p w:rsidR="0086024A" w:rsidRPr="00C55A57" w:rsidRDefault="0086024A" w:rsidP="00C55A57">
      <w:pPr>
        <w:pStyle w:val="Default0"/>
        <w:ind w:firstLine="709"/>
        <w:jc w:val="both"/>
        <w:rPr>
          <w:sz w:val="28"/>
          <w:szCs w:val="28"/>
        </w:rPr>
      </w:pPr>
      <w:r w:rsidRPr="00C55A57">
        <w:rPr>
          <w:bCs/>
          <w:i/>
          <w:sz w:val="28"/>
          <w:szCs w:val="28"/>
        </w:rPr>
        <w:t>Сетевое взаимодействие с коллегами.</w:t>
      </w:r>
      <w:r w:rsidRPr="00C55A57">
        <w:rPr>
          <w:b/>
          <w:bCs/>
          <w:sz w:val="28"/>
          <w:szCs w:val="28"/>
        </w:rPr>
        <w:t xml:space="preserve"> </w:t>
      </w:r>
      <w:r w:rsidRPr="00C55A57">
        <w:rPr>
          <w:sz w:val="28"/>
          <w:szCs w:val="28"/>
        </w:rPr>
        <w:t>Работа по обмену опытом, в коллективе не будет опасной конкуренции, когда каждый сам з</w:t>
      </w:r>
      <w:r w:rsidR="009D7F84" w:rsidRPr="00C55A57">
        <w:rPr>
          <w:sz w:val="28"/>
          <w:szCs w:val="28"/>
        </w:rPr>
        <w:t xml:space="preserve">а себя. Во взаимодействие с педагогическим </w:t>
      </w:r>
      <w:r w:rsidRPr="00C55A57">
        <w:rPr>
          <w:sz w:val="28"/>
          <w:szCs w:val="28"/>
        </w:rPr>
        <w:t>коллективом могут успешно включаться учреждения дополнительного профессионального об</w:t>
      </w:r>
      <w:r w:rsidR="00AB2362" w:rsidRPr="00C55A57">
        <w:rPr>
          <w:sz w:val="28"/>
          <w:szCs w:val="28"/>
        </w:rPr>
        <w:t xml:space="preserve">разования. Совместные </w:t>
      </w:r>
      <w:r w:rsidRPr="00C55A57">
        <w:rPr>
          <w:sz w:val="28"/>
          <w:szCs w:val="28"/>
        </w:rPr>
        <w:t xml:space="preserve">круглые столы, обмен наработанным эффективным опытом, демонстрационным материалом будут хорошим подспорьем в работе. </w:t>
      </w:r>
    </w:p>
    <w:p w:rsidR="00E7170A" w:rsidRPr="00CB4046" w:rsidRDefault="00616C9C" w:rsidP="00CB4046">
      <w:pPr>
        <w:pStyle w:val="Default0"/>
        <w:ind w:firstLine="709"/>
        <w:jc w:val="both"/>
        <w:rPr>
          <w:sz w:val="28"/>
          <w:szCs w:val="28"/>
        </w:rPr>
      </w:pPr>
      <w:r w:rsidRPr="00C55A57">
        <w:rPr>
          <w:bCs/>
          <w:i/>
          <w:sz w:val="28"/>
          <w:szCs w:val="28"/>
        </w:rPr>
        <w:t>Информационная политика детского сада.</w:t>
      </w:r>
      <w:r w:rsidRPr="00C55A57">
        <w:rPr>
          <w:b/>
          <w:bCs/>
          <w:sz w:val="28"/>
          <w:szCs w:val="28"/>
        </w:rPr>
        <w:t xml:space="preserve"> </w:t>
      </w:r>
      <w:r w:rsidRPr="00C55A57">
        <w:rPr>
          <w:sz w:val="28"/>
          <w:szCs w:val="28"/>
        </w:rPr>
        <w:t>Работ</w:t>
      </w:r>
      <w:r w:rsidR="009D7F84" w:rsidRPr="00C55A57">
        <w:rPr>
          <w:sz w:val="28"/>
          <w:szCs w:val="28"/>
        </w:rPr>
        <w:t>а</w:t>
      </w:r>
      <w:r w:rsidRPr="00C55A57">
        <w:rPr>
          <w:sz w:val="28"/>
          <w:szCs w:val="28"/>
        </w:rPr>
        <w:t xml:space="preserve"> педагога с семьей может быть ежедневной, еженедельной, ежемесячной и разовой. Ежедневная работа предполагает коммуникации по поводу разных режимных моментов в начале и в конце дня и с целью проинформировать родителей о жизни ребенка в ДОУ. </w:t>
      </w:r>
      <w:r w:rsidR="00357A9B" w:rsidRPr="00C55A57">
        <w:rPr>
          <w:sz w:val="28"/>
          <w:szCs w:val="28"/>
        </w:rPr>
        <w:t>Еженедельно воспитатели составляют фотоотчет, чтобы родители были в курсе того, что происходит в дошкольном учреждении. Е</w:t>
      </w:r>
      <w:r w:rsidR="007F0B0B" w:rsidRPr="00C55A57">
        <w:rPr>
          <w:sz w:val="28"/>
          <w:szCs w:val="28"/>
        </w:rPr>
        <w:t>жемесячно</w:t>
      </w:r>
      <w:r w:rsidR="00357A9B" w:rsidRPr="00C55A57">
        <w:rPr>
          <w:sz w:val="28"/>
          <w:szCs w:val="28"/>
        </w:rPr>
        <w:t xml:space="preserve"> педагоги проводят</w:t>
      </w:r>
      <w:r w:rsidRPr="00C55A57">
        <w:rPr>
          <w:sz w:val="28"/>
          <w:szCs w:val="28"/>
        </w:rPr>
        <w:t>: совместные праздники, педагогические гостиные, дискуссионные клубы</w:t>
      </w:r>
      <w:r w:rsidR="00357A9B" w:rsidRPr="00C55A57">
        <w:rPr>
          <w:sz w:val="28"/>
          <w:szCs w:val="28"/>
        </w:rPr>
        <w:t>, мастер-классы, тренинги</w:t>
      </w:r>
      <w:r w:rsidRPr="00C55A57">
        <w:rPr>
          <w:sz w:val="28"/>
          <w:szCs w:val="28"/>
        </w:rPr>
        <w:t xml:space="preserve">. </w:t>
      </w:r>
      <w:r w:rsidR="001C056B" w:rsidRPr="00C55A57">
        <w:rPr>
          <w:sz w:val="28"/>
          <w:szCs w:val="28"/>
        </w:rPr>
        <w:t xml:space="preserve">От того, как педагоги выстраивают работу с семьями воспитанников, напрямую зависит репутация всего </w:t>
      </w:r>
      <w:r w:rsidR="007F0B0B" w:rsidRPr="00C55A57">
        <w:rPr>
          <w:sz w:val="28"/>
          <w:szCs w:val="28"/>
        </w:rPr>
        <w:t>дошкольного учреждения</w:t>
      </w:r>
      <w:r w:rsidR="001C056B" w:rsidRPr="00C55A57">
        <w:rPr>
          <w:sz w:val="28"/>
          <w:szCs w:val="28"/>
        </w:rPr>
        <w:t>.</w:t>
      </w:r>
    </w:p>
    <w:p w:rsidR="00244D6B" w:rsidRPr="00C55A57" w:rsidRDefault="00244D6B" w:rsidP="00C55A57">
      <w:pPr>
        <w:pStyle w:val="Default0"/>
        <w:ind w:firstLine="709"/>
        <w:jc w:val="both"/>
        <w:rPr>
          <w:b/>
          <w:i/>
          <w:sz w:val="28"/>
          <w:szCs w:val="28"/>
        </w:rPr>
      </w:pPr>
      <w:r w:rsidRPr="00C55A57">
        <w:rPr>
          <w:b/>
          <w:i/>
          <w:sz w:val="28"/>
          <w:szCs w:val="28"/>
        </w:rPr>
        <w:t xml:space="preserve">Традиции и ритуалы, особые нормы этикета в ДОУ. </w:t>
      </w:r>
    </w:p>
    <w:p w:rsidR="00F614C8" w:rsidRPr="00C55A57" w:rsidRDefault="00F614C8" w:rsidP="00C55A57">
      <w:pPr>
        <w:autoSpaceDE w:val="0"/>
        <w:autoSpaceDN w:val="0"/>
        <w:adjustRightInd w:val="0"/>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Ритуалы и традиции помогают создавать в группе </w:t>
      </w:r>
      <w:r w:rsidR="00FC16FC" w:rsidRPr="00C55A57">
        <w:rPr>
          <w:rFonts w:ascii="Times New Roman" w:hAnsi="Times New Roman"/>
          <w:b w:val="0"/>
          <w:sz w:val="28"/>
          <w:szCs w:val="28"/>
        </w:rPr>
        <w:t xml:space="preserve">дошкольного учреждения </w:t>
      </w:r>
      <w:r w:rsidRPr="00C55A57">
        <w:rPr>
          <w:rFonts w:ascii="Times New Roman" w:hAnsi="Times New Roman"/>
          <w:b w:val="0"/>
          <w:sz w:val="28"/>
          <w:szCs w:val="28"/>
        </w:rPr>
        <w:t>особую атмосферу, когда дети и педагоги действительно ощущают себя членами единого сообщества. В МБДОУ «ДС №5 «Красная шапочка» есть свои прочно сложившиеся традиции. Эти традиции с большим удовольствием принимаются детьми и родителями, совершенствуются и приумножаются. Каждая традиция направлена на достижение опре</w:t>
      </w:r>
      <w:r w:rsidR="00E7170A" w:rsidRPr="00C55A57">
        <w:rPr>
          <w:rFonts w:ascii="Times New Roman" w:hAnsi="Times New Roman"/>
          <w:b w:val="0"/>
          <w:sz w:val="28"/>
          <w:szCs w:val="28"/>
        </w:rPr>
        <w:t>деленной воспитательной цели</w:t>
      </w:r>
      <w:r w:rsidRPr="00C55A57">
        <w:rPr>
          <w:rFonts w:ascii="Times New Roman" w:hAnsi="Times New Roman"/>
          <w:b w:val="0"/>
          <w:sz w:val="28"/>
          <w:szCs w:val="28"/>
        </w:rPr>
        <w:t xml:space="preserve">. </w:t>
      </w:r>
    </w:p>
    <w:p w:rsidR="00F614C8" w:rsidRPr="00C55A57" w:rsidRDefault="00F614C8" w:rsidP="00C55A57">
      <w:pPr>
        <w:autoSpaceDE w:val="0"/>
        <w:autoSpaceDN w:val="0"/>
        <w:adjustRightInd w:val="0"/>
        <w:spacing w:after="0" w:line="240" w:lineRule="auto"/>
        <w:ind w:firstLine="709"/>
        <w:jc w:val="both"/>
        <w:rPr>
          <w:rFonts w:ascii="Times New Roman" w:hAnsi="Times New Roman"/>
          <w:b w:val="0"/>
          <w:bCs w:val="0"/>
          <w:sz w:val="28"/>
          <w:szCs w:val="28"/>
        </w:rPr>
      </w:pPr>
      <w:r w:rsidRPr="00C55A57">
        <w:rPr>
          <w:rFonts w:ascii="Times New Roman" w:hAnsi="Times New Roman"/>
          <w:bCs w:val="0"/>
          <w:i/>
          <w:color w:val="000000"/>
          <w:sz w:val="28"/>
          <w:szCs w:val="28"/>
        </w:rPr>
        <w:t>Традиция «Утро радостных встреч».</w:t>
      </w:r>
      <w:r w:rsidRPr="00C55A57">
        <w:rPr>
          <w:rFonts w:ascii="Times New Roman" w:hAnsi="Times New Roman"/>
          <w:b w:val="0"/>
          <w:bCs w:val="0"/>
          <w:color w:val="000000"/>
          <w:sz w:val="28"/>
          <w:szCs w:val="28"/>
        </w:rPr>
        <w:t xml:space="preserve"> </w:t>
      </w:r>
      <w:r w:rsidRPr="00C55A57">
        <w:rPr>
          <w:rFonts w:ascii="Times New Roman" w:hAnsi="Times New Roman"/>
          <w:b w:val="0"/>
          <w:bCs w:val="0"/>
          <w:sz w:val="28"/>
          <w:szCs w:val="28"/>
        </w:rPr>
        <w:t>Это встреча детей в понедельник после выходных, праздничных дней, проведённых дома в семье. После завтрака воспитатель и дети рассказывают друг другу о том, как они провели эти дни, делятся своими переживаниями и впечатлениями. Традиция направлена на обеспечение постепенного вхождения ребенка в ритм жизни группы, создание хорошего настроения, установление доброжелательного общения со сверстниками.</w:t>
      </w:r>
    </w:p>
    <w:p w:rsidR="005D794E" w:rsidRPr="00C55A57" w:rsidRDefault="005D794E" w:rsidP="00C55A57">
      <w:pPr>
        <w:pStyle w:val="Default0"/>
        <w:ind w:firstLine="709"/>
        <w:jc w:val="both"/>
        <w:rPr>
          <w:b/>
          <w:i/>
          <w:sz w:val="28"/>
          <w:szCs w:val="28"/>
        </w:rPr>
      </w:pPr>
      <w:r w:rsidRPr="00C55A57">
        <w:rPr>
          <w:b/>
          <w:i/>
          <w:sz w:val="28"/>
          <w:szCs w:val="28"/>
        </w:rPr>
        <w:t>Общегрупповой ритуал утреннего приветствия</w:t>
      </w:r>
      <w:r w:rsidR="00512E5C" w:rsidRPr="00C55A57">
        <w:rPr>
          <w:b/>
          <w:i/>
          <w:sz w:val="28"/>
          <w:szCs w:val="28"/>
        </w:rPr>
        <w:t>.</w:t>
      </w:r>
      <w:r w:rsidRPr="00C55A57">
        <w:rPr>
          <w:sz w:val="28"/>
          <w:szCs w:val="28"/>
        </w:rPr>
        <w:t xml:space="preserve"> Перед началом дня общей жизни группы воспитатель собирает детей вместе в круг и проводит </w:t>
      </w:r>
      <w:r w:rsidR="00512E5C" w:rsidRPr="00C55A57">
        <w:rPr>
          <w:sz w:val="28"/>
          <w:szCs w:val="28"/>
        </w:rPr>
        <w:t>утренний ритуал приветствия</w:t>
      </w:r>
      <w:r w:rsidRPr="00C55A57">
        <w:rPr>
          <w:sz w:val="28"/>
          <w:szCs w:val="28"/>
        </w:rPr>
        <w:t xml:space="preserve">, выражая радость от встречи с детьми и надежду провести вместе приятный и интересный день. Для детей старшего дошкольного </w:t>
      </w:r>
      <w:r w:rsidRPr="00C55A57">
        <w:rPr>
          <w:sz w:val="28"/>
          <w:szCs w:val="28"/>
        </w:rPr>
        <w:lastRenderedPageBreak/>
        <w:t>возраста в ритуал включается обсуждение планов на предстоящий день. Педагог внимательно выслушивает пожелания детей, делится с</w:t>
      </w:r>
      <w:r w:rsidR="00641DB1" w:rsidRPr="00C55A57">
        <w:rPr>
          <w:sz w:val="28"/>
          <w:szCs w:val="28"/>
        </w:rPr>
        <w:t xml:space="preserve"> </w:t>
      </w:r>
      <w:r w:rsidRPr="00C55A57">
        <w:rPr>
          <w:sz w:val="28"/>
          <w:szCs w:val="28"/>
        </w:rPr>
        <w:t>ними своими планами, и принимается согласованное решение на основе обсуждения всех предложений.</w:t>
      </w:r>
    </w:p>
    <w:p w:rsidR="00E7170A" w:rsidRPr="00C55A57" w:rsidRDefault="00E7170A" w:rsidP="00C55A57">
      <w:pPr>
        <w:autoSpaceDE w:val="0"/>
        <w:autoSpaceDN w:val="0"/>
        <w:adjustRightInd w:val="0"/>
        <w:spacing w:after="0" w:line="240" w:lineRule="auto"/>
        <w:ind w:firstLine="709"/>
        <w:jc w:val="both"/>
        <w:rPr>
          <w:rFonts w:ascii="Times New Roman" w:hAnsi="Times New Roman"/>
          <w:b w:val="0"/>
          <w:bCs w:val="0"/>
          <w:color w:val="000000"/>
          <w:sz w:val="28"/>
          <w:szCs w:val="28"/>
        </w:rPr>
      </w:pPr>
      <w:r w:rsidRPr="00C55A57">
        <w:rPr>
          <w:rFonts w:ascii="Times New Roman" w:hAnsi="Times New Roman"/>
          <w:bCs w:val="0"/>
          <w:i/>
          <w:color w:val="000000"/>
          <w:sz w:val="28"/>
          <w:szCs w:val="28"/>
        </w:rPr>
        <w:t>«Дружный кружочек».</w:t>
      </w:r>
      <w:r w:rsidRPr="00C55A57">
        <w:rPr>
          <w:rFonts w:ascii="Times New Roman" w:hAnsi="Times New Roman"/>
          <w:b w:val="0"/>
          <w:bCs w:val="0"/>
          <w:color w:val="000000"/>
          <w:sz w:val="28"/>
          <w:szCs w:val="28"/>
        </w:rPr>
        <w:t xml:space="preserve"> Ежедневная традиция, которая способствует эмоциональному сближению детей друг с другом. В процессе проведения традиции воспитатель организует детей в круг, проводит игры и игровые упражнения по эмоциональному развитию.</w:t>
      </w:r>
    </w:p>
    <w:p w:rsidR="00512E5C" w:rsidRPr="00C55A57" w:rsidRDefault="00E7170A" w:rsidP="00C55A57">
      <w:pPr>
        <w:pStyle w:val="Default0"/>
        <w:ind w:firstLine="709"/>
        <w:jc w:val="both"/>
        <w:rPr>
          <w:sz w:val="28"/>
          <w:szCs w:val="28"/>
        </w:rPr>
      </w:pPr>
      <w:r w:rsidRPr="00C55A57">
        <w:rPr>
          <w:b/>
          <w:i/>
          <w:sz w:val="28"/>
          <w:szCs w:val="28"/>
        </w:rPr>
        <w:t xml:space="preserve"> </w:t>
      </w:r>
      <w:r w:rsidR="005D794E" w:rsidRPr="00C55A57">
        <w:rPr>
          <w:b/>
          <w:i/>
          <w:sz w:val="28"/>
          <w:szCs w:val="28"/>
        </w:rPr>
        <w:t>«Круг хороших воспоминаний»</w:t>
      </w:r>
      <w:r w:rsidR="00512E5C" w:rsidRPr="00C55A57">
        <w:rPr>
          <w:b/>
          <w:i/>
          <w:sz w:val="28"/>
          <w:szCs w:val="28"/>
        </w:rPr>
        <w:t>.</w:t>
      </w:r>
      <w:r w:rsidR="005D794E" w:rsidRPr="00C55A57">
        <w:rPr>
          <w:sz w:val="28"/>
          <w:szCs w:val="28"/>
        </w:rPr>
        <w:t xml:space="preserve"> Это мысленное возвращение к прошедшему дню с целью отметить, как положительно отличился каждый ребёнок. Во второй половине дня, например, перед прогулкой воспитатель предлагает всем детям сесть вокруг него, чтобы поговорить о хорошем. Затем педагог предлагает всем вспомнить, что приятного, весёлого, радостного произошло сегодня. После этого он коротко говорит что-нибудь хорошее о каждом ребёнке. Самым главным является то, что каждый ребёнок услышит про себя что-то положительное, и остальные дети тоже услышат, что у всех есть какие-то достоинства. Постепенно это создаёт в группе атмосферу взаимного уважения и чувство самоуважения у отдельных детей. </w:t>
      </w:r>
    </w:p>
    <w:p w:rsidR="005D794E" w:rsidRPr="00C55A57" w:rsidRDefault="00E7170A" w:rsidP="00C55A57">
      <w:pPr>
        <w:pStyle w:val="Default0"/>
        <w:ind w:firstLine="709"/>
        <w:jc w:val="both"/>
        <w:rPr>
          <w:sz w:val="28"/>
          <w:szCs w:val="28"/>
        </w:rPr>
      </w:pPr>
      <w:r w:rsidRPr="00C55A57">
        <w:rPr>
          <w:b/>
          <w:i/>
          <w:sz w:val="28"/>
          <w:szCs w:val="28"/>
        </w:rPr>
        <w:t xml:space="preserve"> </w:t>
      </w:r>
      <w:r w:rsidR="005D794E" w:rsidRPr="00C55A57">
        <w:rPr>
          <w:b/>
          <w:i/>
          <w:sz w:val="28"/>
          <w:szCs w:val="28"/>
        </w:rPr>
        <w:t>«Для всех, для каждого»</w:t>
      </w:r>
      <w:r w:rsidR="00512E5C" w:rsidRPr="00C55A57">
        <w:rPr>
          <w:b/>
          <w:i/>
          <w:sz w:val="28"/>
          <w:szCs w:val="28"/>
        </w:rPr>
        <w:t>.</w:t>
      </w:r>
      <w:r w:rsidR="005D794E" w:rsidRPr="00C55A57">
        <w:rPr>
          <w:sz w:val="28"/>
          <w:szCs w:val="28"/>
        </w:rPr>
        <w:t xml:space="preserve"> Мы не можем требовать, чтобы все дети одинаково хорошо относились друг к другу. Но воспитатель именно тот человек, который может показать детям пример равно доброжелательного отношения ко всем. Мы предлагаем создавать ситуации, в которых вы сами распределяете поровну между всеми детьми группы какие-то привлекательные для них маленькие подарки: красивые фантики, ленточки, камешки или ракушки и т. п. Такие «сеансы» преследуют цель на доступном для данного возраста уровне</w:t>
      </w:r>
      <w:r w:rsidR="00512E5C" w:rsidRPr="00C55A57">
        <w:rPr>
          <w:sz w:val="28"/>
          <w:szCs w:val="28"/>
        </w:rPr>
        <w:t xml:space="preserve">, </w:t>
      </w:r>
      <w:r w:rsidR="005D794E" w:rsidRPr="00C55A57">
        <w:rPr>
          <w:sz w:val="28"/>
          <w:szCs w:val="28"/>
        </w:rPr>
        <w:t>создать атмосферу равных прав. Подобные «сеансы» следует проводит</w:t>
      </w:r>
      <w:r w:rsidR="00F614C8" w:rsidRPr="00C55A57">
        <w:rPr>
          <w:sz w:val="28"/>
          <w:szCs w:val="28"/>
        </w:rPr>
        <w:t>ь не реже одного раза в неделю.</w:t>
      </w:r>
    </w:p>
    <w:p w:rsidR="00136AC5" w:rsidRPr="00C55A57" w:rsidRDefault="00136AC5" w:rsidP="00C55A57">
      <w:pPr>
        <w:autoSpaceDE w:val="0"/>
        <w:autoSpaceDN w:val="0"/>
        <w:adjustRightInd w:val="0"/>
        <w:spacing w:after="0" w:line="240" w:lineRule="auto"/>
        <w:ind w:firstLine="709"/>
        <w:jc w:val="both"/>
        <w:rPr>
          <w:rFonts w:ascii="Times New Roman" w:hAnsi="Times New Roman"/>
          <w:b w:val="0"/>
          <w:bCs w:val="0"/>
          <w:color w:val="000000"/>
          <w:sz w:val="28"/>
          <w:szCs w:val="28"/>
        </w:rPr>
      </w:pPr>
      <w:r w:rsidRPr="00C55A57">
        <w:rPr>
          <w:rFonts w:ascii="Times New Roman" w:hAnsi="Times New Roman"/>
          <w:bCs w:val="0"/>
          <w:i/>
          <w:color w:val="000000"/>
          <w:sz w:val="28"/>
          <w:szCs w:val="28"/>
        </w:rPr>
        <w:t>«День здоровья всей семьей».</w:t>
      </w:r>
      <w:r w:rsidRPr="00C55A57">
        <w:rPr>
          <w:rFonts w:ascii="Times New Roman" w:hAnsi="Times New Roman"/>
          <w:b w:val="0"/>
          <w:bCs w:val="0"/>
          <w:color w:val="000000"/>
          <w:sz w:val="28"/>
          <w:szCs w:val="28"/>
        </w:rPr>
        <w:t xml:space="preserve"> Цель данной традиции: формирование у детей и</w:t>
      </w:r>
      <w:r w:rsidR="00F614C8" w:rsidRPr="00C55A57">
        <w:rPr>
          <w:rFonts w:ascii="Times New Roman" w:hAnsi="Times New Roman"/>
          <w:b w:val="0"/>
          <w:bCs w:val="0"/>
          <w:color w:val="000000"/>
          <w:sz w:val="28"/>
          <w:szCs w:val="28"/>
        </w:rPr>
        <w:t xml:space="preserve"> </w:t>
      </w:r>
      <w:r w:rsidRPr="00C55A57">
        <w:rPr>
          <w:rFonts w:ascii="Times New Roman" w:hAnsi="Times New Roman"/>
          <w:b w:val="0"/>
          <w:bCs w:val="0"/>
          <w:color w:val="000000"/>
          <w:sz w:val="28"/>
          <w:szCs w:val="28"/>
        </w:rPr>
        <w:t>взрослых потребности в здоровом образе жизни и рациональном питании; расширение и</w:t>
      </w:r>
      <w:r w:rsidR="00F614C8" w:rsidRPr="00C55A57">
        <w:rPr>
          <w:rFonts w:ascii="Times New Roman" w:hAnsi="Times New Roman"/>
          <w:b w:val="0"/>
          <w:bCs w:val="0"/>
          <w:color w:val="000000"/>
          <w:sz w:val="28"/>
          <w:szCs w:val="28"/>
        </w:rPr>
        <w:t xml:space="preserve"> </w:t>
      </w:r>
      <w:r w:rsidRPr="00C55A57">
        <w:rPr>
          <w:rFonts w:ascii="Times New Roman" w:hAnsi="Times New Roman"/>
          <w:b w:val="0"/>
          <w:bCs w:val="0"/>
          <w:color w:val="000000"/>
          <w:sz w:val="28"/>
          <w:szCs w:val="28"/>
        </w:rPr>
        <w:t>закрепление знаний о влиянии витаминов на здоровье человека; укрепление связей</w:t>
      </w:r>
      <w:r w:rsidR="00F614C8" w:rsidRPr="00C55A57">
        <w:rPr>
          <w:rFonts w:ascii="Times New Roman" w:hAnsi="Times New Roman"/>
          <w:b w:val="0"/>
          <w:bCs w:val="0"/>
          <w:color w:val="000000"/>
          <w:sz w:val="28"/>
          <w:szCs w:val="28"/>
        </w:rPr>
        <w:t xml:space="preserve"> </w:t>
      </w:r>
      <w:r w:rsidRPr="00C55A57">
        <w:rPr>
          <w:rFonts w:ascii="Times New Roman" w:hAnsi="Times New Roman"/>
          <w:b w:val="0"/>
          <w:bCs w:val="0"/>
          <w:color w:val="000000"/>
          <w:sz w:val="28"/>
          <w:szCs w:val="28"/>
        </w:rPr>
        <w:t>дошкольного учреждения с семьей.</w:t>
      </w:r>
    </w:p>
    <w:p w:rsidR="00136AC5" w:rsidRPr="00C55A57" w:rsidRDefault="00A560BD" w:rsidP="00C55A57">
      <w:pPr>
        <w:autoSpaceDE w:val="0"/>
        <w:autoSpaceDN w:val="0"/>
        <w:adjustRightInd w:val="0"/>
        <w:spacing w:after="0" w:line="240" w:lineRule="auto"/>
        <w:ind w:firstLine="709"/>
        <w:jc w:val="both"/>
        <w:rPr>
          <w:rFonts w:ascii="Times New Roman" w:hAnsi="Times New Roman"/>
          <w:b w:val="0"/>
          <w:bCs w:val="0"/>
          <w:color w:val="000000"/>
          <w:sz w:val="28"/>
          <w:szCs w:val="28"/>
        </w:rPr>
      </w:pPr>
      <w:r w:rsidRPr="00C55A57">
        <w:rPr>
          <w:rFonts w:ascii="Times New Roman" w:hAnsi="Times New Roman"/>
          <w:bCs w:val="0"/>
          <w:i/>
          <w:color w:val="000000"/>
          <w:sz w:val="28"/>
          <w:szCs w:val="28"/>
        </w:rPr>
        <w:t>«</w:t>
      </w:r>
      <w:r w:rsidR="00136AC5" w:rsidRPr="00C55A57">
        <w:rPr>
          <w:rFonts w:ascii="Times New Roman" w:hAnsi="Times New Roman"/>
          <w:bCs w:val="0"/>
          <w:i/>
          <w:color w:val="000000"/>
          <w:sz w:val="28"/>
          <w:szCs w:val="28"/>
        </w:rPr>
        <w:t>День Матери</w:t>
      </w:r>
      <w:r w:rsidRPr="00C55A57">
        <w:rPr>
          <w:rFonts w:ascii="Times New Roman" w:hAnsi="Times New Roman"/>
          <w:bCs w:val="0"/>
          <w:i/>
          <w:color w:val="000000"/>
          <w:sz w:val="28"/>
          <w:szCs w:val="28"/>
        </w:rPr>
        <w:t>»</w:t>
      </w:r>
      <w:r w:rsidR="00136AC5" w:rsidRPr="00C55A57">
        <w:rPr>
          <w:rFonts w:ascii="Times New Roman" w:hAnsi="Times New Roman"/>
          <w:bCs w:val="0"/>
          <w:i/>
          <w:color w:val="000000"/>
          <w:sz w:val="28"/>
          <w:szCs w:val="28"/>
        </w:rPr>
        <w:t>.</w:t>
      </w:r>
      <w:r w:rsidR="00136AC5" w:rsidRPr="00C55A57">
        <w:rPr>
          <w:rFonts w:ascii="Times New Roman" w:hAnsi="Times New Roman"/>
          <w:b w:val="0"/>
          <w:bCs w:val="0"/>
          <w:color w:val="000000"/>
          <w:sz w:val="28"/>
          <w:szCs w:val="28"/>
        </w:rPr>
        <w:t xml:space="preserve"> В этот д</w:t>
      </w:r>
      <w:r w:rsidRPr="00C55A57">
        <w:rPr>
          <w:rFonts w:ascii="Times New Roman" w:hAnsi="Times New Roman"/>
          <w:b w:val="0"/>
          <w:bCs w:val="0"/>
          <w:color w:val="000000"/>
          <w:sz w:val="28"/>
          <w:szCs w:val="28"/>
        </w:rPr>
        <w:t xml:space="preserve">ень особое внимание </w:t>
      </w:r>
      <w:r w:rsidR="00136AC5" w:rsidRPr="00C55A57">
        <w:rPr>
          <w:rFonts w:ascii="Times New Roman" w:hAnsi="Times New Roman"/>
          <w:b w:val="0"/>
          <w:bCs w:val="0"/>
          <w:color w:val="000000"/>
          <w:sz w:val="28"/>
          <w:szCs w:val="28"/>
        </w:rPr>
        <w:t>уделяется женщинам-матерям. Используются разнообразные формы проведения массовых</w:t>
      </w:r>
      <w:r w:rsidRPr="00C55A57">
        <w:rPr>
          <w:rFonts w:ascii="Times New Roman" w:hAnsi="Times New Roman"/>
          <w:b w:val="0"/>
          <w:bCs w:val="0"/>
          <w:color w:val="000000"/>
          <w:sz w:val="28"/>
          <w:szCs w:val="28"/>
        </w:rPr>
        <w:t xml:space="preserve"> </w:t>
      </w:r>
      <w:r w:rsidR="00136AC5" w:rsidRPr="00C55A57">
        <w:rPr>
          <w:rFonts w:ascii="Times New Roman" w:hAnsi="Times New Roman"/>
          <w:b w:val="0"/>
          <w:bCs w:val="0"/>
          <w:color w:val="000000"/>
          <w:sz w:val="28"/>
          <w:szCs w:val="28"/>
        </w:rPr>
        <w:t>мероприятий: музыкально-литературная композиция, конкурс чтецов, музыкально-развлекательная программа, вечер встречи, игровая или конкурсная программа, спортивно-развлекательное мероприятие, театральная композиция.</w:t>
      </w:r>
    </w:p>
    <w:p w:rsidR="00616C9C" w:rsidRPr="00C55A57" w:rsidRDefault="00616C9C" w:rsidP="00C55A57">
      <w:pPr>
        <w:pStyle w:val="Default0"/>
        <w:ind w:firstLine="709"/>
        <w:jc w:val="both"/>
        <w:rPr>
          <w:sz w:val="28"/>
          <w:szCs w:val="28"/>
        </w:rPr>
      </w:pPr>
      <w:r w:rsidRPr="00C55A57">
        <w:rPr>
          <w:b/>
          <w:bCs/>
          <w:i/>
          <w:sz w:val="28"/>
          <w:szCs w:val="28"/>
        </w:rPr>
        <w:t>«День рождения».</w:t>
      </w:r>
      <w:r w:rsidRPr="00C55A57">
        <w:rPr>
          <w:b/>
          <w:bCs/>
          <w:sz w:val="28"/>
          <w:szCs w:val="28"/>
        </w:rPr>
        <w:t xml:space="preserve"> </w:t>
      </w:r>
      <w:r w:rsidRPr="00C55A57">
        <w:rPr>
          <w:bCs/>
          <w:sz w:val="28"/>
          <w:szCs w:val="28"/>
        </w:rPr>
        <w:t>Поздравление именинников проводится</w:t>
      </w:r>
      <w:r w:rsidRPr="00C55A57">
        <w:rPr>
          <w:b/>
          <w:bCs/>
          <w:sz w:val="28"/>
          <w:szCs w:val="28"/>
        </w:rPr>
        <w:t xml:space="preserve"> </w:t>
      </w:r>
      <w:r w:rsidRPr="00C55A57">
        <w:rPr>
          <w:sz w:val="28"/>
          <w:szCs w:val="28"/>
        </w:rPr>
        <w:t xml:space="preserve">непосредственно в день рождения. Если это был выходной, то ребенка поздравляют в понедельник, если ребенок болел – в первый же день его прихода в группу. В ДОУ разработан единый сценарий или ритуал чествования каждого именинника: вручение короны, использование стула в виде трона, исполнение хоровода «Каравай». </w:t>
      </w:r>
    </w:p>
    <w:p w:rsidR="00244D6B" w:rsidRPr="00C55A57" w:rsidRDefault="00244D6B"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xml:space="preserve">Участие воспитанников в общих мероприятиях создает благоприятные условия для формирования дружеских отношений, положительных эмоций, </w:t>
      </w:r>
      <w:r w:rsidRPr="00C55A57">
        <w:rPr>
          <w:rFonts w:ascii="Times New Roman" w:hAnsi="Times New Roman"/>
          <w:b w:val="0"/>
          <w:bCs w:val="0"/>
          <w:sz w:val="28"/>
          <w:szCs w:val="28"/>
          <w:lang w:eastAsia="en-US"/>
        </w:rPr>
        <w:lastRenderedPageBreak/>
        <w:t xml:space="preserve">проявления уважения, самостоятельности. Это дает больший воспитательный результат. </w:t>
      </w:r>
    </w:p>
    <w:p w:rsidR="00E7170A" w:rsidRPr="00C55A57" w:rsidRDefault="00E7170A" w:rsidP="00C55A57">
      <w:pPr>
        <w:widowControl w:val="0"/>
        <w:suppressAutoHyphens/>
        <w:autoSpaceDE w:val="0"/>
        <w:autoSpaceDN w:val="0"/>
        <w:spacing w:after="0" w:line="240" w:lineRule="auto"/>
        <w:ind w:firstLine="709"/>
        <w:jc w:val="both"/>
        <w:rPr>
          <w:rFonts w:ascii="Times New Roman" w:eastAsia="Calibri" w:hAnsi="Times New Roman"/>
          <w:b w:val="0"/>
          <w:bCs w:val="0"/>
          <w:color w:val="000000"/>
          <w:sz w:val="28"/>
          <w:szCs w:val="28"/>
          <w:lang w:eastAsia="en-US"/>
        </w:rPr>
      </w:pPr>
      <w:r w:rsidRPr="00C55A57">
        <w:rPr>
          <w:rFonts w:ascii="Times New Roman" w:eastAsia="Calibri" w:hAnsi="Times New Roman"/>
          <w:b w:val="0"/>
          <w:bCs w:val="0"/>
          <w:color w:val="000000"/>
          <w:sz w:val="28"/>
          <w:szCs w:val="28"/>
          <w:lang w:eastAsia="en-US"/>
        </w:rPr>
        <w:t>Культура поведения взрослых в дошкольном учреждении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в ДОУ.</w:t>
      </w:r>
    </w:p>
    <w:p w:rsidR="00E7170A" w:rsidRPr="00C55A57" w:rsidRDefault="00E7170A" w:rsidP="00C55A57">
      <w:pPr>
        <w:widowControl w:val="0"/>
        <w:suppressAutoHyphens/>
        <w:autoSpaceDE w:val="0"/>
        <w:autoSpaceDN w:val="0"/>
        <w:spacing w:after="0" w:line="240" w:lineRule="auto"/>
        <w:ind w:firstLine="709"/>
        <w:jc w:val="both"/>
        <w:rPr>
          <w:rFonts w:ascii="Times New Roman" w:hAnsi="Times New Roman"/>
          <w:bCs w:val="0"/>
          <w:i/>
          <w:sz w:val="28"/>
          <w:szCs w:val="28"/>
          <w:lang w:eastAsia="zh-CN"/>
        </w:rPr>
      </w:pPr>
      <w:r w:rsidRPr="00C55A57">
        <w:rPr>
          <w:rFonts w:ascii="Times New Roman" w:eastAsia="Calibri" w:hAnsi="Times New Roman"/>
          <w:bCs w:val="0"/>
          <w:i/>
          <w:color w:val="000000"/>
          <w:sz w:val="28"/>
          <w:szCs w:val="28"/>
          <w:lang w:eastAsia="en-US"/>
        </w:rPr>
        <w:t>В МБДОУ «ДС №5 «Красная шапочка» разработан кодекс норм профессиональной этики и поведения:</w:t>
      </w:r>
    </w:p>
    <w:p w:rsidR="00E7170A" w:rsidRPr="00C55A57" w:rsidRDefault="00E7170A" w:rsidP="00C55A57">
      <w:pPr>
        <w:widowControl w:val="0"/>
        <w:tabs>
          <w:tab w:val="right" w:pos="426"/>
          <w:tab w:val="left" w:pos="1134"/>
        </w:tabs>
        <w:suppressAutoHyphens/>
        <w:autoSpaceDE w:val="0"/>
        <w:autoSpaceDN w:val="0"/>
        <w:spacing w:after="0" w:line="240" w:lineRule="auto"/>
        <w:ind w:firstLine="709"/>
        <w:contextualSpacing/>
        <w:jc w:val="both"/>
        <w:rPr>
          <w:rFonts w:ascii="Times New Roman" w:hAnsi="Times New Roman"/>
          <w:b w:val="0"/>
          <w:bCs w:val="0"/>
          <w:sz w:val="28"/>
          <w:szCs w:val="28"/>
          <w:lang w:eastAsia="zh-CN"/>
        </w:rPr>
      </w:pPr>
      <w:r w:rsidRPr="00C55A57">
        <w:rPr>
          <w:rFonts w:ascii="Times New Roman" w:eastAsia="Calibri" w:hAnsi="Times New Roman"/>
          <w:b w:val="0"/>
          <w:bCs w:val="0"/>
          <w:color w:val="000000"/>
          <w:sz w:val="28"/>
          <w:szCs w:val="28"/>
          <w:lang w:eastAsia="en-US"/>
        </w:rPr>
        <w:t>- педагог всегда выходит навстречу родителям и приветствует родителей и детей первым;</w:t>
      </w:r>
    </w:p>
    <w:p w:rsidR="00E7170A" w:rsidRPr="00C55A57" w:rsidRDefault="00E7170A" w:rsidP="00C55A57">
      <w:pPr>
        <w:widowControl w:val="0"/>
        <w:tabs>
          <w:tab w:val="right" w:pos="426"/>
          <w:tab w:val="left" w:pos="1134"/>
        </w:tabs>
        <w:suppressAutoHyphens/>
        <w:autoSpaceDE w:val="0"/>
        <w:autoSpaceDN w:val="0"/>
        <w:spacing w:after="0" w:line="240" w:lineRule="auto"/>
        <w:ind w:firstLine="709"/>
        <w:contextualSpacing/>
        <w:jc w:val="both"/>
        <w:rPr>
          <w:rFonts w:ascii="Times New Roman" w:hAnsi="Times New Roman"/>
          <w:b w:val="0"/>
          <w:bCs w:val="0"/>
          <w:sz w:val="28"/>
          <w:szCs w:val="28"/>
          <w:lang w:eastAsia="zh-CN"/>
        </w:rPr>
      </w:pPr>
      <w:r w:rsidRPr="00C55A57">
        <w:rPr>
          <w:rFonts w:ascii="Times New Roman" w:eastAsia="Calibri" w:hAnsi="Times New Roman"/>
          <w:b w:val="0"/>
          <w:bCs w:val="0"/>
          <w:color w:val="000000"/>
          <w:sz w:val="28"/>
          <w:szCs w:val="28"/>
          <w:lang w:eastAsia="en-US"/>
        </w:rPr>
        <w:t>- улыбка - всегда обязательная часть приветствия;</w:t>
      </w:r>
    </w:p>
    <w:p w:rsidR="00E7170A" w:rsidRPr="00C55A57" w:rsidRDefault="00E7170A" w:rsidP="00C55A57">
      <w:pPr>
        <w:widowControl w:val="0"/>
        <w:tabs>
          <w:tab w:val="right" w:pos="426"/>
          <w:tab w:val="left" w:pos="1134"/>
        </w:tabs>
        <w:suppressAutoHyphens/>
        <w:autoSpaceDE w:val="0"/>
        <w:autoSpaceDN w:val="0"/>
        <w:spacing w:after="0" w:line="240" w:lineRule="auto"/>
        <w:ind w:firstLine="709"/>
        <w:contextualSpacing/>
        <w:jc w:val="both"/>
        <w:rPr>
          <w:rFonts w:ascii="Times New Roman" w:hAnsi="Times New Roman"/>
          <w:b w:val="0"/>
          <w:bCs w:val="0"/>
          <w:sz w:val="28"/>
          <w:szCs w:val="28"/>
          <w:lang w:eastAsia="zh-CN"/>
        </w:rPr>
      </w:pPr>
      <w:r w:rsidRPr="00C55A57">
        <w:rPr>
          <w:rFonts w:ascii="Times New Roman" w:eastAsia="Calibri" w:hAnsi="Times New Roman"/>
          <w:b w:val="0"/>
          <w:bCs w:val="0"/>
          <w:color w:val="000000"/>
          <w:sz w:val="28"/>
          <w:szCs w:val="28"/>
          <w:lang w:eastAsia="en-US"/>
        </w:rPr>
        <w:t>- педагог описывает события и ситуации, но не даёт им оценки;</w:t>
      </w:r>
    </w:p>
    <w:p w:rsidR="00E7170A" w:rsidRPr="00C55A57" w:rsidRDefault="00E7170A" w:rsidP="00C55A57">
      <w:pPr>
        <w:widowControl w:val="0"/>
        <w:tabs>
          <w:tab w:val="right" w:pos="426"/>
          <w:tab w:val="left" w:pos="1134"/>
        </w:tabs>
        <w:suppressAutoHyphens/>
        <w:autoSpaceDE w:val="0"/>
        <w:autoSpaceDN w:val="0"/>
        <w:spacing w:after="0" w:line="240" w:lineRule="auto"/>
        <w:ind w:firstLine="709"/>
        <w:contextualSpacing/>
        <w:jc w:val="both"/>
        <w:rPr>
          <w:rFonts w:ascii="Times New Roman" w:hAnsi="Times New Roman"/>
          <w:b w:val="0"/>
          <w:bCs w:val="0"/>
          <w:sz w:val="28"/>
          <w:szCs w:val="28"/>
          <w:lang w:eastAsia="zh-CN"/>
        </w:rPr>
      </w:pPr>
      <w:r w:rsidRPr="00C55A57">
        <w:rPr>
          <w:rFonts w:ascii="Times New Roman" w:eastAsia="Calibri" w:hAnsi="Times New Roman"/>
          <w:b w:val="0"/>
          <w:bCs w:val="0"/>
          <w:color w:val="000000"/>
          <w:sz w:val="28"/>
          <w:szCs w:val="28"/>
          <w:lang w:eastAsia="en-US"/>
        </w:rPr>
        <w:t>- педагог не обвиняет родителей и не возлагает на них ответственность за поведение детей в дошкольном учреждении;</w:t>
      </w:r>
    </w:p>
    <w:p w:rsidR="00E7170A" w:rsidRPr="00C55A57" w:rsidRDefault="00E7170A" w:rsidP="00C55A57">
      <w:pPr>
        <w:widowControl w:val="0"/>
        <w:tabs>
          <w:tab w:val="right" w:pos="426"/>
          <w:tab w:val="left" w:pos="1134"/>
        </w:tabs>
        <w:suppressAutoHyphens/>
        <w:autoSpaceDE w:val="0"/>
        <w:autoSpaceDN w:val="0"/>
        <w:spacing w:after="0" w:line="240" w:lineRule="auto"/>
        <w:ind w:firstLine="709"/>
        <w:contextualSpacing/>
        <w:jc w:val="both"/>
        <w:rPr>
          <w:rFonts w:ascii="Times New Roman" w:hAnsi="Times New Roman"/>
          <w:b w:val="0"/>
          <w:bCs w:val="0"/>
          <w:sz w:val="28"/>
          <w:szCs w:val="28"/>
          <w:lang w:eastAsia="zh-CN"/>
        </w:rPr>
      </w:pPr>
      <w:r w:rsidRPr="00C55A57">
        <w:rPr>
          <w:rFonts w:ascii="Times New Roman" w:eastAsia="Calibri" w:hAnsi="Times New Roman"/>
          <w:b w:val="0"/>
          <w:bCs w:val="0"/>
          <w:color w:val="000000"/>
          <w:sz w:val="28"/>
          <w:szCs w:val="28"/>
          <w:lang w:eastAsia="en-US"/>
        </w:rPr>
        <w:t>- тон общения ровный и дружелюбный, исключается повышение голоса;</w:t>
      </w:r>
    </w:p>
    <w:p w:rsidR="00E7170A" w:rsidRPr="00C55A57" w:rsidRDefault="00E7170A" w:rsidP="00C55A57">
      <w:pPr>
        <w:widowControl w:val="0"/>
        <w:tabs>
          <w:tab w:val="right" w:pos="426"/>
          <w:tab w:val="left" w:pos="1134"/>
        </w:tabs>
        <w:suppressAutoHyphens/>
        <w:autoSpaceDE w:val="0"/>
        <w:autoSpaceDN w:val="0"/>
        <w:spacing w:after="0" w:line="240" w:lineRule="auto"/>
        <w:ind w:firstLine="709"/>
        <w:contextualSpacing/>
        <w:jc w:val="both"/>
        <w:rPr>
          <w:rFonts w:ascii="Times New Roman" w:hAnsi="Times New Roman"/>
          <w:b w:val="0"/>
          <w:bCs w:val="0"/>
          <w:sz w:val="28"/>
          <w:szCs w:val="28"/>
          <w:lang w:eastAsia="zh-CN"/>
        </w:rPr>
      </w:pPr>
      <w:r w:rsidRPr="00C55A57">
        <w:rPr>
          <w:rFonts w:ascii="Times New Roman" w:eastAsia="Calibri" w:hAnsi="Times New Roman"/>
          <w:b w:val="0"/>
          <w:bCs w:val="0"/>
          <w:color w:val="000000"/>
          <w:sz w:val="28"/>
          <w:szCs w:val="28"/>
          <w:lang w:eastAsia="en-US"/>
        </w:rPr>
        <w:t>- уважительное отношение к личности воспитанника;</w:t>
      </w:r>
    </w:p>
    <w:p w:rsidR="00E7170A" w:rsidRPr="00C55A57" w:rsidRDefault="00E7170A" w:rsidP="00C55A57">
      <w:pPr>
        <w:widowControl w:val="0"/>
        <w:tabs>
          <w:tab w:val="right" w:pos="426"/>
          <w:tab w:val="left" w:pos="1134"/>
        </w:tabs>
        <w:suppressAutoHyphens/>
        <w:autoSpaceDE w:val="0"/>
        <w:autoSpaceDN w:val="0"/>
        <w:spacing w:after="0" w:line="240" w:lineRule="auto"/>
        <w:ind w:firstLine="709"/>
        <w:contextualSpacing/>
        <w:jc w:val="both"/>
        <w:rPr>
          <w:rFonts w:ascii="Times New Roman" w:hAnsi="Times New Roman"/>
          <w:b w:val="0"/>
          <w:bCs w:val="0"/>
          <w:sz w:val="28"/>
          <w:szCs w:val="28"/>
          <w:lang w:eastAsia="zh-CN"/>
        </w:rPr>
      </w:pPr>
      <w:r w:rsidRPr="00C55A57">
        <w:rPr>
          <w:rFonts w:ascii="Times New Roman" w:eastAsia="Calibri" w:hAnsi="Times New Roman"/>
          <w:b w:val="0"/>
          <w:bCs w:val="0"/>
          <w:color w:val="000000"/>
          <w:sz w:val="28"/>
          <w:szCs w:val="28"/>
          <w:lang w:eastAsia="en-US"/>
        </w:rPr>
        <w:t>- умение заинтересованно слушать собеседника и сопереживать ему;</w:t>
      </w:r>
    </w:p>
    <w:p w:rsidR="00E7170A" w:rsidRPr="00C55A57" w:rsidRDefault="00E7170A" w:rsidP="00C55A57">
      <w:pPr>
        <w:widowControl w:val="0"/>
        <w:tabs>
          <w:tab w:val="right" w:pos="426"/>
          <w:tab w:val="left" w:pos="1134"/>
        </w:tabs>
        <w:suppressAutoHyphens/>
        <w:autoSpaceDE w:val="0"/>
        <w:autoSpaceDN w:val="0"/>
        <w:spacing w:after="0" w:line="240" w:lineRule="auto"/>
        <w:ind w:firstLine="709"/>
        <w:contextualSpacing/>
        <w:jc w:val="both"/>
        <w:rPr>
          <w:rFonts w:ascii="Times New Roman" w:hAnsi="Times New Roman"/>
          <w:b w:val="0"/>
          <w:bCs w:val="0"/>
          <w:sz w:val="28"/>
          <w:szCs w:val="28"/>
          <w:lang w:eastAsia="zh-CN"/>
        </w:rPr>
      </w:pPr>
      <w:r w:rsidRPr="00C55A57">
        <w:rPr>
          <w:rFonts w:ascii="Times New Roman" w:eastAsia="Calibri" w:hAnsi="Times New Roman"/>
          <w:b w:val="0"/>
          <w:bCs w:val="0"/>
          <w:color w:val="000000"/>
          <w:sz w:val="28"/>
          <w:szCs w:val="28"/>
          <w:lang w:eastAsia="en-US"/>
        </w:rPr>
        <w:t>- умение видеть и слышать воспитанника, сопереживать ему;</w:t>
      </w:r>
    </w:p>
    <w:p w:rsidR="00E7170A" w:rsidRPr="00C55A57" w:rsidRDefault="00E7170A" w:rsidP="00C55A57">
      <w:pPr>
        <w:widowControl w:val="0"/>
        <w:tabs>
          <w:tab w:val="right" w:pos="426"/>
          <w:tab w:val="left" w:pos="1134"/>
        </w:tabs>
        <w:suppressAutoHyphens/>
        <w:autoSpaceDE w:val="0"/>
        <w:autoSpaceDN w:val="0"/>
        <w:spacing w:after="0" w:line="240" w:lineRule="auto"/>
        <w:ind w:firstLine="709"/>
        <w:contextualSpacing/>
        <w:jc w:val="both"/>
        <w:rPr>
          <w:rFonts w:ascii="Times New Roman" w:hAnsi="Times New Roman"/>
          <w:b w:val="0"/>
          <w:bCs w:val="0"/>
          <w:sz w:val="28"/>
          <w:szCs w:val="28"/>
          <w:lang w:eastAsia="zh-CN"/>
        </w:rPr>
      </w:pPr>
      <w:r w:rsidRPr="00C55A57">
        <w:rPr>
          <w:rFonts w:ascii="Times New Roman" w:eastAsia="Calibri" w:hAnsi="Times New Roman"/>
          <w:b w:val="0"/>
          <w:bCs w:val="0"/>
          <w:color w:val="000000"/>
          <w:sz w:val="28"/>
          <w:szCs w:val="28"/>
          <w:lang w:eastAsia="en-US"/>
        </w:rPr>
        <w:t>- уравновешенность и самообладание, выдержка в отношениях с детьми;</w:t>
      </w:r>
    </w:p>
    <w:p w:rsidR="00E7170A" w:rsidRPr="00C55A57" w:rsidRDefault="00E7170A" w:rsidP="00C55A57">
      <w:pPr>
        <w:widowControl w:val="0"/>
        <w:tabs>
          <w:tab w:val="right" w:pos="426"/>
          <w:tab w:val="left" w:pos="1134"/>
        </w:tabs>
        <w:suppressAutoHyphens/>
        <w:autoSpaceDE w:val="0"/>
        <w:autoSpaceDN w:val="0"/>
        <w:spacing w:after="0" w:line="240" w:lineRule="auto"/>
        <w:ind w:firstLine="709"/>
        <w:contextualSpacing/>
        <w:jc w:val="both"/>
        <w:rPr>
          <w:rFonts w:ascii="Times New Roman" w:hAnsi="Times New Roman"/>
          <w:b w:val="0"/>
          <w:bCs w:val="0"/>
          <w:sz w:val="28"/>
          <w:szCs w:val="28"/>
          <w:lang w:eastAsia="zh-CN"/>
        </w:rPr>
      </w:pPr>
      <w:r w:rsidRPr="00C55A57">
        <w:rPr>
          <w:rFonts w:ascii="Times New Roman" w:eastAsia="Calibri" w:hAnsi="Times New Roman"/>
          <w:b w:val="0"/>
          <w:bCs w:val="0"/>
          <w:color w:val="000000"/>
          <w:sz w:val="28"/>
          <w:szCs w:val="28"/>
          <w:lang w:eastAsia="en-US"/>
        </w:rPr>
        <w:t>- 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E7170A" w:rsidRPr="00C55A57" w:rsidRDefault="00E7170A" w:rsidP="00C55A57">
      <w:pPr>
        <w:widowControl w:val="0"/>
        <w:tabs>
          <w:tab w:val="right" w:pos="426"/>
          <w:tab w:val="left" w:pos="1134"/>
        </w:tabs>
        <w:suppressAutoHyphens/>
        <w:autoSpaceDE w:val="0"/>
        <w:autoSpaceDN w:val="0"/>
        <w:spacing w:after="0" w:line="240" w:lineRule="auto"/>
        <w:ind w:firstLine="709"/>
        <w:contextualSpacing/>
        <w:jc w:val="both"/>
        <w:rPr>
          <w:rFonts w:ascii="Times New Roman" w:hAnsi="Times New Roman"/>
          <w:b w:val="0"/>
          <w:bCs w:val="0"/>
          <w:sz w:val="28"/>
          <w:szCs w:val="28"/>
          <w:lang w:eastAsia="zh-CN"/>
        </w:rPr>
      </w:pPr>
      <w:r w:rsidRPr="00C55A57">
        <w:rPr>
          <w:rFonts w:ascii="Times New Roman" w:eastAsia="Calibri" w:hAnsi="Times New Roman"/>
          <w:b w:val="0"/>
          <w:bCs w:val="0"/>
          <w:color w:val="000000"/>
          <w:sz w:val="28"/>
          <w:szCs w:val="28"/>
          <w:lang w:eastAsia="en-US"/>
        </w:rPr>
        <w:t>- умение сочетать мягкий эмоциональный и деловой тон в отношениях с детьми;</w:t>
      </w:r>
    </w:p>
    <w:p w:rsidR="00E7170A" w:rsidRPr="00C55A57" w:rsidRDefault="00E7170A" w:rsidP="00C55A57">
      <w:pPr>
        <w:widowControl w:val="0"/>
        <w:tabs>
          <w:tab w:val="right" w:pos="426"/>
          <w:tab w:val="left" w:pos="1134"/>
        </w:tabs>
        <w:suppressAutoHyphens/>
        <w:autoSpaceDE w:val="0"/>
        <w:autoSpaceDN w:val="0"/>
        <w:spacing w:after="0" w:line="240" w:lineRule="auto"/>
        <w:ind w:firstLine="709"/>
        <w:contextualSpacing/>
        <w:jc w:val="both"/>
        <w:rPr>
          <w:rFonts w:ascii="Times New Roman" w:hAnsi="Times New Roman"/>
          <w:b w:val="0"/>
          <w:bCs w:val="0"/>
          <w:sz w:val="28"/>
          <w:szCs w:val="28"/>
          <w:lang w:eastAsia="zh-CN"/>
        </w:rPr>
      </w:pPr>
      <w:r w:rsidRPr="00C55A57">
        <w:rPr>
          <w:rFonts w:ascii="Times New Roman" w:eastAsia="Calibri" w:hAnsi="Times New Roman"/>
          <w:b w:val="0"/>
          <w:bCs w:val="0"/>
          <w:color w:val="000000"/>
          <w:sz w:val="28"/>
          <w:szCs w:val="28"/>
          <w:lang w:eastAsia="en-US"/>
        </w:rPr>
        <w:t>- умение сочетать требовательность с чутким отношением к воспитанникам;</w:t>
      </w:r>
    </w:p>
    <w:p w:rsidR="00E7170A" w:rsidRPr="00C55A57" w:rsidRDefault="00E7170A" w:rsidP="00C55A57">
      <w:pPr>
        <w:widowControl w:val="0"/>
        <w:tabs>
          <w:tab w:val="right" w:pos="426"/>
          <w:tab w:val="left" w:pos="1134"/>
        </w:tabs>
        <w:suppressAutoHyphens/>
        <w:autoSpaceDE w:val="0"/>
        <w:autoSpaceDN w:val="0"/>
        <w:spacing w:after="0" w:line="240" w:lineRule="auto"/>
        <w:ind w:firstLine="709"/>
        <w:contextualSpacing/>
        <w:jc w:val="both"/>
        <w:rPr>
          <w:rFonts w:ascii="Times New Roman" w:hAnsi="Times New Roman"/>
          <w:b w:val="0"/>
          <w:bCs w:val="0"/>
          <w:sz w:val="28"/>
          <w:szCs w:val="28"/>
          <w:lang w:eastAsia="zh-CN"/>
        </w:rPr>
      </w:pPr>
      <w:r w:rsidRPr="00C55A57">
        <w:rPr>
          <w:rFonts w:ascii="Times New Roman" w:eastAsia="Calibri" w:hAnsi="Times New Roman"/>
          <w:b w:val="0"/>
          <w:bCs w:val="0"/>
          <w:color w:val="000000"/>
          <w:sz w:val="28"/>
          <w:szCs w:val="28"/>
          <w:lang w:eastAsia="en-US"/>
        </w:rPr>
        <w:t>- знание возрастных и индивидуальных особенностей воспитанников;</w:t>
      </w:r>
    </w:p>
    <w:p w:rsidR="00E7170A" w:rsidRPr="00C55A57" w:rsidRDefault="00E7170A" w:rsidP="00C55A57">
      <w:pPr>
        <w:widowControl w:val="0"/>
        <w:tabs>
          <w:tab w:val="right" w:pos="426"/>
          <w:tab w:val="left" w:pos="1134"/>
        </w:tabs>
        <w:suppressAutoHyphens/>
        <w:autoSpaceDE w:val="0"/>
        <w:autoSpaceDN w:val="0"/>
        <w:spacing w:after="0" w:line="240" w:lineRule="auto"/>
        <w:ind w:firstLine="709"/>
        <w:contextualSpacing/>
        <w:jc w:val="both"/>
        <w:rPr>
          <w:rFonts w:ascii="Times New Roman" w:hAnsi="Times New Roman"/>
          <w:b w:val="0"/>
          <w:bCs w:val="0"/>
          <w:sz w:val="28"/>
          <w:szCs w:val="28"/>
          <w:lang w:eastAsia="zh-CN"/>
        </w:rPr>
      </w:pPr>
      <w:r w:rsidRPr="00C55A57">
        <w:rPr>
          <w:rFonts w:ascii="Times New Roman" w:eastAsia="Calibri" w:hAnsi="Times New Roman"/>
          <w:b w:val="0"/>
          <w:bCs w:val="0"/>
          <w:color w:val="000000"/>
          <w:sz w:val="28"/>
          <w:szCs w:val="28"/>
          <w:lang w:eastAsia="en-US"/>
        </w:rPr>
        <w:t>- соответствие внешнего вида статусу воспитателя дошкольного учреждения.</w:t>
      </w:r>
    </w:p>
    <w:p w:rsidR="00E7170A" w:rsidRPr="00C55A57" w:rsidRDefault="00E7170A" w:rsidP="00C55A57">
      <w:pPr>
        <w:pStyle w:val="Default0"/>
        <w:ind w:firstLine="709"/>
        <w:jc w:val="both"/>
        <w:rPr>
          <w:sz w:val="28"/>
          <w:szCs w:val="28"/>
        </w:rPr>
      </w:pPr>
      <w:r w:rsidRPr="00C55A57">
        <w:rPr>
          <w:sz w:val="28"/>
          <w:szCs w:val="28"/>
        </w:rPr>
        <w:t xml:space="preserve">Обращение к родителям допустимо только на «вы», возможно по имени и отчеству или по имени, если родитель не против. В речи педагогов и других сотрудников не должно быть сленга и ненормативной лексики. Важно, чтобы все педагоги знали о границах своих компетенций – в каких случаях и о чем они могут говорить с родителями сами, а в каких предлагают обратиться к заведующему или старшему воспитателю. К такой категории относятся все случаи конфликтов, чрезвычайных происшествий, травм и т. п. </w:t>
      </w:r>
    </w:p>
    <w:p w:rsidR="00FC16FC" w:rsidRPr="00C55A57" w:rsidRDefault="00E7170A" w:rsidP="00CB4046">
      <w:pPr>
        <w:pStyle w:val="Default0"/>
        <w:ind w:firstLine="709"/>
        <w:jc w:val="both"/>
        <w:rPr>
          <w:b/>
          <w:i/>
          <w:sz w:val="28"/>
          <w:szCs w:val="28"/>
        </w:rPr>
      </w:pPr>
      <w:r w:rsidRPr="00C55A57">
        <w:rPr>
          <w:sz w:val="28"/>
          <w:szCs w:val="28"/>
        </w:rPr>
        <w:t xml:space="preserve">Манера поведения с детьми должна быть ровной. Педагог в группе должен стараться говорить негромко и не слишком быстро. Жестикулировать мягко и не слишком импульсивно. Не торопиться давать оценку чему бы то ни было: поступкам, работам, высказываниям детей; держать паузу; следить за уровнем шума в группе: слишком громкие голоса детей, резкие интонации создают постоянный дискомфорт для любой деятельности. Мягкая, тихая, спокойная музыка, напротив, успокаивает; всегда помогать детям, когда они об этом просят, даже если воспитатель считает, что ребёнок уже может и должен делать что-то </w:t>
      </w:r>
      <w:r w:rsidRPr="00C55A57">
        <w:rPr>
          <w:sz w:val="28"/>
          <w:szCs w:val="28"/>
        </w:rPr>
        <w:lastRenderedPageBreak/>
        <w:t xml:space="preserve">сам. Чаще использовать в речи ласкательные формы, обороты; сохранять внутреннюю убеждённость, что каждый ребёнок умён и хорош по-своему, вселять в детей веру в свои силы, способности и лучшие душевные качества; не стремиться к тому, чтобы все дети учились и развивались в одном темпе; находить с каждым ребёнком индивидуальный личный контакт, индивидуальный стиль общения. </w:t>
      </w:r>
      <w:r w:rsidRPr="00C55A57">
        <w:rPr>
          <w:bCs/>
          <w:color w:val="auto"/>
          <w:sz w:val="28"/>
          <w:szCs w:val="28"/>
        </w:rPr>
        <w:t>В группе детям не разрешается бить и обижать друг друга, брать без разрешения личные вещи других детей, портить и ломать результаты труда других детей. Детям не разрешается «давать сдачи», так же, как и нападать друг на друга. Это требование продиктовано соображениями безопасности каждого ребенка.</w:t>
      </w:r>
    </w:p>
    <w:p w:rsidR="00244D6B" w:rsidRPr="00C55A57" w:rsidRDefault="00244D6B" w:rsidP="00C55A57">
      <w:pPr>
        <w:pStyle w:val="Default0"/>
        <w:ind w:firstLine="709"/>
        <w:jc w:val="both"/>
        <w:rPr>
          <w:b/>
          <w:i/>
          <w:sz w:val="28"/>
          <w:szCs w:val="28"/>
        </w:rPr>
      </w:pPr>
      <w:r w:rsidRPr="00C55A57">
        <w:rPr>
          <w:b/>
          <w:i/>
          <w:sz w:val="28"/>
          <w:szCs w:val="28"/>
        </w:rPr>
        <w:t xml:space="preserve">Особенности РППС, отражающие образ и ценности ДОУ. </w:t>
      </w:r>
    </w:p>
    <w:p w:rsidR="00E74996" w:rsidRPr="00C55A57" w:rsidRDefault="00E74996" w:rsidP="00C55A57">
      <w:pPr>
        <w:shd w:val="clear" w:color="auto" w:fill="FFFFFF"/>
        <w:spacing w:after="0" w:line="240" w:lineRule="auto"/>
        <w:ind w:firstLine="709"/>
        <w:jc w:val="both"/>
        <w:textAlignment w:val="baseline"/>
        <w:rPr>
          <w:rFonts w:ascii="Times New Roman" w:hAnsi="Times New Roman"/>
          <w:b w:val="0"/>
          <w:bCs w:val="0"/>
          <w:sz w:val="28"/>
          <w:szCs w:val="28"/>
        </w:rPr>
      </w:pPr>
      <w:r w:rsidRPr="00C55A57">
        <w:rPr>
          <w:rFonts w:ascii="Times New Roman" w:hAnsi="Times New Roman"/>
          <w:b w:val="0"/>
          <w:bCs w:val="0"/>
          <w:sz w:val="28"/>
          <w:szCs w:val="28"/>
        </w:rPr>
        <w:t>Базовые ценности ДОУ:</w:t>
      </w:r>
    </w:p>
    <w:p w:rsidR="00E74996" w:rsidRPr="00C55A57" w:rsidRDefault="00E74996" w:rsidP="00C55A57">
      <w:pPr>
        <w:shd w:val="clear" w:color="auto" w:fill="FFFFFF"/>
        <w:spacing w:after="0" w:line="240" w:lineRule="auto"/>
        <w:ind w:firstLine="709"/>
        <w:jc w:val="both"/>
        <w:textAlignment w:val="baseline"/>
        <w:rPr>
          <w:rFonts w:ascii="Times New Roman" w:hAnsi="Times New Roman"/>
          <w:b w:val="0"/>
          <w:bCs w:val="0"/>
          <w:sz w:val="28"/>
          <w:szCs w:val="28"/>
        </w:rPr>
      </w:pPr>
      <w:r w:rsidRPr="00C55A57">
        <w:rPr>
          <w:rFonts w:ascii="Times New Roman" w:hAnsi="Times New Roman"/>
          <w:b w:val="0"/>
          <w:bCs w:val="0"/>
          <w:sz w:val="28"/>
          <w:szCs w:val="28"/>
        </w:rPr>
        <w:t>- ребенок, его личность, его интересы, его потребность;</w:t>
      </w:r>
    </w:p>
    <w:p w:rsidR="00E74996" w:rsidRPr="00C55A57" w:rsidRDefault="00E74996" w:rsidP="00C55A57">
      <w:pPr>
        <w:shd w:val="clear" w:color="auto" w:fill="FFFFFF"/>
        <w:spacing w:after="0" w:line="240" w:lineRule="auto"/>
        <w:ind w:firstLine="709"/>
        <w:jc w:val="both"/>
        <w:textAlignment w:val="baseline"/>
        <w:rPr>
          <w:rFonts w:ascii="Times New Roman" w:hAnsi="Times New Roman"/>
          <w:b w:val="0"/>
          <w:bCs w:val="0"/>
          <w:sz w:val="28"/>
          <w:szCs w:val="28"/>
        </w:rPr>
      </w:pPr>
      <w:r w:rsidRPr="00C55A57">
        <w:rPr>
          <w:rFonts w:ascii="Times New Roman" w:hAnsi="Times New Roman"/>
          <w:b w:val="0"/>
          <w:bCs w:val="0"/>
          <w:sz w:val="28"/>
          <w:szCs w:val="28"/>
        </w:rPr>
        <w:t xml:space="preserve">- семья, как основа формирования и развития личности ребенка; </w:t>
      </w:r>
    </w:p>
    <w:p w:rsidR="00E74996" w:rsidRPr="00C55A57" w:rsidRDefault="00E74996" w:rsidP="00C55A57">
      <w:pPr>
        <w:shd w:val="clear" w:color="auto" w:fill="FFFFFF"/>
        <w:spacing w:after="0" w:line="240" w:lineRule="auto"/>
        <w:ind w:firstLine="709"/>
        <w:jc w:val="both"/>
        <w:textAlignment w:val="baseline"/>
        <w:rPr>
          <w:rFonts w:ascii="Times New Roman" w:hAnsi="Times New Roman"/>
          <w:b w:val="0"/>
          <w:bCs w:val="0"/>
          <w:sz w:val="28"/>
          <w:szCs w:val="28"/>
        </w:rPr>
      </w:pPr>
      <w:r w:rsidRPr="00C55A57">
        <w:rPr>
          <w:rFonts w:ascii="Times New Roman" w:hAnsi="Times New Roman"/>
          <w:b w:val="0"/>
          <w:bCs w:val="0"/>
          <w:sz w:val="28"/>
          <w:szCs w:val="28"/>
        </w:rPr>
        <w:t>- педагог, как - личность, являющийся основным носителем образования, культуры, любви и уважения к ребенку;</w:t>
      </w:r>
    </w:p>
    <w:p w:rsidR="00E74996" w:rsidRPr="00C55A57" w:rsidRDefault="00E74996" w:rsidP="00C55A57">
      <w:pPr>
        <w:shd w:val="clear" w:color="auto" w:fill="FFFFFF"/>
        <w:spacing w:after="0" w:line="240" w:lineRule="auto"/>
        <w:ind w:firstLine="709"/>
        <w:jc w:val="both"/>
        <w:textAlignment w:val="baseline"/>
        <w:rPr>
          <w:rFonts w:ascii="Times New Roman" w:hAnsi="Times New Roman"/>
          <w:b w:val="0"/>
          <w:bCs w:val="0"/>
          <w:sz w:val="28"/>
          <w:szCs w:val="28"/>
        </w:rPr>
      </w:pPr>
      <w:r w:rsidRPr="00C55A57">
        <w:rPr>
          <w:rFonts w:ascii="Times New Roman" w:hAnsi="Times New Roman"/>
          <w:b w:val="0"/>
          <w:bCs w:val="0"/>
          <w:sz w:val="28"/>
          <w:szCs w:val="28"/>
        </w:rPr>
        <w:t>- образованность, как одно из важных условий для максимально полной самореализации личности;</w:t>
      </w:r>
    </w:p>
    <w:p w:rsidR="00E74996" w:rsidRPr="00C55A57" w:rsidRDefault="00E74996" w:rsidP="00C55A57">
      <w:pPr>
        <w:shd w:val="clear" w:color="auto" w:fill="FFFFFF"/>
        <w:spacing w:after="0" w:line="240" w:lineRule="auto"/>
        <w:ind w:firstLine="709"/>
        <w:jc w:val="both"/>
        <w:textAlignment w:val="baseline"/>
        <w:rPr>
          <w:rFonts w:ascii="Times New Roman" w:hAnsi="Times New Roman"/>
          <w:b w:val="0"/>
          <w:bCs w:val="0"/>
          <w:color w:val="2F2F2F"/>
          <w:sz w:val="28"/>
          <w:szCs w:val="28"/>
        </w:rPr>
      </w:pPr>
      <w:r w:rsidRPr="00C55A57">
        <w:rPr>
          <w:rFonts w:ascii="Times New Roman" w:hAnsi="Times New Roman"/>
          <w:b w:val="0"/>
          <w:bCs w:val="0"/>
          <w:color w:val="2F2F2F"/>
          <w:sz w:val="28"/>
          <w:szCs w:val="28"/>
        </w:rPr>
        <w:t>- культура взаимоотношения между людьми, как одна из важных составляющих здорового общества;</w:t>
      </w:r>
    </w:p>
    <w:p w:rsidR="00E74996" w:rsidRPr="00C55A57" w:rsidRDefault="00E74996" w:rsidP="00C55A57">
      <w:pPr>
        <w:shd w:val="clear" w:color="auto" w:fill="FFFFFF"/>
        <w:spacing w:after="0" w:line="240" w:lineRule="auto"/>
        <w:ind w:firstLine="709"/>
        <w:jc w:val="both"/>
        <w:textAlignment w:val="baseline"/>
        <w:rPr>
          <w:rFonts w:ascii="Times New Roman" w:hAnsi="Times New Roman"/>
          <w:b w:val="0"/>
          <w:bCs w:val="0"/>
          <w:color w:val="2F2F2F"/>
          <w:sz w:val="28"/>
          <w:szCs w:val="28"/>
        </w:rPr>
      </w:pPr>
      <w:r w:rsidRPr="00C55A57">
        <w:rPr>
          <w:rFonts w:ascii="Times New Roman" w:hAnsi="Times New Roman"/>
          <w:b w:val="0"/>
          <w:bCs w:val="0"/>
          <w:color w:val="2F2F2F"/>
          <w:sz w:val="28"/>
          <w:szCs w:val="28"/>
        </w:rPr>
        <w:t>- коллектив единомышленников, как основное условие существования и развития полноценного образовательного учреждения.</w:t>
      </w:r>
    </w:p>
    <w:p w:rsidR="00E74996" w:rsidRPr="00C55A57" w:rsidRDefault="00E74996" w:rsidP="00C55A57">
      <w:pPr>
        <w:shd w:val="clear" w:color="auto" w:fill="FFFFFF"/>
        <w:spacing w:after="0" w:line="240" w:lineRule="auto"/>
        <w:ind w:firstLine="709"/>
        <w:jc w:val="both"/>
        <w:textAlignment w:val="baseline"/>
        <w:rPr>
          <w:rFonts w:ascii="Times New Roman" w:hAnsi="Times New Roman"/>
          <w:b w:val="0"/>
          <w:bCs w:val="0"/>
          <w:color w:val="2F2F2F"/>
          <w:sz w:val="28"/>
          <w:szCs w:val="28"/>
        </w:rPr>
      </w:pPr>
      <w:r w:rsidRPr="00C55A57">
        <w:rPr>
          <w:rFonts w:ascii="Times New Roman" w:hAnsi="Times New Roman"/>
          <w:b w:val="0"/>
          <w:bCs w:val="0"/>
          <w:color w:val="2F2F2F"/>
          <w:sz w:val="28"/>
          <w:szCs w:val="28"/>
        </w:rPr>
        <w:t>Ценности воспитания, заданные укладом, разделяются всеми субъектами воспитания (воспитанниками, родителями (законными представителями), педагогами и другими сотрудниками ДОУ).</w:t>
      </w:r>
    </w:p>
    <w:p w:rsidR="00136AC5" w:rsidRPr="00C55A57" w:rsidRDefault="00136AC5" w:rsidP="00C55A57">
      <w:pPr>
        <w:shd w:val="clear" w:color="auto" w:fill="FFFFFF"/>
        <w:spacing w:after="0" w:line="240" w:lineRule="auto"/>
        <w:ind w:firstLine="709"/>
        <w:jc w:val="both"/>
        <w:rPr>
          <w:rFonts w:ascii="Times New Roman" w:hAnsi="Times New Roman"/>
          <w:b w:val="0"/>
          <w:color w:val="000000"/>
          <w:sz w:val="28"/>
          <w:szCs w:val="28"/>
        </w:rPr>
      </w:pPr>
      <w:r w:rsidRPr="00C55A57">
        <w:rPr>
          <w:rFonts w:ascii="Times New Roman" w:hAnsi="Times New Roman"/>
          <w:b w:val="0"/>
          <w:color w:val="000000"/>
          <w:sz w:val="28"/>
          <w:szCs w:val="28"/>
        </w:rPr>
        <w:t>Организация предметно-пространственной среды</w:t>
      </w:r>
      <w:r w:rsidR="00E74996" w:rsidRPr="00C55A57">
        <w:rPr>
          <w:rFonts w:ascii="Times New Roman" w:hAnsi="Times New Roman"/>
          <w:b w:val="0"/>
          <w:color w:val="000000"/>
          <w:sz w:val="28"/>
          <w:szCs w:val="28"/>
        </w:rPr>
        <w:t xml:space="preserve"> отображает образ и ценности дошкольного учреждения. Педагоги используют в воспитательном процессе:</w:t>
      </w:r>
    </w:p>
    <w:p w:rsidR="00136AC5" w:rsidRPr="00C55A57" w:rsidRDefault="00E74996" w:rsidP="00C55A57">
      <w:pPr>
        <w:shd w:val="clear" w:color="auto" w:fill="FFFFFF"/>
        <w:spacing w:after="0" w:line="240" w:lineRule="auto"/>
        <w:ind w:firstLine="709"/>
        <w:jc w:val="both"/>
        <w:rPr>
          <w:rFonts w:ascii="Times New Roman" w:hAnsi="Times New Roman"/>
          <w:b w:val="0"/>
          <w:bCs w:val="0"/>
          <w:color w:val="000000"/>
          <w:sz w:val="28"/>
          <w:szCs w:val="28"/>
        </w:rPr>
      </w:pPr>
      <w:r w:rsidRPr="00C55A57">
        <w:rPr>
          <w:rFonts w:ascii="Times New Roman" w:hAnsi="Times New Roman"/>
          <w:b w:val="0"/>
          <w:color w:val="000000"/>
          <w:sz w:val="28"/>
          <w:szCs w:val="28"/>
        </w:rPr>
        <w:t xml:space="preserve">- </w:t>
      </w:r>
      <w:r w:rsidR="00136AC5" w:rsidRPr="00C55A57">
        <w:rPr>
          <w:rFonts w:ascii="Times New Roman" w:hAnsi="Times New Roman"/>
          <w:b w:val="0"/>
          <w:bCs w:val="0"/>
          <w:sz w:val="28"/>
          <w:szCs w:val="28"/>
        </w:rPr>
        <w:t>знаки и символы государства, р</w:t>
      </w:r>
      <w:r w:rsidRPr="00C55A57">
        <w:rPr>
          <w:rFonts w:ascii="Times New Roman" w:hAnsi="Times New Roman"/>
          <w:b w:val="0"/>
          <w:bCs w:val="0"/>
          <w:sz w:val="28"/>
          <w:szCs w:val="28"/>
        </w:rPr>
        <w:t>егиона, населенного пункта и ДОУ</w:t>
      </w:r>
      <w:r w:rsidR="00136AC5" w:rsidRPr="00C55A57">
        <w:rPr>
          <w:rFonts w:ascii="Times New Roman" w:hAnsi="Times New Roman"/>
          <w:b w:val="0"/>
          <w:bCs w:val="0"/>
          <w:sz w:val="28"/>
          <w:szCs w:val="28"/>
        </w:rPr>
        <w:t>;</w:t>
      </w:r>
    </w:p>
    <w:p w:rsidR="00136AC5" w:rsidRPr="00C55A57" w:rsidRDefault="00E74996" w:rsidP="00C55A57">
      <w:pPr>
        <w:shd w:val="clear" w:color="auto" w:fill="FFFFFF"/>
        <w:spacing w:after="0" w:line="240" w:lineRule="auto"/>
        <w:ind w:firstLine="709"/>
        <w:jc w:val="both"/>
        <w:rPr>
          <w:rFonts w:ascii="Times New Roman" w:hAnsi="Times New Roman"/>
          <w:b w:val="0"/>
          <w:bCs w:val="0"/>
          <w:sz w:val="28"/>
          <w:szCs w:val="28"/>
        </w:rPr>
      </w:pPr>
      <w:r w:rsidRPr="00C55A57">
        <w:rPr>
          <w:rFonts w:ascii="Times New Roman" w:hAnsi="Times New Roman"/>
          <w:b w:val="0"/>
          <w:bCs w:val="0"/>
          <w:sz w:val="28"/>
          <w:szCs w:val="28"/>
        </w:rPr>
        <w:t xml:space="preserve">- </w:t>
      </w:r>
      <w:r w:rsidR="00136AC5" w:rsidRPr="00C55A57">
        <w:rPr>
          <w:rFonts w:ascii="Times New Roman" w:hAnsi="Times New Roman"/>
          <w:b w:val="0"/>
          <w:bCs w:val="0"/>
          <w:sz w:val="28"/>
          <w:szCs w:val="28"/>
        </w:rPr>
        <w:t xml:space="preserve">компоненты среды, отражающие региональные, этнографические и другие особенности социокультурных </w:t>
      </w:r>
      <w:r w:rsidRPr="00C55A57">
        <w:rPr>
          <w:rFonts w:ascii="Times New Roman" w:hAnsi="Times New Roman"/>
          <w:b w:val="0"/>
          <w:bCs w:val="0"/>
          <w:sz w:val="28"/>
          <w:szCs w:val="28"/>
        </w:rPr>
        <w:t>условий, в которых находится ДОУ</w:t>
      </w:r>
      <w:r w:rsidR="00136AC5" w:rsidRPr="00C55A57">
        <w:rPr>
          <w:rFonts w:ascii="Times New Roman" w:hAnsi="Times New Roman"/>
          <w:b w:val="0"/>
          <w:bCs w:val="0"/>
          <w:sz w:val="28"/>
          <w:szCs w:val="28"/>
        </w:rPr>
        <w:t>;</w:t>
      </w:r>
    </w:p>
    <w:p w:rsidR="00136AC5" w:rsidRPr="00C55A57" w:rsidRDefault="00E74996" w:rsidP="00C55A57">
      <w:pPr>
        <w:shd w:val="clear" w:color="auto" w:fill="FFFFFF"/>
        <w:spacing w:after="0" w:line="240" w:lineRule="auto"/>
        <w:ind w:firstLine="709"/>
        <w:jc w:val="both"/>
        <w:rPr>
          <w:rFonts w:ascii="Times New Roman" w:hAnsi="Times New Roman"/>
          <w:b w:val="0"/>
          <w:bCs w:val="0"/>
          <w:sz w:val="28"/>
          <w:szCs w:val="28"/>
        </w:rPr>
      </w:pPr>
      <w:r w:rsidRPr="00C55A57">
        <w:rPr>
          <w:rFonts w:ascii="Times New Roman" w:hAnsi="Times New Roman"/>
          <w:b w:val="0"/>
          <w:bCs w:val="0"/>
          <w:sz w:val="28"/>
          <w:szCs w:val="28"/>
        </w:rPr>
        <w:t xml:space="preserve">- </w:t>
      </w:r>
      <w:r w:rsidR="00136AC5" w:rsidRPr="00C55A57">
        <w:rPr>
          <w:rFonts w:ascii="Times New Roman" w:hAnsi="Times New Roman"/>
          <w:b w:val="0"/>
          <w:bCs w:val="0"/>
          <w:sz w:val="28"/>
          <w:szCs w:val="28"/>
        </w:rPr>
        <w:t>компоненты среды, отражающие экологичность, природосообразность и безопасность;</w:t>
      </w:r>
    </w:p>
    <w:p w:rsidR="00136AC5" w:rsidRPr="00C55A57" w:rsidRDefault="00E74996" w:rsidP="00C55A57">
      <w:pPr>
        <w:shd w:val="clear" w:color="auto" w:fill="FFFFFF"/>
        <w:spacing w:after="0" w:line="240" w:lineRule="auto"/>
        <w:ind w:firstLine="709"/>
        <w:jc w:val="both"/>
        <w:rPr>
          <w:rFonts w:ascii="Times New Roman" w:hAnsi="Times New Roman"/>
          <w:b w:val="0"/>
          <w:bCs w:val="0"/>
          <w:sz w:val="28"/>
          <w:szCs w:val="28"/>
        </w:rPr>
      </w:pPr>
      <w:r w:rsidRPr="00C55A57">
        <w:rPr>
          <w:rFonts w:ascii="Times New Roman" w:hAnsi="Times New Roman"/>
          <w:b w:val="0"/>
          <w:bCs w:val="0"/>
          <w:sz w:val="28"/>
          <w:szCs w:val="28"/>
        </w:rPr>
        <w:t xml:space="preserve">- </w:t>
      </w:r>
      <w:r w:rsidR="00136AC5" w:rsidRPr="00C55A57">
        <w:rPr>
          <w:rFonts w:ascii="Times New Roman" w:hAnsi="Times New Roman"/>
          <w:b w:val="0"/>
          <w:bCs w:val="0"/>
          <w:sz w:val="28"/>
          <w:szCs w:val="28"/>
        </w:rPr>
        <w:t>компоненты среды, обеспечивающие детям возможность общения, игры и совместной деятельности;</w:t>
      </w:r>
    </w:p>
    <w:p w:rsidR="00E74996" w:rsidRPr="00C55A57" w:rsidRDefault="00E74996" w:rsidP="00C55A57">
      <w:pPr>
        <w:shd w:val="clear" w:color="auto" w:fill="FFFFFF"/>
        <w:spacing w:after="0" w:line="240" w:lineRule="auto"/>
        <w:ind w:firstLine="709"/>
        <w:jc w:val="both"/>
        <w:rPr>
          <w:rFonts w:ascii="Times New Roman" w:hAnsi="Times New Roman"/>
          <w:b w:val="0"/>
          <w:bCs w:val="0"/>
          <w:sz w:val="28"/>
          <w:szCs w:val="28"/>
        </w:rPr>
      </w:pPr>
      <w:r w:rsidRPr="00C55A57">
        <w:rPr>
          <w:rFonts w:ascii="Times New Roman" w:hAnsi="Times New Roman"/>
          <w:b w:val="0"/>
          <w:bCs w:val="0"/>
          <w:sz w:val="28"/>
          <w:szCs w:val="28"/>
        </w:rPr>
        <w:t xml:space="preserve">- </w:t>
      </w:r>
      <w:r w:rsidR="00136AC5" w:rsidRPr="00C55A57">
        <w:rPr>
          <w:rFonts w:ascii="Times New Roman" w:hAnsi="Times New Roman"/>
          <w:b w:val="0"/>
          <w:bCs w:val="0"/>
          <w:sz w:val="28"/>
          <w:szCs w:val="28"/>
        </w:rPr>
        <w:t xml:space="preserve">компоненты среды, отражающие ценность семьи, людей разных поколений, радость общения с семьей; </w:t>
      </w:r>
    </w:p>
    <w:p w:rsidR="00136AC5" w:rsidRPr="00C55A57" w:rsidRDefault="00E74996" w:rsidP="00C55A57">
      <w:pPr>
        <w:shd w:val="clear" w:color="auto" w:fill="FFFFFF"/>
        <w:spacing w:after="0" w:line="240" w:lineRule="auto"/>
        <w:ind w:firstLine="709"/>
        <w:jc w:val="both"/>
        <w:rPr>
          <w:rFonts w:ascii="Times New Roman" w:hAnsi="Times New Roman"/>
          <w:b w:val="0"/>
          <w:bCs w:val="0"/>
          <w:sz w:val="28"/>
          <w:szCs w:val="28"/>
        </w:rPr>
      </w:pPr>
      <w:r w:rsidRPr="00C55A57">
        <w:rPr>
          <w:rFonts w:ascii="Times New Roman" w:hAnsi="Times New Roman"/>
          <w:b w:val="0"/>
          <w:bCs w:val="0"/>
          <w:sz w:val="28"/>
          <w:szCs w:val="28"/>
        </w:rPr>
        <w:t xml:space="preserve">- </w:t>
      </w:r>
      <w:r w:rsidR="00136AC5" w:rsidRPr="00C55A57">
        <w:rPr>
          <w:rFonts w:ascii="Times New Roman" w:hAnsi="Times New Roman"/>
          <w:b w:val="0"/>
          <w:bCs w:val="0"/>
          <w:sz w:val="28"/>
          <w:szCs w:val="28"/>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136AC5" w:rsidRPr="00C55A57" w:rsidRDefault="00E74996" w:rsidP="00C55A57">
      <w:pPr>
        <w:shd w:val="clear" w:color="auto" w:fill="FFFFFF"/>
        <w:spacing w:after="0" w:line="240" w:lineRule="auto"/>
        <w:ind w:firstLine="709"/>
        <w:jc w:val="both"/>
        <w:rPr>
          <w:rFonts w:ascii="Times New Roman" w:hAnsi="Times New Roman"/>
          <w:b w:val="0"/>
          <w:bCs w:val="0"/>
          <w:sz w:val="28"/>
          <w:szCs w:val="28"/>
        </w:rPr>
      </w:pPr>
      <w:r w:rsidRPr="00C55A57">
        <w:rPr>
          <w:rFonts w:ascii="Times New Roman" w:hAnsi="Times New Roman"/>
          <w:b w:val="0"/>
          <w:bCs w:val="0"/>
          <w:sz w:val="28"/>
          <w:szCs w:val="28"/>
        </w:rPr>
        <w:t xml:space="preserve">- </w:t>
      </w:r>
      <w:r w:rsidR="00136AC5" w:rsidRPr="00C55A57">
        <w:rPr>
          <w:rFonts w:ascii="Times New Roman" w:hAnsi="Times New Roman"/>
          <w:b w:val="0"/>
          <w:bCs w:val="0"/>
          <w:sz w:val="28"/>
          <w:szCs w:val="28"/>
        </w:rPr>
        <w:t>компоненты среды, обеспечивающие ребёнку возможность посильного труда, а также отражающие ценности труда в жизни человека и государства;</w:t>
      </w:r>
    </w:p>
    <w:p w:rsidR="00136AC5" w:rsidRPr="00C55A57" w:rsidRDefault="00E74996" w:rsidP="00C55A57">
      <w:pPr>
        <w:shd w:val="clear" w:color="auto" w:fill="FFFFFF"/>
        <w:spacing w:after="0" w:line="240" w:lineRule="auto"/>
        <w:ind w:firstLine="709"/>
        <w:jc w:val="both"/>
        <w:rPr>
          <w:rFonts w:ascii="Times New Roman" w:hAnsi="Times New Roman"/>
          <w:b w:val="0"/>
          <w:bCs w:val="0"/>
          <w:sz w:val="28"/>
          <w:szCs w:val="28"/>
        </w:rPr>
      </w:pPr>
      <w:r w:rsidRPr="00C55A57">
        <w:rPr>
          <w:rFonts w:ascii="Times New Roman" w:hAnsi="Times New Roman"/>
          <w:b w:val="0"/>
          <w:bCs w:val="0"/>
          <w:sz w:val="28"/>
          <w:szCs w:val="28"/>
        </w:rPr>
        <w:lastRenderedPageBreak/>
        <w:t xml:space="preserve">- </w:t>
      </w:r>
      <w:r w:rsidR="00136AC5" w:rsidRPr="00C55A57">
        <w:rPr>
          <w:rFonts w:ascii="Times New Roman" w:hAnsi="Times New Roman"/>
          <w:b w:val="0"/>
          <w:bCs w:val="0"/>
          <w:sz w:val="28"/>
          <w:szCs w:val="28"/>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E74996" w:rsidRPr="00C55A57" w:rsidRDefault="00E74996" w:rsidP="00C55A57">
      <w:pPr>
        <w:shd w:val="clear" w:color="auto" w:fill="FFFFFF"/>
        <w:spacing w:after="0" w:line="240" w:lineRule="auto"/>
        <w:ind w:firstLine="709"/>
        <w:jc w:val="both"/>
        <w:rPr>
          <w:rFonts w:ascii="Times New Roman" w:hAnsi="Times New Roman"/>
          <w:b w:val="0"/>
          <w:bCs w:val="0"/>
          <w:sz w:val="28"/>
          <w:szCs w:val="28"/>
        </w:rPr>
      </w:pPr>
      <w:r w:rsidRPr="00C55A57">
        <w:rPr>
          <w:rFonts w:ascii="Times New Roman" w:hAnsi="Times New Roman"/>
          <w:b w:val="0"/>
          <w:bCs w:val="0"/>
          <w:sz w:val="28"/>
          <w:szCs w:val="28"/>
        </w:rPr>
        <w:t xml:space="preserve">- </w:t>
      </w:r>
      <w:r w:rsidR="00136AC5" w:rsidRPr="00C55A57">
        <w:rPr>
          <w:rFonts w:ascii="Times New Roman" w:hAnsi="Times New Roman"/>
          <w:b w:val="0"/>
          <w:bCs w:val="0"/>
          <w:sz w:val="28"/>
          <w:szCs w:val="28"/>
        </w:rPr>
        <w:t xml:space="preserve">компоненты среды, предоставляющие ребёнку возможность погружения в культуру России, </w:t>
      </w:r>
      <w:r w:rsidRPr="00C55A57">
        <w:rPr>
          <w:rFonts w:ascii="Times New Roman" w:hAnsi="Times New Roman"/>
          <w:b w:val="0"/>
          <w:bCs w:val="0"/>
          <w:sz w:val="28"/>
          <w:szCs w:val="28"/>
        </w:rPr>
        <w:t xml:space="preserve">Крыма, </w:t>
      </w:r>
      <w:r w:rsidR="00136AC5" w:rsidRPr="00C55A57">
        <w:rPr>
          <w:rFonts w:ascii="Times New Roman" w:hAnsi="Times New Roman"/>
          <w:b w:val="0"/>
          <w:bCs w:val="0"/>
          <w:sz w:val="28"/>
          <w:szCs w:val="28"/>
        </w:rPr>
        <w:t xml:space="preserve">знакомства с особенностями традиций многонационального российского </w:t>
      </w:r>
      <w:r w:rsidRPr="00C55A57">
        <w:rPr>
          <w:rFonts w:ascii="Times New Roman" w:hAnsi="Times New Roman"/>
          <w:b w:val="0"/>
          <w:bCs w:val="0"/>
          <w:sz w:val="28"/>
          <w:szCs w:val="28"/>
        </w:rPr>
        <w:t>крымского народа.</w:t>
      </w:r>
    </w:p>
    <w:p w:rsidR="00136AC5" w:rsidRPr="00C55A57" w:rsidRDefault="00E74996" w:rsidP="00C55A57">
      <w:pPr>
        <w:shd w:val="clear" w:color="auto" w:fill="FFFFFF"/>
        <w:spacing w:after="0" w:line="240" w:lineRule="auto"/>
        <w:ind w:firstLine="709"/>
        <w:jc w:val="both"/>
        <w:rPr>
          <w:rFonts w:ascii="Times New Roman" w:hAnsi="Times New Roman"/>
          <w:b w:val="0"/>
          <w:bCs w:val="0"/>
          <w:color w:val="000000"/>
          <w:sz w:val="28"/>
          <w:szCs w:val="28"/>
        </w:rPr>
      </w:pPr>
      <w:r w:rsidRPr="00C55A57">
        <w:rPr>
          <w:rFonts w:ascii="Times New Roman" w:hAnsi="Times New Roman"/>
          <w:b w:val="0"/>
          <w:color w:val="000000"/>
          <w:sz w:val="28"/>
          <w:szCs w:val="28"/>
        </w:rPr>
        <w:t>При проектировании РППС ДОУ</w:t>
      </w:r>
      <w:r w:rsidR="00136AC5" w:rsidRPr="00C55A57">
        <w:rPr>
          <w:rFonts w:ascii="Times New Roman" w:hAnsi="Times New Roman"/>
          <w:b w:val="0"/>
          <w:color w:val="000000"/>
          <w:sz w:val="28"/>
          <w:szCs w:val="28"/>
        </w:rPr>
        <w:t xml:space="preserve"> нужно учитывать:</w:t>
      </w:r>
    </w:p>
    <w:p w:rsidR="00136AC5" w:rsidRPr="00C55A57" w:rsidRDefault="00E74996" w:rsidP="00C55A57">
      <w:pPr>
        <w:shd w:val="clear" w:color="auto" w:fill="FFFFFF"/>
        <w:spacing w:after="0" w:line="240" w:lineRule="auto"/>
        <w:ind w:firstLine="709"/>
        <w:jc w:val="both"/>
        <w:rPr>
          <w:rFonts w:ascii="Times New Roman" w:hAnsi="Times New Roman"/>
          <w:b w:val="0"/>
          <w:bCs w:val="0"/>
          <w:sz w:val="28"/>
          <w:szCs w:val="28"/>
        </w:rPr>
      </w:pPr>
      <w:r w:rsidRPr="00C55A57">
        <w:rPr>
          <w:rFonts w:ascii="Times New Roman" w:hAnsi="Times New Roman"/>
          <w:b w:val="0"/>
          <w:bCs w:val="0"/>
          <w:sz w:val="28"/>
          <w:szCs w:val="28"/>
        </w:rPr>
        <w:t xml:space="preserve">- </w:t>
      </w:r>
      <w:r w:rsidR="00136AC5" w:rsidRPr="00C55A57">
        <w:rPr>
          <w:rFonts w:ascii="Times New Roman" w:hAnsi="Times New Roman"/>
          <w:b w:val="0"/>
          <w:bCs w:val="0"/>
          <w:sz w:val="28"/>
          <w:szCs w:val="28"/>
        </w:rPr>
        <w:t xml:space="preserve">местные этнопсихологические, социокультурные, культурно-исторические и природно-климатические </w:t>
      </w:r>
      <w:r w:rsidRPr="00C55A57">
        <w:rPr>
          <w:rFonts w:ascii="Times New Roman" w:hAnsi="Times New Roman"/>
          <w:b w:val="0"/>
          <w:bCs w:val="0"/>
          <w:sz w:val="28"/>
          <w:szCs w:val="28"/>
        </w:rPr>
        <w:t>условия, в которых находится ДОУ</w:t>
      </w:r>
      <w:r w:rsidR="00136AC5" w:rsidRPr="00C55A57">
        <w:rPr>
          <w:rFonts w:ascii="Times New Roman" w:hAnsi="Times New Roman"/>
          <w:b w:val="0"/>
          <w:bCs w:val="0"/>
          <w:sz w:val="28"/>
          <w:szCs w:val="28"/>
        </w:rPr>
        <w:t>;</w:t>
      </w:r>
    </w:p>
    <w:p w:rsidR="00136AC5" w:rsidRPr="00C55A57" w:rsidRDefault="00E74996" w:rsidP="00C55A57">
      <w:pPr>
        <w:shd w:val="clear" w:color="auto" w:fill="FFFFFF"/>
        <w:spacing w:after="0" w:line="240" w:lineRule="auto"/>
        <w:ind w:firstLine="709"/>
        <w:jc w:val="both"/>
        <w:rPr>
          <w:rFonts w:ascii="Times New Roman" w:hAnsi="Times New Roman"/>
          <w:b w:val="0"/>
          <w:bCs w:val="0"/>
          <w:sz w:val="28"/>
          <w:szCs w:val="28"/>
        </w:rPr>
      </w:pPr>
      <w:r w:rsidRPr="00C55A57">
        <w:rPr>
          <w:rFonts w:ascii="Times New Roman" w:hAnsi="Times New Roman"/>
          <w:b w:val="0"/>
          <w:bCs w:val="0"/>
          <w:sz w:val="28"/>
          <w:szCs w:val="28"/>
        </w:rPr>
        <w:t xml:space="preserve">- </w:t>
      </w:r>
      <w:r w:rsidR="00136AC5" w:rsidRPr="00C55A57">
        <w:rPr>
          <w:rFonts w:ascii="Times New Roman" w:hAnsi="Times New Roman"/>
          <w:b w:val="0"/>
          <w:bCs w:val="0"/>
          <w:sz w:val="28"/>
          <w:szCs w:val="28"/>
        </w:rPr>
        <w:t>возраст, уровень развития детей и особенности их деятельности, содержание образования;</w:t>
      </w:r>
    </w:p>
    <w:p w:rsidR="00136AC5" w:rsidRPr="00C55A57" w:rsidRDefault="00E74996" w:rsidP="00C55A57">
      <w:pPr>
        <w:shd w:val="clear" w:color="auto" w:fill="FFFFFF"/>
        <w:spacing w:after="0" w:line="240" w:lineRule="auto"/>
        <w:ind w:firstLine="709"/>
        <w:jc w:val="both"/>
        <w:rPr>
          <w:rFonts w:ascii="Times New Roman" w:hAnsi="Times New Roman"/>
          <w:b w:val="0"/>
          <w:bCs w:val="0"/>
          <w:sz w:val="28"/>
          <w:szCs w:val="28"/>
        </w:rPr>
      </w:pPr>
      <w:r w:rsidRPr="00C55A57">
        <w:rPr>
          <w:rFonts w:ascii="Times New Roman" w:hAnsi="Times New Roman"/>
          <w:b w:val="0"/>
          <w:bCs w:val="0"/>
          <w:sz w:val="28"/>
          <w:szCs w:val="28"/>
        </w:rPr>
        <w:t xml:space="preserve">- </w:t>
      </w:r>
      <w:r w:rsidR="00136AC5" w:rsidRPr="00C55A57">
        <w:rPr>
          <w:rFonts w:ascii="Times New Roman" w:hAnsi="Times New Roman"/>
          <w:b w:val="0"/>
          <w:bCs w:val="0"/>
          <w:sz w:val="28"/>
          <w:szCs w:val="28"/>
        </w:rPr>
        <w:t>задачи образовательной программы для разных возрастных групп;</w:t>
      </w:r>
    </w:p>
    <w:p w:rsidR="00FA6E87" w:rsidRPr="00C55A57" w:rsidRDefault="00E74996" w:rsidP="00C55A57">
      <w:pPr>
        <w:shd w:val="clear" w:color="auto" w:fill="FFFFFF"/>
        <w:spacing w:after="0" w:line="240" w:lineRule="auto"/>
        <w:ind w:firstLine="709"/>
        <w:jc w:val="both"/>
        <w:rPr>
          <w:rFonts w:ascii="Times New Roman" w:hAnsi="Times New Roman"/>
          <w:b w:val="0"/>
          <w:bCs w:val="0"/>
          <w:sz w:val="28"/>
          <w:szCs w:val="28"/>
        </w:rPr>
      </w:pPr>
      <w:r w:rsidRPr="00C55A57">
        <w:rPr>
          <w:rFonts w:ascii="Times New Roman" w:hAnsi="Times New Roman"/>
          <w:b w:val="0"/>
          <w:bCs w:val="0"/>
          <w:sz w:val="28"/>
          <w:szCs w:val="28"/>
        </w:rPr>
        <w:t xml:space="preserve">- </w:t>
      </w:r>
      <w:r w:rsidR="00136AC5" w:rsidRPr="00C55A57">
        <w:rPr>
          <w:rFonts w:ascii="Times New Roman" w:hAnsi="Times New Roman"/>
          <w:b w:val="0"/>
          <w:bCs w:val="0"/>
          <w:sz w:val="28"/>
          <w:szCs w:val="28"/>
        </w:rPr>
        <w:t>возможности и потребности участников образовательной деятельности (детей и их семей, педагогов</w:t>
      </w:r>
      <w:r w:rsidR="00136AC5" w:rsidRPr="00C55A57">
        <w:rPr>
          <w:rFonts w:ascii="Times New Roman" w:hAnsi="Times New Roman"/>
          <w:b w:val="0"/>
          <w:bCs w:val="0"/>
          <w:color w:val="767676"/>
          <w:sz w:val="28"/>
          <w:szCs w:val="28"/>
        </w:rPr>
        <w:t xml:space="preserve"> </w:t>
      </w:r>
      <w:r w:rsidRPr="00C55A57">
        <w:rPr>
          <w:rFonts w:ascii="Times New Roman" w:hAnsi="Times New Roman"/>
          <w:b w:val="0"/>
          <w:bCs w:val="0"/>
          <w:sz w:val="28"/>
          <w:szCs w:val="28"/>
        </w:rPr>
        <w:t>и других сотрудников ДОУ</w:t>
      </w:r>
      <w:r w:rsidR="00136AC5" w:rsidRPr="00C55A57">
        <w:rPr>
          <w:rFonts w:ascii="Times New Roman" w:hAnsi="Times New Roman"/>
          <w:b w:val="0"/>
          <w:bCs w:val="0"/>
          <w:sz w:val="28"/>
          <w:szCs w:val="28"/>
        </w:rPr>
        <w:t>, участников сетевого взаимодействия и других участни</w:t>
      </w:r>
      <w:r w:rsidRPr="00C55A57">
        <w:rPr>
          <w:rFonts w:ascii="Times New Roman" w:hAnsi="Times New Roman"/>
          <w:b w:val="0"/>
          <w:bCs w:val="0"/>
          <w:sz w:val="28"/>
          <w:szCs w:val="28"/>
        </w:rPr>
        <w:t>ков образовательного процесса).</w:t>
      </w:r>
    </w:p>
    <w:p w:rsidR="00E74996" w:rsidRPr="00C55A57" w:rsidRDefault="00244D6B" w:rsidP="00C55A57">
      <w:pPr>
        <w:pStyle w:val="Default0"/>
        <w:ind w:firstLine="709"/>
        <w:jc w:val="both"/>
        <w:rPr>
          <w:b/>
          <w:i/>
          <w:sz w:val="28"/>
          <w:szCs w:val="28"/>
        </w:rPr>
      </w:pPr>
      <w:r w:rsidRPr="00C55A57">
        <w:rPr>
          <w:b/>
          <w:i/>
          <w:sz w:val="28"/>
          <w:szCs w:val="28"/>
        </w:rPr>
        <w:t>Социокультурный контекст, внешняя социальная и культурная среда ДОО (учитывает этнокультурные, конфессиональ</w:t>
      </w:r>
      <w:r w:rsidR="00E74996" w:rsidRPr="00C55A57">
        <w:rPr>
          <w:b/>
          <w:i/>
          <w:sz w:val="28"/>
          <w:szCs w:val="28"/>
        </w:rPr>
        <w:t>ные и региональные особенности)</w:t>
      </w:r>
    </w:p>
    <w:p w:rsidR="0039217A" w:rsidRPr="00C55A57" w:rsidRDefault="005D794E" w:rsidP="00C55A57">
      <w:pPr>
        <w:widowControl w:val="0"/>
        <w:suppressAutoHyphens/>
        <w:autoSpaceDE w:val="0"/>
        <w:autoSpaceDN w:val="0"/>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Региональный компонент</w:t>
      </w:r>
      <w:r w:rsidR="008B117D" w:rsidRPr="00C55A57">
        <w:rPr>
          <w:rFonts w:ascii="Times New Roman" w:hAnsi="Times New Roman"/>
          <w:b w:val="0"/>
          <w:sz w:val="28"/>
          <w:szCs w:val="28"/>
        </w:rPr>
        <w:t xml:space="preserve"> воспитания в Республике Крым</w:t>
      </w:r>
      <w:r w:rsidRPr="00C55A57">
        <w:rPr>
          <w:rFonts w:ascii="Times New Roman" w:hAnsi="Times New Roman"/>
          <w:b w:val="0"/>
          <w:sz w:val="28"/>
          <w:szCs w:val="28"/>
        </w:rPr>
        <w:t xml:space="preserve"> определен </w:t>
      </w:r>
      <w:r w:rsidR="008B117D" w:rsidRPr="00C55A57">
        <w:rPr>
          <w:rFonts w:ascii="Times New Roman" w:hAnsi="Times New Roman"/>
          <w:b w:val="0"/>
          <w:sz w:val="28"/>
          <w:szCs w:val="28"/>
        </w:rPr>
        <w:t>региональной парциальной программой по гражданско-патриотическому воспитанию детей дошкольного возраста в Республике Крым «Крымский веночек»</w:t>
      </w:r>
      <w:r w:rsidRPr="00C55A57">
        <w:rPr>
          <w:rFonts w:ascii="Times New Roman" w:hAnsi="Times New Roman"/>
          <w:b w:val="0"/>
          <w:sz w:val="28"/>
          <w:szCs w:val="28"/>
        </w:rPr>
        <w:t xml:space="preserve">. </w:t>
      </w:r>
    </w:p>
    <w:p w:rsidR="009B3EC6" w:rsidRPr="00C55A57" w:rsidRDefault="009B3EC6"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Воспитательный процесс в ДОУ выстраива</w:t>
      </w:r>
      <w:r w:rsidR="00315BE6" w:rsidRPr="00C55A57">
        <w:rPr>
          <w:rFonts w:ascii="Times New Roman" w:hAnsi="Times New Roman"/>
          <w:b w:val="0"/>
          <w:bCs w:val="0"/>
          <w:sz w:val="28"/>
          <w:szCs w:val="28"/>
          <w:lang w:eastAsia="en-US"/>
        </w:rPr>
        <w:t>ется с учетом концепции духовно-</w:t>
      </w:r>
      <w:r w:rsidRPr="00C55A57">
        <w:rPr>
          <w:rFonts w:ascii="Times New Roman" w:hAnsi="Times New Roman"/>
          <w:b w:val="0"/>
          <w:bCs w:val="0"/>
          <w:sz w:val="28"/>
          <w:szCs w:val="28"/>
          <w:lang w:eastAsia="en-US"/>
        </w:rPr>
        <w:t xml:space="preserve">нравственного развития и воспитания личности гражданина России, </w:t>
      </w:r>
      <w:r w:rsidR="0039217A" w:rsidRPr="00C55A57">
        <w:rPr>
          <w:rFonts w:ascii="Times New Roman" w:hAnsi="Times New Roman"/>
          <w:b w:val="0"/>
          <w:bCs w:val="0"/>
          <w:sz w:val="28"/>
          <w:szCs w:val="28"/>
          <w:lang w:eastAsia="en-US"/>
        </w:rPr>
        <w:t xml:space="preserve">включающей в себя </w:t>
      </w:r>
      <w:r w:rsidRPr="00C55A57">
        <w:rPr>
          <w:rFonts w:ascii="Times New Roman" w:hAnsi="Times New Roman"/>
          <w:b w:val="0"/>
          <w:bCs w:val="0"/>
          <w:sz w:val="28"/>
          <w:szCs w:val="28"/>
          <w:lang w:eastAsia="en-US"/>
        </w:rPr>
        <w:t xml:space="preserve">базовые национальные ценности –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страны в современных условиях: </w:t>
      </w:r>
    </w:p>
    <w:p w:rsidR="009B3EC6" w:rsidRPr="00C55A57" w:rsidRDefault="009B3EC6"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xml:space="preserve">* патриотизм – любовь к России, к своему народу, к своей малой Родине, служение Отечеству; </w:t>
      </w:r>
    </w:p>
    <w:p w:rsidR="009B3EC6" w:rsidRPr="00C55A57" w:rsidRDefault="009B3EC6"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xml:space="preserve">* 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 </w:t>
      </w:r>
    </w:p>
    <w:p w:rsidR="009B3EC6" w:rsidRPr="00C55A57" w:rsidRDefault="009B3EC6"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xml:space="preserve">* 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 </w:t>
      </w:r>
    </w:p>
    <w:p w:rsidR="009B3EC6" w:rsidRPr="00C55A57" w:rsidRDefault="009B3EC6"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xml:space="preserve">* семья – любовь и верность, здоровье, достаток, уважение к родителям, забота о старших и младших, забота о продолжении рода; </w:t>
      </w:r>
    </w:p>
    <w:p w:rsidR="009B3EC6" w:rsidRPr="00C55A57" w:rsidRDefault="009B3EC6"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xml:space="preserve">* труд и творчество – уважение к труду, творчество и созидание, целеустремлённость и настойчивость; </w:t>
      </w:r>
    </w:p>
    <w:p w:rsidR="009B3EC6" w:rsidRPr="00C55A57" w:rsidRDefault="009B3EC6"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xml:space="preserve">* наука – ценность знания, стремление к истине, научная картина мира; </w:t>
      </w:r>
    </w:p>
    <w:p w:rsidR="009B3EC6" w:rsidRPr="00C55A57" w:rsidRDefault="009B3EC6"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xml:space="preserve">* традиционные российские религии – представления о вере, духовности </w:t>
      </w:r>
      <w:r w:rsidRPr="00C55A57">
        <w:rPr>
          <w:rFonts w:ascii="Times New Roman" w:hAnsi="Times New Roman"/>
          <w:b w:val="0"/>
          <w:bCs w:val="0"/>
          <w:sz w:val="28"/>
          <w:szCs w:val="28"/>
          <w:lang w:eastAsia="en-US"/>
        </w:rPr>
        <w:lastRenderedPageBreak/>
        <w:t xml:space="preserve">религиозной жизни человека, ценности религиозного мировоззрения, толерантности, формируемые на основе межконфессионального диалога; </w:t>
      </w:r>
    </w:p>
    <w:p w:rsidR="009B3EC6" w:rsidRPr="00C55A57" w:rsidRDefault="009B3EC6"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xml:space="preserve">* искусство и литература – красота, гармония, духовный мир человека, нравственный выбор, смысл жизни, эстетическое развитие, этическое развитие; </w:t>
      </w:r>
    </w:p>
    <w:p w:rsidR="009B3EC6" w:rsidRPr="00C55A57" w:rsidRDefault="009B3EC6"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xml:space="preserve">* природа – эволюция, родная земля, заповедная природа, планета Земля, экологическое сознание; </w:t>
      </w:r>
    </w:p>
    <w:p w:rsidR="009B3EC6" w:rsidRPr="00C55A57" w:rsidRDefault="009B3EC6"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xml:space="preserve">* человечество – мир во всем мире, многообразие культур и народов, прогресс человечества, международное сотрудничество; </w:t>
      </w:r>
    </w:p>
    <w:p w:rsidR="0039217A" w:rsidRPr="00C55A57" w:rsidRDefault="0039217A" w:rsidP="00C55A57">
      <w:pPr>
        <w:widowControl w:val="0"/>
        <w:suppressAutoHyphens/>
        <w:autoSpaceDE w:val="0"/>
        <w:autoSpaceDN w:val="0"/>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Нравственно-патриотическое воспитание ориентировано на все возрастные группы, определяет основные пути развития системы патриотического и нравственного воспитания, обосновывает его содержание в современных условиях, намечает пути и механизмы ее реализации. </w:t>
      </w:r>
    </w:p>
    <w:p w:rsidR="009B3EC6" w:rsidRPr="00CB4046" w:rsidRDefault="00F614C8" w:rsidP="00CB4046">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sz w:val="28"/>
          <w:szCs w:val="28"/>
        </w:rPr>
        <w:t>Дополнительным воспитательным ресурсом по приобщению дошкольников к истории и культуре своей Отчизны и своего города явля</w:t>
      </w:r>
      <w:r w:rsidR="009B3EC6" w:rsidRPr="00C55A57">
        <w:rPr>
          <w:rFonts w:ascii="Times New Roman" w:hAnsi="Times New Roman"/>
          <w:b w:val="0"/>
          <w:sz w:val="28"/>
          <w:szCs w:val="28"/>
        </w:rPr>
        <w:t>ется мини-музей народного быта.</w:t>
      </w:r>
      <w:r w:rsidRPr="00C55A57">
        <w:rPr>
          <w:rFonts w:ascii="Times New Roman" w:hAnsi="Times New Roman"/>
          <w:b w:val="0"/>
          <w:sz w:val="28"/>
          <w:szCs w:val="28"/>
        </w:rPr>
        <w:t xml:space="preserve"> Музейная педагогика рассматривается нами как ценность, обладающая исторической и художественной значимостью.</w:t>
      </w:r>
    </w:p>
    <w:p w:rsidR="0039217A" w:rsidRPr="00C55A57" w:rsidRDefault="0039217A" w:rsidP="00C55A57">
      <w:pPr>
        <w:widowControl w:val="0"/>
        <w:suppressAutoHyphens/>
        <w:autoSpaceDE w:val="0"/>
        <w:autoSpaceDN w:val="0"/>
        <w:spacing w:after="0" w:line="240" w:lineRule="auto"/>
        <w:ind w:firstLine="709"/>
        <w:jc w:val="both"/>
        <w:rPr>
          <w:rFonts w:ascii="Times New Roman" w:eastAsia="Calibri" w:hAnsi="Times New Roman"/>
          <w:bCs w:val="0"/>
          <w:color w:val="000000"/>
          <w:sz w:val="28"/>
          <w:szCs w:val="28"/>
          <w:lang w:eastAsia="en-US"/>
        </w:rPr>
      </w:pPr>
    </w:p>
    <w:p w:rsidR="00935984" w:rsidRPr="00C55A57" w:rsidRDefault="00935984" w:rsidP="00C55A57">
      <w:pPr>
        <w:widowControl w:val="0"/>
        <w:suppressAutoHyphens/>
        <w:autoSpaceDE w:val="0"/>
        <w:autoSpaceDN w:val="0"/>
        <w:spacing w:after="0" w:line="240" w:lineRule="auto"/>
        <w:ind w:firstLine="709"/>
        <w:jc w:val="both"/>
        <w:rPr>
          <w:rFonts w:ascii="Times New Roman" w:hAnsi="Times New Roman"/>
          <w:bCs w:val="0"/>
          <w:sz w:val="28"/>
          <w:szCs w:val="28"/>
          <w:lang w:eastAsia="zh-CN"/>
        </w:rPr>
      </w:pPr>
      <w:r w:rsidRPr="00C55A57">
        <w:rPr>
          <w:rFonts w:ascii="Times New Roman" w:eastAsia="Calibri" w:hAnsi="Times New Roman"/>
          <w:bCs w:val="0"/>
          <w:color w:val="000000"/>
          <w:sz w:val="28"/>
          <w:szCs w:val="28"/>
          <w:lang w:eastAsia="en-US"/>
        </w:rPr>
        <w:t>Воспитывающая с</w:t>
      </w:r>
      <w:r w:rsidR="00441C3B">
        <w:rPr>
          <w:rFonts w:ascii="Times New Roman" w:eastAsia="Calibri" w:hAnsi="Times New Roman"/>
          <w:bCs w:val="0"/>
          <w:color w:val="000000"/>
          <w:sz w:val="28"/>
          <w:szCs w:val="28"/>
          <w:lang w:eastAsia="en-US"/>
        </w:rPr>
        <w:t>реда образовательного учреждения</w:t>
      </w:r>
    </w:p>
    <w:p w:rsidR="00B423A8" w:rsidRPr="00C55A57" w:rsidRDefault="00B423A8" w:rsidP="00C55A57">
      <w:pPr>
        <w:widowControl w:val="0"/>
        <w:suppressAutoHyphens/>
        <w:autoSpaceDE w:val="0"/>
        <w:autoSpaceDN w:val="0"/>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Воспитывающая среда раскрывает ценности и смыслы, заложенные в укладе.</w:t>
      </w:r>
      <w:r w:rsidRPr="00C55A57">
        <w:rPr>
          <w:rFonts w:ascii="Times New Roman" w:hAnsi="Times New Roman"/>
          <w:sz w:val="28"/>
          <w:szCs w:val="28"/>
        </w:rPr>
        <w:t xml:space="preserve"> </w:t>
      </w:r>
      <w:r w:rsidRPr="00C55A57">
        <w:rPr>
          <w:rFonts w:ascii="Times New Roman" w:hAnsi="Times New Roman"/>
          <w:b w:val="0"/>
          <w:sz w:val="28"/>
          <w:szCs w:val="28"/>
        </w:rPr>
        <w:t>Воспитывающая среда МБДОУ «ДС №5 «Красная шапочка» г.Бахчисарай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и крымского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w:t>
      </w:r>
    </w:p>
    <w:p w:rsidR="00B423A8" w:rsidRPr="00C55A57" w:rsidRDefault="00B423A8" w:rsidP="00C55A57">
      <w:pPr>
        <w:pStyle w:val="Default0"/>
        <w:ind w:firstLine="709"/>
        <w:jc w:val="both"/>
        <w:rPr>
          <w:sz w:val="28"/>
          <w:szCs w:val="28"/>
        </w:rPr>
      </w:pPr>
      <w:r w:rsidRPr="00C55A57">
        <w:rPr>
          <w:sz w:val="28"/>
          <w:szCs w:val="28"/>
        </w:rPr>
        <w:t xml:space="preserve">При описании воспитывающей среды целесообразно учитывать: </w:t>
      </w:r>
    </w:p>
    <w:p w:rsidR="00B423A8" w:rsidRPr="00C55A57" w:rsidRDefault="00B423A8" w:rsidP="00C55A57">
      <w:pPr>
        <w:pStyle w:val="Default0"/>
        <w:ind w:firstLine="709"/>
        <w:jc w:val="both"/>
        <w:rPr>
          <w:sz w:val="28"/>
          <w:szCs w:val="28"/>
        </w:rPr>
      </w:pPr>
      <w:r w:rsidRPr="00C55A57">
        <w:rPr>
          <w:sz w:val="28"/>
          <w:szCs w:val="28"/>
        </w:rPr>
        <w:t xml:space="preserve">- условия для формирования эмоционально-ценностного отношения ребенка к окружающему миру, другим людям, себе; </w:t>
      </w:r>
    </w:p>
    <w:p w:rsidR="00B423A8" w:rsidRPr="00C55A57" w:rsidRDefault="00B423A8" w:rsidP="00C55A57">
      <w:pPr>
        <w:pStyle w:val="Default0"/>
        <w:ind w:firstLine="709"/>
        <w:jc w:val="both"/>
        <w:rPr>
          <w:sz w:val="28"/>
          <w:szCs w:val="28"/>
        </w:rPr>
      </w:pPr>
      <w:r w:rsidRPr="00C55A57">
        <w:rPr>
          <w:sz w:val="28"/>
          <w:szCs w:val="28"/>
        </w:rPr>
        <w:t xml:space="preserve">- условия для обретения ребенком первичного опыта деятельности и поступка в соответствии с традиционными ценностями российского общества; </w:t>
      </w:r>
    </w:p>
    <w:p w:rsidR="00935984" w:rsidRPr="00C55A57" w:rsidRDefault="00B423A8" w:rsidP="00C55A57">
      <w:pPr>
        <w:widowControl w:val="0"/>
        <w:suppressAutoHyphens/>
        <w:autoSpaceDE w:val="0"/>
        <w:autoSpaceDN w:val="0"/>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B423A8" w:rsidRPr="00C55A57" w:rsidRDefault="00B423A8" w:rsidP="00C55A57">
      <w:pPr>
        <w:widowControl w:val="0"/>
        <w:suppressAutoHyphens/>
        <w:autoSpaceDE w:val="0"/>
        <w:autoSpaceDN w:val="0"/>
        <w:spacing w:after="0" w:line="240" w:lineRule="auto"/>
        <w:ind w:firstLine="709"/>
        <w:jc w:val="both"/>
        <w:rPr>
          <w:rFonts w:ascii="Times New Roman" w:eastAsia="Calibri" w:hAnsi="Times New Roman"/>
          <w:bCs w:val="0"/>
          <w:color w:val="000000"/>
          <w:sz w:val="28"/>
          <w:szCs w:val="28"/>
          <w:lang w:eastAsia="en-US"/>
        </w:rPr>
      </w:pPr>
    </w:p>
    <w:p w:rsidR="00935984" w:rsidRPr="00C55A57" w:rsidRDefault="00441C3B" w:rsidP="00C55A57">
      <w:pPr>
        <w:widowControl w:val="0"/>
        <w:suppressAutoHyphens/>
        <w:autoSpaceDE w:val="0"/>
        <w:autoSpaceDN w:val="0"/>
        <w:spacing w:after="0" w:line="240" w:lineRule="auto"/>
        <w:ind w:firstLine="709"/>
        <w:jc w:val="both"/>
        <w:rPr>
          <w:rFonts w:ascii="Times New Roman" w:hAnsi="Times New Roman"/>
          <w:bCs w:val="0"/>
          <w:sz w:val="28"/>
          <w:szCs w:val="28"/>
          <w:lang w:eastAsia="zh-CN"/>
        </w:rPr>
      </w:pPr>
      <w:r>
        <w:rPr>
          <w:rFonts w:ascii="Times New Roman" w:eastAsia="Calibri" w:hAnsi="Times New Roman"/>
          <w:bCs w:val="0"/>
          <w:color w:val="000000"/>
          <w:sz w:val="28"/>
          <w:szCs w:val="28"/>
          <w:lang w:eastAsia="en-US"/>
        </w:rPr>
        <w:t>Общности образовательного учреждения</w:t>
      </w:r>
    </w:p>
    <w:p w:rsidR="00C32FC9" w:rsidRPr="00C55A57" w:rsidRDefault="00935984" w:rsidP="00C55A57">
      <w:pPr>
        <w:widowControl w:val="0"/>
        <w:suppressAutoHyphens/>
        <w:autoSpaceDE w:val="0"/>
        <w:autoSpaceDN w:val="0"/>
        <w:spacing w:after="0" w:line="240" w:lineRule="auto"/>
        <w:ind w:firstLine="709"/>
        <w:jc w:val="both"/>
        <w:rPr>
          <w:rFonts w:ascii="Times New Roman" w:hAnsi="Times New Roman"/>
          <w:b w:val="0"/>
          <w:sz w:val="28"/>
          <w:szCs w:val="28"/>
        </w:rPr>
      </w:pPr>
      <w:r w:rsidRPr="00C55A57">
        <w:rPr>
          <w:rFonts w:ascii="Times New Roman" w:eastAsia="Calibri" w:hAnsi="Times New Roman"/>
          <w:b w:val="0"/>
          <w:bCs w:val="0"/>
          <w:color w:val="000000"/>
          <w:sz w:val="28"/>
          <w:szCs w:val="28"/>
          <w:lang w:eastAsia="en-US"/>
        </w:rPr>
        <w:t xml:space="preserve">Общность </w:t>
      </w:r>
      <w:r w:rsidR="00C32FC9" w:rsidRPr="00C55A57">
        <w:rPr>
          <w:rFonts w:ascii="Times New Roman" w:hAnsi="Times New Roman"/>
          <w:b w:val="0"/>
          <w:sz w:val="28"/>
          <w:szCs w:val="28"/>
        </w:rPr>
        <w:t>МБДОУ «ДС №5 «Красная шапочка» г.Бахчисарай характеризуется системой связей и отношений между людьми, основанной на разделяемых всеми ее участниками ценностных основаниях, определяющи</w:t>
      </w:r>
      <w:r w:rsidR="008D20DE" w:rsidRPr="00C55A57">
        <w:rPr>
          <w:rFonts w:ascii="Times New Roman" w:hAnsi="Times New Roman"/>
          <w:b w:val="0"/>
          <w:sz w:val="28"/>
          <w:szCs w:val="28"/>
        </w:rPr>
        <w:t>х цели совместной деятельности.</w:t>
      </w:r>
    </w:p>
    <w:p w:rsidR="008D20DE" w:rsidRPr="00C55A57" w:rsidRDefault="008D20DE" w:rsidP="00C55A57">
      <w:pPr>
        <w:pStyle w:val="Default0"/>
        <w:ind w:firstLine="709"/>
        <w:rPr>
          <w:sz w:val="28"/>
          <w:szCs w:val="28"/>
        </w:rPr>
      </w:pPr>
      <w:r w:rsidRPr="00C55A57">
        <w:rPr>
          <w:sz w:val="28"/>
          <w:szCs w:val="28"/>
        </w:rPr>
        <w:t xml:space="preserve">В ДОУ следует выделить следующие общности: педагог – дети, родители – ребенок (дети), педагог – родители. </w:t>
      </w:r>
    </w:p>
    <w:p w:rsidR="00255F85" w:rsidRPr="00C55A57" w:rsidRDefault="00310717" w:rsidP="00C55A57">
      <w:pPr>
        <w:autoSpaceDE w:val="0"/>
        <w:autoSpaceDN w:val="0"/>
        <w:adjustRightInd w:val="0"/>
        <w:spacing w:after="0" w:line="240" w:lineRule="auto"/>
        <w:ind w:firstLine="709"/>
        <w:jc w:val="both"/>
        <w:rPr>
          <w:rFonts w:ascii="Times New Roman" w:eastAsia="Calibri" w:hAnsi="Times New Roman"/>
          <w:b w:val="0"/>
          <w:bCs w:val="0"/>
          <w:color w:val="000000"/>
          <w:sz w:val="28"/>
          <w:szCs w:val="28"/>
        </w:rPr>
      </w:pPr>
      <w:r w:rsidRPr="00C55A57">
        <w:rPr>
          <w:rFonts w:ascii="Times New Roman" w:eastAsia="Calibri" w:hAnsi="Times New Roman"/>
          <w:bCs w:val="0"/>
          <w:color w:val="000000"/>
          <w:sz w:val="28"/>
          <w:szCs w:val="28"/>
          <w:lang w:eastAsia="en-US"/>
        </w:rPr>
        <w:lastRenderedPageBreak/>
        <w:t>Профессиональное сообщество</w:t>
      </w:r>
      <w:r w:rsidR="007673A4" w:rsidRPr="00C55A57">
        <w:rPr>
          <w:rFonts w:ascii="Times New Roman" w:eastAsia="Calibri" w:hAnsi="Times New Roman"/>
          <w:b w:val="0"/>
          <w:bCs w:val="0"/>
          <w:color w:val="000000"/>
          <w:sz w:val="28"/>
          <w:szCs w:val="28"/>
          <w:lang w:eastAsia="en-US"/>
        </w:rPr>
        <w:t xml:space="preserve"> </w:t>
      </w:r>
      <w:r w:rsidRPr="00C55A57">
        <w:rPr>
          <w:rFonts w:ascii="Times New Roman" w:hAnsi="Times New Roman"/>
          <w:b w:val="0"/>
          <w:sz w:val="28"/>
          <w:szCs w:val="28"/>
        </w:rPr>
        <w:t>(</w:t>
      </w:r>
      <w:r w:rsidRPr="00C55A57">
        <w:rPr>
          <w:rFonts w:ascii="Times New Roman" w:eastAsia="Calibri" w:hAnsi="Times New Roman"/>
          <w:b w:val="0"/>
          <w:bCs w:val="0"/>
          <w:sz w:val="28"/>
          <w:szCs w:val="28"/>
        </w:rPr>
        <w:t>все</w:t>
      </w:r>
      <w:r w:rsidRPr="00C55A57">
        <w:rPr>
          <w:rFonts w:ascii="Times New Roman" w:eastAsia="Calibri" w:hAnsi="Times New Roman"/>
          <w:b w:val="0"/>
          <w:bCs w:val="0"/>
          <w:color w:val="000000"/>
          <w:sz w:val="28"/>
          <w:szCs w:val="28"/>
          <w:lang w:eastAsia="en-US"/>
        </w:rPr>
        <w:t xml:space="preserve"> сотрудниками </w:t>
      </w:r>
      <w:r w:rsidRPr="00C55A57">
        <w:rPr>
          <w:rFonts w:ascii="Times New Roman" w:eastAsia="Calibri" w:hAnsi="Times New Roman"/>
          <w:b w:val="0"/>
          <w:bCs w:val="0"/>
          <w:sz w:val="28"/>
          <w:szCs w:val="28"/>
        </w:rPr>
        <w:t xml:space="preserve">ДОУ). Участники общности </w:t>
      </w:r>
      <w:r w:rsidRPr="00C55A57">
        <w:rPr>
          <w:rFonts w:ascii="Times New Roman" w:eastAsia="Calibri" w:hAnsi="Times New Roman"/>
          <w:b w:val="0"/>
          <w:bCs w:val="0"/>
          <w:color w:val="000000"/>
          <w:sz w:val="28"/>
          <w:szCs w:val="28"/>
          <w:lang w:eastAsia="en-US"/>
        </w:rPr>
        <w:t>разделя</w:t>
      </w:r>
      <w:r w:rsidRPr="00C55A57">
        <w:rPr>
          <w:rFonts w:ascii="Times New Roman" w:eastAsia="Calibri" w:hAnsi="Times New Roman"/>
          <w:b w:val="0"/>
          <w:bCs w:val="0"/>
          <w:sz w:val="28"/>
          <w:szCs w:val="28"/>
        </w:rPr>
        <w:t>ют</w:t>
      </w:r>
      <w:r w:rsidRPr="00C55A57">
        <w:rPr>
          <w:rFonts w:ascii="Times New Roman" w:eastAsia="Calibri" w:hAnsi="Times New Roman"/>
          <w:b w:val="0"/>
          <w:bCs w:val="0"/>
          <w:color w:val="000000"/>
          <w:sz w:val="28"/>
          <w:szCs w:val="28"/>
          <w:lang w:eastAsia="en-US"/>
        </w:rPr>
        <w:t xml:space="preserve">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r w:rsidRPr="00C55A57">
        <w:rPr>
          <w:rFonts w:ascii="Times New Roman" w:eastAsia="Calibri" w:hAnsi="Times New Roman"/>
          <w:b w:val="0"/>
          <w:bCs w:val="0"/>
          <w:color w:val="000000"/>
          <w:sz w:val="28"/>
          <w:szCs w:val="28"/>
        </w:rPr>
        <w:t xml:space="preserve"> </w:t>
      </w:r>
    </w:p>
    <w:p w:rsidR="00310717" w:rsidRPr="00C55A57" w:rsidRDefault="00310717" w:rsidP="00C55A57">
      <w:pPr>
        <w:autoSpaceDE w:val="0"/>
        <w:autoSpaceDN w:val="0"/>
        <w:adjustRightInd w:val="0"/>
        <w:spacing w:after="0" w:line="240" w:lineRule="auto"/>
        <w:ind w:firstLine="709"/>
        <w:jc w:val="both"/>
        <w:rPr>
          <w:rFonts w:ascii="Times New Roman" w:eastAsia="Calibri" w:hAnsi="Times New Roman"/>
          <w:b w:val="0"/>
          <w:bCs w:val="0"/>
          <w:color w:val="000000"/>
          <w:sz w:val="28"/>
          <w:szCs w:val="28"/>
          <w:lang w:eastAsia="en-US"/>
        </w:rPr>
      </w:pPr>
      <w:r w:rsidRPr="00C55A57">
        <w:rPr>
          <w:rFonts w:ascii="Times New Roman" w:eastAsia="Calibri" w:hAnsi="Times New Roman"/>
          <w:b w:val="0"/>
          <w:bCs w:val="0"/>
          <w:color w:val="000000"/>
          <w:sz w:val="28"/>
          <w:szCs w:val="28"/>
        </w:rPr>
        <w:t>Педагоги</w:t>
      </w:r>
      <w:r w:rsidR="008F4AA6" w:rsidRPr="00C55A57">
        <w:rPr>
          <w:rFonts w:ascii="Times New Roman" w:eastAsia="Calibri" w:hAnsi="Times New Roman"/>
          <w:b w:val="0"/>
          <w:bCs w:val="0"/>
          <w:color w:val="000000"/>
          <w:sz w:val="28"/>
          <w:szCs w:val="28"/>
        </w:rPr>
        <w:t xml:space="preserve">, а также другие </w:t>
      </w:r>
      <w:r w:rsidRPr="00C55A57">
        <w:rPr>
          <w:rFonts w:ascii="Times New Roman" w:eastAsia="Calibri" w:hAnsi="Times New Roman"/>
          <w:b w:val="0"/>
          <w:bCs w:val="0"/>
          <w:color w:val="000000"/>
          <w:sz w:val="28"/>
          <w:szCs w:val="28"/>
        </w:rPr>
        <w:t>участники общности должны</w:t>
      </w:r>
      <w:r w:rsidRPr="00C55A57">
        <w:rPr>
          <w:rFonts w:ascii="Times New Roman" w:eastAsia="Calibri" w:hAnsi="Times New Roman"/>
          <w:b w:val="0"/>
          <w:bCs w:val="0"/>
          <w:color w:val="000000"/>
          <w:sz w:val="28"/>
          <w:szCs w:val="28"/>
          <w:lang w:eastAsia="en-US"/>
        </w:rPr>
        <w:t xml:space="preserve">: </w:t>
      </w:r>
    </w:p>
    <w:p w:rsidR="00310717" w:rsidRPr="00C55A57" w:rsidRDefault="00255F85" w:rsidP="00C55A57">
      <w:pPr>
        <w:autoSpaceDE w:val="0"/>
        <w:autoSpaceDN w:val="0"/>
        <w:adjustRightInd w:val="0"/>
        <w:spacing w:after="0" w:line="240" w:lineRule="auto"/>
        <w:ind w:firstLine="709"/>
        <w:jc w:val="both"/>
        <w:rPr>
          <w:rFonts w:ascii="Times New Roman" w:eastAsia="Calibri" w:hAnsi="Times New Roman"/>
          <w:b w:val="0"/>
          <w:color w:val="000000"/>
          <w:sz w:val="28"/>
          <w:szCs w:val="28"/>
          <w:lang w:eastAsia="zh-CN"/>
        </w:rPr>
      </w:pPr>
      <w:r w:rsidRPr="00C55A57">
        <w:rPr>
          <w:rFonts w:ascii="Times New Roman" w:eastAsia="Calibri" w:hAnsi="Times New Roman"/>
          <w:bCs w:val="0"/>
          <w:color w:val="000000"/>
          <w:sz w:val="28"/>
          <w:szCs w:val="28"/>
          <w:lang w:eastAsia="en-US"/>
        </w:rPr>
        <w:t xml:space="preserve">- </w:t>
      </w:r>
      <w:r w:rsidR="00310717" w:rsidRPr="00C55A57">
        <w:rPr>
          <w:rFonts w:ascii="Times New Roman" w:eastAsia="Calibri" w:hAnsi="Times New Roman"/>
          <w:b w:val="0"/>
          <w:color w:val="000000"/>
          <w:sz w:val="28"/>
          <w:szCs w:val="28"/>
          <w:lang w:eastAsia="en-US"/>
        </w:rPr>
        <w:t>быть примером в формировании полноценных и сформированных ценностных ориентиров,</w:t>
      </w:r>
      <w:r w:rsidR="00310717" w:rsidRPr="00C55A57">
        <w:rPr>
          <w:rFonts w:ascii="Times New Roman" w:eastAsia="Calibri" w:hAnsi="Times New Roman"/>
          <w:b w:val="0"/>
          <w:color w:val="000000"/>
          <w:sz w:val="28"/>
          <w:szCs w:val="28"/>
          <w:lang w:val="en-US" w:eastAsia="en-US"/>
        </w:rPr>
        <w:t> </w:t>
      </w:r>
      <w:r w:rsidR="00310717" w:rsidRPr="00C55A57">
        <w:rPr>
          <w:rFonts w:ascii="Times New Roman" w:eastAsia="Calibri" w:hAnsi="Times New Roman"/>
          <w:b w:val="0"/>
          <w:color w:val="000000"/>
          <w:sz w:val="28"/>
          <w:szCs w:val="28"/>
          <w:lang w:eastAsia="en-US"/>
        </w:rPr>
        <w:t>норм</w:t>
      </w:r>
      <w:r w:rsidR="00310717" w:rsidRPr="00C55A57">
        <w:rPr>
          <w:rFonts w:ascii="Times New Roman" w:eastAsia="Calibri" w:hAnsi="Times New Roman"/>
          <w:b w:val="0"/>
          <w:color w:val="000000"/>
          <w:sz w:val="28"/>
          <w:szCs w:val="28"/>
          <w:lang w:val="en-US" w:eastAsia="en-US"/>
        </w:rPr>
        <w:t> </w:t>
      </w:r>
      <w:r w:rsidR="00310717" w:rsidRPr="00C55A57">
        <w:rPr>
          <w:rFonts w:ascii="Times New Roman" w:eastAsia="Calibri" w:hAnsi="Times New Roman"/>
          <w:b w:val="0"/>
          <w:color w:val="000000"/>
          <w:sz w:val="28"/>
          <w:szCs w:val="28"/>
          <w:lang w:eastAsia="en-US"/>
        </w:rPr>
        <w:t>общения и поведения;</w:t>
      </w:r>
    </w:p>
    <w:p w:rsidR="00310717" w:rsidRPr="00C55A57" w:rsidRDefault="00255F85" w:rsidP="00C55A57">
      <w:pPr>
        <w:widowControl w:val="0"/>
        <w:tabs>
          <w:tab w:val="left" w:pos="993"/>
        </w:tabs>
        <w:suppressAutoHyphens/>
        <w:autoSpaceDE w:val="0"/>
        <w:autoSpaceDN w:val="0"/>
        <w:spacing w:after="0" w:line="240" w:lineRule="auto"/>
        <w:ind w:firstLine="709"/>
        <w:jc w:val="both"/>
        <w:rPr>
          <w:rFonts w:ascii="Times New Roman" w:hAnsi="Times New Roman"/>
          <w:b w:val="0"/>
          <w:bCs w:val="0"/>
          <w:sz w:val="28"/>
          <w:szCs w:val="28"/>
          <w:lang w:eastAsia="zh-CN"/>
        </w:rPr>
      </w:pPr>
      <w:r w:rsidRPr="00C55A57">
        <w:rPr>
          <w:rFonts w:ascii="Times New Roman" w:eastAsia="Calibri" w:hAnsi="Times New Roman"/>
          <w:b w:val="0"/>
          <w:bCs w:val="0"/>
          <w:color w:val="000000"/>
          <w:sz w:val="28"/>
          <w:szCs w:val="28"/>
          <w:lang w:eastAsia="en-US"/>
        </w:rPr>
        <w:t xml:space="preserve">- </w:t>
      </w:r>
      <w:r w:rsidR="00310717" w:rsidRPr="00C55A57">
        <w:rPr>
          <w:rFonts w:ascii="Times New Roman" w:eastAsia="Calibri" w:hAnsi="Times New Roman"/>
          <w:b w:val="0"/>
          <w:bCs w:val="0"/>
          <w:color w:val="000000"/>
          <w:sz w:val="28"/>
          <w:szCs w:val="28"/>
          <w:lang w:eastAsia="en-US"/>
        </w:rPr>
        <w:t>мотивировать детей к общению друг с другом, поощрять даже самые незначительные стремления к общению и взаимодействию;</w:t>
      </w:r>
    </w:p>
    <w:p w:rsidR="00310717" w:rsidRPr="00C55A57" w:rsidRDefault="00255F85" w:rsidP="00C55A57">
      <w:pPr>
        <w:widowControl w:val="0"/>
        <w:tabs>
          <w:tab w:val="left" w:pos="993"/>
        </w:tabs>
        <w:suppressAutoHyphens/>
        <w:autoSpaceDE w:val="0"/>
        <w:autoSpaceDN w:val="0"/>
        <w:spacing w:after="0" w:line="240" w:lineRule="auto"/>
        <w:ind w:firstLine="709"/>
        <w:jc w:val="both"/>
        <w:rPr>
          <w:rFonts w:ascii="Times New Roman" w:hAnsi="Times New Roman"/>
          <w:b w:val="0"/>
          <w:bCs w:val="0"/>
          <w:sz w:val="28"/>
          <w:szCs w:val="28"/>
          <w:lang w:eastAsia="zh-CN"/>
        </w:rPr>
      </w:pPr>
      <w:r w:rsidRPr="00C55A57">
        <w:rPr>
          <w:rFonts w:ascii="Times New Roman" w:eastAsia="Calibri" w:hAnsi="Times New Roman"/>
          <w:b w:val="0"/>
          <w:bCs w:val="0"/>
          <w:color w:val="000000"/>
          <w:sz w:val="28"/>
          <w:szCs w:val="28"/>
          <w:lang w:eastAsia="en-US"/>
        </w:rPr>
        <w:t xml:space="preserve">- </w:t>
      </w:r>
      <w:r w:rsidR="00310717" w:rsidRPr="00C55A57">
        <w:rPr>
          <w:rFonts w:ascii="Times New Roman" w:eastAsia="Calibri" w:hAnsi="Times New Roman"/>
          <w:b w:val="0"/>
          <w:bCs w:val="0"/>
          <w:color w:val="000000"/>
          <w:sz w:val="28"/>
          <w:szCs w:val="28"/>
          <w:lang w:eastAsia="en-US"/>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310717" w:rsidRPr="00C55A57" w:rsidRDefault="00255F85" w:rsidP="00C55A57">
      <w:pPr>
        <w:widowControl w:val="0"/>
        <w:tabs>
          <w:tab w:val="left" w:pos="993"/>
        </w:tabs>
        <w:suppressAutoHyphens/>
        <w:autoSpaceDE w:val="0"/>
        <w:autoSpaceDN w:val="0"/>
        <w:spacing w:after="0" w:line="240" w:lineRule="auto"/>
        <w:ind w:firstLine="709"/>
        <w:jc w:val="both"/>
        <w:rPr>
          <w:rFonts w:ascii="Times New Roman" w:hAnsi="Times New Roman"/>
          <w:b w:val="0"/>
          <w:bCs w:val="0"/>
          <w:sz w:val="28"/>
          <w:szCs w:val="28"/>
          <w:lang w:eastAsia="zh-CN"/>
        </w:rPr>
      </w:pPr>
      <w:r w:rsidRPr="00C55A57">
        <w:rPr>
          <w:rFonts w:ascii="Times New Roman" w:eastAsia="Calibri" w:hAnsi="Times New Roman"/>
          <w:b w:val="0"/>
          <w:bCs w:val="0"/>
          <w:color w:val="000000"/>
          <w:sz w:val="28"/>
          <w:szCs w:val="28"/>
          <w:lang w:eastAsia="en-US"/>
        </w:rPr>
        <w:t xml:space="preserve">- </w:t>
      </w:r>
      <w:r w:rsidR="00310717" w:rsidRPr="00C55A57">
        <w:rPr>
          <w:rFonts w:ascii="Times New Roman" w:eastAsia="Calibri" w:hAnsi="Times New Roman"/>
          <w:b w:val="0"/>
          <w:bCs w:val="0"/>
          <w:color w:val="000000"/>
          <w:sz w:val="28"/>
          <w:szCs w:val="28"/>
          <w:lang w:eastAsia="en-US"/>
        </w:rPr>
        <w:t>заботиться о том, чтобы дети непрерывно приобретали опыт общения на основе чувства доброжелательности;</w:t>
      </w:r>
    </w:p>
    <w:p w:rsidR="00255F85" w:rsidRPr="00C55A57" w:rsidRDefault="00255F85" w:rsidP="00C55A57">
      <w:pPr>
        <w:widowControl w:val="0"/>
        <w:tabs>
          <w:tab w:val="left" w:pos="993"/>
        </w:tabs>
        <w:suppressAutoHyphens/>
        <w:autoSpaceDE w:val="0"/>
        <w:autoSpaceDN w:val="0"/>
        <w:spacing w:after="0" w:line="240" w:lineRule="auto"/>
        <w:ind w:firstLine="709"/>
        <w:jc w:val="both"/>
        <w:rPr>
          <w:rFonts w:ascii="Times New Roman" w:eastAsia="Calibri" w:hAnsi="Times New Roman"/>
          <w:b w:val="0"/>
          <w:bCs w:val="0"/>
          <w:color w:val="000000"/>
          <w:sz w:val="28"/>
          <w:szCs w:val="28"/>
          <w:lang w:eastAsia="en-US"/>
        </w:rPr>
      </w:pPr>
      <w:r w:rsidRPr="00C55A57">
        <w:rPr>
          <w:rFonts w:ascii="Times New Roman" w:eastAsia="Calibri" w:hAnsi="Times New Roman"/>
          <w:b w:val="0"/>
          <w:bCs w:val="0"/>
          <w:color w:val="000000"/>
          <w:sz w:val="28"/>
          <w:szCs w:val="28"/>
          <w:lang w:eastAsia="en-US"/>
        </w:rPr>
        <w:t xml:space="preserve">- </w:t>
      </w:r>
      <w:r w:rsidR="00310717" w:rsidRPr="00C55A57">
        <w:rPr>
          <w:rFonts w:ascii="Times New Roman" w:eastAsia="Calibri" w:hAnsi="Times New Roman"/>
          <w:b w:val="0"/>
          <w:bCs w:val="0"/>
          <w:color w:val="000000"/>
          <w:sz w:val="28"/>
          <w:szCs w:val="28"/>
          <w:lang w:eastAsia="en-US"/>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w:t>
      </w:r>
      <w:r w:rsidRPr="00C55A57">
        <w:rPr>
          <w:rFonts w:ascii="Times New Roman" w:eastAsia="Calibri" w:hAnsi="Times New Roman"/>
          <w:b w:val="0"/>
          <w:bCs w:val="0"/>
          <w:color w:val="000000"/>
          <w:sz w:val="28"/>
          <w:szCs w:val="28"/>
          <w:lang w:eastAsia="en-US"/>
        </w:rPr>
        <w:t xml:space="preserve"> к заболевшему товарищу;</w:t>
      </w:r>
    </w:p>
    <w:p w:rsidR="00310717" w:rsidRPr="00C55A57" w:rsidRDefault="00255F85" w:rsidP="00C55A57">
      <w:pPr>
        <w:widowControl w:val="0"/>
        <w:tabs>
          <w:tab w:val="left" w:pos="993"/>
        </w:tabs>
        <w:suppressAutoHyphens/>
        <w:autoSpaceDE w:val="0"/>
        <w:autoSpaceDN w:val="0"/>
        <w:spacing w:after="0" w:line="240" w:lineRule="auto"/>
        <w:ind w:firstLine="709"/>
        <w:jc w:val="both"/>
        <w:rPr>
          <w:rFonts w:ascii="Times New Roman" w:hAnsi="Times New Roman"/>
          <w:b w:val="0"/>
          <w:bCs w:val="0"/>
          <w:sz w:val="28"/>
          <w:szCs w:val="28"/>
          <w:lang w:eastAsia="zh-CN"/>
        </w:rPr>
      </w:pPr>
      <w:r w:rsidRPr="00C55A57">
        <w:rPr>
          <w:rFonts w:ascii="Times New Roman" w:eastAsia="Calibri" w:hAnsi="Times New Roman"/>
          <w:b w:val="0"/>
          <w:bCs w:val="0"/>
          <w:color w:val="000000"/>
          <w:sz w:val="28"/>
          <w:szCs w:val="28"/>
          <w:lang w:eastAsia="en-US"/>
        </w:rPr>
        <w:t xml:space="preserve">- </w:t>
      </w:r>
      <w:r w:rsidR="00310717" w:rsidRPr="00C55A57">
        <w:rPr>
          <w:rFonts w:ascii="Times New Roman" w:eastAsia="Calibri" w:hAnsi="Times New Roman"/>
          <w:b w:val="0"/>
          <w:bCs w:val="0"/>
          <w:color w:val="000000"/>
          <w:sz w:val="28"/>
          <w:szCs w:val="28"/>
          <w:lang w:eastAsia="en-US"/>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310717" w:rsidRPr="00C55A57" w:rsidRDefault="00255F85" w:rsidP="00C55A57">
      <w:pPr>
        <w:widowControl w:val="0"/>
        <w:tabs>
          <w:tab w:val="left" w:pos="993"/>
        </w:tabs>
        <w:suppressAutoHyphens/>
        <w:autoSpaceDE w:val="0"/>
        <w:autoSpaceDN w:val="0"/>
        <w:spacing w:after="0" w:line="240" w:lineRule="auto"/>
        <w:ind w:firstLine="709"/>
        <w:jc w:val="both"/>
        <w:rPr>
          <w:rFonts w:ascii="Times New Roman" w:hAnsi="Times New Roman"/>
          <w:b w:val="0"/>
          <w:bCs w:val="0"/>
          <w:sz w:val="28"/>
          <w:szCs w:val="28"/>
          <w:lang w:eastAsia="zh-CN"/>
        </w:rPr>
      </w:pPr>
      <w:r w:rsidRPr="00C55A57">
        <w:rPr>
          <w:rFonts w:ascii="Times New Roman" w:eastAsia="Calibri" w:hAnsi="Times New Roman"/>
          <w:b w:val="0"/>
          <w:bCs w:val="0"/>
          <w:color w:val="000000"/>
          <w:sz w:val="28"/>
          <w:szCs w:val="28"/>
          <w:lang w:eastAsia="en-US"/>
        </w:rPr>
        <w:t xml:space="preserve">- </w:t>
      </w:r>
      <w:r w:rsidR="00310717" w:rsidRPr="00C55A57">
        <w:rPr>
          <w:rFonts w:ascii="Times New Roman" w:eastAsia="Calibri" w:hAnsi="Times New Roman"/>
          <w:b w:val="0"/>
          <w:bCs w:val="0"/>
          <w:color w:val="000000"/>
          <w:sz w:val="28"/>
          <w:szCs w:val="28"/>
          <w:lang w:eastAsia="en-US"/>
        </w:rPr>
        <w:t xml:space="preserve">учить детей совместной деятельности, насыщать их жизнь событиями, </w:t>
      </w:r>
      <w:r w:rsidR="00310717" w:rsidRPr="00C55A57">
        <w:rPr>
          <w:rFonts w:ascii="Times New Roman" w:eastAsia="Calibri" w:hAnsi="Times New Roman"/>
          <w:b w:val="0"/>
          <w:bCs w:val="0"/>
          <w:color w:val="000000"/>
          <w:sz w:val="28"/>
          <w:szCs w:val="28"/>
          <w:lang w:eastAsia="en-US"/>
        </w:rPr>
        <w:br/>
        <w:t>которые сплачивали бы и объединяли ребят;</w:t>
      </w:r>
    </w:p>
    <w:p w:rsidR="00310717" w:rsidRPr="00C55A57" w:rsidRDefault="00255F85" w:rsidP="00C55A57">
      <w:pPr>
        <w:widowControl w:val="0"/>
        <w:tabs>
          <w:tab w:val="left" w:pos="993"/>
        </w:tabs>
        <w:suppressAutoHyphens/>
        <w:autoSpaceDE w:val="0"/>
        <w:autoSpaceDN w:val="0"/>
        <w:spacing w:after="0" w:line="240" w:lineRule="auto"/>
        <w:ind w:firstLine="709"/>
        <w:jc w:val="both"/>
        <w:rPr>
          <w:rFonts w:ascii="Times New Roman" w:hAnsi="Times New Roman"/>
          <w:b w:val="0"/>
          <w:bCs w:val="0"/>
          <w:sz w:val="28"/>
          <w:szCs w:val="28"/>
          <w:lang w:eastAsia="zh-CN"/>
        </w:rPr>
      </w:pPr>
      <w:r w:rsidRPr="00C55A57">
        <w:rPr>
          <w:rFonts w:ascii="Times New Roman" w:eastAsia="Calibri" w:hAnsi="Times New Roman"/>
          <w:b w:val="0"/>
          <w:bCs w:val="0"/>
          <w:color w:val="000000"/>
          <w:sz w:val="28"/>
          <w:szCs w:val="28"/>
          <w:lang w:eastAsia="en-US"/>
        </w:rPr>
        <w:t xml:space="preserve">- </w:t>
      </w:r>
      <w:r w:rsidR="00310717" w:rsidRPr="00C55A57">
        <w:rPr>
          <w:rFonts w:ascii="Times New Roman" w:eastAsia="Calibri" w:hAnsi="Times New Roman"/>
          <w:b w:val="0"/>
          <w:bCs w:val="0"/>
          <w:color w:val="000000"/>
          <w:sz w:val="28"/>
          <w:szCs w:val="28"/>
          <w:lang w:eastAsia="en-US"/>
        </w:rPr>
        <w:t>воспитывать в детях чувство ответственности перед группой за свое поведение.</w:t>
      </w:r>
    </w:p>
    <w:p w:rsidR="00255F85" w:rsidRPr="00C55A57" w:rsidRDefault="00255F85" w:rsidP="00C55A57">
      <w:pPr>
        <w:widowControl w:val="0"/>
        <w:suppressAutoHyphens/>
        <w:autoSpaceDE w:val="0"/>
        <w:autoSpaceDN w:val="0"/>
        <w:spacing w:after="0" w:line="240" w:lineRule="auto"/>
        <w:ind w:firstLine="709"/>
        <w:jc w:val="both"/>
        <w:rPr>
          <w:rFonts w:ascii="Times New Roman" w:eastAsia="Calibri" w:hAnsi="Times New Roman"/>
          <w:b w:val="0"/>
          <w:bCs w:val="0"/>
          <w:color w:val="000000"/>
          <w:sz w:val="28"/>
          <w:szCs w:val="28"/>
          <w:lang w:eastAsia="en-US"/>
        </w:rPr>
      </w:pPr>
      <w:r w:rsidRPr="00C55A57">
        <w:rPr>
          <w:rFonts w:ascii="Times New Roman" w:hAnsi="Times New Roman"/>
          <w:sz w:val="28"/>
          <w:szCs w:val="28"/>
        </w:rPr>
        <w:t>Профессионально родительское сообшество</w:t>
      </w:r>
      <w:r w:rsidRPr="00C55A57">
        <w:rPr>
          <w:rFonts w:ascii="Times New Roman" w:eastAsia="Calibri" w:hAnsi="Times New Roman"/>
          <w:b w:val="0"/>
          <w:bCs w:val="0"/>
          <w:sz w:val="28"/>
          <w:szCs w:val="28"/>
        </w:rPr>
        <w:t xml:space="preserve"> (сотрудники ДОУ и все взрослые члены</w:t>
      </w:r>
      <w:r w:rsidRPr="00C55A57">
        <w:rPr>
          <w:rFonts w:ascii="Times New Roman" w:eastAsia="Calibri" w:hAnsi="Times New Roman"/>
          <w:b w:val="0"/>
          <w:bCs w:val="0"/>
          <w:color w:val="000000"/>
          <w:sz w:val="28"/>
          <w:szCs w:val="28"/>
          <w:lang w:eastAsia="en-US"/>
        </w:rPr>
        <w:t xml:space="preserve"> семей воспитанников</w:t>
      </w:r>
      <w:r w:rsidRPr="00C55A57">
        <w:rPr>
          <w:rFonts w:ascii="Times New Roman" w:eastAsia="Calibri" w:hAnsi="Times New Roman"/>
          <w:b w:val="0"/>
          <w:bCs w:val="0"/>
          <w:sz w:val="28"/>
          <w:szCs w:val="28"/>
        </w:rPr>
        <w:t>)</w:t>
      </w:r>
      <w:r w:rsidRPr="00C55A57">
        <w:rPr>
          <w:rFonts w:ascii="Times New Roman" w:eastAsia="Calibri" w:hAnsi="Times New Roman"/>
          <w:b w:val="0"/>
          <w:bCs w:val="0"/>
          <w:color w:val="000000"/>
          <w:sz w:val="28"/>
          <w:szCs w:val="28"/>
          <w:lang w:eastAsia="en-US"/>
        </w:rPr>
        <w:t>.</w:t>
      </w:r>
      <w:r w:rsidRPr="00C55A57">
        <w:rPr>
          <w:rFonts w:ascii="Times New Roman" w:eastAsia="Calibri" w:hAnsi="Times New Roman"/>
          <w:b w:val="0"/>
          <w:bCs w:val="0"/>
          <w:sz w:val="28"/>
          <w:szCs w:val="28"/>
        </w:rPr>
        <w:t xml:space="preserve"> Участников общности </w:t>
      </w:r>
      <w:r w:rsidRPr="00C55A57">
        <w:rPr>
          <w:rFonts w:ascii="Times New Roman" w:eastAsia="Calibri" w:hAnsi="Times New Roman"/>
          <w:b w:val="0"/>
          <w:bCs w:val="0"/>
          <w:color w:val="000000"/>
          <w:sz w:val="28"/>
          <w:szCs w:val="28"/>
          <w:lang w:eastAsia="en-US"/>
        </w:rPr>
        <w:t xml:space="preserve">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ДОУ. </w:t>
      </w:r>
    </w:p>
    <w:p w:rsidR="00A50B74" w:rsidRPr="00C55A57" w:rsidRDefault="00255F85" w:rsidP="00C55A57">
      <w:pPr>
        <w:widowControl w:val="0"/>
        <w:suppressAutoHyphens/>
        <w:autoSpaceDE w:val="0"/>
        <w:autoSpaceDN w:val="0"/>
        <w:spacing w:after="0" w:line="240" w:lineRule="auto"/>
        <w:ind w:firstLine="709"/>
        <w:jc w:val="both"/>
        <w:rPr>
          <w:rFonts w:ascii="Times New Roman" w:eastAsia="Calibri" w:hAnsi="Times New Roman"/>
          <w:b w:val="0"/>
          <w:bCs w:val="0"/>
          <w:color w:val="000000"/>
          <w:sz w:val="28"/>
          <w:szCs w:val="28"/>
          <w:lang w:eastAsia="en-US"/>
        </w:rPr>
      </w:pPr>
      <w:r w:rsidRPr="00C55A57">
        <w:rPr>
          <w:rFonts w:ascii="Times New Roman" w:eastAsia="Calibri" w:hAnsi="Times New Roman"/>
          <w:bCs w:val="0"/>
          <w:color w:val="000000"/>
          <w:sz w:val="28"/>
          <w:szCs w:val="28"/>
          <w:lang w:eastAsia="en-US"/>
        </w:rPr>
        <w:t>Д</w:t>
      </w:r>
      <w:r w:rsidR="00A50B74" w:rsidRPr="00C55A57">
        <w:rPr>
          <w:rFonts w:ascii="Times New Roman" w:eastAsia="Calibri" w:hAnsi="Times New Roman"/>
          <w:bCs w:val="0"/>
          <w:color w:val="000000"/>
          <w:sz w:val="28"/>
          <w:szCs w:val="28"/>
          <w:lang w:eastAsia="en-US"/>
        </w:rPr>
        <w:t xml:space="preserve">етско-взрослая общность </w:t>
      </w:r>
      <w:r w:rsidR="008F4AA6" w:rsidRPr="00C55A57">
        <w:rPr>
          <w:rFonts w:ascii="Times New Roman" w:hAnsi="Times New Roman"/>
          <w:b w:val="0"/>
          <w:sz w:val="28"/>
          <w:szCs w:val="28"/>
        </w:rPr>
        <w:t>объединяет сотрудников образовательного учреждения, взрослых членов семей и дошкольников.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r w:rsidR="008F4AA6" w:rsidRPr="00C55A57">
        <w:rPr>
          <w:rFonts w:ascii="Times New Roman" w:eastAsia="Calibri" w:hAnsi="Times New Roman"/>
          <w:b w:val="0"/>
          <w:bCs w:val="0"/>
          <w:color w:val="000000"/>
          <w:sz w:val="28"/>
          <w:szCs w:val="28"/>
          <w:lang w:eastAsia="en-US"/>
        </w:rPr>
        <w:t xml:space="preserve"> </w:t>
      </w:r>
    </w:p>
    <w:p w:rsidR="00A50B74" w:rsidRPr="00C55A57" w:rsidRDefault="00A50B74" w:rsidP="00C55A57">
      <w:pPr>
        <w:widowControl w:val="0"/>
        <w:suppressAutoHyphens/>
        <w:autoSpaceDE w:val="0"/>
        <w:autoSpaceDN w:val="0"/>
        <w:spacing w:after="0" w:line="240" w:lineRule="auto"/>
        <w:ind w:firstLine="709"/>
        <w:jc w:val="both"/>
        <w:rPr>
          <w:rFonts w:ascii="Times New Roman" w:eastAsia="Calibri" w:hAnsi="Times New Roman"/>
          <w:b w:val="0"/>
          <w:bCs w:val="0"/>
          <w:color w:val="000000"/>
          <w:sz w:val="28"/>
          <w:szCs w:val="28"/>
          <w:lang w:eastAsia="en-US"/>
        </w:rPr>
      </w:pPr>
      <w:r w:rsidRPr="00C55A57">
        <w:rPr>
          <w:rFonts w:ascii="Times New Roman" w:hAnsi="Times New Roman"/>
          <w:b w:val="0"/>
          <w:sz w:val="28"/>
          <w:szCs w:val="28"/>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r w:rsidRPr="00C55A57">
        <w:rPr>
          <w:rFonts w:ascii="Times New Roman" w:eastAsia="Calibri" w:hAnsi="Times New Roman"/>
          <w:b w:val="0"/>
          <w:bCs w:val="0"/>
          <w:color w:val="000000"/>
          <w:sz w:val="28"/>
          <w:szCs w:val="28"/>
          <w:lang w:eastAsia="en-US"/>
        </w:rPr>
        <w:t xml:space="preserve"> </w:t>
      </w:r>
    </w:p>
    <w:p w:rsidR="00935984" w:rsidRPr="00C55A57" w:rsidRDefault="00935984" w:rsidP="00C55A57">
      <w:pPr>
        <w:widowControl w:val="0"/>
        <w:suppressAutoHyphens/>
        <w:autoSpaceDE w:val="0"/>
        <w:autoSpaceDN w:val="0"/>
        <w:spacing w:after="0" w:line="240" w:lineRule="auto"/>
        <w:ind w:firstLine="709"/>
        <w:jc w:val="both"/>
        <w:rPr>
          <w:rFonts w:ascii="Times New Roman" w:eastAsia="Calibri" w:hAnsi="Times New Roman"/>
          <w:b w:val="0"/>
          <w:bCs w:val="0"/>
          <w:color w:val="000000"/>
          <w:sz w:val="28"/>
          <w:szCs w:val="28"/>
          <w:lang w:eastAsia="en-US"/>
        </w:rPr>
      </w:pPr>
      <w:r w:rsidRPr="00C55A57">
        <w:rPr>
          <w:rFonts w:ascii="Times New Roman" w:eastAsia="Calibri" w:hAnsi="Times New Roman"/>
          <w:bCs w:val="0"/>
          <w:color w:val="000000"/>
          <w:sz w:val="28"/>
          <w:szCs w:val="28"/>
          <w:lang w:eastAsia="en-US"/>
        </w:rPr>
        <w:t>Детская общность.</w:t>
      </w:r>
      <w:r w:rsidRPr="00C55A57">
        <w:rPr>
          <w:rFonts w:ascii="Times New Roman" w:eastAsia="Calibri" w:hAnsi="Times New Roman"/>
          <w:b w:val="0"/>
          <w:bCs w:val="0"/>
          <w:color w:val="000000"/>
          <w:sz w:val="28"/>
          <w:szCs w:val="28"/>
          <w:lang w:eastAsia="en-US"/>
        </w:rPr>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w:t>
      </w:r>
      <w:r w:rsidRPr="00C55A57">
        <w:rPr>
          <w:rFonts w:ascii="Times New Roman" w:eastAsia="Calibri" w:hAnsi="Times New Roman"/>
          <w:b w:val="0"/>
          <w:bCs w:val="0"/>
          <w:color w:val="000000"/>
          <w:sz w:val="28"/>
          <w:szCs w:val="28"/>
          <w:lang w:eastAsia="en-US"/>
        </w:rPr>
        <w:lastRenderedPageBreak/>
        <w:t>он сам, что свои желания необходимо соотносить с желаниями других.</w:t>
      </w:r>
    </w:p>
    <w:p w:rsidR="002C14BE" w:rsidRPr="00C55A57" w:rsidRDefault="002C14BE" w:rsidP="00C55A57">
      <w:pPr>
        <w:widowControl w:val="0"/>
        <w:suppressAutoHyphens/>
        <w:autoSpaceDE w:val="0"/>
        <w:autoSpaceDN w:val="0"/>
        <w:spacing w:after="0" w:line="240" w:lineRule="auto"/>
        <w:ind w:firstLine="709"/>
        <w:jc w:val="both"/>
        <w:rPr>
          <w:rFonts w:ascii="Times New Roman" w:eastAsia="Calibri" w:hAnsi="Times New Roman"/>
          <w:b w:val="0"/>
          <w:bCs w:val="0"/>
          <w:color w:val="000000"/>
          <w:sz w:val="28"/>
          <w:szCs w:val="28"/>
          <w:lang w:eastAsia="en-US"/>
        </w:rPr>
      </w:pPr>
      <w:r w:rsidRPr="00C55A57">
        <w:rPr>
          <w:rFonts w:ascii="Times New Roman" w:eastAsia="Calibri" w:hAnsi="Times New Roman"/>
          <w:b w:val="0"/>
          <w:bCs w:val="0"/>
          <w:color w:val="000000"/>
          <w:sz w:val="28"/>
          <w:szCs w:val="28"/>
          <w:lang w:eastAsia="en-US"/>
        </w:rPr>
        <w:t>Воспитатель воспитывает</w:t>
      </w:r>
      <w:r w:rsidR="00935984" w:rsidRPr="00C55A57">
        <w:rPr>
          <w:rFonts w:ascii="Times New Roman" w:eastAsia="Calibri" w:hAnsi="Times New Roman"/>
          <w:b w:val="0"/>
          <w:bCs w:val="0"/>
          <w:color w:val="000000"/>
          <w:sz w:val="28"/>
          <w:szCs w:val="28"/>
          <w:lang w:eastAsia="en-US"/>
        </w:rPr>
        <w:t xml:space="preserve">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w:t>
      </w:r>
      <w:r w:rsidRPr="00C55A57">
        <w:rPr>
          <w:rFonts w:ascii="Times New Roman" w:hAnsi="Times New Roman"/>
          <w:b w:val="0"/>
          <w:sz w:val="28"/>
          <w:szCs w:val="28"/>
        </w:rPr>
        <w:t>Воспитатель формирует и развивает в детских взаимоотношениях дух доброжелательности,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935984" w:rsidRPr="00C55A57" w:rsidRDefault="00935984"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Одним из видов детских общностей являются разновозрастные детские общности. В МБДОУ «ДС № 5 «Красная шапочка» г.Бахчисарай обеспечивается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w:t>
      </w:r>
      <w:r w:rsidR="00255F85" w:rsidRPr="00C55A57">
        <w:rPr>
          <w:rFonts w:ascii="Times New Roman" w:hAnsi="Times New Roman"/>
          <w:b w:val="0"/>
          <w:bCs w:val="0"/>
          <w:sz w:val="28"/>
          <w:szCs w:val="28"/>
          <w:lang w:eastAsia="en-US"/>
        </w:rPr>
        <w:t>и.</w:t>
      </w:r>
    </w:p>
    <w:p w:rsidR="00F27EB9" w:rsidRPr="00C55A57" w:rsidRDefault="00F27EB9" w:rsidP="00505D7D">
      <w:pPr>
        <w:widowControl w:val="0"/>
        <w:suppressAutoHyphens/>
        <w:autoSpaceDE w:val="0"/>
        <w:autoSpaceDN w:val="0"/>
        <w:spacing w:after="0" w:line="240" w:lineRule="auto"/>
        <w:jc w:val="both"/>
        <w:rPr>
          <w:rFonts w:ascii="Times New Roman" w:hAnsi="Times New Roman"/>
          <w:bCs w:val="0"/>
          <w:sz w:val="28"/>
          <w:szCs w:val="28"/>
          <w:lang w:eastAsia="en-US"/>
        </w:rPr>
      </w:pPr>
    </w:p>
    <w:p w:rsidR="00935984" w:rsidRPr="00C55A57" w:rsidRDefault="00935984" w:rsidP="00C55A57">
      <w:pPr>
        <w:widowControl w:val="0"/>
        <w:suppressAutoHyphens/>
        <w:autoSpaceDE w:val="0"/>
        <w:autoSpaceDN w:val="0"/>
        <w:spacing w:after="0" w:line="240" w:lineRule="auto"/>
        <w:ind w:firstLine="709"/>
        <w:jc w:val="both"/>
        <w:rPr>
          <w:rFonts w:ascii="Times New Roman" w:hAnsi="Times New Roman"/>
          <w:bCs w:val="0"/>
          <w:sz w:val="28"/>
          <w:szCs w:val="28"/>
          <w:lang w:eastAsia="en-US"/>
        </w:rPr>
      </w:pPr>
      <w:r w:rsidRPr="00C55A57">
        <w:rPr>
          <w:rFonts w:ascii="Times New Roman" w:hAnsi="Times New Roman"/>
          <w:bCs w:val="0"/>
          <w:sz w:val="28"/>
          <w:szCs w:val="28"/>
          <w:lang w:eastAsia="en-US"/>
        </w:rPr>
        <w:t>Задачи воспитания в образовательных областях</w:t>
      </w:r>
    </w:p>
    <w:p w:rsidR="00935984" w:rsidRPr="00C55A57" w:rsidRDefault="00096E47"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096E47" w:rsidRPr="00C55A57" w:rsidRDefault="00096E47"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Образовательная область «Социально-коммуникативное развитие» соотносится с патриотическом, духовно-нравственным, социальным и трудовым направлениями воспитания.</w:t>
      </w:r>
    </w:p>
    <w:p w:rsidR="00096E47" w:rsidRPr="00C55A57" w:rsidRDefault="00096E47"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Образовательная область «Познавательное развитие» соотносится с познавательным и патриотическим направлениями воспитания.</w:t>
      </w:r>
    </w:p>
    <w:p w:rsidR="00096E47" w:rsidRPr="00C55A57" w:rsidRDefault="00096E47"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Образовательная область «Речевое развитие» соотносится с социальным и эстетическим направлениями воспитания.</w:t>
      </w:r>
    </w:p>
    <w:p w:rsidR="00096E47" w:rsidRPr="00C55A57" w:rsidRDefault="00096E47"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Образовательная область «Художественно-эстетическое развитие» соотносится с эстетическим направлением воспитания.</w:t>
      </w:r>
    </w:p>
    <w:p w:rsidR="00096E47" w:rsidRPr="00C55A57" w:rsidRDefault="00096E47"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Образовательная область «Физическое развитие» соотносится с физическим и оздоровительным направлениями воспитания.</w:t>
      </w:r>
    </w:p>
    <w:p w:rsidR="001D75FD" w:rsidRPr="00C55A57" w:rsidRDefault="00F27EB9"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bCs w:val="0"/>
          <w:i/>
          <w:sz w:val="28"/>
          <w:szCs w:val="28"/>
          <w:lang w:eastAsia="en-US"/>
        </w:rPr>
        <w:t>Описание решения задач воспитания в рамках образовательных областей. См. п. 29</w:t>
      </w:r>
      <w:r w:rsidR="00E8479F" w:rsidRPr="00C55A57">
        <w:rPr>
          <w:rFonts w:ascii="Times New Roman" w:hAnsi="Times New Roman"/>
          <w:b w:val="0"/>
          <w:bCs w:val="0"/>
          <w:i/>
          <w:sz w:val="28"/>
          <w:szCs w:val="28"/>
          <w:lang w:eastAsia="en-US"/>
        </w:rPr>
        <w:t>.3.4 (3) ФОП ДО (Приказ Минист</w:t>
      </w:r>
      <w:r w:rsidRPr="00C55A57">
        <w:rPr>
          <w:rFonts w:ascii="Times New Roman" w:hAnsi="Times New Roman"/>
          <w:b w:val="0"/>
          <w:bCs w:val="0"/>
          <w:i/>
          <w:sz w:val="28"/>
          <w:szCs w:val="28"/>
          <w:lang w:eastAsia="en-US"/>
        </w:rPr>
        <w:t>е</w:t>
      </w:r>
      <w:r w:rsidR="00E8479F" w:rsidRPr="00C55A57">
        <w:rPr>
          <w:rFonts w:ascii="Times New Roman" w:hAnsi="Times New Roman"/>
          <w:b w:val="0"/>
          <w:bCs w:val="0"/>
          <w:i/>
          <w:sz w:val="28"/>
          <w:szCs w:val="28"/>
          <w:lang w:eastAsia="en-US"/>
        </w:rPr>
        <w:t>рства</w:t>
      </w:r>
      <w:r w:rsidRPr="00C55A57">
        <w:rPr>
          <w:rFonts w:ascii="Times New Roman" w:hAnsi="Times New Roman"/>
          <w:b w:val="0"/>
          <w:bCs w:val="0"/>
          <w:i/>
          <w:sz w:val="28"/>
          <w:szCs w:val="28"/>
          <w:lang w:eastAsia="en-US"/>
        </w:rPr>
        <w:t xml:space="preserve"> просвещения Российской Федерации от 25.11.2022 №1028 «Об утверждении федеральной образовательной программы дошкольного образования». – </w:t>
      </w:r>
      <w:r w:rsidR="00E8479F" w:rsidRPr="00C55A57">
        <w:rPr>
          <w:rFonts w:ascii="Times New Roman" w:hAnsi="Times New Roman"/>
          <w:b w:val="0"/>
          <w:sz w:val="28"/>
          <w:szCs w:val="28"/>
        </w:rPr>
        <w:t>М.: ЦЕНТРМАГ – 2023. – стр.190-</w:t>
      </w:r>
      <w:r w:rsidR="00E8479F" w:rsidRPr="00C55A57">
        <w:rPr>
          <w:rFonts w:ascii="Times New Roman" w:hAnsi="Times New Roman"/>
          <w:b w:val="0"/>
          <w:bCs w:val="0"/>
          <w:sz w:val="28"/>
          <w:szCs w:val="28"/>
          <w:lang w:eastAsia="en-US"/>
        </w:rPr>
        <w:t>192.</w:t>
      </w:r>
    </w:p>
    <w:p w:rsidR="00E8479F" w:rsidRPr="00C55A57" w:rsidRDefault="00E8479F" w:rsidP="00C55A57">
      <w:pPr>
        <w:widowControl w:val="0"/>
        <w:suppressAutoHyphens/>
        <w:autoSpaceDE w:val="0"/>
        <w:autoSpaceDN w:val="0"/>
        <w:spacing w:after="0" w:line="240" w:lineRule="auto"/>
        <w:ind w:firstLine="709"/>
        <w:jc w:val="both"/>
        <w:rPr>
          <w:rFonts w:ascii="Times New Roman" w:hAnsi="Times New Roman"/>
          <w:bCs w:val="0"/>
          <w:sz w:val="28"/>
          <w:szCs w:val="28"/>
          <w:lang w:eastAsia="en-US"/>
        </w:rPr>
      </w:pPr>
    </w:p>
    <w:p w:rsidR="00096E47" w:rsidRPr="00C55A57" w:rsidRDefault="002118D9" w:rsidP="00C55A57">
      <w:pPr>
        <w:widowControl w:val="0"/>
        <w:suppressAutoHyphens/>
        <w:autoSpaceDE w:val="0"/>
        <w:autoSpaceDN w:val="0"/>
        <w:spacing w:after="0" w:line="240" w:lineRule="auto"/>
        <w:ind w:firstLine="709"/>
        <w:jc w:val="both"/>
        <w:rPr>
          <w:rFonts w:ascii="Times New Roman" w:hAnsi="Times New Roman"/>
          <w:bCs w:val="0"/>
          <w:sz w:val="28"/>
          <w:szCs w:val="28"/>
          <w:lang w:eastAsia="en-US"/>
        </w:rPr>
      </w:pPr>
      <w:r w:rsidRPr="00C55A57">
        <w:rPr>
          <w:rFonts w:ascii="Times New Roman" w:hAnsi="Times New Roman"/>
          <w:bCs w:val="0"/>
          <w:sz w:val="28"/>
          <w:szCs w:val="28"/>
          <w:lang w:eastAsia="en-US"/>
        </w:rPr>
        <w:t>2.8.2.1.</w:t>
      </w:r>
      <w:r w:rsidR="00441C3B">
        <w:rPr>
          <w:rFonts w:ascii="Times New Roman" w:hAnsi="Times New Roman"/>
          <w:bCs w:val="0"/>
          <w:sz w:val="28"/>
          <w:szCs w:val="28"/>
          <w:lang w:eastAsia="en-US"/>
        </w:rPr>
        <w:t xml:space="preserve"> </w:t>
      </w:r>
      <w:r w:rsidR="00096E47" w:rsidRPr="00C55A57">
        <w:rPr>
          <w:rFonts w:ascii="Times New Roman" w:hAnsi="Times New Roman"/>
          <w:bCs w:val="0"/>
          <w:sz w:val="28"/>
          <w:szCs w:val="28"/>
          <w:lang w:eastAsia="en-US"/>
        </w:rPr>
        <w:t>Формы совместно</w:t>
      </w:r>
      <w:r w:rsidR="00441C3B">
        <w:rPr>
          <w:rFonts w:ascii="Times New Roman" w:hAnsi="Times New Roman"/>
          <w:bCs w:val="0"/>
          <w:sz w:val="28"/>
          <w:szCs w:val="28"/>
          <w:lang w:eastAsia="en-US"/>
        </w:rPr>
        <w:t>й деятельности в образовательном учреждении</w:t>
      </w:r>
    </w:p>
    <w:p w:rsidR="002118D9" w:rsidRPr="00C55A57" w:rsidRDefault="00441C3B" w:rsidP="00C55A57">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Работа</w:t>
      </w:r>
      <w:r w:rsidR="002118D9" w:rsidRPr="00C55A57">
        <w:rPr>
          <w:rFonts w:ascii="Times New Roman" w:hAnsi="Times New Roman"/>
          <w:sz w:val="28"/>
          <w:szCs w:val="28"/>
        </w:rPr>
        <w:t xml:space="preserve"> с родителями (законными представителями)</w:t>
      </w:r>
    </w:p>
    <w:p w:rsidR="003117A6" w:rsidRPr="00C55A57" w:rsidRDefault="003117A6"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sz w:val="28"/>
          <w:szCs w:val="28"/>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ДОУ.</w:t>
      </w:r>
      <w:r w:rsidRPr="00C55A57">
        <w:rPr>
          <w:rFonts w:ascii="Times New Roman" w:hAnsi="Times New Roman"/>
          <w:b w:val="0"/>
          <w:bCs w:val="0"/>
          <w:sz w:val="28"/>
          <w:szCs w:val="28"/>
          <w:lang w:eastAsia="en-US"/>
        </w:rPr>
        <w:t xml:space="preserve"> Основной целью установления </w:t>
      </w:r>
      <w:r w:rsidRPr="00C55A57">
        <w:rPr>
          <w:rFonts w:ascii="Times New Roman" w:hAnsi="Times New Roman"/>
          <w:b w:val="0"/>
          <w:bCs w:val="0"/>
          <w:sz w:val="28"/>
          <w:szCs w:val="28"/>
          <w:lang w:eastAsia="en-US"/>
        </w:rPr>
        <w:lastRenderedPageBreak/>
        <w:t>взаимоотношений детского сада и семьи является создание единого пространства семья – детский сад, в котором всем участникам педагогического процесса будет комфортно, интересно, безопасно, полезно и эмоционально благополучно.</w:t>
      </w:r>
    </w:p>
    <w:p w:rsidR="003117A6" w:rsidRPr="00C55A57" w:rsidRDefault="003117A6"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3117A6" w:rsidRPr="00C55A57" w:rsidRDefault="003117A6"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xml:space="preserve">Успешное взаимодействие возможно лишь в том случае, если дошкольное учреждение знакомо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 </w:t>
      </w:r>
    </w:p>
    <w:p w:rsidR="00096E47" w:rsidRPr="00C55A57" w:rsidRDefault="001D75FD"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В дошкольном учреждении в процессе воспитательной работы используются следующие формы деятельности по организации сотрудничества педагогов и родителей (законных представителей):</w:t>
      </w:r>
    </w:p>
    <w:p w:rsidR="001D75FD" w:rsidRPr="00C55A57" w:rsidRDefault="001D75FD"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родительские собрания;</w:t>
      </w:r>
    </w:p>
    <w:p w:rsidR="001D75FD" w:rsidRPr="00C55A57" w:rsidRDefault="001D75FD"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педагогические лектории;</w:t>
      </w:r>
    </w:p>
    <w:p w:rsidR="001D75FD" w:rsidRPr="00C55A57" w:rsidRDefault="001D75FD"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родительские конференции;</w:t>
      </w:r>
    </w:p>
    <w:p w:rsidR="001D75FD" w:rsidRPr="00C55A57" w:rsidRDefault="001D75FD"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круглые столы;</w:t>
      </w:r>
    </w:p>
    <w:p w:rsidR="003117A6" w:rsidRPr="00C55A57" w:rsidRDefault="003117A6"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консультационные встречи со специалистами.</w:t>
      </w:r>
    </w:p>
    <w:p w:rsidR="001D75FD" w:rsidRPr="00C55A57" w:rsidRDefault="001D75FD"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родительские клубы, клубы выходного дня;</w:t>
      </w:r>
    </w:p>
    <w:p w:rsidR="00785847" w:rsidRPr="00C55A57" w:rsidRDefault="001D75FD"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мастер-классы</w:t>
      </w:r>
      <w:r w:rsidR="00785847" w:rsidRPr="00C55A57">
        <w:rPr>
          <w:rFonts w:ascii="Times New Roman" w:hAnsi="Times New Roman"/>
          <w:b w:val="0"/>
          <w:bCs w:val="0"/>
          <w:sz w:val="28"/>
          <w:szCs w:val="28"/>
          <w:lang w:eastAsia="en-US"/>
        </w:rPr>
        <w:t>;</w:t>
      </w:r>
    </w:p>
    <w:p w:rsidR="00785847" w:rsidRPr="00C55A57" w:rsidRDefault="00785847"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проекты воспитательной направленности;</w:t>
      </w:r>
    </w:p>
    <w:p w:rsidR="001D75FD" w:rsidRPr="00C55A57" w:rsidRDefault="00785847"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родительские форумы на интернет-ресурсах</w:t>
      </w:r>
      <w:r w:rsidR="001D75FD" w:rsidRPr="00C55A57">
        <w:rPr>
          <w:rFonts w:ascii="Times New Roman" w:hAnsi="Times New Roman"/>
          <w:b w:val="0"/>
          <w:bCs w:val="0"/>
          <w:sz w:val="28"/>
          <w:szCs w:val="28"/>
          <w:lang w:eastAsia="en-US"/>
        </w:rPr>
        <w:t>.</w:t>
      </w:r>
    </w:p>
    <w:p w:rsidR="00785847" w:rsidRPr="00C55A57" w:rsidRDefault="00785847" w:rsidP="00C55A57">
      <w:pPr>
        <w:widowControl w:val="0"/>
        <w:suppressAutoHyphens/>
        <w:autoSpaceDE w:val="0"/>
        <w:autoSpaceDN w:val="0"/>
        <w:spacing w:after="0" w:line="240" w:lineRule="auto"/>
        <w:ind w:firstLine="709"/>
        <w:jc w:val="both"/>
        <w:rPr>
          <w:rFonts w:ascii="Times New Roman" w:hAnsi="Times New Roman"/>
          <w:bCs w:val="0"/>
          <w:sz w:val="28"/>
          <w:szCs w:val="28"/>
          <w:lang w:eastAsia="en-US"/>
        </w:rPr>
      </w:pPr>
    </w:p>
    <w:p w:rsidR="001D75FD" w:rsidRPr="00C55A57" w:rsidRDefault="00441C3B" w:rsidP="00C55A57">
      <w:pPr>
        <w:widowControl w:val="0"/>
        <w:suppressAutoHyphens/>
        <w:autoSpaceDE w:val="0"/>
        <w:autoSpaceDN w:val="0"/>
        <w:spacing w:after="0" w:line="240" w:lineRule="auto"/>
        <w:ind w:firstLine="709"/>
        <w:jc w:val="both"/>
        <w:rPr>
          <w:rFonts w:ascii="Times New Roman" w:hAnsi="Times New Roman"/>
          <w:bCs w:val="0"/>
          <w:sz w:val="28"/>
          <w:szCs w:val="28"/>
          <w:lang w:eastAsia="en-US"/>
        </w:rPr>
      </w:pPr>
      <w:r>
        <w:rPr>
          <w:rFonts w:ascii="Times New Roman" w:hAnsi="Times New Roman"/>
          <w:bCs w:val="0"/>
          <w:sz w:val="28"/>
          <w:szCs w:val="28"/>
          <w:lang w:eastAsia="en-US"/>
        </w:rPr>
        <w:t>События образовательного учреждения</w:t>
      </w:r>
    </w:p>
    <w:p w:rsidR="003229C5" w:rsidRPr="00C55A57" w:rsidRDefault="003229C5" w:rsidP="00C55A57">
      <w:pPr>
        <w:pStyle w:val="Default0"/>
        <w:ind w:firstLine="709"/>
        <w:jc w:val="both"/>
        <w:rPr>
          <w:sz w:val="28"/>
          <w:szCs w:val="28"/>
        </w:rPr>
      </w:pPr>
      <w:r w:rsidRPr="00C55A57">
        <w:rPr>
          <w:sz w:val="28"/>
          <w:szCs w:val="28"/>
        </w:rPr>
        <w:t>Событие 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r w:rsidR="00232055" w:rsidRPr="00C55A57">
        <w:rPr>
          <w:sz w:val="28"/>
          <w:szCs w:val="28"/>
        </w:rPr>
        <w:t>.</w:t>
      </w:r>
    </w:p>
    <w:p w:rsidR="001D75FD" w:rsidRPr="00C55A57" w:rsidRDefault="001D75FD"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zh-CN"/>
        </w:rPr>
      </w:pPr>
      <w:r w:rsidRPr="00C55A57">
        <w:rPr>
          <w:rFonts w:ascii="Times New Roman" w:hAnsi="Times New Roman"/>
          <w:b w:val="0"/>
          <w:bCs w:val="0"/>
          <w:color w:val="000000"/>
          <w:sz w:val="28"/>
          <w:szCs w:val="28"/>
          <w:lang w:eastAsia="zh-CN"/>
        </w:rPr>
        <w:t xml:space="preserve">Планируемые и подготовленные педагогом воспитательные события проектируются в соответствии с календарным </w:t>
      </w:r>
      <w:r w:rsidR="00232055" w:rsidRPr="00C55A57">
        <w:rPr>
          <w:rFonts w:ascii="Times New Roman" w:hAnsi="Times New Roman"/>
          <w:b w:val="0"/>
          <w:bCs w:val="0"/>
          <w:color w:val="000000"/>
          <w:sz w:val="28"/>
          <w:szCs w:val="28"/>
          <w:lang w:eastAsia="zh-CN"/>
        </w:rPr>
        <w:t>планом воспитательной работы ДОУ</w:t>
      </w:r>
      <w:r w:rsidRPr="00C55A57">
        <w:rPr>
          <w:rFonts w:ascii="Times New Roman" w:hAnsi="Times New Roman"/>
          <w:b w:val="0"/>
          <w:bCs w:val="0"/>
          <w:color w:val="000000"/>
          <w:sz w:val="28"/>
          <w:szCs w:val="28"/>
          <w:lang w:eastAsia="zh-CN"/>
        </w:rPr>
        <w:t>, группы, ситуацией развития конкретного ребенка.</w:t>
      </w:r>
    </w:p>
    <w:p w:rsidR="001D75FD" w:rsidRPr="00C55A57" w:rsidRDefault="001D75FD" w:rsidP="00C55A57">
      <w:pPr>
        <w:widowControl w:val="0"/>
        <w:shd w:val="clear" w:color="auto" w:fill="FFFFFF"/>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xml:space="preserve">Образовательный процесс в ДОУ строится на основе комплексно-тематического принципа, приближенного к так называемому «событийному» принципу, что позволяет сделать жизнь детей </w:t>
      </w:r>
      <w:r w:rsidR="00232055" w:rsidRPr="00C55A57">
        <w:rPr>
          <w:rFonts w:ascii="Times New Roman" w:hAnsi="Times New Roman"/>
          <w:b w:val="0"/>
          <w:bCs w:val="0"/>
          <w:sz w:val="28"/>
          <w:szCs w:val="28"/>
          <w:lang w:eastAsia="en-US"/>
        </w:rPr>
        <w:t xml:space="preserve">в </w:t>
      </w:r>
      <w:r w:rsidRPr="00C55A57">
        <w:rPr>
          <w:rFonts w:ascii="Times New Roman" w:hAnsi="Times New Roman"/>
          <w:b w:val="0"/>
          <w:bCs w:val="0"/>
          <w:sz w:val="28"/>
          <w:szCs w:val="28"/>
          <w:lang w:eastAsia="en-US"/>
        </w:rPr>
        <w:t xml:space="preserve">дошкольном учреждении более интересной, а образовательный процесс – мотивированным. </w:t>
      </w:r>
    </w:p>
    <w:p w:rsidR="001D75FD" w:rsidRPr="00C55A57" w:rsidRDefault="001D75FD" w:rsidP="00C55A57">
      <w:pPr>
        <w:widowControl w:val="0"/>
        <w:shd w:val="clear" w:color="auto" w:fill="FFFFFF"/>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xml:space="preserve">В основу реализации комплексно-тематического планирования положены следующие подходы: </w:t>
      </w:r>
    </w:p>
    <w:p w:rsidR="001D75FD" w:rsidRPr="00C55A57" w:rsidRDefault="001D75FD" w:rsidP="00C55A57">
      <w:pPr>
        <w:widowControl w:val="0"/>
        <w:shd w:val="clear" w:color="auto" w:fill="FFFFFF"/>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xml:space="preserve">- яркое событие в природе, социальной жизни общества или праздник; </w:t>
      </w:r>
    </w:p>
    <w:p w:rsidR="001D75FD" w:rsidRPr="00C55A57" w:rsidRDefault="001D75FD" w:rsidP="00C55A57">
      <w:pPr>
        <w:widowControl w:val="0"/>
        <w:shd w:val="clear" w:color="auto" w:fill="FFFFFF"/>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lastRenderedPageBreak/>
        <w:t xml:space="preserve">- яркое событие в литературном художественном произведении; </w:t>
      </w:r>
    </w:p>
    <w:p w:rsidR="001D75FD" w:rsidRPr="00C55A57" w:rsidRDefault="001D75FD" w:rsidP="00C55A57">
      <w:pPr>
        <w:widowControl w:val="0"/>
        <w:shd w:val="clear" w:color="auto" w:fill="FFFFFF"/>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xml:space="preserve">- яркие события, специально смоделированные воспитателем, путем внесения новых, необычных интересных предметов; </w:t>
      </w:r>
    </w:p>
    <w:p w:rsidR="001D75FD" w:rsidRPr="00C55A57" w:rsidRDefault="001D75FD" w:rsidP="00C55A57">
      <w:pPr>
        <w:widowControl w:val="0"/>
        <w:shd w:val="clear" w:color="auto" w:fill="FFFFFF"/>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объект субкультуры дошкольников (элемент ценностей внутри возрастной группы).</w:t>
      </w:r>
    </w:p>
    <w:p w:rsidR="001D75FD" w:rsidRPr="00C55A57" w:rsidRDefault="001D75FD"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zh-CN"/>
        </w:rPr>
      </w:pPr>
      <w:r w:rsidRPr="00C55A57">
        <w:rPr>
          <w:rFonts w:ascii="Times New Roman" w:hAnsi="Times New Roman"/>
          <w:b w:val="0"/>
          <w:bCs w:val="0"/>
          <w:color w:val="000000"/>
          <w:sz w:val="28"/>
          <w:szCs w:val="28"/>
          <w:lang w:eastAsia="zh-CN"/>
        </w:rPr>
        <w:t>Проектирование событий в ДОУ возможно в следующих формах:</w:t>
      </w:r>
    </w:p>
    <w:p w:rsidR="001D75FD" w:rsidRPr="00C55A57" w:rsidRDefault="001D75FD" w:rsidP="00C55A57">
      <w:pPr>
        <w:widowControl w:val="0"/>
        <w:tabs>
          <w:tab w:val="left" w:pos="993"/>
        </w:tabs>
        <w:suppressAutoHyphens/>
        <w:autoSpaceDE w:val="0"/>
        <w:autoSpaceDN w:val="0"/>
        <w:spacing w:after="0" w:line="240" w:lineRule="auto"/>
        <w:ind w:firstLine="709"/>
        <w:jc w:val="both"/>
        <w:rPr>
          <w:rFonts w:ascii="Times New Roman" w:hAnsi="Times New Roman"/>
          <w:b w:val="0"/>
          <w:bCs w:val="0"/>
          <w:sz w:val="28"/>
          <w:szCs w:val="28"/>
          <w:lang w:eastAsia="zh-CN"/>
        </w:rPr>
      </w:pPr>
      <w:r w:rsidRPr="00C55A57">
        <w:rPr>
          <w:rFonts w:ascii="Times New Roman" w:hAnsi="Times New Roman"/>
          <w:b w:val="0"/>
          <w:bCs w:val="0"/>
          <w:color w:val="000000"/>
          <w:sz w:val="28"/>
          <w:szCs w:val="28"/>
          <w:lang w:eastAsia="zh-CN"/>
        </w:rPr>
        <w:t xml:space="preserve">- разработка и реализация значимых событий в ведущих видах деятельности </w:t>
      </w:r>
      <w:r w:rsidRPr="00C55A57">
        <w:rPr>
          <w:rFonts w:ascii="Times New Roman" w:hAnsi="Times New Roman"/>
          <w:b w:val="0"/>
          <w:bCs w:val="0"/>
          <w:color w:val="000000"/>
          <w:sz w:val="28"/>
          <w:szCs w:val="28"/>
          <w:lang w:eastAsia="zh-CN"/>
        </w:rPr>
        <w:br/>
        <w:t>(детско-взрослый спектакль, построение эксперимента, совместное конструирование, спортивные игры и др.);</w:t>
      </w:r>
    </w:p>
    <w:p w:rsidR="001D75FD" w:rsidRPr="00C55A57" w:rsidRDefault="001D75FD" w:rsidP="00C55A57">
      <w:pPr>
        <w:widowControl w:val="0"/>
        <w:tabs>
          <w:tab w:val="left" w:pos="993"/>
        </w:tabs>
        <w:suppressAutoHyphens/>
        <w:autoSpaceDE w:val="0"/>
        <w:autoSpaceDN w:val="0"/>
        <w:spacing w:after="0" w:line="240" w:lineRule="auto"/>
        <w:ind w:firstLine="709"/>
        <w:jc w:val="both"/>
        <w:rPr>
          <w:rFonts w:ascii="Times New Roman" w:hAnsi="Times New Roman"/>
          <w:b w:val="0"/>
          <w:bCs w:val="0"/>
          <w:sz w:val="28"/>
          <w:szCs w:val="28"/>
          <w:lang w:eastAsia="zh-CN"/>
        </w:rPr>
      </w:pPr>
      <w:r w:rsidRPr="00C55A57">
        <w:rPr>
          <w:rFonts w:ascii="Times New Roman" w:hAnsi="Times New Roman"/>
          <w:b w:val="0"/>
          <w:bCs w:val="0"/>
          <w:color w:val="000000"/>
          <w:sz w:val="28"/>
          <w:szCs w:val="28"/>
          <w:lang w:eastAsia="zh-CN"/>
        </w:rPr>
        <w:t>- проектирование встреч, общения детей со с</w:t>
      </w:r>
      <w:r w:rsidR="00232055" w:rsidRPr="00C55A57">
        <w:rPr>
          <w:rFonts w:ascii="Times New Roman" w:hAnsi="Times New Roman"/>
          <w:b w:val="0"/>
          <w:bCs w:val="0"/>
          <w:color w:val="000000"/>
          <w:sz w:val="28"/>
          <w:szCs w:val="28"/>
          <w:lang w:eastAsia="zh-CN"/>
        </w:rPr>
        <w:t xml:space="preserve">таршими, младшими, ровесниками, </w:t>
      </w:r>
      <w:r w:rsidRPr="00C55A57">
        <w:rPr>
          <w:rFonts w:ascii="Times New Roman" w:hAnsi="Times New Roman"/>
          <w:b w:val="0"/>
          <w:bCs w:val="0"/>
          <w:color w:val="000000"/>
          <w:sz w:val="28"/>
          <w:szCs w:val="28"/>
          <w:lang w:eastAsia="zh-CN"/>
        </w:rPr>
        <w:t>с взрослыми, с носителями воспитательно-значимых культурных практик (искусство, литература, и т.</w:t>
      </w:r>
      <w:r w:rsidRPr="00C55A57">
        <w:rPr>
          <w:rFonts w:ascii="Times New Roman" w:hAnsi="Times New Roman"/>
          <w:b w:val="0"/>
          <w:bCs w:val="0"/>
          <w:color w:val="000000"/>
          <w:sz w:val="28"/>
          <w:szCs w:val="28"/>
          <w:lang w:val="en-US" w:eastAsia="zh-CN"/>
        </w:rPr>
        <w:t> </w:t>
      </w:r>
      <w:r w:rsidRPr="00C55A57">
        <w:rPr>
          <w:rFonts w:ascii="Times New Roman" w:hAnsi="Times New Roman"/>
          <w:b w:val="0"/>
          <w:bCs w:val="0"/>
          <w:color w:val="000000"/>
          <w:sz w:val="28"/>
          <w:szCs w:val="28"/>
          <w:lang w:eastAsia="zh-CN"/>
        </w:rPr>
        <w:t>д.), профессий, культурных традиций народов России, Крыма;</w:t>
      </w:r>
    </w:p>
    <w:p w:rsidR="001D75FD" w:rsidRPr="00C55A57" w:rsidRDefault="001D75FD" w:rsidP="00C55A57">
      <w:pPr>
        <w:widowControl w:val="0"/>
        <w:tabs>
          <w:tab w:val="left" w:pos="993"/>
        </w:tabs>
        <w:suppressAutoHyphens/>
        <w:autoSpaceDE w:val="0"/>
        <w:autoSpaceDN w:val="0"/>
        <w:spacing w:after="0" w:line="240" w:lineRule="auto"/>
        <w:ind w:firstLine="709"/>
        <w:jc w:val="both"/>
        <w:rPr>
          <w:rFonts w:ascii="Times New Roman" w:hAnsi="Times New Roman"/>
          <w:b w:val="0"/>
          <w:bCs w:val="0"/>
          <w:sz w:val="28"/>
          <w:szCs w:val="28"/>
          <w:lang w:eastAsia="zh-CN"/>
        </w:rPr>
      </w:pPr>
      <w:r w:rsidRPr="00C55A57">
        <w:rPr>
          <w:rFonts w:ascii="Times New Roman" w:hAnsi="Times New Roman"/>
          <w:b w:val="0"/>
          <w:bCs w:val="0"/>
          <w:color w:val="000000"/>
          <w:sz w:val="28"/>
          <w:szCs w:val="28"/>
          <w:lang w:eastAsia="zh-CN"/>
        </w:rPr>
        <w:t xml:space="preserve">- создание творческих детско-взрослых </w:t>
      </w:r>
      <w:r w:rsidR="00232055" w:rsidRPr="00C55A57">
        <w:rPr>
          <w:rFonts w:ascii="Times New Roman" w:hAnsi="Times New Roman"/>
          <w:b w:val="0"/>
          <w:bCs w:val="0"/>
          <w:color w:val="000000"/>
          <w:sz w:val="28"/>
          <w:szCs w:val="28"/>
          <w:lang w:eastAsia="zh-CN"/>
        </w:rPr>
        <w:t xml:space="preserve">воспитательных </w:t>
      </w:r>
      <w:r w:rsidRPr="00C55A57">
        <w:rPr>
          <w:rFonts w:ascii="Times New Roman" w:hAnsi="Times New Roman"/>
          <w:b w:val="0"/>
          <w:bCs w:val="0"/>
          <w:color w:val="000000"/>
          <w:sz w:val="28"/>
          <w:szCs w:val="28"/>
          <w:lang w:eastAsia="zh-CN"/>
        </w:rPr>
        <w:t>про</w:t>
      </w:r>
      <w:r w:rsidR="00232055" w:rsidRPr="00C55A57">
        <w:rPr>
          <w:rFonts w:ascii="Times New Roman" w:hAnsi="Times New Roman"/>
          <w:b w:val="0"/>
          <w:bCs w:val="0"/>
          <w:color w:val="000000"/>
          <w:sz w:val="28"/>
          <w:szCs w:val="28"/>
          <w:lang w:eastAsia="zh-CN"/>
        </w:rPr>
        <w:t xml:space="preserve">ектов (празднование Дня Победы </w:t>
      </w:r>
      <w:r w:rsidRPr="00C55A57">
        <w:rPr>
          <w:rFonts w:ascii="Times New Roman" w:hAnsi="Times New Roman"/>
          <w:b w:val="0"/>
          <w:bCs w:val="0"/>
          <w:color w:val="000000"/>
          <w:sz w:val="28"/>
          <w:szCs w:val="28"/>
          <w:lang w:eastAsia="zh-CN"/>
        </w:rPr>
        <w:t>с приглашением ветеранов, показ театрализованного представления для детей другой группы).</w:t>
      </w:r>
    </w:p>
    <w:p w:rsidR="001D75FD" w:rsidRPr="00C55A57" w:rsidRDefault="001D75FD" w:rsidP="00C55A57">
      <w:pPr>
        <w:widowControl w:val="0"/>
        <w:suppressAutoHyphens/>
        <w:autoSpaceDE w:val="0"/>
        <w:autoSpaceDN w:val="0"/>
        <w:spacing w:after="0" w:line="240" w:lineRule="auto"/>
        <w:ind w:firstLine="709"/>
        <w:jc w:val="both"/>
        <w:rPr>
          <w:rFonts w:ascii="Times New Roman" w:hAnsi="Times New Roman"/>
          <w:b w:val="0"/>
          <w:bCs w:val="0"/>
          <w:color w:val="000000"/>
          <w:sz w:val="28"/>
          <w:szCs w:val="28"/>
          <w:lang w:eastAsia="zh-CN"/>
        </w:rPr>
      </w:pPr>
      <w:r w:rsidRPr="00C55A57">
        <w:rPr>
          <w:rFonts w:ascii="Times New Roman" w:hAnsi="Times New Roman"/>
          <w:b w:val="0"/>
          <w:bCs w:val="0"/>
          <w:color w:val="000000"/>
          <w:sz w:val="28"/>
          <w:szCs w:val="28"/>
          <w:lang w:eastAsia="zh-CN"/>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232055" w:rsidRPr="00C55A57" w:rsidRDefault="00232055" w:rsidP="00C55A57">
      <w:pPr>
        <w:widowControl w:val="0"/>
        <w:suppressAutoHyphens/>
        <w:autoSpaceDE w:val="0"/>
        <w:autoSpaceDN w:val="0"/>
        <w:spacing w:after="0" w:line="240" w:lineRule="auto"/>
        <w:ind w:firstLine="709"/>
        <w:jc w:val="both"/>
        <w:rPr>
          <w:rFonts w:ascii="Times New Roman" w:hAnsi="Times New Roman"/>
          <w:bCs w:val="0"/>
          <w:sz w:val="28"/>
          <w:szCs w:val="28"/>
          <w:lang w:eastAsia="en-US"/>
        </w:rPr>
      </w:pPr>
    </w:p>
    <w:p w:rsidR="001D75FD" w:rsidRPr="00C55A57" w:rsidRDefault="001D75FD" w:rsidP="00C55A57">
      <w:pPr>
        <w:widowControl w:val="0"/>
        <w:suppressAutoHyphens/>
        <w:autoSpaceDE w:val="0"/>
        <w:autoSpaceDN w:val="0"/>
        <w:spacing w:after="0" w:line="240" w:lineRule="auto"/>
        <w:ind w:firstLine="709"/>
        <w:jc w:val="both"/>
        <w:rPr>
          <w:rFonts w:ascii="Times New Roman" w:hAnsi="Times New Roman"/>
          <w:bCs w:val="0"/>
          <w:sz w:val="28"/>
          <w:szCs w:val="28"/>
          <w:lang w:eastAsia="en-US"/>
        </w:rPr>
      </w:pPr>
      <w:r w:rsidRPr="00C55A57">
        <w:rPr>
          <w:rFonts w:ascii="Times New Roman" w:hAnsi="Times New Roman"/>
          <w:bCs w:val="0"/>
          <w:sz w:val="28"/>
          <w:szCs w:val="28"/>
          <w:lang w:eastAsia="en-US"/>
        </w:rPr>
        <w:t>Совместная деятельность в образовательных ситуациях</w:t>
      </w:r>
    </w:p>
    <w:p w:rsidR="00096E47" w:rsidRPr="00C55A57" w:rsidRDefault="001D75FD"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К основным видам совместной деятельности в образовательных ситуациях в ДОУ можно отнести:</w:t>
      </w:r>
    </w:p>
    <w:p w:rsidR="001D75FD" w:rsidRPr="00C55A57" w:rsidRDefault="001D75FD"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ситуативная беседа, рассказ, советы, вопросы;</w:t>
      </w:r>
    </w:p>
    <w:p w:rsidR="001D75FD" w:rsidRPr="00C55A57" w:rsidRDefault="001D75FD"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социальное моделирование, воспитывающая (проблемная) ситуация, составление рассказов из личного опыта;</w:t>
      </w:r>
    </w:p>
    <w:p w:rsidR="001D75FD" w:rsidRPr="00C55A57" w:rsidRDefault="001D75FD"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1D75FD" w:rsidRPr="00C55A57" w:rsidRDefault="001D75FD"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разучивание и исполнение песен, театрализация, драматизация, этюды-инсценировки;</w:t>
      </w:r>
    </w:p>
    <w:p w:rsidR="001D75FD" w:rsidRPr="00C55A57" w:rsidRDefault="001D75FD"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рассматривание и обсуждение картин и книжных иллюстраций, просмотр видеороликов, презентаций, мультфильмов;</w:t>
      </w:r>
    </w:p>
    <w:p w:rsidR="001D75FD" w:rsidRPr="00C55A57" w:rsidRDefault="001D75FD"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организация выставок (книг, репродукций картин, тематических или авторских, детских поделок и тому подобное);</w:t>
      </w:r>
    </w:p>
    <w:p w:rsidR="001D75FD" w:rsidRPr="00C55A57" w:rsidRDefault="001D75FD"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экскурсии (в музей, в общеобразовательную организацию и тому подобное), посещение спектаклей, выставок;</w:t>
      </w:r>
    </w:p>
    <w:p w:rsidR="001D75FD" w:rsidRPr="00C55A57" w:rsidRDefault="001D75FD"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игровые методы (игровая роль, тгровая ситуация, игровое действие);</w:t>
      </w:r>
    </w:p>
    <w:p w:rsidR="00232055" w:rsidRPr="00DD1930" w:rsidRDefault="001D75FD" w:rsidP="00DD1930">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xml:space="preserve"> - демонстрация собственной нравственной позиции педагогам, личный пример педагога, приучение к вежливому общению, поощрение (одобрение, тактильный контакт, похвала, поощряющий взгляд).</w:t>
      </w:r>
    </w:p>
    <w:p w:rsidR="001D75FD" w:rsidRPr="00C55A57" w:rsidRDefault="002118D9" w:rsidP="00C55A57">
      <w:pPr>
        <w:widowControl w:val="0"/>
        <w:suppressAutoHyphens/>
        <w:autoSpaceDE w:val="0"/>
        <w:autoSpaceDN w:val="0"/>
        <w:spacing w:after="0" w:line="240" w:lineRule="auto"/>
        <w:ind w:firstLine="709"/>
        <w:jc w:val="both"/>
        <w:rPr>
          <w:rFonts w:ascii="Times New Roman" w:hAnsi="Times New Roman"/>
          <w:bCs w:val="0"/>
          <w:sz w:val="28"/>
          <w:szCs w:val="28"/>
          <w:lang w:eastAsia="en-US"/>
        </w:rPr>
      </w:pPr>
      <w:r w:rsidRPr="00C55A57">
        <w:rPr>
          <w:rFonts w:ascii="Times New Roman" w:hAnsi="Times New Roman"/>
          <w:bCs w:val="0"/>
          <w:sz w:val="28"/>
          <w:szCs w:val="28"/>
          <w:lang w:eastAsia="en-US"/>
        </w:rPr>
        <w:lastRenderedPageBreak/>
        <w:t>2.8.2.2.</w:t>
      </w:r>
      <w:r w:rsidR="00441C3B">
        <w:rPr>
          <w:rFonts w:ascii="Times New Roman" w:hAnsi="Times New Roman"/>
          <w:bCs w:val="0"/>
          <w:sz w:val="28"/>
          <w:szCs w:val="28"/>
          <w:lang w:eastAsia="en-US"/>
        </w:rPr>
        <w:t xml:space="preserve"> Организация </w:t>
      </w:r>
      <w:r w:rsidR="001D75FD" w:rsidRPr="00C55A57">
        <w:rPr>
          <w:rFonts w:ascii="Times New Roman" w:hAnsi="Times New Roman"/>
          <w:bCs w:val="0"/>
          <w:sz w:val="28"/>
          <w:szCs w:val="28"/>
          <w:lang w:eastAsia="en-US"/>
        </w:rPr>
        <w:t>предметно-пространственной среды</w:t>
      </w:r>
    </w:p>
    <w:p w:rsidR="00E54928" w:rsidRPr="00C55A57" w:rsidRDefault="00E54928"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xml:space="preserve">Цель создания развивающей предметно-пространственной среды в МБДОУ «ДС №5 «Красная шапочка» - обеспечение разностороннего развития детей дошкольного возраста, в том числе и их нравственного развития личности в социально-духовном плане, развития самостоятельности. </w:t>
      </w:r>
    </w:p>
    <w:p w:rsidR="00E54928" w:rsidRPr="00C55A57" w:rsidRDefault="001D75FD"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xml:space="preserve">Наполняемость развивающей предметно-пространственной среды МБДОУ «ДС №5 «Красная шапочка» обеспечивает целостность воспитательного процесса в рамках реализации рабочей программы воспитания: подбор художественной литературы; подбор видео и аудиоматериалов; подбор наглядно-демонстрационного материала (картины, плакаты, тематические иллюстрации и т.п.); наличие демонстрационных технических средств (экран, телевизор,ноутбук, колонки и т.п.); оборудования для организации игровой деятельности (атрибуты для сюжетно-ролевых, театральных, дидактических игр); подбор оборудования для организации детской трудовой деятельности (самообслуживание, бытовой труд, ручной труд). </w:t>
      </w:r>
    </w:p>
    <w:p w:rsidR="001D75FD" w:rsidRPr="00C55A57" w:rsidRDefault="001D75FD"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xml:space="preserve">Материально-техническое оснащение развивающей предметно-пространственной среды изменяется и дополняется в соответствии с возрастом воспитанников и календарным планом воспитательной работы МБДОУ на текущий учебный год. </w:t>
      </w:r>
    </w:p>
    <w:p w:rsidR="001D75FD" w:rsidRPr="00C55A57" w:rsidRDefault="001D75FD"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zh-CN"/>
        </w:rPr>
      </w:pPr>
      <w:r w:rsidRPr="00C55A57">
        <w:rPr>
          <w:rFonts w:ascii="Times New Roman" w:hAnsi="Times New Roman"/>
          <w:b w:val="0"/>
          <w:bCs w:val="0"/>
          <w:iCs/>
          <w:color w:val="000000"/>
          <w:sz w:val="28"/>
          <w:szCs w:val="28"/>
          <w:lang w:eastAsia="zh-CN"/>
        </w:rPr>
        <w:t>Предметн</w:t>
      </w:r>
      <w:r w:rsidR="008A732D" w:rsidRPr="00C55A57">
        <w:rPr>
          <w:rFonts w:ascii="Times New Roman" w:hAnsi="Times New Roman"/>
          <w:b w:val="0"/>
          <w:bCs w:val="0"/>
          <w:iCs/>
          <w:color w:val="000000"/>
          <w:sz w:val="28"/>
          <w:szCs w:val="28"/>
          <w:lang w:eastAsia="zh-CN"/>
        </w:rPr>
        <w:t xml:space="preserve">о-пространственная среда </w:t>
      </w:r>
      <w:r w:rsidRPr="00C55A57">
        <w:rPr>
          <w:rFonts w:ascii="Times New Roman" w:hAnsi="Times New Roman"/>
          <w:b w:val="0"/>
          <w:bCs w:val="0"/>
          <w:iCs/>
          <w:color w:val="000000"/>
          <w:sz w:val="28"/>
          <w:szCs w:val="28"/>
          <w:lang w:eastAsia="zh-CN"/>
        </w:rPr>
        <w:t>отража</w:t>
      </w:r>
      <w:r w:rsidR="008A732D" w:rsidRPr="00C55A57">
        <w:rPr>
          <w:rFonts w:ascii="Times New Roman" w:hAnsi="Times New Roman"/>
          <w:b w:val="0"/>
          <w:bCs w:val="0"/>
          <w:iCs/>
          <w:color w:val="000000"/>
          <w:sz w:val="28"/>
          <w:szCs w:val="28"/>
          <w:lang w:eastAsia="zh-CN"/>
        </w:rPr>
        <w:t>ет</w:t>
      </w:r>
      <w:r w:rsidRPr="00C55A57">
        <w:rPr>
          <w:rFonts w:ascii="Times New Roman" w:hAnsi="Times New Roman"/>
          <w:b w:val="0"/>
          <w:bCs w:val="0"/>
          <w:iCs/>
          <w:color w:val="000000"/>
          <w:sz w:val="28"/>
          <w:szCs w:val="28"/>
          <w:lang w:eastAsia="zh-CN"/>
        </w:rPr>
        <w:t xml:space="preserve"> федеральную, региональную специфику, а также специфику ДОУ и включа</w:t>
      </w:r>
      <w:r w:rsidR="008A732D" w:rsidRPr="00C55A57">
        <w:rPr>
          <w:rFonts w:ascii="Times New Roman" w:hAnsi="Times New Roman"/>
          <w:b w:val="0"/>
          <w:bCs w:val="0"/>
          <w:iCs/>
          <w:color w:val="000000"/>
          <w:sz w:val="28"/>
          <w:szCs w:val="28"/>
          <w:lang w:eastAsia="zh-CN"/>
        </w:rPr>
        <w:t>ет</w:t>
      </w:r>
      <w:r w:rsidRPr="00C55A57">
        <w:rPr>
          <w:rFonts w:ascii="Times New Roman" w:hAnsi="Times New Roman"/>
          <w:b w:val="0"/>
          <w:bCs w:val="0"/>
          <w:iCs/>
          <w:color w:val="000000"/>
          <w:sz w:val="28"/>
          <w:szCs w:val="28"/>
          <w:lang w:eastAsia="zh-CN"/>
        </w:rPr>
        <w:t>:</w:t>
      </w:r>
    </w:p>
    <w:p w:rsidR="001D75FD" w:rsidRPr="00C55A57" w:rsidRDefault="001D75FD" w:rsidP="00C55A57">
      <w:pPr>
        <w:widowControl w:val="0"/>
        <w:tabs>
          <w:tab w:val="right" w:pos="993"/>
        </w:tabs>
        <w:suppressAutoHyphens/>
        <w:autoSpaceDE w:val="0"/>
        <w:autoSpaceDN w:val="0"/>
        <w:spacing w:after="0" w:line="240" w:lineRule="auto"/>
        <w:ind w:firstLine="709"/>
        <w:contextualSpacing/>
        <w:jc w:val="left"/>
        <w:rPr>
          <w:rFonts w:ascii="Times New Roman" w:hAnsi="Times New Roman"/>
          <w:b w:val="0"/>
          <w:bCs w:val="0"/>
          <w:sz w:val="28"/>
          <w:szCs w:val="28"/>
          <w:lang w:eastAsia="zh-CN"/>
        </w:rPr>
      </w:pPr>
      <w:r w:rsidRPr="00C55A57">
        <w:rPr>
          <w:rFonts w:ascii="Times New Roman" w:hAnsi="Times New Roman"/>
          <w:b w:val="0"/>
          <w:bCs w:val="0"/>
          <w:iCs/>
          <w:color w:val="000000"/>
          <w:sz w:val="28"/>
          <w:szCs w:val="28"/>
          <w:lang w:eastAsia="zh-CN"/>
        </w:rPr>
        <w:t>- оформление помещений;</w:t>
      </w:r>
    </w:p>
    <w:p w:rsidR="001D75FD" w:rsidRPr="00C55A57" w:rsidRDefault="001D75FD" w:rsidP="00C55A57">
      <w:pPr>
        <w:widowControl w:val="0"/>
        <w:tabs>
          <w:tab w:val="right" w:pos="993"/>
        </w:tabs>
        <w:suppressAutoHyphens/>
        <w:autoSpaceDE w:val="0"/>
        <w:autoSpaceDN w:val="0"/>
        <w:spacing w:after="0" w:line="240" w:lineRule="auto"/>
        <w:ind w:firstLine="709"/>
        <w:contextualSpacing/>
        <w:jc w:val="left"/>
        <w:rPr>
          <w:rFonts w:ascii="Times New Roman" w:hAnsi="Times New Roman"/>
          <w:b w:val="0"/>
          <w:bCs w:val="0"/>
          <w:sz w:val="28"/>
          <w:szCs w:val="28"/>
          <w:lang w:eastAsia="zh-CN"/>
        </w:rPr>
      </w:pPr>
      <w:r w:rsidRPr="00C55A57">
        <w:rPr>
          <w:rFonts w:ascii="Times New Roman" w:hAnsi="Times New Roman"/>
          <w:b w:val="0"/>
          <w:bCs w:val="0"/>
          <w:iCs/>
          <w:color w:val="000000"/>
          <w:sz w:val="28"/>
          <w:szCs w:val="28"/>
          <w:lang w:eastAsia="zh-CN"/>
        </w:rPr>
        <w:t>- оборудование;</w:t>
      </w:r>
    </w:p>
    <w:p w:rsidR="001D75FD" w:rsidRPr="00C55A57" w:rsidRDefault="001D75FD" w:rsidP="00C55A57">
      <w:pPr>
        <w:widowControl w:val="0"/>
        <w:tabs>
          <w:tab w:val="right" w:pos="993"/>
        </w:tabs>
        <w:suppressAutoHyphens/>
        <w:autoSpaceDE w:val="0"/>
        <w:autoSpaceDN w:val="0"/>
        <w:spacing w:after="0" w:line="240" w:lineRule="auto"/>
        <w:ind w:firstLine="709"/>
        <w:contextualSpacing/>
        <w:jc w:val="left"/>
        <w:rPr>
          <w:rFonts w:ascii="Times New Roman" w:hAnsi="Times New Roman"/>
          <w:b w:val="0"/>
          <w:bCs w:val="0"/>
          <w:sz w:val="28"/>
          <w:szCs w:val="28"/>
          <w:lang w:eastAsia="zh-CN"/>
        </w:rPr>
      </w:pPr>
      <w:r w:rsidRPr="00C55A57">
        <w:rPr>
          <w:rFonts w:ascii="Times New Roman" w:hAnsi="Times New Roman"/>
          <w:b w:val="0"/>
          <w:bCs w:val="0"/>
          <w:iCs/>
          <w:color w:val="000000"/>
          <w:sz w:val="28"/>
          <w:szCs w:val="28"/>
          <w:lang w:eastAsia="zh-CN"/>
        </w:rPr>
        <w:t>- игрушки.</w:t>
      </w:r>
    </w:p>
    <w:p w:rsidR="001D75FD" w:rsidRPr="00C55A57" w:rsidRDefault="001D75FD"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Развивающая предметно-пространственная среда отражает ценности, на которых строится программа воспитания, и способствует их принятию и раскрытию ребенком.</w:t>
      </w:r>
    </w:p>
    <w:p w:rsidR="001D75FD" w:rsidRPr="00C55A57" w:rsidRDefault="001D75FD"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Среда включает знаки и символы государства, региона, города и учреждения.</w:t>
      </w:r>
    </w:p>
    <w:p w:rsidR="001D75FD" w:rsidRPr="00C55A57" w:rsidRDefault="001D75FD"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Среда отражает региональные, этнографические и другие особенности социокультурных условий, в которой находится учреждение.</w:t>
      </w:r>
    </w:p>
    <w:p w:rsidR="001D75FD" w:rsidRPr="00C55A57" w:rsidRDefault="008A732D"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Среда является</w:t>
      </w:r>
      <w:r w:rsidR="001D75FD" w:rsidRPr="00C55A57">
        <w:rPr>
          <w:rFonts w:ascii="Times New Roman" w:hAnsi="Times New Roman"/>
          <w:b w:val="0"/>
          <w:bCs w:val="0"/>
          <w:sz w:val="28"/>
          <w:szCs w:val="28"/>
          <w:lang w:eastAsia="en-US"/>
        </w:rPr>
        <w:t xml:space="preserve"> экологичной, природосообразной и безопасной.</w:t>
      </w:r>
    </w:p>
    <w:p w:rsidR="001D75FD" w:rsidRPr="00C55A57" w:rsidRDefault="001D75FD"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rsidR="001D75FD" w:rsidRPr="00C55A57" w:rsidRDefault="001D75FD"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1D75FD" w:rsidRPr="00C55A57" w:rsidRDefault="001D75FD"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w:t>
      </w:r>
      <w:r w:rsidR="008A732D" w:rsidRPr="00C55A57">
        <w:rPr>
          <w:rFonts w:ascii="Times New Roman" w:hAnsi="Times New Roman"/>
          <w:b w:val="0"/>
          <w:bCs w:val="0"/>
          <w:sz w:val="28"/>
          <w:szCs w:val="28"/>
          <w:lang w:eastAsia="en-US"/>
        </w:rPr>
        <w:t xml:space="preserve">льтаты труда ребенка </w:t>
      </w:r>
      <w:r w:rsidRPr="00C55A57">
        <w:rPr>
          <w:rFonts w:ascii="Times New Roman" w:hAnsi="Times New Roman"/>
          <w:b w:val="0"/>
          <w:bCs w:val="0"/>
          <w:sz w:val="28"/>
          <w:szCs w:val="28"/>
          <w:lang w:eastAsia="en-US"/>
        </w:rPr>
        <w:t>отражены и сохранены в среде.</w:t>
      </w:r>
    </w:p>
    <w:p w:rsidR="001D75FD" w:rsidRPr="00C55A57" w:rsidRDefault="001D75FD"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xml:space="preserve">Среда обеспечивает ребенку возможности для укрепления здоровья, </w:t>
      </w:r>
      <w:r w:rsidRPr="00C55A57">
        <w:rPr>
          <w:rFonts w:ascii="Times New Roman" w:hAnsi="Times New Roman"/>
          <w:b w:val="0"/>
          <w:bCs w:val="0"/>
          <w:sz w:val="28"/>
          <w:szCs w:val="28"/>
          <w:lang w:eastAsia="en-US"/>
        </w:rPr>
        <w:lastRenderedPageBreak/>
        <w:t>раскрывает смысл здорового образа жизни, физической культуры и спорта.</w:t>
      </w:r>
    </w:p>
    <w:p w:rsidR="008A732D" w:rsidRPr="00C55A57" w:rsidRDefault="001D75FD"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Среда предоставляет ребенку возможность погружения в культуру России, знакомства с особенностями региональной культурно</w:t>
      </w:r>
      <w:r w:rsidR="008A732D" w:rsidRPr="00C55A57">
        <w:rPr>
          <w:rFonts w:ascii="Times New Roman" w:hAnsi="Times New Roman"/>
          <w:b w:val="0"/>
          <w:bCs w:val="0"/>
          <w:sz w:val="28"/>
          <w:szCs w:val="28"/>
          <w:lang w:eastAsia="en-US"/>
        </w:rPr>
        <w:t xml:space="preserve">й традиции. </w:t>
      </w:r>
    </w:p>
    <w:p w:rsidR="001D75FD" w:rsidRPr="00C55A57" w:rsidRDefault="008A732D"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Вся среда дошкольного учреждения является</w:t>
      </w:r>
      <w:r w:rsidR="001D75FD" w:rsidRPr="00C55A57">
        <w:rPr>
          <w:rFonts w:ascii="Times New Roman" w:hAnsi="Times New Roman"/>
          <w:b w:val="0"/>
          <w:bCs w:val="0"/>
          <w:sz w:val="28"/>
          <w:szCs w:val="28"/>
          <w:lang w:eastAsia="en-US"/>
        </w:rPr>
        <w:t xml:space="preserve"> гармоничной</w:t>
      </w:r>
      <w:r w:rsidRPr="00C55A57">
        <w:rPr>
          <w:rFonts w:ascii="Times New Roman" w:hAnsi="Times New Roman"/>
          <w:b w:val="0"/>
          <w:bCs w:val="0"/>
          <w:sz w:val="28"/>
          <w:szCs w:val="28"/>
          <w:lang w:eastAsia="en-US"/>
        </w:rPr>
        <w:t xml:space="preserve"> и эстетически привлекательной. </w:t>
      </w:r>
      <w:r w:rsidR="001D75FD" w:rsidRPr="00C55A57">
        <w:rPr>
          <w:rFonts w:ascii="Times New Roman" w:hAnsi="Times New Roman"/>
          <w:b w:val="0"/>
          <w:bCs w:val="0"/>
          <w:sz w:val="28"/>
          <w:szCs w:val="28"/>
          <w:lang w:eastAsia="en-US"/>
        </w:rPr>
        <w:t xml:space="preserve">Игрушки, </w:t>
      </w:r>
      <w:r w:rsidRPr="00C55A57">
        <w:rPr>
          <w:rFonts w:ascii="Times New Roman" w:hAnsi="Times New Roman"/>
          <w:b w:val="0"/>
          <w:bCs w:val="0"/>
          <w:sz w:val="28"/>
          <w:szCs w:val="28"/>
          <w:lang w:eastAsia="en-US"/>
        </w:rPr>
        <w:t>материалы и оборудование соответствуют</w:t>
      </w:r>
      <w:r w:rsidR="001D75FD" w:rsidRPr="00C55A57">
        <w:rPr>
          <w:rFonts w:ascii="Times New Roman" w:hAnsi="Times New Roman"/>
          <w:b w:val="0"/>
          <w:bCs w:val="0"/>
          <w:sz w:val="28"/>
          <w:szCs w:val="28"/>
          <w:lang w:eastAsia="en-US"/>
        </w:rPr>
        <w:t xml:space="preserve"> возрастным задачам воспитания детей дошкольного возраста.</w:t>
      </w:r>
      <w:r w:rsidR="00766F4D" w:rsidRPr="00C55A57">
        <w:rPr>
          <w:rFonts w:ascii="Times New Roman" w:hAnsi="Times New Roman"/>
          <w:b w:val="0"/>
          <w:bCs w:val="0"/>
          <w:sz w:val="28"/>
          <w:szCs w:val="28"/>
          <w:lang w:eastAsia="en-US"/>
        </w:rPr>
        <w:t xml:space="preserve"> П</w:t>
      </w:r>
      <w:r w:rsidR="001D75FD" w:rsidRPr="00C55A57">
        <w:rPr>
          <w:rFonts w:ascii="Times New Roman" w:hAnsi="Times New Roman"/>
          <w:b w:val="0"/>
          <w:bCs w:val="0"/>
          <w:sz w:val="28"/>
          <w:szCs w:val="28"/>
          <w:lang w:eastAsia="en-US"/>
        </w:rPr>
        <w:t xml:space="preserve">редпочтение отдается игрушкам, которым присущи: </w:t>
      </w:r>
    </w:p>
    <w:p w:rsidR="001D75FD" w:rsidRPr="00C55A57" w:rsidRDefault="001D75FD"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xml:space="preserve">- полифункциональность (игрушки могут быть гибко использованы в соответствии с замыслом ребенка, сюжетом игры в разных функциях, способствуя развитию творчества, воображения, знаковой символической функции мышления); </w:t>
      </w:r>
    </w:p>
    <w:p w:rsidR="001D75FD" w:rsidRPr="00C55A57" w:rsidRDefault="001D75FD"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xml:space="preserve">- возможность применения в совместной деятельности (игрушка должна быть пригодна к использованию одновременно группой воспитанников (в том числе с участием взрослого как играющего партнера) и инициировать совместные действия - коллективные постройки, совместные игры; </w:t>
      </w:r>
    </w:p>
    <w:p w:rsidR="001D75FD" w:rsidRPr="00C55A57" w:rsidRDefault="001D75FD"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xml:space="preserve">- дидактические свойства (такого рода игрушки несут в себе способы обучения ребенка конструированию, ознакомлению с цветом и формой, могут содержать механизмы программированного контроля (некоторые электрифицированные и электронные игры и игрушки)); </w:t>
      </w:r>
    </w:p>
    <w:p w:rsidR="001D75FD" w:rsidRPr="00C55A57" w:rsidRDefault="001D75FD"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xml:space="preserve">- принадлежность к изделиям художественных промыслов (эти игрушки являются средством художественно-эстетического развития ребенка, приобщают его к миру искусства и знакомят его с народным художественным творчеством). </w:t>
      </w:r>
    </w:p>
    <w:p w:rsidR="00766F4D" w:rsidRPr="00C55A57" w:rsidRDefault="00766F4D" w:rsidP="00C55A57">
      <w:pPr>
        <w:widowControl w:val="0"/>
        <w:autoSpaceDE w:val="0"/>
        <w:autoSpaceDN w:val="0"/>
        <w:spacing w:after="0" w:line="240" w:lineRule="auto"/>
        <w:ind w:firstLine="709"/>
        <w:jc w:val="both"/>
        <w:rPr>
          <w:rFonts w:ascii="Times New Roman" w:hAnsi="Times New Roman"/>
          <w:bCs w:val="0"/>
          <w:sz w:val="28"/>
          <w:szCs w:val="28"/>
          <w:lang w:eastAsia="en-US"/>
        </w:rPr>
      </w:pPr>
    </w:p>
    <w:p w:rsidR="001D75FD" w:rsidRPr="00C55A57" w:rsidRDefault="00B46A66" w:rsidP="00C55A57">
      <w:pPr>
        <w:widowControl w:val="0"/>
        <w:autoSpaceDE w:val="0"/>
        <w:autoSpaceDN w:val="0"/>
        <w:spacing w:after="0" w:line="240" w:lineRule="auto"/>
        <w:ind w:firstLine="709"/>
        <w:jc w:val="both"/>
        <w:rPr>
          <w:rFonts w:ascii="Times New Roman" w:hAnsi="Times New Roman"/>
          <w:bCs w:val="0"/>
          <w:sz w:val="28"/>
          <w:szCs w:val="28"/>
          <w:lang w:eastAsia="en-US"/>
        </w:rPr>
      </w:pPr>
      <w:r w:rsidRPr="00C55A57">
        <w:rPr>
          <w:rFonts w:ascii="Times New Roman" w:hAnsi="Times New Roman"/>
          <w:bCs w:val="0"/>
          <w:sz w:val="28"/>
          <w:szCs w:val="28"/>
          <w:lang w:eastAsia="en-US"/>
        </w:rPr>
        <w:t xml:space="preserve">Центры детской активности в </w:t>
      </w:r>
      <w:r w:rsidR="008A732D" w:rsidRPr="00C55A57">
        <w:rPr>
          <w:rFonts w:ascii="Times New Roman" w:hAnsi="Times New Roman"/>
          <w:bCs w:val="0"/>
          <w:sz w:val="28"/>
          <w:szCs w:val="28"/>
          <w:lang w:eastAsia="en-US"/>
        </w:rPr>
        <w:t>дошкольных группах (от 3 до 7 лет)</w:t>
      </w:r>
    </w:p>
    <w:p w:rsidR="008A732D" w:rsidRPr="00C55A57" w:rsidRDefault="008A732D" w:rsidP="00C55A57">
      <w:pPr>
        <w:widowControl w:val="0"/>
        <w:autoSpaceDE w:val="0"/>
        <w:autoSpaceDN w:val="0"/>
        <w:spacing w:after="0" w:line="240" w:lineRule="auto"/>
        <w:ind w:firstLine="709"/>
        <w:jc w:val="both"/>
        <w:rPr>
          <w:rFonts w:ascii="Times New Roman" w:hAnsi="Times New Roman"/>
          <w:bCs w:val="0"/>
          <w:sz w:val="28"/>
          <w:szCs w:val="28"/>
          <w:lang w:eastAsia="en-US"/>
        </w:rPr>
      </w:pPr>
    </w:p>
    <w:tbl>
      <w:tblPr>
        <w:tblStyle w:val="29"/>
        <w:tblW w:w="0" w:type="auto"/>
        <w:tblLook w:val="04A0" w:firstRow="1" w:lastRow="0" w:firstColumn="1" w:lastColumn="0" w:noHBand="0" w:noVBand="1"/>
      </w:tblPr>
      <w:tblGrid>
        <w:gridCol w:w="2849"/>
        <w:gridCol w:w="4205"/>
        <w:gridCol w:w="3087"/>
      </w:tblGrid>
      <w:tr w:rsidR="001D75FD" w:rsidRPr="00C55A57" w:rsidTr="00E97146">
        <w:tc>
          <w:tcPr>
            <w:tcW w:w="2849" w:type="dxa"/>
          </w:tcPr>
          <w:p w:rsidR="001D75FD" w:rsidRPr="00C55A57" w:rsidRDefault="00E54928" w:rsidP="00DD1930">
            <w:pPr>
              <w:spacing w:after="0" w:line="240" w:lineRule="auto"/>
              <w:rPr>
                <w:rFonts w:ascii="Times New Roman" w:hAnsi="Times New Roman"/>
                <w:i/>
                <w:sz w:val="28"/>
                <w:szCs w:val="28"/>
              </w:rPr>
            </w:pPr>
            <w:r w:rsidRPr="00C55A57">
              <w:rPr>
                <w:rFonts w:ascii="Times New Roman" w:hAnsi="Times New Roman"/>
                <w:i/>
                <w:sz w:val="28"/>
                <w:szCs w:val="28"/>
              </w:rPr>
              <w:t>Название центра</w:t>
            </w:r>
          </w:p>
        </w:tc>
        <w:tc>
          <w:tcPr>
            <w:tcW w:w="4205" w:type="dxa"/>
          </w:tcPr>
          <w:p w:rsidR="001D75FD" w:rsidRPr="00C55A57" w:rsidRDefault="00E54928" w:rsidP="00DD1930">
            <w:pPr>
              <w:spacing w:after="0" w:line="240" w:lineRule="auto"/>
              <w:rPr>
                <w:rFonts w:ascii="Times New Roman" w:hAnsi="Times New Roman"/>
                <w:i/>
                <w:sz w:val="28"/>
                <w:szCs w:val="28"/>
              </w:rPr>
            </w:pPr>
            <w:r w:rsidRPr="00C55A57">
              <w:rPr>
                <w:rFonts w:ascii="Times New Roman" w:hAnsi="Times New Roman"/>
                <w:i/>
                <w:sz w:val="28"/>
                <w:szCs w:val="28"/>
              </w:rPr>
              <w:t>Назначение центра</w:t>
            </w:r>
          </w:p>
        </w:tc>
        <w:tc>
          <w:tcPr>
            <w:tcW w:w="3087" w:type="dxa"/>
          </w:tcPr>
          <w:p w:rsidR="001D75FD" w:rsidRPr="00C55A57" w:rsidRDefault="00E54928" w:rsidP="00DD1930">
            <w:pPr>
              <w:spacing w:after="0" w:line="240" w:lineRule="auto"/>
              <w:rPr>
                <w:rFonts w:ascii="Times New Roman" w:hAnsi="Times New Roman"/>
                <w:i/>
                <w:sz w:val="28"/>
                <w:szCs w:val="28"/>
              </w:rPr>
            </w:pPr>
            <w:r w:rsidRPr="00C55A57">
              <w:rPr>
                <w:rFonts w:ascii="Times New Roman" w:hAnsi="Times New Roman"/>
                <w:i/>
                <w:sz w:val="28"/>
                <w:szCs w:val="28"/>
              </w:rPr>
              <w:t>Какие образовательные области озватывают</w:t>
            </w:r>
          </w:p>
        </w:tc>
      </w:tr>
      <w:tr w:rsidR="00E54928" w:rsidRPr="00C55A57" w:rsidTr="00054491">
        <w:tc>
          <w:tcPr>
            <w:tcW w:w="10141" w:type="dxa"/>
            <w:gridSpan w:val="3"/>
          </w:tcPr>
          <w:p w:rsidR="00E54928" w:rsidRPr="00C55A57" w:rsidRDefault="00E54928" w:rsidP="00DD1930">
            <w:pPr>
              <w:spacing w:after="0" w:line="240" w:lineRule="auto"/>
              <w:rPr>
                <w:rFonts w:ascii="Times New Roman" w:hAnsi="Times New Roman"/>
                <w:b w:val="0"/>
                <w:i/>
                <w:sz w:val="28"/>
                <w:szCs w:val="28"/>
              </w:rPr>
            </w:pPr>
            <w:r w:rsidRPr="00C55A57">
              <w:rPr>
                <w:rFonts w:ascii="Times New Roman" w:hAnsi="Times New Roman"/>
                <w:b w:val="0"/>
                <w:i/>
                <w:sz w:val="28"/>
                <w:szCs w:val="28"/>
              </w:rPr>
              <w:t>Группы детей дошкольного возраста</w:t>
            </w:r>
          </w:p>
        </w:tc>
      </w:tr>
      <w:tr w:rsidR="008A3ECF" w:rsidRPr="00C55A57" w:rsidTr="00E97146">
        <w:tc>
          <w:tcPr>
            <w:tcW w:w="2849" w:type="dxa"/>
          </w:tcPr>
          <w:p w:rsidR="008A3ECF" w:rsidRPr="00C55A57" w:rsidRDefault="008A3ECF" w:rsidP="00DD1930">
            <w:pPr>
              <w:spacing w:after="0" w:line="240" w:lineRule="auto"/>
              <w:jc w:val="left"/>
              <w:rPr>
                <w:rFonts w:ascii="Times New Roman" w:hAnsi="Times New Roman"/>
                <w:b w:val="0"/>
                <w:sz w:val="28"/>
                <w:szCs w:val="28"/>
              </w:rPr>
            </w:pPr>
            <w:r w:rsidRPr="00C55A57">
              <w:rPr>
                <w:rFonts w:ascii="Times New Roman" w:hAnsi="Times New Roman"/>
                <w:b w:val="0"/>
                <w:sz w:val="28"/>
                <w:szCs w:val="28"/>
              </w:rPr>
              <w:t>Центр познавательно-речевого развития «Грамотейка»</w:t>
            </w:r>
          </w:p>
        </w:tc>
        <w:tc>
          <w:tcPr>
            <w:tcW w:w="4205" w:type="dxa"/>
          </w:tcPr>
          <w:p w:rsidR="008A3ECF" w:rsidRPr="00C55A57" w:rsidRDefault="00054491" w:rsidP="00DD1930">
            <w:pPr>
              <w:spacing w:after="0" w:line="240" w:lineRule="auto"/>
              <w:jc w:val="left"/>
              <w:rPr>
                <w:rFonts w:ascii="Times New Roman" w:hAnsi="Times New Roman"/>
                <w:b w:val="0"/>
                <w:sz w:val="28"/>
                <w:szCs w:val="28"/>
              </w:rPr>
            </w:pPr>
            <w:r w:rsidRPr="00C55A57">
              <w:rPr>
                <w:rFonts w:ascii="Times New Roman" w:hAnsi="Times New Roman"/>
                <w:b w:val="0"/>
                <w:sz w:val="28"/>
                <w:szCs w:val="28"/>
              </w:rPr>
              <w:t>Развитие познавательных интересов детей, любознательности, активности; формирование элементарных математических представлений; активизация словаря, развитие связной речи.</w:t>
            </w:r>
          </w:p>
        </w:tc>
        <w:tc>
          <w:tcPr>
            <w:tcW w:w="3087" w:type="dxa"/>
          </w:tcPr>
          <w:p w:rsidR="008A3ECF" w:rsidRPr="00C55A57" w:rsidRDefault="00054491" w:rsidP="00DD1930">
            <w:pPr>
              <w:spacing w:after="0" w:line="240" w:lineRule="auto"/>
              <w:rPr>
                <w:rFonts w:ascii="Times New Roman" w:hAnsi="Times New Roman"/>
                <w:b w:val="0"/>
                <w:sz w:val="28"/>
                <w:szCs w:val="28"/>
              </w:rPr>
            </w:pPr>
            <w:r w:rsidRPr="00C55A57">
              <w:rPr>
                <w:rFonts w:ascii="Times New Roman" w:hAnsi="Times New Roman"/>
                <w:b w:val="0"/>
                <w:sz w:val="28"/>
                <w:szCs w:val="28"/>
              </w:rPr>
              <w:t>«Познавательное развитие»</w:t>
            </w:r>
          </w:p>
          <w:p w:rsidR="00054491" w:rsidRPr="00C55A57" w:rsidRDefault="00054491" w:rsidP="00DD1930">
            <w:pPr>
              <w:spacing w:after="0" w:line="240" w:lineRule="auto"/>
              <w:rPr>
                <w:rFonts w:ascii="Times New Roman" w:hAnsi="Times New Roman"/>
                <w:b w:val="0"/>
                <w:sz w:val="28"/>
                <w:szCs w:val="28"/>
              </w:rPr>
            </w:pPr>
            <w:r w:rsidRPr="00C55A57">
              <w:rPr>
                <w:rFonts w:ascii="Times New Roman" w:hAnsi="Times New Roman"/>
                <w:b w:val="0"/>
                <w:sz w:val="28"/>
                <w:szCs w:val="28"/>
              </w:rPr>
              <w:t>«Речевое развитие»</w:t>
            </w:r>
          </w:p>
        </w:tc>
      </w:tr>
      <w:tr w:rsidR="00054491" w:rsidRPr="00C55A57" w:rsidTr="00E97146">
        <w:tc>
          <w:tcPr>
            <w:tcW w:w="2849" w:type="dxa"/>
          </w:tcPr>
          <w:p w:rsidR="00054491" w:rsidRPr="00C55A57" w:rsidRDefault="00054491" w:rsidP="00DD1930">
            <w:pPr>
              <w:spacing w:after="0" w:line="240" w:lineRule="auto"/>
              <w:jc w:val="left"/>
              <w:rPr>
                <w:rFonts w:ascii="Times New Roman" w:hAnsi="Times New Roman"/>
                <w:b w:val="0"/>
                <w:sz w:val="28"/>
                <w:szCs w:val="28"/>
              </w:rPr>
            </w:pPr>
            <w:r w:rsidRPr="00C55A57">
              <w:rPr>
                <w:rFonts w:ascii="Times New Roman" w:hAnsi="Times New Roman"/>
                <w:b w:val="0"/>
                <w:sz w:val="28"/>
                <w:szCs w:val="28"/>
              </w:rPr>
              <w:t>Центр «Книжкин дом»</w:t>
            </w:r>
          </w:p>
        </w:tc>
        <w:tc>
          <w:tcPr>
            <w:tcW w:w="4205" w:type="dxa"/>
          </w:tcPr>
          <w:p w:rsidR="00054491" w:rsidRDefault="00054491" w:rsidP="00DD1930">
            <w:pPr>
              <w:spacing w:after="0" w:line="240" w:lineRule="auto"/>
              <w:jc w:val="left"/>
              <w:rPr>
                <w:rFonts w:ascii="Times New Roman" w:hAnsi="Times New Roman"/>
                <w:b w:val="0"/>
                <w:sz w:val="28"/>
                <w:szCs w:val="28"/>
              </w:rPr>
            </w:pPr>
            <w:r w:rsidRPr="00C55A57">
              <w:rPr>
                <w:rFonts w:ascii="Times New Roman" w:hAnsi="Times New Roman"/>
                <w:b w:val="0"/>
                <w:sz w:val="28"/>
                <w:szCs w:val="28"/>
              </w:rPr>
              <w:t>Формирование у дошкольников интереса к художественной литературе; воспитание бережного отношения к книге; развитие кругозора, обогащение словаря.</w:t>
            </w:r>
          </w:p>
          <w:p w:rsidR="00DD1930" w:rsidRPr="00C55A57" w:rsidRDefault="00DD1930" w:rsidP="00DD1930">
            <w:pPr>
              <w:spacing w:after="0" w:line="240" w:lineRule="auto"/>
              <w:jc w:val="left"/>
              <w:rPr>
                <w:rFonts w:ascii="Times New Roman" w:hAnsi="Times New Roman"/>
                <w:b w:val="0"/>
                <w:sz w:val="28"/>
                <w:szCs w:val="28"/>
              </w:rPr>
            </w:pPr>
          </w:p>
        </w:tc>
        <w:tc>
          <w:tcPr>
            <w:tcW w:w="3087" w:type="dxa"/>
          </w:tcPr>
          <w:p w:rsidR="00054491" w:rsidRPr="00C55A57" w:rsidRDefault="00054491" w:rsidP="00DD1930">
            <w:pPr>
              <w:spacing w:after="0" w:line="240" w:lineRule="auto"/>
              <w:rPr>
                <w:rFonts w:ascii="Times New Roman" w:hAnsi="Times New Roman"/>
                <w:b w:val="0"/>
                <w:sz w:val="28"/>
                <w:szCs w:val="28"/>
              </w:rPr>
            </w:pPr>
            <w:r w:rsidRPr="00C55A57">
              <w:rPr>
                <w:rFonts w:ascii="Times New Roman" w:hAnsi="Times New Roman"/>
                <w:b w:val="0"/>
                <w:sz w:val="28"/>
                <w:szCs w:val="28"/>
              </w:rPr>
              <w:t>«Речевое развитие»</w:t>
            </w:r>
          </w:p>
        </w:tc>
      </w:tr>
      <w:tr w:rsidR="008A3ECF" w:rsidRPr="00C55A57" w:rsidTr="00E97146">
        <w:tc>
          <w:tcPr>
            <w:tcW w:w="2849" w:type="dxa"/>
          </w:tcPr>
          <w:p w:rsidR="008A3ECF" w:rsidRPr="00C55A57" w:rsidRDefault="008A3ECF" w:rsidP="00DD1930">
            <w:pPr>
              <w:spacing w:after="0" w:line="240" w:lineRule="auto"/>
              <w:jc w:val="left"/>
              <w:rPr>
                <w:rFonts w:ascii="Times New Roman" w:hAnsi="Times New Roman"/>
                <w:b w:val="0"/>
                <w:sz w:val="28"/>
                <w:szCs w:val="28"/>
              </w:rPr>
            </w:pPr>
            <w:r w:rsidRPr="00C55A57">
              <w:rPr>
                <w:rFonts w:ascii="Times New Roman" w:hAnsi="Times New Roman"/>
                <w:b w:val="0"/>
                <w:sz w:val="28"/>
                <w:szCs w:val="28"/>
              </w:rPr>
              <w:lastRenderedPageBreak/>
              <w:t>Центр нравственно-патриотического воспитания</w:t>
            </w:r>
          </w:p>
        </w:tc>
        <w:tc>
          <w:tcPr>
            <w:tcW w:w="4205" w:type="dxa"/>
          </w:tcPr>
          <w:p w:rsidR="008A3ECF" w:rsidRPr="00C55A57" w:rsidRDefault="00054491" w:rsidP="00DD1930">
            <w:pPr>
              <w:spacing w:after="0" w:line="240" w:lineRule="auto"/>
              <w:jc w:val="left"/>
              <w:rPr>
                <w:rFonts w:ascii="Times New Roman" w:hAnsi="Times New Roman"/>
                <w:b w:val="0"/>
                <w:color w:val="0070C0"/>
                <w:sz w:val="28"/>
                <w:szCs w:val="28"/>
                <w:u w:val="single"/>
              </w:rPr>
            </w:pPr>
            <w:r w:rsidRPr="00C55A57">
              <w:rPr>
                <w:rFonts w:ascii="Times New Roman" w:hAnsi="Times New Roman"/>
                <w:b w:val="0"/>
                <w:sz w:val="28"/>
                <w:szCs w:val="28"/>
              </w:rPr>
              <w:t xml:space="preserve">Развитие у дошкольников чувств патриотизма, гражданственности; формирование духовно-нравственного отношения ребенка к семье, </w:t>
            </w:r>
            <w:r w:rsidR="008A732D" w:rsidRPr="00C55A57">
              <w:rPr>
                <w:rFonts w:ascii="Times New Roman" w:hAnsi="Times New Roman"/>
                <w:b w:val="0"/>
                <w:sz w:val="28"/>
                <w:szCs w:val="28"/>
              </w:rPr>
              <w:t xml:space="preserve">родной </w:t>
            </w:r>
            <w:r w:rsidRPr="00C55A57">
              <w:rPr>
                <w:rFonts w:ascii="Times New Roman" w:hAnsi="Times New Roman"/>
                <w:b w:val="0"/>
                <w:sz w:val="28"/>
                <w:szCs w:val="28"/>
              </w:rPr>
              <w:t>стране.</w:t>
            </w:r>
          </w:p>
        </w:tc>
        <w:tc>
          <w:tcPr>
            <w:tcW w:w="3087" w:type="dxa"/>
          </w:tcPr>
          <w:p w:rsidR="008A3ECF" w:rsidRPr="00C55A57" w:rsidRDefault="00054491" w:rsidP="00DD1930">
            <w:pPr>
              <w:spacing w:after="0" w:line="240" w:lineRule="auto"/>
              <w:rPr>
                <w:rFonts w:ascii="Times New Roman" w:hAnsi="Times New Roman"/>
                <w:b w:val="0"/>
                <w:sz w:val="28"/>
                <w:szCs w:val="28"/>
              </w:rPr>
            </w:pPr>
            <w:r w:rsidRPr="00C55A57">
              <w:rPr>
                <w:rFonts w:ascii="Times New Roman" w:hAnsi="Times New Roman"/>
                <w:b w:val="0"/>
                <w:sz w:val="28"/>
                <w:szCs w:val="28"/>
              </w:rPr>
              <w:t>«Социально-коммуникативное развитие»</w:t>
            </w:r>
          </w:p>
        </w:tc>
      </w:tr>
      <w:tr w:rsidR="008A3ECF" w:rsidRPr="00C55A57" w:rsidTr="00E97146">
        <w:tc>
          <w:tcPr>
            <w:tcW w:w="2849" w:type="dxa"/>
          </w:tcPr>
          <w:p w:rsidR="008A3ECF" w:rsidRPr="00C55A57" w:rsidRDefault="008A3ECF" w:rsidP="00DD1930">
            <w:pPr>
              <w:spacing w:after="0" w:line="240" w:lineRule="auto"/>
              <w:jc w:val="left"/>
              <w:rPr>
                <w:rFonts w:ascii="Times New Roman" w:hAnsi="Times New Roman"/>
                <w:b w:val="0"/>
                <w:sz w:val="28"/>
                <w:szCs w:val="28"/>
              </w:rPr>
            </w:pPr>
            <w:r w:rsidRPr="00C55A57">
              <w:rPr>
                <w:rFonts w:ascii="Times New Roman" w:hAnsi="Times New Roman"/>
                <w:b w:val="0"/>
                <w:sz w:val="28"/>
                <w:szCs w:val="28"/>
              </w:rPr>
              <w:t>Центр по народоведению</w:t>
            </w:r>
          </w:p>
        </w:tc>
        <w:tc>
          <w:tcPr>
            <w:tcW w:w="4205" w:type="dxa"/>
          </w:tcPr>
          <w:p w:rsidR="008A3ECF" w:rsidRPr="00C55A57" w:rsidRDefault="00054491" w:rsidP="00DD1930">
            <w:pPr>
              <w:spacing w:after="0" w:line="240" w:lineRule="auto"/>
              <w:jc w:val="left"/>
              <w:rPr>
                <w:rFonts w:ascii="Times New Roman" w:hAnsi="Times New Roman"/>
                <w:b w:val="0"/>
                <w:sz w:val="28"/>
                <w:szCs w:val="28"/>
              </w:rPr>
            </w:pPr>
            <w:r w:rsidRPr="00C55A57">
              <w:rPr>
                <w:rFonts w:ascii="Times New Roman" w:hAnsi="Times New Roman"/>
                <w:b w:val="0"/>
                <w:sz w:val="28"/>
                <w:szCs w:val="28"/>
              </w:rPr>
              <w:t>Ознакомление с народным декоративно-прикладным искусством; формирование основ художественной культуры ребенка; воспитание толерантного отношения к другим народам и людям различных национальностей.</w:t>
            </w:r>
          </w:p>
        </w:tc>
        <w:tc>
          <w:tcPr>
            <w:tcW w:w="3087" w:type="dxa"/>
          </w:tcPr>
          <w:p w:rsidR="00054491" w:rsidRPr="00C55A57" w:rsidRDefault="00054491" w:rsidP="00DD1930">
            <w:pPr>
              <w:spacing w:after="0" w:line="240" w:lineRule="auto"/>
              <w:ind w:firstLine="39"/>
              <w:rPr>
                <w:rFonts w:ascii="Times New Roman" w:hAnsi="Times New Roman"/>
                <w:b w:val="0"/>
                <w:sz w:val="28"/>
                <w:szCs w:val="28"/>
              </w:rPr>
            </w:pPr>
            <w:r w:rsidRPr="00C55A57">
              <w:rPr>
                <w:rFonts w:ascii="Times New Roman" w:hAnsi="Times New Roman"/>
                <w:b w:val="0"/>
                <w:sz w:val="28"/>
                <w:szCs w:val="28"/>
              </w:rPr>
              <w:t>«Познавательное развитие»</w:t>
            </w:r>
          </w:p>
          <w:p w:rsidR="008A3ECF" w:rsidRPr="00C55A57" w:rsidRDefault="008A3ECF" w:rsidP="00DD1930">
            <w:pPr>
              <w:spacing w:after="0" w:line="240" w:lineRule="auto"/>
              <w:ind w:firstLine="39"/>
              <w:jc w:val="left"/>
              <w:rPr>
                <w:rFonts w:ascii="Times New Roman" w:hAnsi="Times New Roman"/>
                <w:b w:val="0"/>
                <w:sz w:val="28"/>
                <w:szCs w:val="28"/>
              </w:rPr>
            </w:pPr>
          </w:p>
        </w:tc>
      </w:tr>
      <w:tr w:rsidR="008A3ECF" w:rsidRPr="00C55A57" w:rsidTr="00E97146">
        <w:tc>
          <w:tcPr>
            <w:tcW w:w="2849" w:type="dxa"/>
          </w:tcPr>
          <w:p w:rsidR="008A3ECF" w:rsidRPr="00C55A57" w:rsidRDefault="008A3ECF" w:rsidP="00DD1930">
            <w:pPr>
              <w:spacing w:after="0" w:line="240" w:lineRule="auto"/>
              <w:jc w:val="both"/>
              <w:rPr>
                <w:rFonts w:ascii="Times New Roman" w:hAnsi="Times New Roman"/>
                <w:b w:val="0"/>
                <w:sz w:val="28"/>
                <w:szCs w:val="28"/>
              </w:rPr>
            </w:pPr>
            <w:r w:rsidRPr="00C55A57">
              <w:rPr>
                <w:rFonts w:ascii="Times New Roman" w:hAnsi="Times New Roman"/>
                <w:b w:val="0"/>
                <w:sz w:val="28"/>
                <w:szCs w:val="28"/>
              </w:rPr>
              <w:t>Центр безопасности</w:t>
            </w:r>
          </w:p>
        </w:tc>
        <w:tc>
          <w:tcPr>
            <w:tcW w:w="4205" w:type="dxa"/>
          </w:tcPr>
          <w:p w:rsidR="008A732D" w:rsidRPr="00C55A57" w:rsidRDefault="003079C8" w:rsidP="00DD1930">
            <w:pPr>
              <w:spacing w:after="0" w:line="240" w:lineRule="auto"/>
              <w:jc w:val="left"/>
              <w:rPr>
                <w:rFonts w:ascii="Times New Roman" w:hAnsi="Times New Roman"/>
                <w:b w:val="0"/>
                <w:sz w:val="28"/>
                <w:szCs w:val="28"/>
              </w:rPr>
            </w:pPr>
            <w:r w:rsidRPr="00C55A57">
              <w:rPr>
                <w:rFonts w:ascii="Times New Roman" w:hAnsi="Times New Roman"/>
                <w:b w:val="0"/>
                <w:sz w:val="28"/>
                <w:szCs w:val="28"/>
              </w:rPr>
              <w:t xml:space="preserve">Формирование основ безопасности жизнедеятельности дошкольников; закрепление знаний о правилах дорожного движения, пожарной безопасности, </w:t>
            </w:r>
          </w:p>
          <w:p w:rsidR="008A3ECF" w:rsidRPr="00C55A57" w:rsidRDefault="003079C8" w:rsidP="00DD1930">
            <w:pPr>
              <w:spacing w:after="0" w:line="240" w:lineRule="auto"/>
              <w:jc w:val="left"/>
              <w:rPr>
                <w:rFonts w:ascii="Times New Roman" w:hAnsi="Times New Roman"/>
                <w:b w:val="0"/>
                <w:bCs w:val="0"/>
                <w:sz w:val="28"/>
                <w:szCs w:val="28"/>
              </w:rPr>
            </w:pPr>
            <w:r w:rsidRPr="00C55A57">
              <w:rPr>
                <w:rFonts w:ascii="Times New Roman" w:hAnsi="Times New Roman"/>
                <w:b w:val="0"/>
                <w:sz w:val="28"/>
                <w:szCs w:val="28"/>
              </w:rPr>
              <w:t>о службах спасения; формирование ценностей здорового образа жизни.</w:t>
            </w:r>
          </w:p>
        </w:tc>
        <w:tc>
          <w:tcPr>
            <w:tcW w:w="3087" w:type="dxa"/>
          </w:tcPr>
          <w:p w:rsidR="008A3ECF" w:rsidRPr="00C55A57" w:rsidRDefault="003079C8" w:rsidP="00DD1930">
            <w:pPr>
              <w:spacing w:after="0" w:line="240" w:lineRule="auto"/>
              <w:ind w:firstLine="39"/>
              <w:rPr>
                <w:rFonts w:ascii="Times New Roman" w:hAnsi="Times New Roman"/>
                <w:b w:val="0"/>
                <w:sz w:val="28"/>
                <w:szCs w:val="28"/>
              </w:rPr>
            </w:pPr>
            <w:r w:rsidRPr="00C55A57">
              <w:rPr>
                <w:rFonts w:ascii="Times New Roman" w:hAnsi="Times New Roman"/>
                <w:b w:val="0"/>
                <w:sz w:val="28"/>
                <w:szCs w:val="28"/>
              </w:rPr>
              <w:t>«Социально-коммуникативное развитие»</w:t>
            </w:r>
          </w:p>
        </w:tc>
      </w:tr>
      <w:tr w:rsidR="00D846B4" w:rsidRPr="00C55A57" w:rsidTr="00E97146">
        <w:tc>
          <w:tcPr>
            <w:tcW w:w="2849" w:type="dxa"/>
          </w:tcPr>
          <w:p w:rsidR="00D846B4" w:rsidRPr="00C55A57" w:rsidRDefault="00D846B4" w:rsidP="00DD1930">
            <w:pPr>
              <w:spacing w:after="0" w:line="240" w:lineRule="auto"/>
              <w:jc w:val="both"/>
              <w:rPr>
                <w:rFonts w:ascii="Times New Roman" w:hAnsi="Times New Roman"/>
                <w:b w:val="0"/>
                <w:sz w:val="28"/>
                <w:szCs w:val="28"/>
              </w:rPr>
            </w:pPr>
            <w:r w:rsidRPr="00C55A57">
              <w:rPr>
                <w:rFonts w:ascii="Times New Roman" w:hAnsi="Times New Roman"/>
                <w:b w:val="0"/>
                <w:sz w:val="28"/>
                <w:szCs w:val="28"/>
              </w:rPr>
              <w:t>Центр «Окош</w:t>
            </w:r>
            <w:r w:rsidR="00F32BD5" w:rsidRPr="00C55A57">
              <w:rPr>
                <w:rFonts w:ascii="Times New Roman" w:hAnsi="Times New Roman"/>
                <w:b w:val="0"/>
                <w:sz w:val="28"/>
                <w:szCs w:val="28"/>
              </w:rPr>
              <w:t>е</w:t>
            </w:r>
            <w:r w:rsidRPr="00C55A57">
              <w:rPr>
                <w:rFonts w:ascii="Times New Roman" w:hAnsi="Times New Roman"/>
                <w:b w:val="0"/>
                <w:sz w:val="28"/>
                <w:szCs w:val="28"/>
              </w:rPr>
              <w:t>чко в природу»</w:t>
            </w:r>
          </w:p>
        </w:tc>
        <w:tc>
          <w:tcPr>
            <w:tcW w:w="4205" w:type="dxa"/>
          </w:tcPr>
          <w:p w:rsidR="008A732D" w:rsidRPr="00C55A57" w:rsidRDefault="00F32BD5" w:rsidP="00DD1930">
            <w:pPr>
              <w:spacing w:after="0" w:line="240" w:lineRule="auto"/>
              <w:jc w:val="left"/>
              <w:rPr>
                <w:rFonts w:ascii="Times New Roman" w:hAnsi="Times New Roman"/>
                <w:b w:val="0"/>
                <w:sz w:val="28"/>
                <w:szCs w:val="28"/>
              </w:rPr>
            </w:pPr>
            <w:r w:rsidRPr="00C55A57">
              <w:rPr>
                <w:rFonts w:ascii="Times New Roman" w:hAnsi="Times New Roman"/>
                <w:b w:val="0"/>
                <w:sz w:val="28"/>
                <w:szCs w:val="28"/>
              </w:rPr>
              <w:t xml:space="preserve">Формирование начальных экологических представлений у дошкольников; развитие логического мышления, внимания и наблюдательности; приобретение трудовых навыков по уходу </w:t>
            </w:r>
          </w:p>
          <w:p w:rsidR="00D846B4" w:rsidRPr="00C55A57" w:rsidRDefault="00F32BD5" w:rsidP="00DD1930">
            <w:pPr>
              <w:spacing w:after="0" w:line="240" w:lineRule="auto"/>
              <w:jc w:val="left"/>
              <w:rPr>
                <w:rFonts w:ascii="Times New Roman" w:hAnsi="Times New Roman"/>
                <w:b w:val="0"/>
                <w:sz w:val="28"/>
                <w:szCs w:val="28"/>
              </w:rPr>
            </w:pPr>
            <w:r w:rsidRPr="00C55A57">
              <w:rPr>
                <w:rFonts w:ascii="Times New Roman" w:hAnsi="Times New Roman"/>
                <w:b w:val="0"/>
                <w:sz w:val="28"/>
                <w:szCs w:val="28"/>
              </w:rPr>
              <w:t>за растениями.</w:t>
            </w:r>
          </w:p>
        </w:tc>
        <w:tc>
          <w:tcPr>
            <w:tcW w:w="3087" w:type="dxa"/>
          </w:tcPr>
          <w:p w:rsidR="00D846B4" w:rsidRPr="00C55A57" w:rsidRDefault="00F32BD5" w:rsidP="00DD1930">
            <w:pPr>
              <w:spacing w:after="0" w:line="240" w:lineRule="auto"/>
              <w:rPr>
                <w:rFonts w:ascii="Times New Roman" w:hAnsi="Times New Roman"/>
                <w:b w:val="0"/>
                <w:sz w:val="28"/>
                <w:szCs w:val="28"/>
              </w:rPr>
            </w:pPr>
            <w:r w:rsidRPr="00C55A57">
              <w:rPr>
                <w:rFonts w:ascii="Times New Roman" w:hAnsi="Times New Roman"/>
                <w:b w:val="0"/>
                <w:sz w:val="28"/>
                <w:szCs w:val="28"/>
              </w:rPr>
              <w:t>«Познавательное развитие»</w:t>
            </w:r>
          </w:p>
        </w:tc>
      </w:tr>
      <w:tr w:rsidR="008A3ECF" w:rsidRPr="00C55A57" w:rsidTr="00E97146">
        <w:tc>
          <w:tcPr>
            <w:tcW w:w="2849" w:type="dxa"/>
          </w:tcPr>
          <w:p w:rsidR="008A3ECF" w:rsidRPr="00C55A57" w:rsidRDefault="00D846B4" w:rsidP="00DD1930">
            <w:pPr>
              <w:spacing w:after="0" w:line="240" w:lineRule="auto"/>
              <w:jc w:val="left"/>
              <w:rPr>
                <w:rFonts w:ascii="Times New Roman" w:hAnsi="Times New Roman"/>
                <w:b w:val="0"/>
                <w:sz w:val="28"/>
                <w:szCs w:val="28"/>
              </w:rPr>
            </w:pPr>
            <w:r w:rsidRPr="00C55A57">
              <w:rPr>
                <w:rFonts w:ascii="Times New Roman" w:hAnsi="Times New Roman"/>
                <w:b w:val="0"/>
                <w:sz w:val="28"/>
                <w:szCs w:val="28"/>
              </w:rPr>
              <w:t xml:space="preserve">Центр </w:t>
            </w:r>
            <w:r w:rsidR="008A3ECF" w:rsidRPr="00C55A57">
              <w:rPr>
                <w:rFonts w:ascii="Times New Roman" w:hAnsi="Times New Roman"/>
                <w:b w:val="0"/>
                <w:sz w:val="28"/>
                <w:szCs w:val="28"/>
              </w:rPr>
              <w:t>детского экспериментирования</w:t>
            </w:r>
            <w:r w:rsidRPr="00C55A57">
              <w:rPr>
                <w:rFonts w:ascii="Times New Roman" w:hAnsi="Times New Roman"/>
                <w:b w:val="0"/>
                <w:sz w:val="28"/>
                <w:szCs w:val="28"/>
              </w:rPr>
              <w:t xml:space="preserve"> «Хочу все знать»</w:t>
            </w:r>
          </w:p>
        </w:tc>
        <w:tc>
          <w:tcPr>
            <w:tcW w:w="4205" w:type="dxa"/>
          </w:tcPr>
          <w:p w:rsidR="008A3ECF" w:rsidRPr="00C55A57" w:rsidRDefault="00F32BD5" w:rsidP="00DD1930">
            <w:pPr>
              <w:spacing w:after="0" w:line="240" w:lineRule="auto"/>
              <w:jc w:val="left"/>
              <w:rPr>
                <w:rFonts w:ascii="Times New Roman" w:hAnsi="Times New Roman"/>
                <w:b w:val="0"/>
                <w:sz w:val="28"/>
                <w:szCs w:val="28"/>
              </w:rPr>
            </w:pPr>
            <w:r w:rsidRPr="00C55A57">
              <w:rPr>
                <w:rFonts w:ascii="Times New Roman" w:hAnsi="Times New Roman"/>
                <w:b w:val="0"/>
                <w:sz w:val="28"/>
                <w:szCs w:val="28"/>
              </w:rPr>
              <w:t>Развитие первичных естественнонаучных представлений, наблюдательности, любознательности, активности, мыслительных операций (анализ, сравнение, обобщение, классификация).</w:t>
            </w:r>
          </w:p>
        </w:tc>
        <w:tc>
          <w:tcPr>
            <w:tcW w:w="3087" w:type="dxa"/>
          </w:tcPr>
          <w:p w:rsidR="008A3ECF" w:rsidRPr="00C55A57" w:rsidRDefault="00F32BD5" w:rsidP="00DD1930">
            <w:pPr>
              <w:spacing w:after="0" w:line="240" w:lineRule="auto"/>
              <w:rPr>
                <w:rFonts w:ascii="Times New Roman" w:hAnsi="Times New Roman"/>
                <w:b w:val="0"/>
                <w:sz w:val="28"/>
                <w:szCs w:val="28"/>
              </w:rPr>
            </w:pPr>
            <w:r w:rsidRPr="00C55A57">
              <w:rPr>
                <w:rFonts w:ascii="Times New Roman" w:hAnsi="Times New Roman"/>
                <w:b w:val="0"/>
                <w:sz w:val="28"/>
                <w:szCs w:val="28"/>
              </w:rPr>
              <w:t>«Познавательное развитие»</w:t>
            </w:r>
          </w:p>
        </w:tc>
      </w:tr>
      <w:tr w:rsidR="008A3ECF" w:rsidRPr="00C55A57" w:rsidTr="00E97146">
        <w:tc>
          <w:tcPr>
            <w:tcW w:w="2849" w:type="dxa"/>
          </w:tcPr>
          <w:p w:rsidR="008A3ECF" w:rsidRPr="00C55A57" w:rsidRDefault="008A3ECF" w:rsidP="00DD1930">
            <w:pPr>
              <w:spacing w:after="0" w:line="240" w:lineRule="auto"/>
              <w:jc w:val="left"/>
              <w:rPr>
                <w:rFonts w:ascii="Times New Roman" w:hAnsi="Times New Roman"/>
                <w:b w:val="0"/>
                <w:sz w:val="28"/>
                <w:szCs w:val="28"/>
              </w:rPr>
            </w:pPr>
            <w:r w:rsidRPr="00C55A57">
              <w:rPr>
                <w:rFonts w:ascii="Times New Roman" w:hAnsi="Times New Roman"/>
                <w:b w:val="0"/>
                <w:sz w:val="28"/>
                <w:szCs w:val="28"/>
              </w:rPr>
              <w:t>Центр игры</w:t>
            </w:r>
          </w:p>
        </w:tc>
        <w:tc>
          <w:tcPr>
            <w:tcW w:w="4205" w:type="dxa"/>
          </w:tcPr>
          <w:p w:rsidR="008A3ECF" w:rsidRPr="00C55A57" w:rsidRDefault="00D846B4" w:rsidP="00DD1930">
            <w:pPr>
              <w:spacing w:after="0" w:line="240" w:lineRule="auto"/>
              <w:jc w:val="left"/>
              <w:rPr>
                <w:rFonts w:ascii="Times New Roman" w:hAnsi="Times New Roman"/>
                <w:b w:val="0"/>
                <w:sz w:val="28"/>
                <w:szCs w:val="28"/>
              </w:rPr>
            </w:pPr>
            <w:r w:rsidRPr="00C55A57">
              <w:rPr>
                <w:rFonts w:ascii="Times New Roman" w:hAnsi="Times New Roman"/>
                <w:b w:val="0"/>
                <w:color w:val="000000"/>
                <w:sz w:val="28"/>
                <w:szCs w:val="28"/>
                <w:shd w:val="clear" w:color="auto" w:fill="FFFFFF"/>
              </w:rPr>
              <w:t xml:space="preserve">Создание условий для творческой деятельности детей, развития фантазии, </w:t>
            </w:r>
            <w:r w:rsidRPr="00C55A57">
              <w:rPr>
                <w:rFonts w:ascii="Times New Roman" w:hAnsi="Times New Roman"/>
                <w:b w:val="0"/>
                <w:color w:val="000000"/>
                <w:sz w:val="28"/>
                <w:szCs w:val="28"/>
                <w:shd w:val="clear" w:color="auto" w:fill="FFFFFF"/>
              </w:rPr>
              <w:lastRenderedPageBreak/>
              <w:t>формирование игровых умений, основ безопасного поведения в быту, социуме, природе, реализация игровых замыслов, воспитание дружеских взаимоотношений между детьми.</w:t>
            </w:r>
          </w:p>
        </w:tc>
        <w:tc>
          <w:tcPr>
            <w:tcW w:w="3087" w:type="dxa"/>
          </w:tcPr>
          <w:p w:rsidR="008A3ECF" w:rsidRPr="00C55A57" w:rsidRDefault="00D846B4" w:rsidP="00DD1930">
            <w:pPr>
              <w:spacing w:after="0" w:line="240" w:lineRule="auto"/>
              <w:rPr>
                <w:rFonts w:ascii="Times New Roman" w:hAnsi="Times New Roman"/>
                <w:b w:val="0"/>
                <w:sz w:val="28"/>
                <w:szCs w:val="28"/>
              </w:rPr>
            </w:pPr>
            <w:r w:rsidRPr="00C55A57">
              <w:rPr>
                <w:rFonts w:ascii="Times New Roman" w:hAnsi="Times New Roman"/>
                <w:b w:val="0"/>
                <w:sz w:val="28"/>
                <w:szCs w:val="28"/>
              </w:rPr>
              <w:lastRenderedPageBreak/>
              <w:t>«Социально-коммуникативное развитие»</w:t>
            </w:r>
          </w:p>
        </w:tc>
      </w:tr>
      <w:tr w:rsidR="008A3ECF" w:rsidRPr="00C55A57" w:rsidTr="00E97146">
        <w:tc>
          <w:tcPr>
            <w:tcW w:w="2849" w:type="dxa"/>
          </w:tcPr>
          <w:p w:rsidR="008A3ECF" w:rsidRPr="00C55A57" w:rsidRDefault="008A3ECF" w:rsidP="00DD1930">
            <w:pPr>
              <w:spacing w:after="0" w:line="240" w:lineRule="auto"/>
              <w:jc w:val="both"/>
              <w:rPr>
                <w:rFonts w:ascii="Times New Roman" w:hAnsi="Times New Roman"/>
                <w:b w:val="0"/>
                <w:sz w:val="28"/>
                <w:szCs w:val="28"/>
              </w:rPr>
            </w:pPr>
            <w:r w:rsidRPr="00C55A57">
              <w:rPr>
                <w:rFonts w:ascii="Times New Roman" w:hAnsi="Times New Roman"/>
                <w:b w:val="0"/>
                <w:sz w:val="28"/>
                <w:szCs w:val="28"/>
              </w:rPr>
              <w:lastRenderedPageBreak/>
              <w:t>Центр конструирования</w:t>
            </w:r>
          </w:p>
        </w:tc>
        <w:tc>
          <w:tcPr>
            <w:tcW w:w="4205" w:type="dxa"/>
          </w:tcPr>
          <w:p w:rsidR="008A3ECF" w:rsidRPr="00C55A57" w:rsidRDefault="00D846B4" w:rsidP="00DD1930">
            <w:pPr>
              <w:spacing w:after="0" w:line="240" w:lineRule="auto"/>
              <w:ind w:hanging="14"/>
              <w:jc w:val="left"/>
              <w:rPr>
                <w:rFonts w:ascii="Times New Roman" w:hAnsi="Times New Roman"/>
                <w:sz w:val="28"/>
                <w:szCs w:val="28"/>
              </w:rPr>
            </w:pPr>
            <w:r w:rsidRPr="00C55A57">
              <w:rPr>
                <w:rFonts w:ascii="Times New Roman" w:hAnsi="Times New Roman"/>
                <w:b w:val="0"/>
                <w:sz w:val="28"/>
                <w:szCs w:val="28"/>
              </w:rPr>
              <w:t>Развитие умения детей устанавливать связь между создаваемыми постройками и тем, что они видят в окружающей жизни; формирование навыков создания разнообразных построек и конструкций.</w:t>
            </w:r>
          </w:p>
        </w:tc>
        <w:tc>
          <w:tcPr>
            <w:tcW w:w="3087" w:type="dxa"/>
          </w:tcPr>
          <w:p w:rsidR="008A3ECF" w:rsidRPr="00C55A57" w:rsidRDefault="00D846B4" w:rsidP="00DD1930">
            <w:pPr>
              <w:spacing w:after="0" w:line="240" w:lineRule="auto"/>
              <w:rPr>
                <w:rFonts w:ascii="Times New Roman" w:hAnsi="Times New Roman"/>
                <w:b w:val="0"/>
                <w:sz w:val="28"/>
                <w:szCs w:val="28"/>
              </w:rPr>
            </w:pPr>
            <w:r w:rsidRPr="00C55A57">
              <w:rPr>
                <w:rFonts w:ascii="Times New Roman" w:hAnsi="Times New Roman"/>
                <w:b w:val="0"/>
                <w:sz w:val="28"/>
                <w:szCs w:val="28"/>
              </w:rPr>
              <w:t>«Художественно-эстетическое развитие»</w:t>
            </w:r>
          </w:p>
        </w:tc>
      </w:tr>
      <w:tr w:rsidR="008A3ECF" w:rsidRPr="00C55A57" w:rsidTr="00E97146">
        <w:tc>
          <w:tcPr>
            <w:tcW w:w="2849" w:type="dxa"/>
          </w:tcPr>
          <w:p w:rsidR="008A3ECF" w:rsidRPr="00C55A57" w:rsidRDefault="00D846B4" w:rsidP="00DD1930">
            <w:pPr>
              <w:spacing w:after="0" w:line="240" w:lineRule="auto"/>
              <w:jc w:val="both"/>
              <w:rPr>
                <w:rFonts w:ascii="Times New Roman" w:hAnsi="Times New Roman"/>
                <w:b w:val="0"/>
                <w:sz w:val="28"/>
                <w:szCs w:val="28"/>
              </w:rPr>
            </w:pPr>
            <w:r w:rsidRPr="00C55A57">
              <w:rPr>
                <w:rFonts w:ascii="Times New Roman" w:hAnsi="Times New Roman"/>
                <w:b w:val="0"/>
                <w:sz w:val="28"/>
                <w:szCs w:val="28"/>
              </w:rPr>
              <w:t>Центр двигательной активности «Физкульт-ура!»</w:t>
            </w:r>
          </w:p>
        </w:tc>
        <w:tc>
          <w:tcPr>
            <w:tcW w:w="4205" w:type="dxa"/>
          </w:tcPr>
          <w:p w:rsidR="008A732D" w:rsidRPr="00C55A57" w:rsidRDefault="002E050F" w:rsidP="00DD1930">
            <w:pPr>
              <w:spacing w:after="0" w:line="240" w:lineRule="auto"/>
              <w:ind w:hanging="14"/>
              <w:jc w:val="left"/>
              <w:rPr>
                <w:rFonts w:ascii="Times New Roman" w:hAnsi="Times New Roman"/>
                <w:b w:val="0"/>
                <w:sz w:val="28"/>
                <w:szCs w:val="28"/>
              </w:rPr>
            </w:pPr>
            <w:r w:rsidRPr="00C55A57">
              <w:rPr>
                <w:rFonts w:ascii="Times New Roman" w:hAnsi="Times New Roman"/>
                <w:b w:val="0"/>
                <w:sz w:val="28"/>
                <w:szCs w:val="28"/>
              </w:rPr>
              <w:t xml:space="preserve">Формирование у дошкольников потребности </w:t>
            </w:r>
          </w:p>
          <w:p w:rsidR="008A3ECF" w:rsidRPr="00C55A57" w:rsidRDefault="002E050F" w:rsidP="00DD1930">
            <w:pPr>
              <w:spacing w:after="0" w:line="240" w:lineRule="auto"/>
              <w:ind w:hanging="14"/>
              <w:jc w:val="left"/>
              <w:rPr>
                <w:rFonts w:ascii="Times New Roman" w:hAnsi="Times New Roman"/>
                <w:b w:val="0"/>
                <w:sz w:val="28"/>
                <w:szCs w:val="28"/>
              </w:rPr>
            </w:pPr>
            <w:r w:rsidRPr="00C55A57">
              <w:rPr>
                <w:rFonts w:ascii="Times New Roman" w:hAnsi="Times New Roman"/>
                <w:b w:val="0"/>
                <w:sz w:val="28"/>
                <w:szCs w:val="28"/>
              </w:rPr>
              <w:t>в ежедневной двигательной активности; развитие интереса к физической культуре и спорту, воспитание желания заниматься физкультурой и спортом.</w:t>
            </w:r>
          </w:p>
        </w:tc>
        <w:tc>
          <w:tcPr>
            <w:tcW w:w="3087" w:type="dxa"/>
          </w:tcPr>
          <w:p w:rsidR="008A3ECF" w:rsidRPr="00C55A57" w:rsidRDefault="002E050F" w:rsidP="00DD1930">
            <w:pPr>
              <w:spacing w:after="0" w:line="240" w:lineRule="auto"/>
              <w:rPr>
                <w:rFonts w:ascii="Times New Roman" w:hAnsi="Times New Roman"/>
                <w:b w:val="0"/>
                <w:sz w:val="28"/>
                <w:szCs w:val="28"/>
              </w:rPr>
            </w:pPr>
            <w:r w:rsidRPr="00C55A57">
              <w:rPr>
                <w:rFonts w:ascii="Times New Roman" w:hAnsi="Times New Roman"/>
                <w:b w:val="0"/>
                <w:sz w:val="28"/>
                <w:szCs w:val="28"/>
              </w:rPr>
              <w:t>«Физическое развитие»</w:t>
            </w:r>
          </w:p>
        </w:tc>
      </w:tr>
      <w:tr w:rsidR="00D846B4" w:rsidRPr="00C55A57" w:rsidTr="00E97146">
        <w:tc>
          <w:tcPr>
            <w:tcW w:w="2849" w:type="dxa"/>
          </w:tcPr>
          <w:p w:rsidR="00D846B4" w:rsidRPr="00C55A57" w:rsidRDefault="00D846B4" w:rsidP="00DD1930">
            <w:pPr>
              <w:spacing w:after="0" w:line="240" w:lineRule="auto"/>
              <w:jc w:val="both"/>
              <w:rPr>
                <w:rFonts w:ascii="Times New Roman" w:hAnsi="Times New Roman"/>
                <w:b w:val="0"/>
                <w:sz w:val="28"/>
                <w:szCs w:val="28"/>
              </w:rPr>
            </w:pPr>
            <w:r w:rsidRPr="00C55A57">
              <w:rPr>
                <w:rFonts w:ascii="Times New Roman" w:hAnsi="Times New Roman"/>
                <w:b w:val="0"/>
                <w:sz w:val="28"/>
                <w:szCs w:val="28"/>
              </w:rPr>
              <w:t xml:space="preserve">Центр театрализованной деятельности </w:t>
            </w:r>
          </w:p>
          <w:p w:rsidR="00D846B4" w:rsidRPr="00C55A57" w:rsidRDefault="00D846B4" w:rsidP="00DD1930">
            <w:pPr>
              <w:spacing w:after="0" w:line="240" w:lineRule="auto"/>
              <w:jc w:val="both"/>
              <w:rPr>
                <w:rFonts w:ascii="Times New Roman" w:hAnsi="Times New Roman"/>
                <w:b w:val="0"/>
                <w:sz w:val="28"/>
                <w:szCs w:val="28"/>
              </w:rPr>
            </w:pPr>
            <w:r w:rsidRPr="00C55A57">
              <w:rPr>
                <w:rFonts w:ascii="Times New Roman" w:hAnsi="Times New Roman"/>
                <w:b w:val="0"/>
                <w:sz w:val="28"/>
                <w:szCs w:val="28"/>
              </w:rPr>
              <w:t>«В гостях у сказки»</w:t>
            </w:r>
          </w:p>
        </w:tc>
        <w:tc>
          <w:tcPr>
            <w:tcW w:w="4205" w:type="dxa"/>
          </w:tcPr>
          <w:p w:rsidR="00D846B4" w:rsidRPr="00C55A57" w:rsidRDefault="002E050F" w:rsidP="00DD1930">
            <w:pPr>
              <w:spacing w:after="0" w:line="240" w:lineRule="auto"/>
              <w:ind w:hanging="14"/>
              <w:jc w:val="left"/>
              <w:rPr>
                <w:rFonts w:ascii="Times New Roman" w:hAnsi="Times New Roman"/>
                <w:b w:val="0"/>
                <w:sz w:val="28"/>
                <w:szCs w:val="28"/>
              </w:rPr>
            </w:pPr>
            <w:r w:rsidRPr="00C55A57">
              <w:rPr>
                <w:rFonts w:ascii="Times New Roman" w:hAnsi="Times New Roman"/>
                <w:b w:val="0"/>
                <w:sz w:val="28"/>
                <w:szCs w:val="28"/>
              </w:rPr>
              <w:t>Развитие интереса к театрализованной игре путем активного вовлечения детей в игровые действия; воспитание желания попробовать себя в разных ролях.</w:t>
            </w:r>
          </w:p>
        </w:tc>
        <w:tc>
          <w:tcPr>
            <w:tcW w:w="3087" w:type="dxa"/>
          </w:tcPr>
          <w:p w:rsidR="00D846B4" w:rsidRPr="00C55A57" w:rsidRDefault="002E050F" w:rsidP="00DD1930">
            <w:pPr>
              <w:spacing w:after="0" w:line="240" w:lineRule="auto"/>
              <w:rPr>
                <w:rFonts w:ascii="Times New Roman" w:hAnsi="Times New Roman"/>
                <w:b w:val="0"/>
                <w:sz w:val="28"/>
                <w:szCs w:val="28"/>
              </w:rPr>
            </w:pPr>
            <w:r w:rsidRPr="00C55A57">
              <w:rPr>
                <w:rFonts w:ascii="Times New Roman" w:hAnsi="Times New Roman"/>
                <w:b w:val="0"/>
                <w:sz w:val="28"/>
                <w:szCs w:val="28"/>
              </w:rPr>
              <w:t>«Художественно-эстетическое развитие»</w:t>
            </w:r>
          </w:p>
        </w:tc>
      </w:tr>
      <w:tr w:rsidR="00D846B4" w:rsidRPr="00C55A57" w:rsidTr="00E97146">
        <w:tc>
          <w:tcPr>
            <w:tcW w:w="2849" w:type="dxa"/>
          </w:tcPr>
          <w:p w:rsidR="00D846B4" w:rsidRPr="00C55A57" w:rsidRDefault="00D846B4" w:rsidP="00DD1930">
            <w:pPr>
              <w:spacing w:after="0" w:line="240" w:lineRule="auto"/>
              <w:jc w:val="left"/>
              <w:rPr>
                <w:rFonts w:ascii="Times New Roman" w:hAnsi="Times New Roman"/>
                <w:b w:val="0"/>
                <w:sz w:val="28"/>
                <w:szCs w:val="28"/>
              </w:rPr>
            </w:pPr>
            <w:r w:rsidRPr="00C55A57">
              <w:rPr>
                <w:rFonts w:ascii="Times New Roman" w:hAnsi="Times New Roman"/>
                <w:b w:val="0"/>
                <w:sz w:val="28"/>
                <w:szCs w:val="28"/>
              </w:rPr>
              <w:t>Центр музыки «Веселые нотки»</w:t>
            </w:r>
          </w:p>
        </w:tc>
        <w:tc>
          <w:tcPr>
            <w:tcW w:w="4205" w:type="dxa"/>
          </w:tcPr>
          <w:p w:rsidR="00D846B4" w:rsidRPr="00C55A57" w:rsidRDefault="003079C8" w:rsidP="00DD1930">
            <w:pPr>
              <w:spacing w:after="0" w:line="240" w:lineRule="auto"/>
              <w:jc w:val="left"/>
              <w:rPr>
                <w:rFonts w:ascii="Times New Roman" w:hAnsi="Times New Roman"/>
                <w:b w:val="0"/>
                <w:sz w:val="28"/>
                <w:szCs w:val="28"/>
              </w:rPr>
            </w:pPr>
            <w:r w:rsidRPr="00C55A57">
              <w:rPr>
                <w:rFonts w:ascii="Times New Roman" w:hAnsi="Times New Roman"/>
                <w:b w:val="0"/>
                <w:sz w:val="28"/>
                <w:szCs w:val="28"/>
              </w:rPr>
              <w:t>Приобщение к музыкальному искусству; формирование основ музыкальной культуры, воспитание эмоциональной отзывчивости при восприятии музыкальных произведений.</w:t>
            </w:r>
          </w:p>
        </w:tc>
        <w:tc>
          <w:tcPr>
            <w:tcW w:w="3087" w:type="dxa"/>
          </w:tcPr>
          <w:p w:rsidR="00D846B4" w:rsidRPr="00C55A57" w:rsidRDefault="003079C8" w:rsidP="00DD1930">
            <w:pPr>
              <w:spacing w:after="0" w:line="240" w:lineRule="auto"/>
              <w:rPr>
                <w:rFonts w:ascii="Times New Roman" w:hAnsi="Times New Roman"/>
                <w:b w:val="0"/>
                <w:sz w:val="28"/>
                <w:szCs w:val="28"/>
              </w:rPr>
            </w:pPr>
            <w:r w:rsidRPr="00C55A57">
              <w:rPr>
                <w:rFonts w:ascii="Times New Roman" w:hAnsi="Times New Roman"/>
                <w:b w:val="0"/>
                <w:sz w:val="28"/>
                <w:szCs w:val="28"/>
              </w:rPr>
              <w:t>«Художественно-эстетическое развитие»</w:t>
            </w:r>
          </w:p>
        </w:tc>
      </w:tr>
      <w:tr w:rsidR="00D846B4" w:rsidRPr="00C55A57" w:rsidTr="00E97146">
        <w:tc>
          <w:tcPr>
            <w:tcW w:w="2849" w:type="dxa"/>
          </w:tcPr>
          <w:p w:rsidR="00D846B4" w:rsidRPr="00C55A57" w:rsidRDefault="00D846B4" w:rsidP="00DD1930">
            <w:pPr>
              <w:spacing w:after="0" w:line="240" w:lineRule="auto"/>
              <w:jc w:val="left"/>
              <w:rPr>
                <w:rFonts w:ascii="Times New Roman" w:hAnsi="Times New Roman"/>
                <w:b w:val="0"/>
                <w:sz w:val="28"/>
                <w:szCs w:val="28"/>
              </w:rPr>
            </w:pPr>
            <w:r w:rsidRPr="00C55A57">
              <w:rPr>
                <w:rFonts w:ascii="Times New Roman" w:hAnsi="Times New Roman"/>
                <w:b w:val="0"/>
                <w:sz w:val="28"/>
                <w:szCs w:val="28"/>
              </w:rPr>
              <w:t>Центр самостоятельной художественной деятельности</w:t>
            </w:r>
          </w:p>
        </w:tc>
        <w:tc>
          <w:tcPr>
            <w:tcW w:w="4205" w:type="dxa"/>
          </w:tcPr>
          <w:p w:rsidR="00D846B4" w:rsidRDefault="00790E0E" w:rsidP="00DD1930">
            <w:pPr>
              <w:spacing w:after="0" w:line="240" w:lineRule="auto"/>
              <w:jc w:val="left"/>
              <w:rPr>
                <w:rFonts w:ascii="Times New Roman" w:hAnsi="Times New Roman"/>
                <w:b w:val="0"/>
                <w:sz w:val="28"/>
                <w:szCs w:val="28"/>
              </w:rPr>
            </w:pPr>
            <w:r w:rsidRPr="00C55A57">
              <w:rPr>
                <w:rFonts w:ascii="Times New Roman" w:hAnsi="Times New Roman"/>
                <w:b w:val="0"/>
                <w:sz w:val="28"/>
                <w:szCs w:val="28"/>
              </w:rPr>
              <w:t>Развитие эстетических чувств детей, художественного восприятия, образных представлений, воображения, художественно-творческих способностей; привитие интереса к самостоятельной творческой деятельности.</w:t>
            </w:r>
          </w:p>
          <w:p w:rsidR="00DD1930" w:rsidRPr="00C55A57" w:rsidRDefault="00DD1930" w:rsidP="00DD1930">
            <w:pPr>
              <w:spacing w:after="0" w:line="240" w:lineRule="auto"/>
              <w:jc w:val="left"/>
              <w:rPr>
                <w:rFonts w:ascii="Times New Roman" w:hAnsi="Times New Roman"/>
                <w:b w:val="0"/>
                <w:sz w:val="28"/>
                <w:szCs w:val="28"/>
              </w:rPr>
            </w:pPr>
          </w:p>
        </w:tc>
        <w:tc>
          <w:tcPr>
            <w:tcW w:w="3087" w:type="dxa"/>
          </w:tcPr>
          <w:p w:rsidR="00D846B4" w:rsidRPr="00C55A57" w:rsidRDefault="00790E0E" w:rsidP="00DD1930">
            <w:pPr>
              <w:spacing w:after="0" w:line="240" w:lineRule="auto"/>
              <w:rPr>
                <w:rFonts w:ascii="Times New Roman" w:hAnsi="Times New Roman"/>
                <w:b w:val="0"/>
                <w:sz w:val="28"/>
                <w:szCs w:val="28"/>
              </w:rPr>
            </w:pPr>
            <w:r w:rsidRPr="00C55A57">
              <w:rPr>
                <w:rFonts w:ascii="Times New Roman" w:hAnsi="Times New Roman"/>
                <w:b w:val="0"/>
                <w:sz w:val="28"/>
                <w:szCs w:val="28"/>
              </w:rPr>
              <w:t>«Художественно-эстетическое развитие»</w:t>
            </w:r>
          </w:p>
        </w:tc>
      </w:tr>
      <w:tr w:rsidR="00054491" w:rsidRPr="00C55A57" w:rsidTr="00E97146">
        <w:tc>
          <w:tcPr>
            <w:tcW w:w="2849" w:type="dxa"/>
          </w:tcPr>
          <w:p w:rsidR="00054491" w:rsidRPr="00C55A57" w:rsidRDefault="00054491" w:rsidP="00DD1930">
            <w:pPr>
              <w:spacing w:after="0" w:line="240" w:lineRule="auto"/>
              <w:jc w:val="left"/>
              <w:rPr>
                <w:rFonts w:ascii="Times New Roman" w:hAnsi="Times New Roman"/>
                <w:b w:val="0"/>
                <w:sz w:val="28"/>
                <w:szCs w:val="28"/>
              </w:rPr>
            </w:pPr>
            <w:r w:rsidRPr="00C55A57">
              <w:rPr>
                <w:rFonts w:ascii="Times New Roman" w:hAnsi="Times New Roman"/>
                <w:b w:val="0"/>
                <w:sz w:val="28"/>
                <w:szCs w:val="28"/>
              </w:rPr>
              <w:lastRenderedPageBreak/>
              <w:t>Стена творчества</w:t>
            </w:r>
          </w:p>
        </w:tc>
        <w:tc>
          <w:tcPr>
            <w:tcW w:w="4205" w:type="dxa"/>
          </w:tcPr>
          <w:p w:rsidR="00054491" w:rsidRPr="00C55A57" w:rsidRDefault="00054491" w:rsidP="00DD1930">
            <w:pPr>
              <w:spacing w:after="0" w:line="240" w:lineRule="auto"/>
              <w:ind w:hanging="14"/>
              <w:jc w:val="left"/>
              <w:rPr>
                <w:rFonts w:ascii="Times New Roman" w:hAnsi="Times New Roman"/>
                <w:b w:val="0"/>
                <w:sz w:val="28"/>
                <w:szCs w:val="28"/>
              </w:rPr>
            </w:pPr>
            <w:r w:rsidRPr="00C55A57">
              <w:rPr>
                <w:rFonts w:ascii="Times New Roman" w:hAnsi="Times New Roman"/>
                <w:b w:val="0"/>
                <w:sz w:val="28"/>
                <w:szCs w:val="28"/>
              </w:rPr>
              <w:t>Демонстрация детских работ; привитие интереса к самостоятельной творческой деятельности.</w:t>
            </w:r>
          </w:p>
        </w:tc>
        <w:tc>
          <w:tcPr>
            <w:tcW w:w="3087" w:type="dxa"/>
          </w:tcPr>
          <w:p w:rsidR="00054491" w:rsidRPr="00C55A57" w:rsidRDefault="00054491" w:rsidP="00DD1930">
            <w:pPr>
              <w:spacing w:after="0" w:line="240" w:lineRule="auto"/>
              <w:rPr>
                <w:rFonts w:ascii="Times New Roman" w:hAnsi="Times New Roman"/>
                <w:b w:val="0"/>
                <w:sz w:val="28"/>
                <w:szCs w:val="28"/>
              </w:rPr>
            </w:pPr>
            <w:r w:rsidRPr="00C55A57">
              <w:rPr>
                <w:rFonts w:ascii="Times New Roman" w:hAnsi="Times New Roman"/>
                <w:b w:val="0"/>
                <w:sz w:val="28"/>
                <w:szCs w:val="28"/>
              </w:rPr>
              <w:t>«Художественно-эстетическое развитие»</w:t>
            </w:r>
          </w:p>
        </w:tc>
      </w:tr>
      <w:tr w:rsidR="00D846B4" w:rsidRPr="00C55A57" w:rsidTr="00E97146">
        <w:tc>
          <w:tcPr>
            <w:tcW w:w="2849" w:type="dxa"/>
          </w:tcPr>
          <w:p w:rsidR="00D846B4" w:rsidRPr="00C55A57" w:rsidRDefault="00D846B4" w:rsidP="00DD1930">
            <w:pPr>
              <w:spacing w:after="0" w:line="240" w:lineRule="auto"/>
              <w:jc w:val="left"/>
              <w:rPr>
                <w:rFonts w:ascii="Times New Roman" w:hAnsi="Times New Roman"/>
                <w:b w:val="0"/>
                <w:sz w:val="28"/>
                <w:szCs w:val="28"/>
              </w:rPr>
            </w:pPr>
            <w:r w:rsidRPr="00C55A57">
              <w:rPr>
                <w:rFonts w:ascii="Times New Roman" w:hAnsi="Times New Roman"/>
                <w:b w:val="0"/>
                <w:sz w:val="28"/>
                <w:szCs w:val="28"/>
              </w:rPr>
              <w:t>Центр дежурства</w:t>
            </w:r>
          </w:p>
        </w:tc>
        <w:tc>
          <w:tcPr>
            <w:tcW w:w="4205" w:type="dxa"/>
          </w:tcPr>
          <w:p w:rsidR="00D846B4" w:rsidRPr="00C55A57" w:rsidRDefault="00054491" w:rsidP="00DD1930">
            <w:pPr>
              <w:spacing w:after="0" w:line="240" w:lineRule="auto"/>
              <w:ind w:hanging="14"/>
              <w:jc w:val="left"/>
              <w:rPr>
                <w:rFonts w:ascii="Times New Roman" w:hAnsi="Times New Roman"/>
                <w:b w:val="0"/>
                <w:bCs w:val="0"/>
                <w:sz w:val="28"/>
                <w:szCs w:val="28"/>
              </w:rPr>
            </w:pPr>
            <w:r w:rsidRPr="00C55A57">
              <w:rPr>
                <w:rFonts w:ascii="Times New Roman" w:hAnsi="Times New Roman"/>
                <w:b w:val="0"/>
                <w:sz w:val="28"/>
                <w:szCs w:val="28"/>
              </w:rPr>
              <w:t>Развитие навыков самообслуживания; воспитание у детей положительного отношения к труду, желания выполнять посильные трудовые поручения.</w:t>
            </w:r>
            <w:r w:rsidRPr="00C55A57">
              <w:rPr>
                <w:rFonts w:ascii="Times New Roman" w:hAnsi="Times New Roman"/>
                <w:b w:val="0"/>
                <w:color w:val="000000"/>
                <w:sz w:val="28"/>
                <w:szCs w:val="28"/>
                <w:shd w:val="clear" w:color="auto" w:fill="FFFFFF"/>
              </w:rPr>
              <w:t xml:space="preserve"> </w:t>
            </w:r>
          </w:p>
        </w:tc>
        <w:tc>
          <w:tcPr>
            <w:tcW w:w="3087" w:type="dxa"/>
          </w:tcPr>
          <w:p w:rsidR="00D846B4" w:rsidRPr="00C55A57" w:rsidRDefault="00054491" w:rsidP="00DD1930">
            <w:pPr>
              <w:spacing w:after="0" w:line="240" w:lineRule="auto"/>
              <w:rPr>
                <w:rFonts w:ascii="Times New Roman" w:hAnsi="Times New Roman"/>
                <w:b w:val="0"/>
                <w:sz w:val="28"/>
                <w:szCs w:val="28"/>
              </w:rPr>
            </w:pPr>
            <w:r w:rsidRPr="00C55A57">
              <w:rPr>
                <w:rFonts w:ascii="Times New Roman" w:hAnsi="Times New Roman"/>
                <w:b w:val="0"/>
                <w:sz w:val="28"/>
                <w:szCs w:val="28"/>
              </w:rPr>
              <w:t>«Социально-коммуникативное развитие»</w:t>
            </w:r>
          </w:p>
        </w:tc>
      </w:tr>
      <w:tr w:rsidR="00D846B4" w:rsidRPr="00C55A57" w:rsidTr="00E97146">
        <w:tc>
          <w:tcPr>
            <w:tcW w:w="2849" w:type="dxa"/>
          </w:tcPr>
          <w:p w:rsidR="00D846B4" w:rsidRPr="00C55A57" w:rsidRDefault="00D846B4" w:rsidP="00DD1930">
            <w:pPr>
              <w:spacing w:after="0" w:line="240" w:lineRule="auto"/>
              <w:jc w:val="left"/>
              <w:rPr>
                <w:rFonts w:ascii="Times New Roman" w:hAnsi="Times New Roman"/>
                <w:b w:val="0"/>
                <w:sz w:val="28"/>
                <w:szCs w:val="28"/>
              </w:rPr>
            </w:pPr>
            <w:r w:rsidRPr="00C55A57">
              <w:rPr>
                <w:rFonts w:ascii="Times New Roman" w:hAnsi="Times New Roman"/>
                <w:b w:val="0"/>
                <w:sz w:val="28"/>
                <w:szCs w:val="28"/>
              </w:rPr>
              <w:t>Уголок уединения</w:t>
            </w:r>
          </w:p>
        </w:tc>
        <w:tc>
          <w:tcPr>
            <w:tcW w:w="4205" w:type="dxa"/>
          </w:tcPr>
          <w:p w:rsidR="00D846B4" w:rsidRPr="00C55A57" w:rsidRDefault="00054491" w:rsidP="00DD1930">
            <w:pPr>
              <w:spacing w:after="0" w:line="240" w:lineRule="auto"/>
              <w:ind w:hanging="14"/>
              <w:jc w:val="left"/>
              <w:rPr>
                <w:rFonts w:ascii="Times New Roman" w:hAnsi="Times New Roman"/>
                <w:b w:val="0"/>
                <w:sz w:val="28"/>
                <w:szCs w:val="28"/>
              </w:rPr>
            </w:pPr>
            <w:r w:rsidRPr="00C55A57">
              <w:rPr>
                <w:rFonts w:ascii="Times New Roman" w:hAnsi="Times New Roman"/>
                <w:b w:val="0"/>
                <w:sz w:val="28"/>
                <w:szCs w:val="28"/>
              </w:rPr>
              <w:t>Создание благоприятного микроклимата в группе; преодоление эмоционального дискомфорта дошкольников.</w:t>
            </w:r>
          </w:p>
        </w:tc>
        <w:tc>
          <w:tcPr>
            <w:tcW w:w="3087" w:type="dxa"/>
          </w:tcPr>
          <w:p w:rsidR="00D846B4" w:rsidRPr="00C55A57" w:rsidRDefault="00054491" w:rsidP="00DD1930">
            <w:pPr>
              <w:spacing w:after="0" w:line="240" w:lineRule="auto"/>
              <w:rPr>
                <w:rFonts w:ascii="Times New Roman" w:hAnsi="Times New Roman"/>
                <w:b w:val="0"/>
                <w:sz w:val="28"/>
                <w:szCs w:val="28"/>
              </w:rPr>
            </w:pPr>
            <w:r w:rsidRPr="00C55A57">
              <w:rPr>
                <w:rFonts w:ascii="Times New Roman" w:hAnsi="Times New Roman"/>
                <w:b w:val="0"/>
                <w:sz w:val="28"/>
                <w:szCs w:val="28"/>
              </w:rPr>
              <w:t>«Социально-коммуникативное развитие»</w:t>
            </w:r>
          </w:p>
        </w:tc>
      </w:tr>
      <w:tr w:rsidR="00D846B4" w:rsidRPr="00C55A57" w:rsidTr="00E97146">
        <w:tc>
          <w:tcPr>
            <w:tcW w:w="2849" w:type="dxa"/>
          </w:tcPr>
          <w:p w:rsidR="00D846B4" w:rsidRPr="00C55A57" w:rsidRDefault="00D846B4" w:rsidP="00DD1930">
            <w:pPr>
              <w:spacing w:after="0" w:line="240" w:lineRule="auto"/>
              <w:jc w:val="left"/>
              <w:rPr>
                <w:rFonts w:ascii="Times New Roman" w:hAnsi="Times New Roman"/>
                <w:b w:val="0"/>
                <w:sz w:val="28"/>
                <w:szCs w:val="28"/>
              </w:rPr>
            </w:pPr>
            <w:r w:rsidRPr="00C55A57">
              <w:rPr>
                <w:rFonts w:ascii="Times New Roman" w:hAnsi="Times New Roman"/>
                <w:b w:val="0"/>
                <w:sz w:val="28"/>
                <w:szCs w:val="28"/>
              </w:rPr>
              <w:t>Уголок настроения</w:t>
            </w:r>
          </w:p>
        </w:tc>
        <w:tc>
          <w:tcPr>
            <w:tcW w:w="4205" w:type="dxa"/>
          </w:tcPr>
          <w:p w:rsidR="00D846B4" w:rsidRPr="00C55A57" w:rsidRDefault="00054491" w:rsidP="00DD1930">
            <w:pPr>
              <w:spacing w:after="0" w:line="240" w:lineRule="auto"/>
              <w:ind w:hanging="14"/>
              <w:jc w:val="left"/>
              <w:rPr>
                <w:rFonts w:ascii="Times New Roman" w:hAnsi="Times New Roman"/>
                <w:sz w:val="28"/>
                <w:szCs w:val="28"/>
              </w:rPr>
            </w:pPr>
            <w:r w:rsidRPr="00C55A57">
              <w:rPr>
                <w:rFonts w:ascii="Times New Roman" w:hAnsi="Times New Roman"/>
                <w:b w:val="0"/>
                <w:sz w:val="28"/>
                <w:szCs w:val="28"/>
              </w:rPr>
              <w:t>Выявление эмоционального состояния ребенка для повышения эффективности воспитательного воздействия и оказания своевременной коррекции и полноценной поддержки развитию</w:t>
            </w:r>
            <w:r w:rsidRPr="00C55A57">
              <w:rPr>
                <w:rFonts w:ascii="Times New Roman" w:hAnsi="Times New Roman"/>
                <w:sz w:val="28"/>
                <w:szCs w:val="28"/>
              </w:rPr>
              <w:t xml:space="preserve"> </w:t>
            </w:r>
            <w:r w:rsidRPr="00C55A57">
              <w:rPr>
                <w:rFonts w:ascii="Times New Roman" w:hAnsi="Times New Roman"/>
                <w:b w:val="0"/>
                <w:sz w:val="28"/>
                <w:szCs w:val="28"/>
              </w:rPr>
              <w:t>личности ребенка.</w:t>
            </w:r>
          </w:p>
        </w:tc>
        <w:tc>
          <w:tcPr>
            <w:tcW w:w="3087" w:type="dxa"/>
          </w:tcPr>
          <w:p w:rsidR="00D846B4" w:rsidRPr="00C55A57" w:rsidRDefault="00054491" w:rsidP="00DD1930">
            <w:pPr>
              <w:spacing w:after="0" w:line="240" w:lineRule="auto"/>
              <w:rPr>
                <w:rFonts w:ascii="Times New Roman" w:hAnsi="Times New Roman"/>
                <w:b w:val="0"/>
                <w:sz w:val="28"/>
                <w:szCs w:val="28"/>
              </w:rPr>
            </w:pPr>
            <w:r w:rsidRPr="00C55A57">
              <w:rPr>
                <w:rFonts w:ascii="Times New Roman" w:hAnsi="Times New Roman"/>
                <w:b w:val="0"/>
                <w:sz w:val="28"/>
                <w:szCs w:val="28"/>
              </w:rPr>
              <w:t>«Социально-коммуникативное развитие»</w:t>
            </w:r>
          </w:p>
        </w:tc>
      </w:tr>
      <w:tr w:rsidR="008A3ECF" w:rsidRPr="00C55A57" w:rsidTr="00E97146">
        <w:tc>
          <w:tcPr>
            <w:tcW w:w="2849" w:type="dxa"/>
          </w:tcPr>
          <w:p w:rsidR="008A3ECF" w:rsidRPr="00C55A57" w:rsidRDefault="008A3ECF" w:rsidP="00DD1930">
            <w:pPr>
              <w:spacing w:after="0" w:line="240" w:lineRule="auto"/>
              <w:jc w:val="both"/>
              <w:rPr>
                <w:rFonts w:ascii="Times New Roman" w:hAnsi="Times New Roman"/>
                <w:b w:val="0"/>
                <w:sz w:val="28"/>
                <w:szCs w:val="28"/>
              </w:rPr>
            </w:pPr>
            <w:r w:rsidRPr="00C55A57">
              <w:rPr>
                <w:rFonts w:ascii="Times New Roman" w:hAnsi="Times New Roman"/>
                <w:b w:val="0"/>
                <w:sz w:val="28"/>
                <w:szCs w:val="28"/>
              </w:rPr>
              <w:t>Уголок будущего школьника</w:t>
            </w:r>
          </w:p>
        </w:tc>
        <w:tc>
          <w:tcPr>
            <w:tcW w:w="4205" w:type="dxa"/>
          </w:tcPr>
          <w:p w:rsidR="008A732D" w:rsidRPr="00C55A57" w:rsidRDefault="00054491" w:rsidP="00DD1930">
            <w:pPr>
              <w:spacing w:after="0" w:line="240" w:lineRule="auto"/>
              <w:jc w:val="left"/>
              <w:rPr>
                <w:rFonts w:ascii="Times New Roman" w:hAnsi="Times New Roman"/>
                <w:b w:val="0"/>
                <w:sz w:val="28"/>
                <w:szCs w:val="28"/>
              </w:rPr>
            </w:pPr>
            <w:r w:rsidRPr="00C55A57">
              <w:rPr>
                <w:rFonts w:ascii="Times New Roman" w:hAnsi="Times New Roman"/>
                <w:b w:val="0"/>
                <w:sz w:val="28"/>
                <w:szCs w:val="28"/>
              </w:rPr>
              <w:t xml:space="preserve">Формирование стойкой мотивации к предстоящему обучению в школе; формирование интереса </w:t>
            </w:r>
          </w:p>
          <w:p w:rsidR="008A3ECF" w:rsidRPr="00C55A57" w:rsidRDefault="00054491" w:rsidP="00DD1930">
            <w:pPr>
              <w:spacing w:after="0" w:line="240" w:lineRule="auto"/>
              <w:jc w:val="left"/>
              <w:rPr>
                <w:rFonts w:ascii="Times New Roman" w:hAnsi="Times New Roman"/>
                <w:b w:val="0"/>
                <w:color w:val="0070C0"/>
                <w:sz w:val="28"/>
                <w:szCs w:val="28"/>
                <w:u w:val="single"/>
              </w:rPr>
            </w:pPr>
            <w:r w:rsidRPr="00C55A57">
              <w:rPr>
                <w:rFonts w:ascii="Times New Roman" w:hAnsi="Times New Roman"/>
                <w:b w:val="0"/>
                <w:sz w:val="28"/>
                <w:szCs w:val="28"/>
              </w:rPr>
              <w:t>к школе, к будущей новой социальной позиции школьника.</w:t>
            </w:r>
          </w:p>
        </w:tc>
        <w:tc>
          <w:tcPr>
            <w:tcW w:w="3087" w:type="dxa"/>
          </w:tcPr>
          <w:p w:rsidR="008A3ECF" w:rsidRPr="00C55A57" w:rsidRDefault="00054491" w:rsidP="00DD1930">
            <w:pPr>
              <w:spacing w:after="0" w:line="240" w:lineRule="auto"/>
              <w:rPr>
                <w:rFonts w:ascii="Times New Roman" w:hAnsi="Times New Roman"/>
                <w:b w:val="0"/>
                <w:sz w:val="28"/>
                <w:szCs w:val="28"/>
              </w:rPr>
            </w:pPr>
            <w:r w:rsidRPr="00C55A57">
              <w:rPr>
                <w:rFonts w:ascii="Times New Roman" w:hAnsi="Times New Roman"/>
                <w:b w:val="0"/>
                <w:sz w:val="28"/>
                <w:szCs w:val="28"/>
              </w:rPr>
              <w:t>«Познавательное развитие»</w:t>
            </w:r>
          </w:p>
        </w:tc>
      </w:tr>
    </w:tbl>
    <w:p w:rsidR="00DD1930" w:rsidRDefault="00DD1930" w:rsidP="00C55A57">
      <w:pPr>
        <w:spacing w:after="0" w:line="240" w:lineRule="auto"/>
        <w:ind w:firstLine="709"/>
        <w:jc w:val="both"/>
        <w:rPr>
          <w:rFonts w:ascii="Times New Roman" w:hAnsi="Times New Roman"/>
          <w:b w:val="0"/>
          <w:sz w:val="16"/>
          <w:szCs w:val="16"/>
        </w:rPr>
      </w:pPr>
    </w:p>
    <w:p w:rsidR="00D846B4" w:rsidRPr="00C55A57" w:rsidRDefault="00D846B4"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Все части группового пространства имеют условные границы в зависимости от конкретных образовательных задач.</w:t>
      </w:r>
    </w:p>
    <w:p w:rsidR="008A732D" w:rsidRPr="00C55A57"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C55A57">
        <w:rPr>
          <w:rFonts w:ascii="Times New Roman" w:hAnsi="Times New Roman"/>
          <w:b w:val="0"/>
          <w:bCs w:val="0"/>
          <w:sz w:val="28"/>
          <w:szCs w:val="28"/>
          <w:lang w:eastAsia="en-US"/>
        </w:rPr>
        <w:t>Развивающая предметно-пространственная среда групп систематически пополняется и обновляется в соответствии с методическими, санитарными требованиями.</w:t>
      </w:r>
    </w:p>
    <w:p w:rsidR="008A732D" w:rsidRPr="00C55A57" w:rsidRDefault="008A732D" w:rsidP="00C55A57">
      <w:pPr>
        <w:widowControl w:val="0"/>
        <w:suppressAutoHyphens/>
        <w:autoSpaceDE w:val="0"/>
        <w:autoSpaceDN w:val="0"/>
        <w:spacing w:after="0" w:line="240" w:lineRule="auto"/>
        <w:ind w:firstLine="709"/>
        <w:jc w:val="both"/>
        <w:rPr>
          <w:rFonts w:ascii="Times New Roman" w:hAnsi="Times New Roman"/>
          <w:bCs w:val="0"/>
          <w:sz w:val="28"/>
          <w:szCs w:val="28"/>
          <w:lang w:eastAsia="en-US"/>
        </w:rPr>
      </w:pPr>
    </w:p>
    <w:p w:rsidR="001D75FD" w:rsidRPr="00C55A57" w:rsidRDefault="001D75FD" w:rsidP="00C55A57">
      <w:pPr>
        <w:widowControl w:val="0"/>
        <w:suppressAutoHyphens/>
        <w:autoSpaceDE w:val="0"/>
        <w:autoSpaceDN w:val="0"/>
        <w:spacing w:after="0" w:line="240" w:lineRule="auto"/>
        <w:ind w:firstLine="709"/>
        <w:jc w:val="both"/>
        <w:rPr>
          <w:rFonts w:ascii="Times New Roman" w:hAnsi="Times New Roman"/>
          <w:bCs w:val="0"/>
          <w:sz w:val="28"/>
          <w:szCs w:val="28"/>
          <w:lang w:eastAsia="en-US"/>
        </w:rPr>
      </w:pPr>
      <w:r w:rsidRPr="00C55A57">
        <w:rPr>
          <w:rFonts w:ascii="Times New Roman" w:hAnsi="Times New Roman"/>
          <w:bCs w:val="0"/>
          <w:sz w:val="28"/>
          <w:szCs w:val="28"/>
          <w:lang w:eastAsia="en-US"/>
        </w:rPr>
        <w:t>2.8.2.3. Социальное партнерство</w:t>
      </w:r>
    </w:p>
    <w:p w:rsidR="001D75FD" w:rsidRPr="00C55A57" w:rsidRDefault="001D75FD" w:rsidP="00C55A57">
      <w:pPr>
        <w:widowControl w:val="0"/>
        <w:suppressAutoHyphens/>
        <w:autoSpaceDE w:val="0"/>
        <w:autoSpaceDN w:val="0"/>
        <w:spacing w:after="0" w:line="240" w:lineRule="auto"/>
        <w:ind w:firstLine="709"/>
        <w:jc w:val="both"/>
        <w:rPr>
          <w:rFonts w:ascii="Times New Roman" w:eastAsia="Calibri" w:hAnsi="Times New Roman"/>
          <w:b w:val="0"/>
          <w:bCs w:val="0"/>
          <w:color w:val="000000"/>
          <w:sz w:val="28"/>
          <w:szCs w:val="28"/>
          <w:lang w:eastAsia="en-US"/>
        </w:rPr>
      </w:pPr>
      <w:r w:rsidRPr="00C55A57">
        <w:rPr>
          <w:rFonts w:ascii="Times New Roman" w:eastAsia="Calibri" w:hAnsi="Times New Roman"/>
          <w:b w:val="0"/>
          <w:bCs w:val="0"/>
          <w:color w:val="000000"/>
          <w:sz w:val="28"/>
          <w:szCs w:val="28"/>
          <w:lang w:eastAsia="en-US"/>
        </w:rPr>
        <w:t>Реализация социокультурного контекста опирается на построение социального партнерства образовательного учреждения.</w:t>
      </w:r>
    </w:p>
    <w:p w:rsidR="00935984" w:rsidRPr="00C55A57" w:rsidRDefault="001D75FD" w:rsidP="00C55A57">
      <w:pPr>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МБДОУ «ДС №5 №Красная шапочка» г.Бахчисарай осуществляет социальное партнерство с: МЧС; ГИБДД; гимназией им. Андреева Н</w:t>
      </w:r>
      <w:r w:rsidR="00E97146" w:rsidRPr="00C55A57">
        <w:rPr>
          <w:rFonts w:ascii="Times New Roman" w:hAnsi="Times New Roman"/>
          <w:b w:val="0"/>
          <w:bCs w:val="0"/>
          <w:sz w:val="28"/>
          <w:szCs w:val="28"/>
          <w:lang w:eastAsia="en-US"/>
        </w:rPr>
        <w:t>.Р. г.Бахчисарай</w:t>
      </w:r>
      <w:r w:rsidRPr="00C55A57">
        <w:rPr>
          <w:rFonts w:ascii="Times New Roman" w:hAnsi="Times New Roman"/>
          <w:b w:val="0"/>
          <w:bCs w:val="0"/>
          <w:sz w:val="28"/>
          <w:szCs w:val="28"/>
          <w:lang w:eastAsia="en-US"/>
        </w:rPr>
        <w:t>; детской му</w:t>
      </w:r>
      <w:r w:rsidR="00E97146" w:rsidRPr="00C55A57">
        <w:rPr>
          <w:rFonts w:ascii="Times New Roman" w:hAnsi="Times New Roman"/>
          <w:b w:val="0"/>
          <w:bCs w:val="0"/>
          <w:sz w:val="28"/>
          <w:szCs w:val="28"/>
          <w:lang w:eastAsia="en-US"/>
        </w:rPr>
        <w:t>зыкальной школой г.Бахчисарай, ра</w:t>
      </w:r>
      <w:r w:rsidR="0070014C" w:rsidRPr="00C55A57">
        <w:rPr>
          <w:rFonts w:ascii="Times New Roman" w:hAnsi="Times New Roman"/>
          <w:b w:val="0"/>
          <w:bCs w:val="0"/>
          <w:sz w:val="28"/>
          <w:szCs w:val="28"/>
          <w:lang w:eastAsia="en-US"/>
        </w:rPr>
        <w:t>йонной детской библиотекой г.Бах</w:t>
      </w:r>
      <w:r w:rsidR="00E97146" w:rsidRPr="00C55A57">
        <w:rPr>
          <w:rFonts w:ascii="Times New Roman" w:hAnsi="Times New Roman"/>
          <w:b w:val="0"/>
          <w:bCs w:val="0"/>
          <w:sz w:val="28"/>
          <w:szCs w:val="28"/>
          <w:lang w:eastAsia="en-US"/>
        </w:rPr>
        <w:t>чисарай, поликлинникой Бахчисарайской центральной районной больницы</w:t>
      </w:r>
      <w:r w:rsidRPr="00C55A57">
        <w:rPr>
          <w:rFonts w:ascii="Times New Roman" w:hAnsi="Times New Roman"/>
          <w:b w:val="0"/>
          <w:bCs w:val="0"/>
          <w:sz w:val="28"/>
          <w:szCs w:val="28"/>
          <w:lang w:eastAsia="en-US"/>
        </w:rPr>
        <w:t>.</w:t>
      </w:r>
    </w:p>
    <w:p w:rsidR="0070014C" w:rsidRPr="00C55A57" w:rsidRDefault="0070014C" w:rsidP="00C55A57">
      <w:pPr>
        <w:pStyle w:val="Default0"/>
        <w:ind w:firstLine="709"/>
        <w:jc w:val="both"/>
        <w:rPr>
          <w:sz w:val="28"/>
          <w:szCs w:val="28"/>
        </w:rPr>
      </w:pPr>
      <w:r w:rsidRPr="00C55A57">
        <w:rPr>
          <w:sz w:val="28"/>
          <w:szCs w:val="28"/>
        </w:rPr>
        <w:lastRenderedPageBreak/>
        <w:t xml:space="preserve">Реализация воспитательного потенциала социального партнерства предусматривает: </w:t>
      </w:r>
    </w:p>
    <w:p w:rsidR="0070014C" w:rsidRPr="00C55A57" w:rsidRDefault="0070014C" w:rsidP="00C55A57">
      <w:pPr>
        <w:pStyle w:val="Default0"/>
        <w:ind w:firstLine="709"/>
        <w:jc w:val="both"/>
        <w:rPr>
          <w:sz w:val="28"/>
          <w:szCs w:val="28"/>
        </w:rPr>
      </w:pPr>
      <w:r w:rsidRPr="00C55A57">
        <w:rPr>
          <w:sz w:val="28"/>
          <w:szCs w:val="28"/>
        </w:rPr>
        <w:t xml:space="preserve">- 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 п.); </w:t>
      </w:r>
    </w:p>
    <w:p w:rsidR="0070014C" w:rsidRPr="00C55A57" w:rsidRDefault="0070014C" w:rsidP="00C55A57">
      <w:pPr>
        <w:pStyle w:val="Default0"/>
        <w:ind w:firstLine="709"/>
        <w:jc w:val="both"/>
        <w:rPr>
          <w:sz w:val="28"/>
          <w:szCs w:val="28"/>
        </w:rPr>
      </w:pPr>
      <w:r w:rsidRPr="00C55A57">
        <w:rPr>
          <w:sz w:val="28"/>
          <w:szCs w:val="28"/>
        </w:rPr>
        <w:t xml:space="preserve">- участие представителей организаций-партнеров в проведении занятий в рамках дополнительного образования; </w:t>
      </w:r>
    </w:p>
    <w:p w:rsidR="0070014C" w:rsidRPr="00C55A57" w:rsidRDefault="0070014C" w:rsidP="00C55A57">
      <w:pPr>
        <w:pStyle w:val="Default0"/>
        <w:ind w:firstLine="709"/>
        <w:jc w:val="both"/>
        <w:rPr>
          <w:sz w:val="28"/>
          <w:szCs w:val="28"/>
        </w:rPr>
      </w:pPr>
      <w:r w:rsidRPr="00C55A57">
        <w:rPr>
          <w:sz w:val="28"/>
          <w:szCs w:val="28"/>
        </w:rPr>
        <w:t xml:space="preserve">- проведение на базе организаций-партнеров различных мероприятий, событий и акций воспитательной направленности; </w:t>
      </w:r>
    </w:p>
    <w:p w:rsidR="0070014C" w:rsidRPr="00C55A57" w:rsidRDefault="0070014C" w:rsidP="00C55A57">
      <w:pPr>
        <w:spacing w:after="0" w:line="240" w:lineRule="auto"/>
        <w:ind w:firstLine="709"/>
        <w:jc w:val="both"/>
        <w:rPr>
          <w:rFonts w:ascii="Times New Roman" w:hAnsi="Times New Roman"/>
          <w:b w:val="0"/>
          <w:bCs w:val="0"/>
          <w:sz w:val="28"/>
          <w:szCs w:val="28"/>
          <w:lang w:eastAsia="en-US"/>
        </w:rPr>
      </w:pPr>
      <w:r w:rsidRPr="00C55A57">
        <w:rPr>
          <w:rFonts w:ascii="Times New Roman" w:hAnsi="Times New Roman"/>
          <w:b w:val="0"/>
          <w:sz w:val="28"/>
          <w:szCs w:val="28"/>
        </w:rPr>
        <w:t>- реализация различных проектов воспитательной направленности, совместно разрабатываемых детьми, родителями и педагогами с организациями-партнёрами.</w:t>
      </w:r>
    </w:p>
    <w:p w:rsidR="001D75FD" w:rsidRPr="00C55A57" w:rsidRDefault="001D75FD" w:rsidP="00C55A57">
      <w:pPr>
        <w:spacing w:after="0" w:line="240" w:lineRule="auto"/>
        <w:ind w:firstLine="709"/>
        <w:jc w:val="both"/>
        <w:rPr>
          <w:rFonts w:ascii="Times New Roman" w:hAnsi="Times New Roman"/>
          <w:b w:val="0"/>
          <w:bCs w:val="0"/>
          <w:sz w:val="28"/>
          <w:szCs w:val="28"/>
          <w:lang w:eastAsia="en-US"/>
        </w:rPr>
      </w:pPr>
    </w:p>
    <w:p w:rsidR="001D75FD" w:rsidRPr="00C55A57" w:rsidRDefault="001D75FD" w:rsidP="00C55A57">
      <w:pPr>
        <w:spacing w:after="0" w:line="240" w:lineRule="auto"/>
        <w:ind w:firstLine="709"/>
        <w:jc w:val="both"/>
        <w:rPr>
          <w:rFonts w:ascii="Times New Roman" w:hAnsi="Times New Roman"/>
          <w:bCs w:val="0"/>
          <w:sz w:val="28"/>
          <w:szCs w:val="28"/>
          <w:lang w:eastAsia="en-US"/>
        </w:rPr>
      </w:pPr>
      <w:r w:rsidRPr="00C55A57">
        <w:rPr>
          <w:rFonts w:ascii="Times New Roman" w:hAnsi="Times New Roman"/>
          <w:bCs w:val="0"/>
          <w:sz w:val="28"/>
          <w:szCs w:val="28"/>
          <w:lang w:eastAsia="en-US"/>
        </w:rPr>
        <w:t xml:space="preserve">2.8.3. Организационный раздел </w:t>
      </w:r>
      <w:r w:rsidR="00FC7130">
        <w:rPr>
          <w:rFonts w:ascii="Times New Roman" w:hAnsi="Times New Roman"/>
          <w:bCs w:val="0"/>
          <w:sz w:val="28"/>
          <w:szCs w:val="28"/>
          <w:lang w:eastAsia="en-US"/>
        </w:rPr>
        <w:t xml:space="preserve">программы </w:t>
      </w:r>
      <w:r w:rsidRPr="00C55A57">
        <w:rPr>
          <w:rFonts w:ascii="Times New Roman" w:hAnsi="Times New Roman"/>
          <w:bCs w:val="0"/>
          <w:sz w:val="28"/>
          <w:szCs w:val="28"/>
          <w:lang w:eastAsia="en-US"/>
        </w:rPr>
        <w:t>воспитания</w:t>
      </w:r>
    </w:p>
    <w:p w:rsidR="001D75FD" w:rsidRPr="00C55A57" w:rsidRDefault="001D75FD" w:rsidP="00C55A57">
      <w:pPr>
        <w:spacing w:after="0" w:line="240" w:lineRule="auto"/>
        <w:ind w:firstLine="709"/>
        <w:jc w:val="both"/>
        <w:rPr>
          <w:rFonts w:ascii="Times New Roman" w:hAnsi="Times New Roman"/>
          <w:bCs w:val="0"/>
          <w:sz w:val="28"/>
          <w:szCs w:val="28"/>
          <w:lang w:eastAsia="en-US"/>
        </w:rPr>
      </w:pPr>
      <w:r w:rsidRPr="00C55A57">
        <w:rPr>
          <w:rFonts w:ascii="Times New Roman" w:hAnsi="Times New Roman"/>
          <w:bCs w:val="0"/>
          <w:sz w:val="28"/>
          <w:szCs w:val="28"/>
          <w:lang w:eastAsia="en-US"/>
        </w:rPr>
        <w:t>Кадровое обеспечение</w:t>
      </w:r>
    </w:p>
    <w:p w:rsidR="001D75FD" w:rsidRPr="00C55A57"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Условием качественной реализации рабочей программы воспитания является ее непрерывное сопровождение педагогическими и учебно-вспомогательными работниками в течение всего времени ее реализации в дошкольном учреждении или группе.</w:t>
      </w:r>
    </w:p>
    <w:p w:rsidR="001D75FD" w:rsidRPr="00C55A57" w:rsidRDefault="001D75FD" w:rsidP="00086B85">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Педагогические работники, реализующие программу, обладают основными компетенциями, необходимыми для с</w:t>
      </w:r>
      <w:r w:rsidR="00086B85">
        <w:rPr>
          <w:rFonts w:ascii="Times New Roman" w:hAnsi="Times New Roman"/>
          <w:b w:val="0"/>
          <w:bCs w:val="0"/>
          <w:color w:val="000000"/>
          <w:spacing w:val="-2"/>
          <w:sz w:val="28"/>
          <w:szCs w:val="28"/>
          <w:lang w:eastAsia="en-US"/>
        </w:rPr>
        <w:t xml:space="preserve">оздания условий развития детей: </w:t>
      </w:r>
      <w:r w:rsidRPr="00C55A57">
        <w:rPr>
          <w:rFonts w:ascii="Times New Roman" w:hAnsi="Times New Roman"/>
          <w:b w:val="0"/>
          <w:bCs w:val="0"/>
          <w:color w:val="000000"/>
          <w:spacing w:val="-2"/>
          <w:sz w:val="28"/>
          <w:szCs w:val="28"/>
          <w:lang w:eastAsia="en-US"/>
        </w:rPr>
        <w:t>обеспечен</w:t>
      </w:r>
      <w:r w:rsidR="00086B85">
        <w:rPr>
          <w:rFonts w:ascii="Times New Roman" w:hAnsi="Times New Roman"/>
          <w:b w:val="0"/>
          <w:bCs w:val="0"/>
          <w:color w:val="000000"/>
          <w:spacing w:val="-2"/>
          <w:sz w:val="28"/>
          <w:szCs w:val="28"/>
          <w:lang w:eastAsia="en-US"/>
        </w:rPr>
        <w:t xml:space="preserve">ие эмоционального благополучия; </w:t>
      </w:r>
      <w:r w:rsidRPr="00C55A57">
        <w:rPr>
          <w:rFonts w:ascii="Times New Roman" w:hAnsi="Times New Roman"/>
          <w:b w:val="0"/>
          <w:bCs w:val="0"/>
          <w:color w:val="000000"/>
          <w:spacing w:val="-2"/>
          <w:sz w:val="28"/>
          <w:szCs w:val="28"/>
          <w:lang w:eastAsia="en-US"/>
        </w:rPr>
        <w:t>поддержка</w:t>
      </w:r>
      <w:r w:rsidR="00086B85">
        <w:rPr>
          <w:rFonts w:ascii="Times New Roman" w:hAnsi="Times New Roman"/>
          <w:b w:val="0"/>
          <w:bCs w:val="0"/>
          <w:color w:val="000000"/>
          <w:spacing w:val="-2"/>
          <w:sz w:val="28"/>
          <w:szCs w:val="28"/>
          <w:lang w:eastAsia="en-US"/>
        </w:rPr>
        <w:t xml:space="preserve"> индивидуальности и инициативы; </w:t>
      </w:r>
      <w:r w:rsidRPr="00C55A57">
        <w:rPr>
          <w:rFonts w:ascii="Times New Roman" w:hAnsi="Times New Roman"/>
          <w:b w:val="0"/>
          <w:bCs w:val="0"/>
          <w:color w:val="000000"/>
          <w:spacing w:val="-2"/>
          <w:sz w:val="28"/>
          <w:szCs w:val="28"/>
          <w:lang w:eastAsia="en-US"/>
        </w:rPr>
        <w:t>построение вариати</w:t>
      </w:r>
      <w:r w:rsidR="00086B85">
        <w:rPr>
          <w:rFonts w:ascii="Times New Roman" w:hAnsi="Times New Roman"/>
          <w:b w:val="0"/>
          <w:bCs w:val="0"/>
          <w:color w:val="000000"/>
          <w:spacing w:val="-2"/>
          <w:sz w:val="28"/>
          <w:szCs w:val="28"/>
          <w:lang w:eastAsia="en-US"/>
        </w:rPr>
        <w:t xml:space="preserve">вного развивающего образования; </w:t>
      </w:r>
      <w:r w:rsidRPr="00C55A57">
        <w:rPr>
          <w:rFonts w:ascii="Times New Roman" w:hAnsi="Times New Roman"/>
          <w:b w:val="0"/>
          <w:bCs w:val="0"/>
          <w:color w:val="000000"/>
          <w:spacing w:val="-2"/>
          <w:sz w:val="28"/>
          <w:szCs w:val="28"/>
          <w:lang w:eastAsia="en-US"/>
        </w:rPr>
        <w:t>взаимодействие с родителями (законными представителями) по вопросам образования ребенка.</w:t>
      </w:r>
    </w:p>
    <w:p w:rsidR="001D75FD" w:rsidRPr="00C55A57"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В целях эффективной реализации рабочей программы воспитания созданы условия:</w:t>
      </w:r>
    </w:p>
    <w:p w:rsidR="001D75FD" w:rsidRPr="00C55A57"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для профессионального развития педагогических и руководящих работников, в том числе их дополнительного профессионального образования;</w:t>
      </w:r>
    </w:p>
    <w:p w:rsidR="001D75FD" w:rsidRPr="00C55A57"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для консультативной поддержки педагогических работников и родителей (законных представителей) по вопросам образования и охраны здоровья детей;</w:t>
      </w:r>
    </w:p>
    <w:p w:rsidR="001D75FD" w:rsidRPr="00C55A57"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для организационно-методического сопровождения процесса реализации программы.</w:t>
      </w:r>
    </w:p>
    <w:p w:rsidR="001D75FD" w:rsidRPr="00C55A57" w:rsidRDefault="001D75FD" w:rsidP="00C55A57">
      <w:pPr>
        <w:widowControl w:val="0"/>
        <w:autoSpaceDE w:val="0"/>
        <w:autoSpaceDN w:val="0"/>
        <w:spacing w:after="0" w:line="240" w:lineRule="auto"/>
        <w:ind w:firstLine="709"/>
        <w:jc w:val="both"/>
        <w:rPr>
          <w:rFonts w:ascii="Times New Roman" w:hAnsi="Times New Roman"/>
          <w:bCs w:val="0"/>
          <w:i/>
          <w:color w:val="000000"/>
          <w:spacing w:val="-2"/>
          <w:sz w:val="28"/>
          <w:szCs w:val="28"/>
          <w:lang w:eastAsia="en-US"/>
        </w:rPr>
      </w:pPr>
      <w:r w:rsidRPr="00C55A57">
        <w:rPr>
          <w:rFonts w:ascii="Times New Roman" w:hAnsi="Times New Roman"/>
          <w:bCs w:val="0"/>
          <w:i/>
          <w:color w:val="000000"/>
          <w:spacing w:val="-2"/>
          <w:sz w:val="28"/>
          <w:szCs w:val="28"/>
          <w:lang w:eastAsia="en-US"/>
        </w:rPr>
        <w:t>Заведующий ДОУ:</w:t>
      </w:r>
    </w:p>
    <w:p w:rsidR="001D75FD" w:rsidRPr="00C55A57"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создает условия, позволяющие педагогическому составу реализовать воспитательную деятельность;</w:t>
      </w:r>
    </w:p>
    <w:p w:rsidR="001D75FD" w:rsidRPr="00C55A57"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регулирование воспитательной деятельности в ДОУ;</w:t>
      </w:r>
    </w:p>
    <w:p w:rsidR="001D75FD" w:rsidRPr="00C55A57"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w:t>
      </w:r>
    </w:p>
    <w:p w:rsidR="001D75FD" w:rsidRPr="00C55A57" w:rsidRDefault="001D75FD" w:rsidP="00C55A57">
      <w:pPr>
        <w:widowControl w:val="0"/>
        <w:autoSpaceDE w:val="0"/>
        <w:autoSpaceDN w:val="0"/>
        <w:spacing w:after="0" w:line="240" w:lineRule="auto"/>
        <w:ind w:firstLine="709"/>
        <w:jc w:val="both"/>
        <w:rPr>
          <w:rFonts w:ascii="Times New Roman" w:hAnsi="Times New Roman"/>
          <w:bCs w:val="0"/>
          <w:i/>
          <w:color w:val="000000"/>
          <w:spacing w:val="-2"/>
          <w:sz w:val="28"/>
          <w:szCs w:val="28"/>
          <w:lang w:eastAsia="en-US"/>
        </w:rPr>
      </w:pPr>
      <w:r w:rsidRPr="00C55A57">
        <w:rPr>
          <w:rFonts w:ascii="Times New Roman" w:hAnsi="Times New Roman"/>
          <w:bCs w:val="0"/>
          <w:i/>
          <w:color w:val="000000"/>
          <w:spacing w:val="-2"/>
          <w:sz w:val="28"/>
          <w:szCs w:val="28"/>
          <w:lang w:eastAsia="en-US"/>
        </w:rPr>
        <w:t>Старший воспитатель:</w:t>
      </w:r>
    </w:p>
    <w:p w:rsidR="001D75FD" w:rsidRPr="00C55A57"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управляет воспитательной деятельностью на уровне ДОУ;</w:t>
      </w:r>
    </w:p>
    <w:p w:rsidR="001D75FD" w:rsidRPr="00C55A57"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проводит анализ итогов воспитательной деятельности в ДОУ за учебный год;</w:t>
      </w:r>
    </w:p>
    <w:p w:rsidR="001D75FD" w:rsidRPr="00C55A57"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lastRenderedPageBreak/>
        <w:t>- планирует воспитательную деятельность в ДОУ на учебный год, включая календарный план воспитательной работы на учебный год;</w:t>
      </w:r>
    </w:p>
    <w:p w:rsidR="001D75FD" w:rsidRPr="00C55A57"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наполняет сайт ДОУ информацией о воспитательной деятельности;</w:t>
      </w:r>
    </w:p>
    <w:p w:rsidR="001D75FD" w:rsidRPr="00C55A57"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w:t>
      </w:r>
    </w:p>
    <w:p w:rsidR="001D75FD" w:rsidRPr="00C55A57"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формирование мотивации педагогов к участию в разработке и реализации разнообразных образовательных и социально значимых проектов;</w:t>
      </w:r>
    </w:p>
    <w:p w:rsidR="001D75FD" w:rsidRPr="00C55A57"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информирование о наличии возможностей для участия педагогов в воспитательной деятельности;</w:t>
      </w:r>
    </w:p>
    <w:p w:rsidR="001D75FD" w:rsidRPr="00C55A57"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организация повышения психолого-педагогической квалификации воспитателей;</w:t>
      </w:r>
    </w:p>
    <w:p w:rsidR="001D75FD" w:rsidRPr="00C55A57"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организационно-координационная работа при проведении общесадовых воспитательных мероприятий;</w:t>
      </w:r>
    </w:p>
    <w:p w:rsidR="001D75FD" w:rsidRPr="00C55A57"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участие воспитанников в районных и городских, конкурсах и т.д.;</w:t>
      </w:r>
    </w:p>
    <w:p w:rsidR="001D75FD" w:rsidRPr="00C55A57"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организационно-методическое сопровождение воспитательной деятельности педагогических инициатив;</w:t>
      </w:r>
    </w:p>
    <w:p w:rsidR="001D75FD" w:rsidRPr="00C55A57"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стимулирование активной воспитательной деятельности педагогов.</w:t>
      </w:r>
    </w:p>
    <w:p w:rsidR="001D75FD" w:rsidRPr="00C55A57" w:rsidRDefault="001D75FD" w:rsidP="00C55A57">
      <w:pPr>
        <w:widowControl w:val="0"/>
        <w:autoSpaceDE w:val="0"/>
        <w:autoSpaceDN w:val="0"/>
        <w:spacing w:after="0" w:line="240" w:lineRule="auto"/>
        <w:ind w:firstLine="709"/>
        <w:jc w:val="both"/>
        <w:rPr>
          <w:rFonts w:ascii="Times New Roman" w:hAnsi="Times New Roman"/>
          <w:bCs w:val="0"/>
          <w:i/>
          <w:color w:val="000000"/>
          <w:spacing w:val="-2"/>
          <w:sz w:val="28"/>
          <w:szCs w:val="28"/>
          <w:lang w:eastAsia="en-US"/>
        </w:rPr>
      </w:pPr>
      <w:r w:rsidRPr="00C55A57">
        <w:rPr>
          <w:rFonts w:ascii="Times New Roman" w:hAnsi="Times New Roman"/>
          <w:bCs w:val="0"/>
          <w:i/>
          <w:color w:val="000000"/>
          <w:spacing w:val="-2"/>
          <w:sz w:val="28"/>
          <w:szCs w:val="28"/>
          <w:lang w:eastAsia="en-US"/>
        </w:rPr>
        <w:t>Воспитатель, музыкальный руководитель:</w:t>
      </w:r>
    </w:p>
    <w:p w:rsidR="001D75FD" w:rsidRPr="00C55A57"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обеспечивают занятия воспитанников творчеством, физической культурой и др.;</w:t>
      </w:r>
    </w:p>
    <w:p w:rsidR="001D75FD" w:rsidRPr="00C55A57"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формирование у воспитанников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w:t>
      </w:r>
    </w:p>
    <w:p w:rsidR="001D75FD" w:rsidRPr="00C55A57"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организация работы по формированию общей культуры будущего школьника;</w:t>
      </w:r>
    </w:p>
    <w:p w:rsidR="001D75FD" w:rsidRPr="00C55A57"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внедрение здорового образа жизни;</w:t>
      </w:r>
    </w:p>
    <w:p w:rsidR="001D75FD" w:rsidRPr="00C55A57"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внедрение в практику воспитательной деятельности научных достижений, новых технологий образовательного процесса;</w:t>
      </w:r>
    </w:p>
    <w:p w:rsidR="001D75FD" w:rsidRPr="00C55A57"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организация участия воспитанников в мероприятиях, проводимых районными, городскими и другими структурами в рамках воспитательной деятельности.</w:t>
      </w:r>
    </w:p>
    <w:p w:rsidR="001D75FD" w:rsidRPr="00C55A57" w:rsidRDefault="001D75FD" w:rsidP="00C55A57">
      <w:pPr>
        <w:widowControl w:val="0"/>
        <w:autoSpaceDE w:val="0"/>
        <w:autoSpaceDN w:val="0"/>
        <w:spacing w:after="0" w:line="240" w:lineRule="auto"/>
        <w:ind w:firstLine="709"/>
        <w:jc w:val="both"/>
        <w:rPr>
          <w:rFonts w:ascii="Times New Roman" w:hAnsi="Times New Roman"/>
          <w:bCs w:val="0"/>
          <w:i/>
          <w:color w:val="000000"/>
          <w:spacing w:val="-2"/>
          <w:sz w:val="28"/>
          <w:szCs w:val="28"/>
          <w:lang w:eastAsia="en-US"/>
        </w:rPr>
      </w:pPr>
      <w:r w:rsidRPr="00C55A57">
        <w:rPr>
          <w:rFonts w:ascii="Times New Roman" w:hAnsi="Times New Roman"/>
          <w:bCs w:val="0"/>
          <w:i/>
          <w:color w:val="000000"/>
          <w:spacing w:val="-2"/>
          <w:sz w:val="28"/>
          <w:szCs w:val="28"/>
          <w:lang w:eastAsia="en-US"/>
        </w:rPr>
        <w:t>Помощник воспитателя:</w:t>
      </w:r>
    </w:p>
    <w:p w:rsidR="001D75FD" w:rsidRPr="00C55A57"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совместно с воспитателем обеспечивает занятия воспитанников творчеством, трудовой деятельностью и др.;</w:t>
      </w:r>
    </w:p>
    <w:p w:rsidR="001D75FD" w:rsidRPr="00C55A57"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участвует в организации работы по формированию общей культуры будущего школьника.</w:t>
      </w:r>
    </w:p>
    <w:p w:rsidR="001D75FD" w:rsidRPr="00C55A57" w:rsidRDefault="001D75FD" w:rsidP="00C55A57">
      <w:pPr>
        <w:spacing w:after="0" w:line="240" w:lineRule="auto"/>
        <w:ind w:firstLine="709"/>
        <w:jc w:val="both"/>
        <w:rPr>
          <w:rFonts w:ascii="Times New Roman" w:hAnsi="Times New Roman"/>
          <w:bCs w:val="0"/>
          <w:sz w:val="28"/>
          <w:szCs w:val="28"/>
          <w:lang w:eastAsia="en-US"/>
        </w:rPr>
      </w:pPr>
    </w:p>
    <w:p w:rsidR="001D75FD" w:rsidRPr="00C55A57" w:rsidRDefault="001D75FD" w:rsidP="00086B85">
      <w:pPr>
        <w:spacing w:after="0" w:line="240" w:lineRule="auto"/>
        <w:ind w:firstLine="709"/>
        <w:jc w:val="both"/>
        <w:rPr>
          <w:rFonts w:ascii="Times New Roman" w:hAnsi="Times New Roman"/>
          <w:i/>
          <w:sz w:val="28"/>
          <w:szCs w:val="28"/>
        </w:rPr>
      </w:pPr>
      <w:r w:rsidRPr="00C55A57">
        <w:rPr>
          <w:rFonts w:ascii="Times New Roman" w:hAnsi="Times New Roman"/>
          <w:bCs w:val="0"/>
          <w:sz w:val="28"/>
          <w:szCs w:val="28"/>
          <w:lang w:eastAsia="en-US"/>
        </w:rPr>
        <w:t>Нормативно-методическое обеспечение</w:t>
      </w:r>
    </w:p>
    <w:p w:rsidR="005E3B3E" w:rsidRDefault="005E3B3E" w:rsidP="00086B85">
      <w:pPr>
        <w:widowControl w:val="0"/>
        <w:autoSpaceDE w:val="0"/>
        <w:autoSpaceDN w:val="0"/>
        <w:spacing w:after="0" w:line="240" w:lineRule="auto"/>
        <w:ind w:firstLine="709"/>
        <w:jc w:val="both"/>
        <w:rPr>
          <w:rFonts w:ascii="Times New Roman" w:hAnsi="Times New Roman"/>
          <w:sz w:val="28"/>
          <w:szCs w:val="28"/>
        </w:rPr>
      </w:pPr>
      <w:r w:rsidRPr="00C55A57">
        <w:rPr>
          <w:rFonts w:ascii="Times New Roman" w:hAnsi="Times New Roman"/>
          <w:b w:val="0"/>
          <w:sz w:val="28"/>
          <w:szCs w:val="28"/>
        </w:rPr>
        <w:t>Для реализации программы воспитания дошкольное учреждение использует в работе практическое руководство «Воспитателю о воспитании», представленное в открытом доступе в электронной форме на платформе институтвоспитания.рф.</w:t>
      </w:r>
      <w:r w:rsidRPr="00C55A57">
        <w:rPr>
          <w:rFonts w:ascii="Times New Roman" w:hAnsi="Times New Roman"/>
          <w:sz w:val="28"/>
          <w:szCs w:val="28"/>
        </w:rPr>
        <w:t xml:space="preserve"> </w:t>
      </w:r>
    </w:p>
    <w:p w:rsidR="00086B85" w:rsidRPr="00C55A57" w:rsidRDefault="00086B85" w:rsidP="00C55A57">
      <w:pPr>
        <w:widowControl w:val="0"/>
        <w:autoSpaceDE w:val="0"/>
        <w:autoSpaceDN w:val="0"/>
        <w:spacing w:after="0" w:line="240" w:lineRule="auto"/>
        <w:ind w:firstLine="709"/>
        <w:jc w:val="both"/>
        <w:rPr>
          <w:rFonts w:ascii="Times New Roman" w:hAnsi="Times New Roman"/>
          <w:sz w:val="28"/>
          <w:szCs w:val="28"/>
        </w:rPr>
      </w:pPr>
    </w:p>
    <w:p w:rsidR="005E3B3E" w:rsidRPr="00C55A57" w:rsidRDefault="005E3B3E"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lastRenderedPageBreak/>
        <w:t>В связи с утверждением программы воспитания в ДОУ внесены изменения:</w:t>
      </w:r>
    </w:p>
    <w:p w:rsidR="005E3B3E" w:rsidRPr="00C55A57" w:rsidRDefault="005E3B3E"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в должностные инструкции педагогов по вопросам воспитательной деятельности;</w:t>
      </w:r>
    </w:p>
    <w:p w:rsidR="005E3B3E" w:rsidRPr="00C55A57" w:rsidRDefault="005E3B3E"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xml:space="preserve">- в положения; </w:t>
      </w:r>
    </w:p>
    <w:p w:rsidR="005E3B3E" w:rsidRPr="00C55A57" w:rsidRDefault="005E3B3E"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xml:space="preserve">- программу развития МБДОУ «ДС №5 «Красная шапочка» г.Бахчисарай на 2020-2024 годы; </w:t>
      </w:r>
    </w:p>
    <w:p w:rsidR="005E3B3E" w:rsidRPr="00C55A57" w:rsidRDefault="005E3B3E"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xml:space="preserve">- план работы МБДОУ; </w:t>
      </w:r>
    </w:p>
    <w:p w:rsidR="005E3B3E" w:rsidRPr="00C55A57" w:rsidRDefault="005E3B3E"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документы, регламентирующие воспитательную деятельность в ДОУ.</w:t>
      </w:r>
    </w:p>
    <w:p w:rsidR="005E3B3E" w:rsidRPr="00C55A57" w:rsidRDefault="005E3B3E"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C55A57">
        <w:rPr>
          <w:rFonts w:ascii="Times New Roman" w:hAnsi="Times New Roman"/>
          <w:b w:val="0"/>
          <w:bCs w:val="0"/>
          <w:color w:val="000000"/>
          <w:spacing w:val="-2"/>
          <w:sz w:val="28"/>
          <w:szCs w:val="28"/>
          <w:lang w:eastAsia="en-US"/>
        </w:rPr>
        <w:t xml:space="preserve">Документы размещены на сайте МБДОУ «ДС №5 «Красная шапочка» </w:t>
      </w:r>
      <w:hyperlink r:id="rId11" w:history="1">
        <w:r w:rsidRPr="00C55A57">
          <w:rPr>
            <w:rStyle w:val="a4"/>
            <w:rFonts w:ascii="Times New Roman" w:hAnsi="Times New Roman"/>
            <w:b w:val="0"/>
            <w:bCs w:val="0"/>
            <w:spacing w:val="-2"/>
            <w:sz w:val="28"/>
            <w:szCs w:val="28"/>
            <w:lang w:eastAsia="en-US"/>
          </w:rPr>
          <w:t>https://bhkshapochka5.eduds.ru/info/doc</w:t>
        </w:r>
      </w:hyperlink>
    </w:p>
    <w:p w:rsidR="005E3B3E" w:rsidRPr="00C55A57" w:rsidRDefault="005E3B3E" w:rsidP="00C55A57">
      <w:pPr>
        <w:widowControl w:val="0"/>
        <w:autoSpaceDE w:val="0"/>
        <w:autoSpaceDN w:val="0"/>
        <w:spacing w:after="0" w:line="240" w:lineRule="auto"/>
        <w:ind w:firstLine="709"/>
        <w:jc w:val="both"/>
        <w:rPr>
          <w:rFonts w:ascii="Times New Roman" w:hAnsi="Times New Roman"/>
          <w:bCs w:val="0"/>
          <w:color w:val="000000"/>
          <w:spacing w:val="-2"/>
          <w:sz w:val="28"/>
          <w:szCs w:val="28"/>
          <w:lang w:eastAsia="en-US"/>
        </w:rPr>
      </w:pPr>
    </w:p>
    <w:p w:rsidR="001D75FD" w:rsidRPr="00C55A57" w:rsidRDefault="001D75FD" w:rsidP="00C55A57">
      <w:pPr>
        <w:widowControl w:val="0"/>
        <w:autoSpaceDE w:val="0"/>
        <w:autoSpaceDN w:val="0"/>
        <w:spacing w:after="0" w:line="240" w:lineRule="auto"/>
        <w:ind w:firstLine="709"/>
        <w:jc w:val="both"/>
        <w:rPr>
          <w:rFonts w:ascii="Times New Roman" w:hAnsi="Times New Roman"/>
          <w:bCs w:val="0"/>
          <w:color w:val="000000"/>
          <w:spacing w:val="-2"/>
          <w:sz w:val="28"/>
          <w:szCs w:val="28"/>
          <w:lang w:eastAsia="en-US"/>
        </w:rPr>
      </w:pPr>
      <w:r w:rsidRPr="00C55A57">
        <w:rPr>
          <w:rFonts w:ascii="Times New Roman" w:hAnsi="Times New Roman"/>
          <w:bCs w:val="0"/>
          <w:color w:val="000000"/>
          <w:spacing w:val="-2"/>
          <w:sz w:val="28"/>
          <w:szCs w:val="28"/>
          <w:lang w:eastAsia="en-US"/>
        </w:rPr>
        <w:t>Требования к условиям работы с особыми катег</w:t>
      </w:r>
      <w:r w:rsidR="00FC7130">
        <w:rPr>
          <w:rFonts w:ascii="Times New Roman" w:hAnsi="Times New Roman"/>
          <w:bCs w:val="0"/>
          <w:color w:val="000000"/>
          <w:spacing w:val="-2"/>
          <w:sz w:val="28"/>
          <w:szCs w:val="28"/>
          <w:lang w:eastAsia="en-US"/>
        </w:rPr>
        <w:t>о</w:t>
      </w:r>
      <w:r w:rsidRPr="00C55A57">
        <w:rPr>
          <w:rFonts w:ascii="Times New Roman" w:hAnsi="Times New Roman"/>
          <w:bCs w:val="0"/>
          <w:color w:val="000000"/>
          <w:spacing w:val="-2"/>
          <w:sz w:val="28"/>
          <w:szCs w:val="28"/>
          <w:lang w:eastAsia="en-US"/>
        </w:rPr>
        <w:t>риями детей</w:t>
      </w:r>
    </w:p>
    <w:p w:rsidR="003A7BA3" w:rsidRPr="00C55A57" w:rsidRDefault="003A7BA3" w:rsidP="00C55A57">
      <w:pPr>
        <w:pStyle w:val="Default0"/>
        <w:ind w:firstLine="709"/>
        <w:jc w:val="both"/>
        <w:rPr>
          <w:sz w:val="28"/>
          <w:szCs w:val="28"/>
        </w:rPr>
      </w:pPr>
      <w:r w:rsidRPr="00C55A57">
        <w:rPr>
          <w:sz w:val="28"/>
          <w:szCs w:val="28"/>
        </w:rPr>
        <w:t xml:space="preserve">По своим основным задачам воспитательная работа в дошкольном учреждении не зависит от наличия или отсутствия у ребенка особых образовательных потребностей. </w:t>
      </w:r>
    </w:p>
    <w:p w:rsidR="001D75FD" w:rsidRPr="00C55A57" w:rsidRDefault="003A7BA3"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C55A57">
        <w:rPr>
          <w:rFonts w:ascii="Times New Roman" w:hAnsi="Times New Roman"/>
          <w:b w:val="0"/>
          <w:sz w:val="28"/>
          <w:szCs w:val="28"/>
        </w:rPr>
        <w:t>В основе процесса воспитания детей в ДОУ лежат традиционные ценности российского общества. Задача ДОУ -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w:t>
      </w:r>
      <w:r w:rsidRPr="00C55A57">
        <w:rPr>
          <w:rFonts w:ascii="Times New Roman" w:hAnsi="Times New Roman"/>
          <w:b w:val="0"/>
          <w:bCs w:val="0"/>
          <w:color w:val="000000"/>
          <w:spacing w:val="-2"/>
          <w:sz w:val="28"/>
          <w:szCs w:val="28"/>
          <w:lang w:eastAsia="en-US"/>
        </w:rPr>
        <w:t xml:space="preserve"> </w:t>
      </w:r>
      <w:r w:rsidR="001D75FD" w:rsidRPr="00C55A57">
        <w:rPr>
          <w:rFonts w:ascii="Times New Roman" w:hAnsi="Times New Roman"/>
          <w:b w:val="0"/>
          <w:bCs w:val="0"/>
          <w:color w:val="000000"/>
          <w:spacing w:val="-2"/>
          <w:sz w:val="28"/>
          <w:szCs w:val="28"/>
          <w:lang w:eastAsia="en-US"/>
        </w:rPr>
        <w:t>здоровья, дети из социально уязвимых групп (воспитанники детских домов, дети</w:t>
      </w:r>
      <w:r w:rsidRPr="00C55A57">
        <w:rPr>
          <w:rFonts w:ascii="Times New Roman" w:hAnsi="Times New Roman"/>
          <w:b w:val="0"/>
          <w:bCs w:val="0"/>
          <w:color w:val="000000"/>
          <w:spacing w:val="-2"/>
          <w:sz w:val="28"/>
          <w:szCs w:val="28"/>
          <w:lang w:eastAsia="en-US"/>
        </w:rPr>
        <w:t xml:space="preserve"> из семей мигрантов, беженцев), одаренные дети.</w:t>
      </w:r>
    </w:p>
    <w:p w:rsidR="003A7BA3" w:rsidRPr="00C55A57" w:rsidRDefault="003A7BA3" w:rsidP="00C55A57">
      <w:pPr>
        <w:pStyle w:val="Default0"/>
        <w:ind w:firstLine="709"/>
        <w:jc w:val="both"/>
        <w:rPr>
          <w:sz w:val="28"/>
          <w:szCs w:val="28"/>
        </w:rPr>
      </w:pPr>
      <w:r w:rsidRPr="00C55A57">
        <w:rPr>
          <w:sz w:val="28"/>
          <w:szCs w:val="28"/>
        </w:rPr>
        <w:t xml:space="preserve">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w:t>
      </w:r>
    </w:p>
    <w:p w:rsidR="003A7BA3" w:rsidRPr="00C55A57" w:rsidRDefault="003A7BA3" w:rsidP="00C55A57">
      <w:pPr>
        <w:pStyle w:val="Default0"/>
        <w:ind w:firstLine="709"/>
        <w:jc w:val="both"/>
        <w:rPr>
          <w:sz w:val="28"/>
          <w:szCs w:val="28"/>
        </w:rPr>
      </w:pPr>
      <w:r w:rsidRPr="00C55A57">
        <w:rPr>
          <w:sz w:val="28"/>
          <w:szCs w:val="28"/>
        </w:rPr>
        <w:t xml:space="preserve">Программа предполагает создание следующих условий, обеспечивающих достижение целевых ориентиров в работе с особыми категориями детей: </w:t>
      </w:r>
    </w:p>
    <w:p w:rsidR="003A7BA3" w:rsidRPr="00C55A57" w:rsidRDefault="003A7BA3" w:rsidP="00C55A57">
      <w:pPr>
        <w:widowControl w:val="0"/>
        <w:autoSpaceDE w:val="0"/>
        <w:autoSpaceDN w:val="0"/>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1.Направленное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rsidR="003A7BA3" w:rsidRPr="00C55A57" w:rsidRDefault="003A7BA3" w:rsidP="00C55A57">
      <w:pPr>
        <w:pStyle w:val="Default0"/>
        <w:ind w:firstLine="709"/>
        <w:jc w:val="both"/>
        <w:rPr>
          <w:sz w:val="28"/>
          <w:szCs w:val="28"/>
        </w:rPr>
      </w:pPr>
      <w:r w:rsidRPr="00C55A57">
        <w:rPr>
          <w:sz w:val="28"/>
          <w:szCs w:val="28"/>
        </w:rPr>
        <w:t xml:space="preserve">2.Формирование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rsidR="003A7BA3" w:rsidRPr="00C55A57" w:rsidRDefault="003A7BA3" w:rsidP="00C55A57">
      <w:pPr>
        <w:pStyle w:val="Default0"/>
        <w:ind w:firstLine="709"/>
        <w:jc w:val="both"/>
        <w:rPr>
          <w:sz w:val="28"/>
          <w:szCs w:val="28"/>
        </w:rPr>
      </w:pPr>
      <w:r w:rsidRPr="00C55A57">
        <w:rPr>
          <w:sz w:val="28"/>
          <w:szCs w:val="28"/>
        </w:rPr>
        <w:t xml:space="preserve">3.Создание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3A7BA3" w:rsidRPr="00C55A57" w:rsidRDefault="003A7BA3" w:rsidP="00C55A57">
      <w:pPr>
        <w:pStyle w:val="Default0"/>
        <w:ind w:firstLine="709"/>
        <w:jc w:val="both"/>
        <w:rPr>
          <w:sz w:val="28"/>
          <w:szCs w:val="28"/>
        </w:rPr>
      </w:pPr>
      <w:r w:rsidRPr="00C55A57">
        <w:rPr>
          <w:sz w:val="28"/>
          <w:szCs w:val="28"/>
        </w:rPr>
        <w:lastRenderedPageBreak/>
        <w:t xml:space="preserve">4.Доступность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 </w:t>
      </w:r>
    </w:p>
    <w:p w:rsidR="003A7BA3" w:rsidRPr="00C55A57" w:rsidRDefault="003A7BA3" w:rsidP="00C55A57">
      <w:pPr>
        <w:pStyle w:val="Default0"/>
        <w:ind w:firstLine="709"/>
        <w:jc w:val="both"/>
        <w:rPr>
          <w:sz w:val="28"/>
          <w:szCs w:val="28"/>
        </w:rPr>
      </w:pPr>
      <w:r w:rsidRPr="00C55A57">
        <w:rPr>
          <w:sz w:val="28"/>
          <w:szCs w:val="28"/>
        </w:rPr>
        <w:t>5.Участие семьи как необходимое условие для полноценного воспитания ребенка дошкольного возраста с особыми образовательными потребностями.</w:t>
      </w:r>
    </w:p>
    <w:p w:rsidR="00D31C8E" w:rsidRPr="00C55A57" w:rsidRDefault="00D31C8E" w:rsidP="00C55A57">
      <w:pPr>
        <w:spacing w:after="0" w:line="240" w:lineRule="auto"/>
        <w:ind w:firstLine="709"/>
        <w:jc w:val="both"/>
        <w:rPr>
          <w:rFonts w:ascii="Times New Roman" w:hAnsi="Times New Roman"/>
          <w:i/>
          <w:sz w:val="28"/>
          <w:szCs w:val="28"/>
        </w:rPr>
      </w:pPr>
    </w:p>
    <w:p w:rsidR="00D31C8E" w:rsidRPr="00C55A57" w:rsidRDefault="001D75FD" w:rsidP="00C55A57">
      <w:pPr>
        <w:spacing w:after="0" w:line="240" w:lineRule="auto"/>
        <w:ind w:firstLine="709"/>
        <w:jc w:val="both"/>
        <w:rPr>
          <w:rFonts w:ascii="Times New Roman" w:hAnsi="Times New Roman"/>
          <w:i/>
          <w:sz w:val="28"/>
          <w:szCs w:val="28"/>
        </w:rPr>
      </w:pPr>
      <w:r w:rsidRPr="00C55A57">
        <w:rPr>
          <w:rFonts w:ascii="Times New Roman" w:hAnsi="Times New Roman"/>
          <w:i/>
          <w:sz w:val="28"/>
          <w:szCs w:val="28"/>
        </w:rPr>
        <w:t>2.9. Содержательный раздел (часть, формируемая участниками образовательного процесса)</w:t>
      </w:r>
    </w:p>
    <w:p w:rsidR="00DF60A7" w:rsidRPr="00086B85" w:rsidRDefault="001D75FD" w:rsidP="00C55A57">
      <w:pPr>
        <w:spacing w:after="0" w:line="240" w:lineRule="auto"/>
        <w:ind w:firstLine="709"/>
        <w:jc w:val="both"/>
        <w:rPr>
          <w:rFonts w:ascii="Times New Roman" w:hAnsi="Times New Roman"/>
          <w:sz w:val="28"/>
          <w:szCs w:val="28"/>
        </w:rPr>
      </w:pPr>
      <w:r w:rsidRPr="00086B85">
        <w:rPr>
          <w:rFonts w:ascii="Times New Roman" w:hAnsi="Times New Roman"/>
          <w:sz w:val="28"/>
          <w:szCs w:val="28"/>
        </w:rPr>
        <w:t>2.9.1. Содержание образовательной деятельности с детьми</w:t>
      </w:r>
    </w:p>
    <w:p w:rsidR="005D5F09" w:rsidRPr="00C55A57" w:rsidRDefault="005D5F09" w:rsidP="00C55A57">
      <w:pPr>
        <w:autoSpaceDE w:val="0"/>
        <w:autoSpaceDN w:val="0"/>
        <w:adjustRightInd w:val="0"/>
        <w:spacing w:after="0" w:line="240" w:lineRule="auto"/>
        <w:ind w:firstLine="709"/>
        <w:jc w:val="both"/>
        <w:rPr>
          <w:rFonts w:ascii="Times New Roman" w:hAnsi="Times New Roman"/>
          <w:b w:val="0"/>
          <w:iCs/>
          <w:sz w:val="28"/>
          <w:szCs w:val="28"/>
        </w:rPr>
      </w:pPr>
      <w:r w:rsidRPr="00C55A57">
        <w:rPr>
          <w:rFonts w:ascii="Times New Roman" w:hAnsi="Times New Roman"/>
          <w:b w:val="0"/>
          <w:iCs/>
          <w:sz w:val="28"/>
          <w:szCs w:val="28"/>
        </w:rPr>
        <w:t>Часть, формируемая участниками образовательных отношений (вариативная часть)</w:t>
      </w:r>
      <w:r w:rsidRPr="00C55A57">
        <w:rPr>
          <w:rFonts w:ascii="Times New Roman" w:hAnsi="Times New Roman"/>
          <w:i/>
          <w:iCs/>
          <w:sz w:val="28"/>
          <w:szCs w:val="28"/>
        </w:rPr>
        <w:t xml:space="preserve"> </w:t>
      </w:r>
      <w:r w:rsidRPr="00C55A57">
        <w:rPr>
          <w:rFonts w:ascii="Times New Roman" w:hAnsi="Times New Roman"/>
          <w:b w:val="0"/>
          <w:bCs w:val="0"/>
          <w:sz w:val="28"/>
          <w:szCs w:val="28"/>
        </w:rPr>
        <w:t>состоит из следующих программ:</w:t>
      </w:r>
    </w:p>
    <w:p w:rsidR="005D5F09" w:rsidRPr="00C55A57" w:rsidRDefault="005D5F09" w:rsidP="00C55A57">
      <w:pPr>
        <w:autoSpaceDE w:val="0"/>
        <w:autoSpaceDN w:val="0"/>
        <w:adjustRightInd w:val="0"/>
        <w:spacing w:after="0" w:line="240" w:lineRule="auto"/>
        <w:ind w:firstLine="709"/>
        <w:jc w:val="both"/>
        <w:rPr>
          <w:rFonts w:ascii="Times New Roman" w:hAnsi="Times New Roman"/>
          <w:b w:val="0"/>
          <w:bCs w:val="0"/>
          <w:sz w:val="28"/>
          <w:szCs w:val="28"/>
        </w:rPr>
      </w:pPr>
      <w:r w:rsidRPr="00C55A57">
        <w:rPr>
          <w:rFonts w:ascii="Times New Roman" w:hAnsi="Times New Roman"/>
          <w:b w:val="0"/>
          <w:bCs w:val="0"/>
          <w:sz w:val="28"/>
          <w:szCs w:val="28"/>
        </w:rPr>
        <w:t>- региональная парциальная программа по гражданско-патриотическому воспитанию детей дошкольного возраста в Республике Крым «Крымский веночек». Программа раскрывает региональный компонент, проблемы воспитания гражданина, формирование навыков межличностного общения, взаимного уважения и толерантности, ориентирована на детей младшего, среднего и старшего дошкольного возраста;</w:t>
      </w:r>
    </w:p>
    <w:p w:rsidR="005D5F09" w:rsidRPr="00C55A57" w:rsidRDefault="005D5F09" w:rsidP="00C55A57">
      <w:pPr>
        <w:autoSpaceDE w:val="0"/>
        <w:autoSpaceDN w:val="0"/>
        <w:adjustRightInd w:val="0"/>
        <w:spacing w:after="0" w:line="240" w:lineRule="auto"/>
        <w:ind w:firstLine="709"/>
        <w:jc w:val="both"/>
        <w:rPr>
          <w:rFonts w:ascii="Times New Roman" w:hAnsi="Times New Roman"/>
          <w:b w:val="0"/>
          <w:bCs w:val="0"/>
          <w:sz w:val="28"/>
          <w:szCs w:val="28"/>
        </w:rPr>
      </w:pPr>
      <w:r w:rsidRPr="00C55A57">
        <w:rPr>
          <w:rFonts w:ascii="Times New Roman" w:hAnsi="Times New Roman"/>
          <w:b w:val="0"/>
          <w:bCs w:val="0"/>
          <w:sz w:val="28"/>
          <w:szCs w:val="28"/>
        </w:rPr>
        <w:t>- парциальная программа «Юный эколог». Программа направлена на формирование основ экологической культуры у детей 3-7 лет в условиях дошкольного учреждения. Основным содержанием экологического воспитания в программе является формирование осознанно-правильного отношения к природным явлениям и окружающим объектам.</w:t>
      </w:r>
    </w:p>
    <w:p w:rsidR="005D5F09" w:rsidRPr="00C55A57" w:rsidRDefault="005D5F09" w:rsidP="00C55A57">
      <w:pPr>
        <w:autoSpaceDE w:val="0"/>
        <w:autoSpaceDN w:val="0"/>
        <w:adjustRightInd w:val="0"/>
        <w:spacing w:after="0" w:line="240" w:lineRule="auto"/>
        <w:ind w:firstLine="709"/>
        <w:jc w:val="both"/>
        <w:rPr>
          <w:rFonts w:ascii="Times New Roman" w:hAnsi="Times New Roman"/>
          <w:b w:val="0"/>
          <w:bCs w:val="0"/>
          <w:sz w:val="28"/>
          <w:szCs w:val="28"/>
        </w:rPr>
      </w:pPr>
      <w:r w:rsidRPr="00C55A57">
        <w:rPr>
          <w:rFonts w:ascii="Times New Roman" w:hAnsi="Times New Roman"/>
          <w:b w:val="0"/>
          <w:bCs w:val="0"/>
          <w:sz w:val="28"/>
          <w:szCs w:val="28"/>
        </w:rPr>
        <w:t>- Парциальная программа «Обучение грамоте детей дошкольного возраста». программа направлена на развитие детей дошкольного возраста в образовательной области «Речевое развитие», предназначена для обучения дошкольников грамоте, учитывает образовательные потребности, интересы и мотивы детей и членов их семей. Программа ориентирована на детей</w:t>
      </w:r>
      <w:r w:rsidR="002007E0" w:rsidRPr="00C55A57">
        <w:rPr>
          <w:rFonts w:ascii="Times New Roman" w:hAnsi="Times New Roman"/>
          <w:b w:val="0"/>
          <w:bCs w:val="0"/>
          <w:sz w:val="28"/>
          <w:szCs w:val="28"/>
        </w:rPr>
        <w:t xml:space="preserve"> старшего дошкольного возраста.</w:t>
      </w:r>
    </w:p>
    <w:p w:rsidR="005D5F09" w:rsidRPr="00C55A57" w:rsidRDefault="005D5F09" w:rsidP="00C55A57">
      <w:pPr>
        <w:spacing w:after="0" w:line="240" w:lineRule="auto"/>
        <w:ind w:firstLine="709"/>
        <w:jc w:val="both"/>
        <w:rPr>
          <w:rFonts w:ascii="Times New Roman" w:hAnsi="Times New Roman"/>
          <w:b w:val="0"/>
          <w:sz w:val="28"/>
          <w:szCs w:val="28"/>
        </w:rPr>
      </w:pPr>
      <w:r w:rsidRPr="00C55A57">
        <w:rPr>
          <w:rFonts w:ascii="Times New Roman" w:hAnsi="Times New Roman"/>
          <w:i/>
          <w:sz w:val="28"/>
          <w:szCs w:val="28"/>
        </w:rPr>
        <w:t xml:space="preserve">Планируемые результаты освоения парциальной программы «Крымский веночек» </w:t>
      </w:r>
      <w:r w:rsidRPr="00C55A57">
        <w:rPr>
          <w:rFonts w:ascii="Times New Roman" w:hAnsi="Times New Roman"/>
          <w:b w:val="0"/>
          <w:sz w:val="28"/>
          <w:szCs w:val="28"/>
        </w:rPr>
        <w:t>см. с.13-18</w:t>
      </w:r>
      <w:r w:rsidRPr="00C55A57">
        <w:rPr>
          <w:rFonts w:ascii="Times New Roman" w:hAnsi="Times New Roman"/>
          <w:i/>
          <w:sz w:val="28"/>
          <w:szCs w:val="28"/>
        </w:rPr>
        <w:t xml:space="preserve"> </w:t>
      </w:r>
      <w:r w:rsidRPr="00C55A57">
        <w:rPr>
          <w:rFonts w:ascii="Times New Roman" w:hAnsi="Times New Roman"/>
          <w:b w:val="0"/>
          <w:sz w:val="28"/>
          <w:szCs w:val="28"/>
        </w:rPr>
        <w:t>региональной парциальной программы по гражданско-патриотическому воспитанию детей дошкольного возраста в Республике Крым «Крымский веночек».</w:t>
      </w:r>
      <w:r w:rsidRPr="00C55A57">
        <w:rPr>
          <w:rFonts w:ascii="Times New Roman" w:hAnsi="Times New Roman"/>
          <w:i/>
          <w:sz w:val="28"/>
          <w:szCs w:val="28"/>
        </w:rPr>
        <w:t xml:space="preserve"> /</w:t>
      </w:r>
      <w:r w:rsidRPr="00C55A57">
        <w:rPr>
          <w:rFonts w:ascii="Times New Roman" w:hAnsi="Times New Roman"/>
          <w:b w:val="0"/>
          <w:sz w:val="28"/>
          <w:szCs w:val="28"/>
        </w:rPr>
        <w:t>Л.Г. Мухоморина, Э.Ф.Кемилева, Л.М.Тригуб, Е.В.Феклистова. - Симферополь: Издательство «Наша школа» - 2017г.</w:t>
      </w:r>
    </w:p>
    <w:p w:rsidR="0007140E" w:rsidRPr="00C55A57" w:rsidRDefault="0007140E" w:rsidP="00C55A57">
      <w:pPr>
        <w:spacing w:after="0" w:line="240" w:lineRule="auto"/>
        <w:ind w:firstLine="709"/>
        <w:jc w:val="both"/>
        <w:rPr>
          <w:rFonts w:ascii="Times New Roman" w:hAnsi="Times New Roman"/>
          <w:b w:val="0"/>
          <w:sz w:val="28"/>
          <w:szCs w:val="28"/>
        </w:rPr>
      </w:pPr>
      <w:r w:rsidRPr="00C55A57">
        <w:rPr>
          <w:rFonts w:ascii="Times New Roman" w:hAnsi="Times New Roman"/>
          <w:i/>
          <w:sz w:val="28"/>
          <w:szCs w:val="28"/>
        </w:rPr>
        <w:t xml:space="preserve">Планируемые результаты освоения парциальной программы «Юный эколог» </w:t>
      </w:r>
      <w:r w:rsidRPr="00C55A57">
        <w:rPr>
          <w:rFonts w:ascii="Times New Roman" w:hAnsi="Times New Roman"/>
          <w:b w:val="0"/>
          <w:sz w:val="28"/>
          <w:szCs w:val="28"/>
        </w:rPr>
        <w:t>см. с.8-29 парциальной программы «Юный эколог».</w:t>
      </w:r>
      <w:r w:rsidRPr="00C55A57">
        <w:rPr>
          <w:rFonts w:ascii="Times New Roman" w:hAnsi="Times New Roman"/>
          <w:i/>
          <w:sz w:val="28"/>
          <w:szCs w:val="28"/>
        </w:rPr>
        <w:t xml:space="preserve"> </w:t>
      </w:r>
      <w:r w:rsidR="002007E0" w:rsidRPr="00C55A57">
        <w:rPr>
          <w:rFonts w:ascii="Times New Roman" w:hAnsi="Times New Roman"/>
          <w:b w:val="0"/>
          <w:sz w:val="28"/>
          <w:szCs w:val="28"/>
        </w:rPr>
        <w:t>С.Н.Николаевой</w:t>
      </w:r>
      <w:r w:rsidRPr="00C55A57">
        <w:rPr>
          <w:rFonts w:ascii="Times New Roman" w:hAnsi="Times New Roman"/>
          <w:b w:val="0"/>
          <w:sz w:val="28"/>
          <w:szCs w:val="28"/>
        </w:rPr>
        <w:t>.</w:t>
      </w:r>
      <w:r w:rsidRPr="00C55A57">
        <w:rPr>
          <w:rFonts w:ascii="Times New Roman" w:hAnsi="Times New Roman"/>
          <w:b w:val="0"/>
          <w:sz w:val="28"/>
          <w:szCs w:val="28"/>
          <w:lang w:eastAsia="en-US"/>
        </w:rPr>
        <w:t xml:space="preserve"> Для работы с детьми 3-7 лет. – М.: Мозаика-Синтез, 2017.</w:t>
      </w:r>
      <w:r w:rsidRPr="00C55A57">
        <w:rPr>
          <w:rFonts w:ascii="Times New Roman" w:hAnsi="Times New Roman"/>
          <w:b w:val="0"/>
          <w:sz w:val="28"/>
          <w:szCs w:val="28"/>
        </w:rPr>
        <w:t xml:space="preserve"> </w:t>
      </w:r>
    </w:p>
    <w:p w:rsidR="0007140E" w:rsidRPr="00460347" w:rsidRDefault="0007140E" w:rsidP="00460347">
      <w:pPr>
        <w:spacing w:after="0" w:line="240" w:lineRule="auto"/>
        <w:ind w:firstLine="709"/>
        <w:jc w:val="both"/>
        <w:rPr>
          <w:rFonts w:ascii="Times New Roman" w:hAnsi="Times New Roman"/>
          <w:b w:val="0"/>
          <w:sz w:val="28"/>
          <w:szCs w:val="28"/>
        </w:rPr>
      </w:pPr>
      <w:r w:rsidRPr="00C55A57">
        <w:rPr>
          <w:rFonts w:ascii="Times New Roman" w:hAnsi="Times New Roman"/>
          <w:i/>
          <w:sz w:val="28"/>
          <w:szCs w:val="28"/>
        </w:rPr>
        <w:t xml:space="preserve">Планируемые результаты освоения парциальной программы «Обучение грамоте детей дошкольного возраста» см. с.19-28 парциальной программы «Обучение грамоте детей дошкольного возраста». </w:t>
      </w:r>
      <w:r w:rsidR="002007E0" w:rsidRPr="00C55A57">
        <w:rPr>
          <w:rFonts w:ascii="Times New Roman" w:hAnsi="Times New Roman"/>
          <w:b w:val="0"/>
          <w:sz w:val="28"/>
          <w:szCs w:val="28"/>
          <w:lang w:eastAsia="en-US"/>
        </w:rPr>
        <w:t>Н.В.Нищевой</w:t>
      </w:r>
      <w:r w:rsidRPr="00C55A57">
        <w:rPr>
          <w:rFonts w:ascii="Times New Roman" w:hAnsi="Times New Roman"/>
          <w:b w:val="0"/>
          <w:sz w:val="28"/>
          <w:szCs w:val="28"/>
          <w:lang w:eastAsia="en-US"/>
        </w:rPr>
        <w:t xml:space="preserve"> – Санкт-Петербург: ООО «И</w:t>
      </w:r>
      <w:r w:rsidR="00460347">
        <w:rPr>
          <w:rFonts w:ascii="Times New Roman" w:hAnsi="Times New Roman"/>
          <w:b w:val="0"/>
          <w:sz w:val="28"/>
          <w:szCs w:val="28"/>
          <w:lang w:eastAsia="en-US"/>
        </w:rPr>
        <w:t>ЗДАТЕЛЬСТВО ДЕТСТВО-ПРЕСС», 2021</w:t>
      </w:r>
      <w:r w:rsidRPr="00C55A57">
        <w:rPr>
          <w:rFonts w:ascii="Times New Roman" w:hAnsi="Times New Roman"/>
          <w:b w:val="0"/>
          <w:sz w:val="28"/>
          <w:szCs w:val="28"/>
          <w:lang w:eastAsia="en-US"/>
        </w:rPr>
        <w:t>.</w:t>
      </w:r>
    </w:p>
    <w:p w:rsidR="00835154" w:rsidRPr="00C55A57" w:rsidRDefault="00835154" w:rsidP="00C55A57">
      <w:pPr>
        <w:spacing w:after="0" w:line="240" w:lineRule="auto"/>
        <w:ind w:firstLine="709"/>
        <w:jc w:val="both"/>
        <w:rPr>
          <w:rFonts w:ascii="Times New Roman" w:hAnsi="Times New Roman"/>
          <w:sz w:val="28"/>
          <w:szCs w:val="28"/>
        </w:rPr>
      </w:pPr>
      <w:r w:rsidRPr="00C55A57">
        <w:rPr>
          <w:rFonts w:ascii="Times New Roman" w:hAnsi="Times New Roman"/>
          <w:sz w:val="28"/>
          <w:szCs w:val="28"/>
        </w:rPr>
        <w:lastRenderedPageBreak/>
        <w:t>2.9.2. О</w:t>
      </w:r>
      <w:r w:rsidR="00076917" w:rsidRPr="00C55A57">
        <w:rPr>
          <w:rFonts w:ascii="Times New Roman" w:hAnsi="Times New Roman"/>
          <w:sz w:val="28"/>
          <w:szCs w:val="28"/>
        </w:rPr>
        <w:t xml:space="preserve">писание вариативных форм, способов, </w:t>
      </w:r>
      <w:r w:rsidRPr="00C55A57">
        <w:rPr>
          <w:rFonts w:ascii="Times New Roman" w:hAnsi="Times New Roman"/>
          <w:sz w:val="28"/>
          <w:szCs w:val="28"/>
        </w:rPr>
        <w:t>методов и средств реализации Программы с учетом возрастных и индивидуальных особенностей воспитанников</w:t>
      </w:r>
      <w:r w:rsidR="00F85AB2" w:rsidRPr="00C55A57">
        <w:rPr>
          <w:rFonts w:ascii="Times New Roman" w:hAnsi="Times New Roman"/>
          <w:sz w:val="28"/>
          <w:szCs w:val="28"/>
        </w:rPr>
        <w:t>.</w:t>
      </w:r>
    </w:p>
    <w:p w:rsidR="00F85AB2" w:rsidRPr="00C55A57" w:rsidRDefault="00F85AB2" w:rsidP="00C55A57">
      <w:pPr>
        <w:spacing w:after="0" w:line="240" w:lineRule="auto"/>
        <w:ind w:firstLine="709"/>
        <w:jc w:val="both"/>
        <w:rPr>
          <w:rFonts w:ascii="Times New Roman" w:hAnsi="Times New Roman"/>
          <w:b w:val="0"/>
          <w:sz w:val="28"/>
          <w:szCs w:val="28"/>
        </w:rPr>
      </w:pPr>
      <w:r w:rsidRPr="00C55A57">
        <w:rPr>
          <w:rFonts w:ascii="Times New Roman" w:hAnsi="Times New Roman"/>
          <w:i/>
          <w:sz w:val="28"/>
          <w:szCs w:val="28"/>
        </w:rPr>
        <w:t>Реализация региональной парциальной программы по гражданско-патриотическому воспитанию детей дошкольного возраста в Республике Крым «Крымский веночек»</w:t>
      </w:r>
      <w:r w:rsidRPr="00C55A57">
        <w:rPr>
          <w:rFonts w:ascii="Times New Roman" w:hAnsi="Times New Roman"/>
          <w:b w:val="0"/>
          <w:sz w:val="28"/>
          <w:szCs w:val="28"/>
        </w:rPr>
        <w:t xml:space="preserve"> осуществляется в организованной образовательной деятельности, познавательной, проектной и самостоятельной деятельности детей; в совместной продуктивной деятельности взрослых и детей; при подготовке и проведении правздников и вечеров развлечений, а также в повседневной жизни: во время прогулок, наблюдений, экскурсий, бесед, в индивидуальной работе, в процессе ознакомления с художественной литературой, при организации самостоятельной художественной и театрализованной деятельности, во взаимодействии с родителями.</w:t>
      </w:r>
    </w:p>
    <w:p w:rsidR="00F85AB2" w:rsidRPr="00C55A57" w:rsidRDefault="00F85AB2" w:rsidP="00C55A57">
      <w:pPr>
        <w:spacing w:after="0" w:line="240" w:lineRule="auto"/>
        <w:ind w:firstLine="709"/>
        <w:jc w:val="both"/>
        <w:rPr>
          <w:rFonts w:ascii="Times New Roman" w:hAnsi="Times New Roman"/>
          <w:b w:val="0"/>
          <w:sz w:val="28"/>
          <w:szCs w:val="28"/>
        </w:rPr>
      </w:pPr>
      <w:r w:rsidRPr="00C55A57">
        <w:rPr>
          <w:rFonts w:ascii="Times New Roman" w:hAnsi="Times New Roman"/>
          <w:i/>
          <w:sz w:val="28"/>
          <w:szCs w:val="28"/>
        </w:rPr>
        <w:t>Раздел «Природа Крыма».</w:t>
      </w:r>
      <w:r w:rsidRPr="00C55A57">
        <w:rPr>
          <w:rFonts w:ascii="Times New Roman" w:hAnsi="Times New Roman"/>
          <w:b w:val="0"/>
          <w:sz w:val="28"/>
          <w:szCs w:val="28"/>
        </w:rPr>
        <w:t xml:space="preserve"> Работа по реализации содержания раздела осуществляется в первую очередь в повседневной жизни детей путем наблюдений, экскурсий, практической деятельности: опытов, экспериментов, зарисовывания объектов, составления экологических карт-схем, обустройства экологических троп, подбора коллекций, иллюстративного материала.</w:t>
      </w:r>
    </w:p>
    <w:p w:rsidR="00F85AB2" w:rsidRPr="00C55A57" w:rsidRDefault="00F85AB2" w:rsidP="00C55A57">
      <w:pPr>
        <w:spacing w:after="0" w:line="240" w:lineRule="auto"/>
        <w:ind w:firstLine="709"/>
        <w:jc w:val="both"/>
        <w:rPr>
          <w:rFonts w:ascii="Times New Roman" w:hAnsi="Times New Roman"/>
          <w:b w:val="0"/>
          <w:sz w:val="28"/>
          <w:szCs w:val="28"/>
        </w:rPr>
      </w:pPr>
      <w:r w:rsidRPr="00C55A57">
        <w:rPr>
          <w:rFonts w:ascii="Times New Roman" w:hAnsi="Times New Roman"/>
          <w:i/>
          <w:sz w:val="28"/>
          <w:szCs w:val="28"/>
        </w:rPr>
        <w:t xml:space="preserve">Раздел «Люди Крыма и их культуры». </w:t>
      </w:r>
      <w:r w:rsidRPr="00C55A57">
        <w:rPr>
          <w:rFonts w:ascii="Times New Roman" w:hAnsi="Times New Roman"/>
          <w:b w:val="0"/>
          <w:sz w:val="28"/>
          <w:szCs w:val="28"/>
        </w:rPr>
        <w:t>Работа по реализации содержания раздела осуществляется</w:t>
      </w:r>
      <w:r w:rsidR="00A365A1" w:rsidRPr="00C55A57">
        <w:rPr>
          <w:rFonts w:ascii="Times New Roman" w:hAnsi="Times New Roman"/>
          <w:b w:val="0"/>
          <w:sz w:val="28"/>
          <w:szCs w:val="28"/>
        </w:rPr>
        <w:t xml:space="preserve"> на всех видах организованной познавательной деятельности детей (ознакомление с кружающим миром, с природой; изобразительная деятельность, музыка и др.), в процессе наблюдений, чтения художественной литературы, игровой деятельности, рассматривания иллюстративного материала, посещения выставок изобразительного творчества и др., а также в самостоятельной детской деятельности.</w:t>
      </w:r>
    </w:p>
    <w:p w:rsidR="00F85AB2" w:rsidRPr="00C55A57" w:rsidRDefault="00A365A1" w:rsidP="00C55A57">
      <w:pPr>
        <w:spacing w:after="0" w:line="240" w:lineRule="auto"/>
        <w:ind w:firstLine="709"/>
        <w:jc w:val="both"/>
        <w:rPr>
          <w:rFonts w:ascii="Times New Roman" w:hAnsi="Times New Roman"/>
          <w:b w:val="0"/>
          <w:sz w:val="28"/>
          <w:szCs w:val="28"/>
        </w:rPr>
      </w:pPr>
      <w:r w:rsidRPr="00C55A57">
        <w:rPr>
          <w:rFonts w:ascii="Times New Roman" w:hAnsi="Times New Roman"/>
          <w:i/>
          <w:sz w:val="28"/>
          <w:szCs w:val="28"/>
        </w:rPr>
        <w:t>Реализация парциальной программы С.Н.Николаевой «Юный эколог»</w:t>
      </w:r>
      <w:r w:rsidR="009751F3" w:rsidRPr="00C55A57">
        <w:rPr>
          <w:rFonts w:ascii="Times New Roman" w:hAnsi="Times New Roman"/>
          <w:i/>
          <w:sz w:val="28"/>
          <w:szCs w:val="28"/>
        </w:rPr>
        <w:t xml:space="preserve"> </w:t>
      </w:r>
      <w:r w:rsidR="009751F3" w:rsidRPr="00C55A57">
        <w:rPr>
          <w:rFonts w:ascii="Times New Roman" w:hAnsi="Times New Roman"/>
          <w:b w:val="0"/>
          <w:sz w:val="28"/>
          <w:szCs w:val="28"/>
        </w:rPr>
        <w:t>осуществляется</w:t>
      </w:r>
      <w:r w:rsidR="009D2C1E" w:rsidRPr="00C55A57">
        <w:rPr>
          <w:rFonts w:ascii="Times New Roman" w:hAnsi="Times New Roman"/>
          <w:b w:val="0"/>
          <w:sz w:val="28"/>
          <w:szCs w:val="28"/>
        </w:rPr>
        <w:t xml:space="preserve"> через разные виды практической деятельности: </w:t>
      </w:r>
      <w:r w:rsidR="009751F3" w:rsidRPr="00C55A57">
        <w:rPr>
          <w:rFonts w:ascii="Times New Roman" w:hAnsi="Times New Roman"/>
          <w:b w:val="0"/>
          <w:sz w:val="28"/>
          <w:szCs w:val="28"/>
        </w:rPr>
        <w:t xml:space="preserve">включение дошкольников в сенсорное обследование объектов и явлений природы, проведение опытов, создание и поддержание необходимых условий для жизни растений и птиц зеленой зоны дошкольного учреждения, различные виды изобразительной деятельности на основе впечатлений о природе, изготовление предметов и игрушек из природного материала, </w:t>
      </w:r>
      <w:r w:rsidR="009D2C1E" w:rsidRPr="00C55A57">
        <w:rPr>
          <w:rFonts w:ascii="Times New Roman" w:hAnsi="Times New Roman"/>
          <w:b w:val="0"/>
          <w:sz w:val="28"/>
          <w:szCs w:val="28"/>
        </w:rPr>
        <w:t>выращивание растений</w:t>
      </w:r>
      <w:r w:rsidR="009751F3" w:rsidRPr="00C55A57">
        <w:rPr>
          <w:rFonts w:ascii="Times New Roman" w:hAnsi="Times New Roman"/>
          <w:b w:val="0"/>
          <w:sz w:val="28"/>
          <w:szCs w:val="28"/>
        </w:rPr>
        <w:t>, зимняя подкормка</w:t>
      </w:r>
      <w:r w:rsidR="009D2C1E" w:rsidRPr="00C55A57">
        <w:rPr>
          <w:rFonts w:ascii="Times New Roman" w:hAnsi="Times New Roman"/>
          <w:b w:val="0"/>
          <w:sz w:val="28"/>
          <w:szCs w:val="28"/>
        </w:rPr>
        <w:t xml:space="preserve"> птиц, ведение календа</w:t>
      </w:r>
      <w:r w:rsidR="009751F3" w:rsidRPr="00C55A57">
        <w:rPr>
          <w:rFonts w:ascii="Times New Roman" w:hAnsi="Times New Roman"/>
          <w:b w:val="0"/>
          <w:sz w:val="28"/>
          <w:szCs w:val="28"/>
        </w:rPr>
        <w:t xml:space="preserve">рей природы, </w:t>
      </w:r>
      <w:r w:rsidR="009D2C1E" w:rsidRPr="00C55A57">
        <w:rPr>
          <w:rFonts w:ascii="Times New Roman" w:hAnsi="Times New Roman"/>
          <w:b w:val="0"/>
          <w:sz w:val="28"/>
          <w:szCs w:val="28"/>
        </w:rPr>
        <w:t>изготовление вниг о природе, участие в подготовке и проведении акций. В ходе работы по программе широко используются: сказки, игры, игровые обучающие ситуации, вызывающие у детей положительные эмоции и чувства.</w:t>
      </w:r>
    </w:p>
    <w:p w:rsidR="00F85AB2" w:rsidRPr="00C55A57" w:rsidRDefault="00A365A1" w:rsidP="00C55A57">
      <w:pPr>
        <w:spacing w:after="0" w:line="240" w:lineRule="auto"/>
        <w:ind w:firstLine="709"/>
        <w:jc w:val="both"/>
        <w:rPr>
          <w:rFonts w:ascii="Times New Roman" w:hAnsi="Times New Roman"/>
          <w:b w:val="0"/>
          <w:sz w:val="28"/>
          <w:szCs w:val="28"/>
        </w:rPr>
      </w:pPr>
      <w:r w:rsidRPr="00C55A57">
        <w:rPr>
          <w:rFonts w:ascii="Times New Roman" w:hAnsi="Times New Roman"/>
          <w:i/>
          <w:sz w:val="28"/>
          <w:szCs w:val="28"/>
        </w:rPr>
        <w:t>Реализация парциальной программы Н.В.Нищевой «Обучение грамоте детей дошкольного возраста»</w:t>
      </w:r>
      <w:r w:rsidR="00EE59C1" w:rsidRPr="00C55A57">
        <w:rPr>
          <w:rFonts w:ascii="Times New Roman" w:hAnsi="Times New Roman"/>
          <w:i/>
          <w:sz w:val="28"/>
          <w:szCs w:val="28"/>
        </w:rPr>
        <w:t xml:space="preserve"> </w:t>
      </w:r>
      <w:r w:rsidR="00EE59C1" w:rsidRPr="00C55A57">
        <w:rPr>
          <w:rFonts w:ascii="Times New Roman" w:hAnsi="Times New Roman"/>
          <w:b w:val="0"/>
          <w:sz w:val="28"/>
          <w:szCs w:val="28"/>
        </w:rPr>
        <w:t xml:space="preserve">осуществляется через организованную образовательную деятельность с использованием </w:t>
      </w:r>
      <w:r w:rsidR="00EE59C1" w:rsidRPr="00C55A57">
        <w:rPr>
          <w:rFonts w:ascii="Times New Roman" w:hAnsi="Times New Roman"/>
          <w:b w:val="0"/>
          <w:bCs w:val="0"/>
          <w:sz w:val="28"/>
          <w:szCs w:val="28"/>
        </w:rPr>
        <w:t>игровых упражнений и заданий, игр с правилами, дидактических игр, бесед, рассматривание картин и иллюстраций, заучивание стихотворений, отгадывание загадок.</w:t>
      </w:r>
    </w:p>
    <w:p w:rsidR="00F85AB2" w:rsidRPr="00C55A57" w:rsidRDefault="00F85AB2" w:rsidP="00C55A57">
      <w:pPr>
        <w:spacing w:after="0" w:line="240" w:lineRule="auto"/>
        <w:ind w:firstLine="709"/>
        <w:jc w:val="both"/>
        <w:rPr>
          <w:rFonts w:ascii="Times New Roman" w:hAnsi="Times New Roman"/>
          <w:b w:val="0"/>
          <w:sz w:val="28"/>
          <w:szCs w:val="28"/>
        </w:rPr>
      </w:pPr>
    </w:p>
    <w:p w:rsidR="00835154" w:rsidRPr="00C55A57" w:rsidRDefault="00835154" w:rsidP="00C55A57">
      <w:pPr>
        <w:spacing w:after="0" w:line="240" w:lineRule="auto"/>
        <w:ind w:firstLine="709"/>
        <w:jc w:val="both"/>
        <w:rPr>
          <w:rFonts w:ascii="Times New Roman" w:hAnsi="Times New Roman"/>
          <w:sz w:val="28"/>
          <w:szCs w:val="28"/>
        </w:rPr>
        <w:sectPr w:rsidR="00835154" w:rsidRPr="00C55A57" w:rsidSect="00FE5EFE">
          <w:headerReference w:type="even" r:id="rId12"/>
          <w:headerReference w:type="default" r:id="rId13"/>
          <w:footerReference w:type="even" r:id="rId14"/>
          <w:footerReference w:type="default" r:id="rId15"/>
          <w:headerReference w:type="first" r:id="rId16"/>
          <w:footerReference w:type="first" r:id="rId17"/>
          <w:pgSz w:w="11910" w:h="16840"/>
          <w:pgMar w:top="1134" w:right="567" w:bottom="1134" w:left="1418" w:header="567" w:footer="816" w:gutter="0"/>
          <w:cols w:space="720"/>
          <w:docGrid w:linePitch="299"/>
        </w:sectPr>
      </w:pPr>
    </w:p>
    <w:p w:rsidR="00F25423" w:rsidRPr="00C55A57" w:rsidRDefault="00F25423" w:rsidP="00C55A57">
      <w:pPr>
        <w:spacing w:after="0" w:line="240" w:lineRule="auto"/>
        <w:ind w:firstLine="709"/>
        <w:rPr>
          <w:rFonts w:ascii="Times New Roman" w:hAnsi="Times New Roman"/>
          <w:sz w:val="28"/>
          <w:szCs w:val="28"/>
        </w:rPr>
      </w:pPr>
      <w:r w:rsidRPr="00C55A57">
        <w:rPr>
          <w:rFonts w:ascii="Times New Roman" w:hAnsi="Times New Roman"/>
          <w:sz w:val="28"/>
          <w:szCs w:val="28"/>
          <w:lang w:val="en-US"/>
        </w:rPr>
        <w:lastRenderedPageBreak/>
        <w:t>III</w:t>
      </w:r>
      <w:r w:rsidRPr="00C55A57">
        <w:rPr>
          <w:rFonts w:ascii="Times New Roman" w:hAnsi="Times New Roman"/>
          <w:sz w:val="28"/>
          <w:szCs w:val="28"/>
        </w:rPr>
        <w:t>.ОРГАНИЗАЦИОННЫЙ РАЗДЕЛ</w:t>
      </w:r>
    </w:p>
    <w:p w:rsidR="00F25423" w:rsidRPr="00C55A57" w:rsidRDefault="00F25423" w:rsidP="00C55A57">
      <w:pPr>
        <w:spacing w:after="0" w:line="240" w:lineRule="auto"/>
        <w:ind w:right="224" w:firstLine="709"/>
        <w:rPr>
          <w:rFonts w:ascii="Times New Roman" w:hAnsi="Times New Roman"/>
          <w:sz w:val="28"/>
          <w:szCs w:val="28"/>
        </w:rPr>
      </w:pPr>
      <w:r w:rsidRPr="00C55A57">
        <w:rPr>
          <w:rFonts w:ascii="Times New Roman" w:hAnsi="Times New Roman"/>
          <w:sz w:val="28"/>
          <w:szCs w:val="28"/>
        </w:rPr>
        <w:t>3.1. Психолого-пед</w:t>
      </w:r>
      <w:r w:rsidR="00FC7130">
        <w:rPr>
          <w:rFonts w:ascii="Times New Roman" w:hAnsi="Times New Roman"/>
          <w:sz w:val="28"/>
          <w:szCs w:val="28"/>
        </w:rPr>
        <w:t>агогические условия реализации П</w:t>
      </w:r>
      <w:r w:rsidRPr="00C55A57">
        <w:rPr>
          <w:rFonts w:ascii="Times New Roman" w:hAnsi="Times New Roman"/>
          <w:sz w:val="28"/>
          <w:szCs w:val="28"/>
        </w:rPr>
        <w:t>рограммы</w:t>
      </w:r>
    </w:p>
    <w:p w:rsidR="00F25423" w:rsidRPr="00C55A57" w:rsidRDefault="00F25423" w:rsidP="00C55A57">
      <w:pPr>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Успешная реализация Федеральной программы обеспечивается следующими психолого-педагогическими условиями:</w:t>
      </w:r>
    </w:p>
    <w:p w:rsidR="00F25423" w:rsidRPr="00C55A57" w:rsidRDefault="00F25423" w:rsidP="00C55A57">
      <w:pPr>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F25423" w:rsidRPr="00C55A57" w:rsidRDefault="00F25423" w:rsidP="00C55A57">
      <w:pPr>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rsidR="00F25423" w:rsidRPr="00C55A57" w:rsidRDefault="00F25423" w:rsidP="00C55A57">
      <w:pPr>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F25423" w:rsidRPr="00C55A57" w:rsidRDefault="00F25423" w:rsidP="00C55A57">
      <w:pPr>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F25423" w:rsidRPr="00C55A57" w:rsidRDefault="00F25423" w:rsidP="00C55A57">
      <w:pPr>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 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 </w:t>
      </w:r>
    </w:p>
    <w:p w:rsidR="00F25423" w:rsidRPr="00C55A57" w:rsidRDefault="00F25423" w:rsidP="00C55A57">
      <w:pPr>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F25423" w:rsidRPr="00C55A57" w:rsidRDefault="00F25423" w:rsidP="00C55A57">
      <w:pPr>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F25423" w:rsidRPr="00C55A57" w:rsidRDefault="00F25423" w:rsidP="00C55A57">
      <w:pPr>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lastRenderedPageBreak/>
        <w:t xml:space="preserve">-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p>
    <w:p w:rsidR="00F25423" w:rsidRPr="00C55A57" w:rsidRDefault="00F25423" w:rsidP="00C55A57">
      <w:pPr>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 совершенствование образовательной работы на основе результатов выявления запросов родительского и профессионального сообщества; </w:t>
      </w:r>
    </w:p>
    <w:p w:rsidR="00F25423" w:rsidRPr="00C55A57" w:rsidRDefault="00F25423" w:rsidP="00C55A57">
      <w:pPr>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rsidR="00F25423" w:rsidRPr="00C55A57" w:rsidRDefault="00F25423" w:rsidP="00C55A57">
      <w:pPr>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F25423" w:rsidRPr="00C55A57" w:rsidRDefault="00F25423" w:rsidP="00C55A57">
      <w:pPr>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w:t>
      </w:r>
    </w:p>
    <w:p w:rsidR="00F25423" w:rsidRPr="00C55A57" w:rsidRDefault="00F25423" w:rsidP="00C55A57">
      <w:pPr>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 непрерывное психолого-педагогическое сопровождение участников образовательных отношений в процессе реализации программы в ДОУ, обеспечение вариативности его содержания, направлений и форм, согласно запросам родительского и профессионального сообществ; </w:t>
      </w:r>
    </w:p>
    <w:p w:rsidR="00F25423" w:rsidRPr="00C55A57" w:rsidRDefault="00F25423" w:rsidP="00C55A57">
      <w:pPr>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 </w:t>
      </w:r>
    </w:p>
    <w:p w:rsidR="00F25423" w:rsidRPr="00C55A57" w:rsidRDefault="00F25423" w:rsidP="00C55A57">
      <w:pPr>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rsidR="00F25423" w:rsidRPr="00C55A57" w:rsidRDefault="00F25423" w:rsidP="00C55A57">
      <w:pPr>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 предоставление информации о программе семье, заинтересованным лицам, вовлеченным в образовательную деятельность, а также широкой общественности; </w:t>
      </w:r>
    </w:p>
    <w:p w:rsidR="00F25423" w:rsidRPr="00C55A57" w:rsidRDefault="00F25423" w:rsidP="00C55A57">
      <w:pPr>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обеспечение возможностей для обсуждения программы, поиска, использования материалов, обеспечивающих ее реализацию, в том числе в информационной среде.</w:t>
      </w:r>
    </w:p>
    <w:p w:rsidR="00F25423" w:rsidRPr="00C55A57" w:rsidRDefault="00F25423" w:rsidP="00C55A57">
      <w:pPr>
        <w:spacing w:after="0" w:line="240" w:lineRule="auto"/>
        <w:ind w:firstLine="709"/>
        <w:rPr>
          <w:rFonts w:ascii="Times New Roman" w:hAnsi="Times New Roman"/>
          <w:sz w:val="28"/>
          <w:szCs w:val="28"/>
        </w:rPr>
      </w:pPr>
    </w:p>
    <w:p w:rsidR="00F25423" w:rsidRPr="00C55A57" w:rsidRDefault="00F25423" w:rsidP="00C55A57">
      <w:pPr>
        <w:spacing w:after="0" w:line="240" w:lineRule="auto"/>
        <w:ind w:right="224" w:firstLine="709"/>
        <w:jc w:val="both"/>
        <w:rPr>
          <w:rFonts w:ascii="Times New Roman" w:hAnsi="Times New Roman"/>
          <w:sz w:val="28"/>
          <w:szCs w:val="28"/>
        </w:rPr>
      </w:pPr>
      <w:r w:rsidRPr="00C55A57">
        <w:rPr>
          <w:rFonts w:ascii="Times New Roman" w:hAnsi="Times New Roman"/>
          <w:sz w:val="28"/>
          <w:szCs w:val="28"/>
        </w:rPr>
        <w:t>3.2. Особенности организации РППС</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bCs w:val="0"/>
          <w:sz w:val="28"/>
          <w:szCs w:val="28"/>
          <w:lang w:eastAsia="en-US"/>
        </w:rPr>
        <w:t>Развивающая предметно-пространственная среда (далее –</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РППС)</w:t>
      </w:r>
      <w:r w:rsidRPr="00C55A57">
        <w:rPr>
          <w:rFonts w:ascii="Times New Roman" w:hAnsi="Times New Roman"/>
          <w:b w:val="0"/>
          <w:sz w:val="28"/>
          <w:szCs w:val="28"/>
        </w:rPr>
        <w:t xml:space="preserve"> – это часть образовательной среды и фактор, мощно обогащающий развитие детей. РППС ДОУ выступает основой для разнообразной, разносторонне развивающей, содержательной и привлекательной для каждого ребенка деятельности.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bCs w:val="0"/>
          <w:sz w:val="28"/>
          <w:szCs w:val="28"/>
          <w:lang w:eastAsia="en-US"/>
        </w:rPr>
      </w:pPr>
      <w:r w:rsidRPr="00C55A57">
        <w:rPr>
          <w:rFonts w:ascii="Times New Roman" w:hAnsi="Times New Roman"/>
          <w:b w:val="0"/>
          <w:sz w:val="28"/>
          <w:szCs w:val="28"/>
        </w:rPr>
        <w:lastRenderedPageBreak/>
        <w:t xml:space="preserve">РППС представляет собой единство специально организованного пространства как внешнего (территория ДОУ), так и внутреннего (групповые, специализированные, технологические, административные и иные пространства), материалов, оборудования, электронных образовательных ресурсов и средств обучения и воспитания детей дошкольного возраста, охраны и укрепления их здоровья, материалов для организации самостоятельной творческой деятельности детей.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Главная задача при организации РППС</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состоит в создании детям возможности выбора занятий по своим интересам, проявления</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самостоятельности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инициативы,</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в</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обеспечении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условий</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для</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самореализации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через</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различные</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виды</w:t>
      </w:r>
      <w:r w:rsidRPr="00C55A57">
        <w:rPr>
          <w:rFonts w:ascii="Times New Roman" w:hAnsi="Times New Roman"/>
          <w:b w:val="0"/>
          <w:bCs w:val="0"/>
          <w:spacing w:val="-2"/>
          <w:sz w:val="28"/>
          <w:szCs w:val="28"/>
          <w:lang w:eastAsia="en-US"/>
        </w:rPr>
        <w:t xml:space="preserve"> </w:t>
      </w:r>
      <w:r w:rsidRPr="00C55A57">
        <w:rPr>
          <w:rFonts w:ascii="Times New Roman" w:hAnsi="Times New Roman"/>
          <w:b w:val="0"/>
          <w:bCs w:val="0"/>
          <w:sz w:val="28"/>
          <w:szCs w:val="28"/>
          <w:lang w:eastAsia="en-US"/>
        </w:rPr>
        <w:t>детской</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деятельности.</w:t>
      </w:r>
    </w:p>
    <w:p w:rsidR="00F25423" w:rsidRPr="00C55A57" w:rsidRDefault="00F25423" w:rsidP="00C55A57">
      <w:pPr>
        <w:widowControl w:val="0"/>
        <w:tabs>
          <w:tab w:val="left" w:pos="2276"/>
          <w:tab w:val="left" w:pos="3569"/>
          <w:tab w:val="left" w:pos="4685"/>
          <w:tab w:val="left" w:pos="8113"/>
        </w:tabs>
        <w:autoSpaceDE w:val="0"/>
        <w:autoSpaceDN w:val="0"/>
        <w:spacing w:before="1" w:after="0" w:line="240" w:lineRule="auto"/>
        <w:ind w:right="224"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Для</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реализации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требований</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Программы</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ФГОС</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ДО</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пространство</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группы</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следует</w:t>
      </w:r>
      <w:r w:rsidRPr="00C55A57">
        <w:rPr>
          <w:rFonts w:ascii="Times New Roman" w:hAnsi="Times New Roman"/>
          <w:b w:val="0"/>
          <w:bCs w:val="0"/>
          <w:spacing w:val="-58"/>
          <w:sz w:val="28"/>
          <w:szCs w:val="28"/>
          <w:lang w:eastAsia="en-US"/>
        </w:rPr>
        <w:t xml:space="preserve"> </w:t>
      </w:r>
      <w:r w:rsidRPr="00C55A57">
        <w:rPr>
          <w:rFonts w:ascii="Times New Roman" w:hAnsi="Times New Roman"/>
          <w:b w:val="0"/>
          <w:bCs w:val="0"/>
          <w:sz w:val="28"/>
          <w:szCs w:val="28"/>
          <w:lang w:eastAsia="en-US"/>
        </w:rPr>
        <w:t>организовывать</w:t>
      </w:r>
      <w:r w:rsidRPr="00C55A57">
        <w:rPr>
          <w:rFonts w:ascii="Times New Roman" w:hAnsi="Times New Roman"/>
          <w:b w:val="0"/>
          <w:bCs w:val="0"/>
          <w:spacing w:val="50"/>
          <w:sz w:val="28"/>
          <w:szCs w:val="28"/>
          <w:lang w:eastAsia="en-US"/>
        </w:rPr>
        <w:t xml:space="preserve"> </w:t>
      </w:r>
      <w:r w:rsidRPr="00C55A57">
        <w:rPr>
          <w:rFonts w:ascii="Times New Roman" w:hAnsi="Times New Roman"/>
          <w:b w:val="0"/>
          <w:bCs w:val="0"/>
          <w:sz w:val="28"/>
          <w:szCs w:val="28"/>
          <w:lang w:eastAsia="en-US"/>
        </w:rPr>
        <w:t>в</w:t>
      </w:r>
      <w:r w:rsidRPr="00C55A57">
        <w:rPr>
          <w:rFonts w:ascii="Times New Roman" w:hAnsi="Times New Roman"/>
          <w:b w:val="0"/>
          <w:bCs w:val="0"/>
          <w:spacing w:val="45"/>
          <w:sz w:val="28"/>
          <w:szCs w:val="28"/>
          <w:lang w:eastAsia="en-US"/>
        </w:rPr>
        <w:t xml:space="preserve"> </w:t>
      </w:r>
      <w:r w:rsidRPr="00C55A57">
        <w:rPr>
          <w:rFonts w:ascii="Times New Roman" w:hAnsi="Times New Roman"/>
          <w:b w:val="0"/>
          <w:bCs w:val="0"/>
          <w:sz w:val="28"/>
          <w:szCs w:val="28"/>
          <w:lang w:eastAsia="en-US"/>
        </w:rPr>
        <w:t>виде</w:t>
      </w:r>
      <w:r w:rsidRPr="00C55A57">
        <w:rPr>
          <w:rFonts w:ascii="Times New Roman" w:hAnsi="Times New Roman"/>
          <w:b w:val="0"/>
          <w:bCs w:val="0"/>
          <w:spacing w:val="48"/>
          <w:sz w:val="28"/>
          <w:szCs w:val="28"/>
          <w:lang w:eastAsia="en-US"/>
        </w:rPr>
        <w:t xml:space="preserve"> </w:t>
      </w:r>
      <w:r w:rsidRPr="00C55A57">
        <w:rPr>
          <w:rFonts w:ascii="Times New Roman" w:hAnsi="Times New Roman"/>
          <w:b w:val="0"/>
          <w:bCs w:val="0"/>
          <w:sz w:val="28"/>
          <w:szCs w:val="28"/>
          <w:lang w:eastAsia="en-US"/>
        </w:rPr>
        <w:t>хорошо</w:t>
      </w:r>
      <w:r w:rsidRPr="00C55A57">
        <w:rPr>
          <w:rFonts w:ascii="Times New Roman" w:hAnsi="Times New Roman"/>
          <w:b w:val="0"/>
          <w:bCs w:val="0"/>
          <w:spacing w:val="46"/>
          <w:sz w:val="28"/>
          <w:szCs w:val="28"/>
          <w:lang w:eastAsia="en-US"/>
        </w:rPr>
        <w:t xml:space="preserve"> </w:t>
      </w:r>
      <w:r w:rsidRPr="00C55A57">
        <w:rPr>
          <w:rFonts w:ascii="Times New Roman" w:hAnsi="Times New Roman"/>
          <w:b w:val="0"/>
          <w:bCs w:val="0"/>
          <w:sz w:val="28"/>
          <w:szCs w:val="28"/>
          <w:lang w:eastAsia="en-US"/>
        </w:rPr>
        <w:t>разграниченных</w:t>
      </w:r>
      <w:r w:rsidRPr="00C55A57">
        <w:rPr>
          <w:rFonts w:ascii="Times New Roman" w:hAnsi="Times New Roman"/>
          <w:b w:val="0"/>
          <w:bCs w:val="0"/>
          <w:spacing w:val="49"/>
          <w:sz w:val="28"/>
          <w:szCs w:val="28"/>
          <w:lang w:eastAsia="en-US"/>
        </w:rPr>
        <w:t xml:space="preserve"> </w:t>
      </w:r>
      <w:r w:rsidRPr="00C55A57">
        <w:rPr>
          <w:rFonts w:ascii="Times New Roman" w:hAnsi="Times New Roman"/>
          <w:b w:val="0"/>
          <w:bCs w:val="0"/>
          <w:sz w:val="28"/>
          <w:szCs w:val="28"/>
          <w:lang w:eastAsia="en-US"/>
        </w:rPr>
        <w:t>зон</w:t>
      </w:r>
      <w:r w:rsidRPr="00C55A57">
        <w:rPr>
          <w:rFonts w:ascii="Times New Roman" w:hAnsi="Times New Roman"/>
          <w:b w:val="0"/>
          <w:bCs w:val="0"/>
          <w:spacing w:val="46"/>
          <w:sz w:val="28"/>
          <w:szCs w:val="28"/>
          <w:lang w:eastAsia="en-US"/>
        </w:rPr>
        <w:t xml:space="preserve"> </w:t>
      </w:r>
      <w:r w:rsidRPr="00C55A57">
        <w:rPr>
          <w:rFonts w:ascii="Times New Roman" w:hAnsi="Times New Roman"/>
          <w:b w:val="0"/>
          <w:bCs w:val="0"/>
          <w:sz w:val="28"/>
          <w:szCs w:val="28"/>
          <w:lang w:eastAsia="en-US"/>
        </w:rPr>
        <w:t>(центров),</w:t>
      </w:r>
      <w:r w:rsidRPr="00C55A57">
        <w:rPr>
          <w:rFonts w:ascii="Times New Roman" w:hAnsi="Times New Roman"/>
          <w:b w:val="0"/>
          <w:bCs w:val="0"/>
          <w:spacing w:val="49"/>
          <w:sz w:val="28"/>
          <w:szCs w:val="28"/>
          <w:lang w:eastAsia="en-US"/>
        </w:rPr>
        <w:t xml:space="preserve"> </w:t>
      </w:r>
      <w:r w:rsidRPr="00C55A57">
        <w:rPr>
          <w:rFonts w:ascii="Times New Roman" w:hAnsi="Times New Roman"/>
          <w:b w:val="0"/>
          <w:bCs w:val="0"/>
          <w:sz w:val="28"/>
          <w:szCs w:val="28"/>
          <w:lang w:eastAsia="en-US"/>
        </w:rPr>
        <w:t>оснащенных</w:t>
      </w:r>
      <w:r w:rsidRPr="00C55A57">
        <w:rPr>
          <w:rFonts w:ascii="Times New Roman" w:hAnsi="Times New Roman"/>
          <w:b w:val="0"/>
          <w:bCs w:val="0"/>
          <w:spacing w:val="49"/>
          <w:sz w:val="28"/>
          <w:szCs w:val="28"/>
          <w:lang w:eastAsia="en-US"/>
        </w:rPr>
        <w:t xml:space="preserve"> </w:t>
      </w:r>
      <w:r w:rsidRPr="00C55A57">
        <w:rPr>
          <w:rFonts w:ascii="Times New Roman" w:hAnsi="Times New Roman"/>
          <w:b w:val="0"/>
          <w:bCs w:val="0"/>
          <w:sz w:val="28"/>
          <w:szCs w:val="28"/>
          <w:lang w:eastAsia="en-US"/>
        </w:rPr>
        <w:t>достаточным количеством</w:t>
      </w:r>
      <w:r w:rsidRPr="00C55A57">
        <w:rPr>
          <w:rFonts w:ascii="Times New Roman" w:hAnsi="Times New Roman"/>
          <w:b w:val="0"/>
          <w:bCs w:val="0"/>
          <w:spacing w:val="50"/>
          <w:sz w:val="28"/>
          <w:szCs w:val="28"/>
          <w:lang w:eastAsia="en-US"/>
        </w:rPr>
        <w:t xml:space="preserve"> </w:t>
      </w:r>
      <w:r w:rsidRPr="00C55A57">
        <w:rPr>
          <w:rFonts w:ascii="Times New Roman" w:hAnsi="Times New Roman"/>
          <w:b w:val="0"/>
          <w:bCs w:val="0"/>
          <w:sz w:val="28"/>
          <w:szCs w:val="28"/>
          <w:lang w:eastAsia="en-US"/>
        </w:rPr>
        <w:t>развивающих</w:t>
      </w:r>
      <w:r w:rsidRPr="00C55A57">
        <w:rPr>
          <w:rFonts w:ascii="Times New Roman" w:hAnsi="Times New Roman"/>
          <w:b w:val="0"/>
          <w:bCs w:val="0"/>
          <w:spacing w:val="50"/>
          <w:sz w:val="28"/>
          <w:szCs w:val="28"/>
          <w:lang w:eastAsia="en-US"/>
        </w:rPr>
        <w:t xml:space="preserve"> </w:t>
      </w:r>
      <w:r w:rsidRPr="00C55A57">
        <w:rPr>
          <w:rFonts w:ascii="Times New Roman" w:hAnsi="Times New Roman"/>
          <w:b w:val="0"/>
          <w:bCs w:val="0"/>
          <w:sz w:val="28"/>
          <w:szCs w:val="28"/>
          <w:lang w:eastAsia="en-US"/>
        </w:rPr>
        <w:t>материалов.</w:t>
      </w:r>
      <w:r w:rsidRPr="00C55A57">
        <w:rPr>
          <w:rFonts w:ascii="Times New Roman" w:hAnsi="Times New Roman"/>
          <w:b w:val="0"/>
          <w:bCs w:val="0"/>
          <w:spacing w:val="50"/>
          <w:sz w:val="28"/>
          <w:szCs w:val="28"/>
          <w:lang w:eastAsia="en-US"/>
        </w:rPr>
        <w:t xml:space="preserve"> </w:t>
      </w:r>
      <w:r w:rsidRPr="00C55A57">
        <w:rPr>
          <w:rFonts w:ascii="Times New Roman" w:hAnsi="Times New Roman"/>
          <w:b w:val="0"/>
          <w:bCs w:val="0"/>
          <w:sz w:val="28"/>
          <w:szCs w:val="28"/>
          <w:lang w:eastAsia="en-US"/>
        </w:rPr>
        <w:t>Количество</w:t>
      </w:r>
      <w:r w:rsidRPr="00C55A57">
        <w:rPr>
          <w:rFonts w:ascii="Times New Roman" w:hAnsi="Times New Roman"/>
          <w:b w:val="0"/>
          <w:bCs w:val="0"/>
          <w:spacing w:val="50"/>
          <w:sz w:val="28"/>
          <w:szCs w:val="28"/>
          <w:lang w:eastAsia="en-US"/>
        </w:rPr>
        <w:t xml:space="preserve"> </w:t>
      </w:r>
      <w:r w:rsidRPr="00C55A57">
        <w:rPr>
          <w:rFonts w:ascii="Times New Roman" w:hAnsi="Times New Roman"/>
          <w:b w:val="0"/>
          <w:bCs w:val="0"/>
          <w:sz w:val="28"/>
          <w:szCs w:val="28"/>
          <w:lang w:eastAsia="en-US"/>
        </w:rPr>
        <w:t>и</w:t>
      </w:r>
      <w:r w:rsidRPr="00C55A57">
        <w:rPr>
          <w:rFonts w:ascii="Times New Roman" w:hAnsi="Times New Roman"/>
          <w:b w:val="0"/>
          <w:bCs w:val="0"/>
          <w:spacing w:val="48"/>
          <w:sz w:val="28"/>
          <w:szCs w:val="28"/>
          <w:lang w:eastAsia="en-US"/>
        </w:rPr>
        <w:t xml:space="preserve"> </w:t>
      </w:r>
      <w:r w:rsidRPr="00C55A57">
        <w:rPr>
          <w:rFonts w:ascii="Times New Roman" w:hAnsi="Times New Roman"/>
          <w:b w:val="0"/>
          <w:bCs w:val="0"/>
          <w:sz w:val="28"/>
          <w:szCs w:val="28"/>
          <w:lang w:eastAsia="en-US"/>
        </w:rPr>
        <w:t>организация</w:t>
      </w:r>
      <w:r w:rsidRPr="00C55A57">
        <w:rPr>
          <w:rFonts w:ascii="Times New Roman" w:hAnsi="Times New Roman"/>
          <w:b w:val="0"/>
          <w:bCs w:val="0"/>
          <w:spacing w:val="52"/>
          <w:sz w:val="28"/>
          <w:szCs w:val="28"/>
          <w:lang w:eastAsia="en-US"/>
        </w:rPr>
        <w:t xml:space="preserve"> </w:t>
      </w:r>
      <w:r w:rsidRPr="00C55A57">
        <w:rPr>
          <w:rFonts w:ascii="Times New Roman" w:hAnsi="Times New Roman"/>
          <w:b w:val="0"/>
          <w:bCs w:val="0"/>
          <w:sz w:val="28"/>
          <w:szCs w:val="28"/>
          <w:lang w:eastAsia="en-US"/>
        </w:rPr>
        <w:t>центров</w:t>
      </w:r>
      <w:r w:rsidRPr="00C55A57">
        <w:rPr>
          <w:rFonts w:ascii="Times New Roman" w:hAnsi="Times New Roman"/>
          <w:b w:val="0"/>
          <w:bCs w:val="0"/>
          <w:spacing w:val="49"/>
          <w:sz w:val="28"/>
          <w:szCs w:val="28"/>
          <w:lang w:eastAsia="en-US"/>
        </w:rPr>
        <w:t xml:space="preserve"> </w:t>
      </w:r>
      <w:r w:rsidRPr="00C55A57">
        <w:rPr>
          <w:rFonts w:ascii="Times New Roman" w:hAnsi="Times New Roman"/>
          <w:b w:val="0"/>
          <w:bCs w:val="0"/>
          <w:sz w:val="28"/>
          <w:szCs w:val="28"/>
          <w:lang w:eastAsia="en-US"/>
        </w:rPr>
        <w:t>варьируется</w:t>
      </w:r>
      <w:r w:rsidRPr="00C55A57">
        <w:rPr>
          <w:rFonts w:ascii="Times New Roman" w:hAnsi="Times New Roman"/>
          <w:b w:val="0"/>
          <w:bCs w:val="0"/>
          <w:spacing w:val="49"/>
          <w:sz w:val="28"/>
          <w:szCs w:val="28"/>
          <w:lang w:eastAsia="en-US"/>
        </w:rPr>
        <w:t xml:space="preserve"> </w:t>
      </w:r>
      <w:r w:rsidRPr="00C55A57">
        <w:rPr>
          <w:rFonts w:ascii="Times New Roman" w:hAnsi="Times New Roman"/>
          <w:b w:val="0"/>
          <w:bCs w:val="0"/>
          <w:sz w:val="28"/>
          <w:szCs w:val="28"/>
          <w:lang w:eastAsia="en-US"/>
        </w:rPr>
        <w:t>в</w:t>
      </w:r>
      <w:r w:rsidRPr="00C55A57">
        <w:rPr>
          <w:rFonts w:ascii="Times New Roman" w:hAnsi="Times New Roman"/>
          <w:b w:val="0"/>
          <w:bCs w:val="0"/>
          <w:spacing w:val="-57"/>
          <w:sz w:val="28"/>
          <w:szCs w:val="28"/>
          <w:lang w:eastAsia="en-US"/>
        </w:rPr>
        <w:t xml:space="preserve"> </w:t>
      </w:r>
      <w:r w:rsidRPr="00C55A57">
        <w:rPr>
          <w:rFonts w:ascii="Times New Roman" w:hAnsi="Times New Roman"/>
          <w:b w:val="0"/>
          <w:bCs w:val="0"/>
          <w:sz w:val="28"/>
          <w:szCs w:val="28"/>
          <w:lang w:eastAsia="en-US"/>
        </w:rPr>
        <w:t>зависимости от возраста детей, размера и конфигурации помещения, возможностей МБДОУ.</w:t>
      </w:r>
      <w:r w:rsidRPr="00C55A57">
        <w:rPr>
          <w:rFonts w:ascii="Times New Roman" w:hAnsi="Times New Roman"/>
          <w:b w:val="0"/>
          <w:bCs w:val="0"/>
          <w:spacing w:val="1"/>
          <w:sz w:val="28"/>
          <w:szCs w:val="28"/>
          <w:lang w:eastAsia="en-US"/>
        </w:rPr>
        <w:t xml:space="preserve">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Оборудование</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помещений</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дошкольного</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учреждения</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должно</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быть</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безопасным,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здоровьесберегающим,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эстетически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привлекательным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развивающим.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Мебель</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должна</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соответствовать росту и возрасту детей, игрушки - обеспечивать максимальный для данного</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возраста развивающий</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эффект.</w:t>
      </w:r>
    </w:p>
    <w:p w:rsidR="00F25423" w:rsidRPr="00C55A57" w:rsidRDefault="00F25423" w:rsidP="00C55A57">
      <w:pPr>
        <w:widowControl w:val="0"/>
        <w:autoSpaceDE w:val="0"/>
        <w:autoSpaceDN w:val="0"/>
        <w:spacing w:after="0" w:line="240" w:lineRule="auto"/>
        <w:ind w:right="268"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Подобная организация пространства позволяет дошкольникам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выбирать</w:t>
      </w:r>
      <w:r w:rsidRPr="00C55A57">
        <w:rPr>
          <w:rFonts w:ascii="Times New Roman" w:hAnsi="Times New Roman"/>
          <w:b w:val="0"/>
          <w:bCs w:val="0"/>
          <w:spacing w:val="60"/>
          <w:sz w:val="28"/>
          <w:szCs w:val="28"/>
          <w:lang w:eastAsia="en-US"/>
        </w:rPr>
        <w:t xml:space="preserve"> </w:t>
      </w:r>
      <w:r w:rsidRPr="00C55A57">
        <w:rPr>
          <w:rFonts w:ascii="Times New Roman" w:hAnsi="Times New Roman"/>
          <w:b w:val="0"/>
          <w:bCs w:val="0"/>
          <w:sz w:val="28"/>
          <w:szCs w:val="28"/>
          <w:lang w:eastAsia="en-US"/>
        </w:rPr>
        <w:t>интересные</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для себя занятия, чередовать их в течение дня, а педагогу дает возможность эффективно</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организовывать</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образовательный процесс с учетом индивидуальных особенностей детей.</w:t>
      </w:r>
      <w:r w:rsidRPr="00C55A57">
        <w:rPr>
          <w:rFonts w:ascii="Times New Roman" w:hAnsi="Times New Roman"/>
          <w:b w:val="0"/>
          <w:bCs w:val="0"/>
          <w:spacing w:val="1"/>
          <w:sz w:val="28"/>
          <w:szCs w:val="28"/>
          <w:lang w:eastAsia="en-US"/>
        </w:rPr>
        <w:t xml:space="preserve">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При проектировании РППС учитываются: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 местные этнопсихологические, социокультурные, культурно-исторические и природно-климатические условия, в которых находится ДОУ;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 возраст, уровень развития детей и особенности их деятельности, содержание образования;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 задачи образовательной программы для разных возрастных групп;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возможности и потребности участников образовательной деятельности (детей и их семей, педагогов и других сотрудников ДОУ, участников сетевого взаимодействия и пр.).</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С учетом возможности реализации образовательной программы ДОУ в различных организационных моделях и формах РППС должна соответствовать: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 требованиям ФГОС ДО;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 образовательной программе ДОУ;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 материально-техническим и медико-социальным условиям пребывания детей в ДОУ;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 возрастным особенностям детей;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 воспитывающему характеру обучения детей в ДОУ;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требованиям безопасности и надежности.</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Определяя наполняемость РППС, следует помнить о целостности </w:t>
      </w:r>
      <w:r w:rsidRPr="00C55A57">
        <w:rPr>
          <w:rFonts w:ascii="Times New Roman" w:hAnsi="Times New Roman"/>
          <w:b w:val="0"/>
          <w:sz w:val="28"/>
          <w:szCs w:val="28"/>
        </w:rPr>
        <w:lastRenderedPageBreak/>
        <w:t>образовательного процесса и включать необходимое для реализации содержания каждого из направлений развития и образования детей согласно ФГОС ДО.</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РППС ДОУ должна обеспечивать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В соответствии с ФГОС ДО РППС должна быть содержательно-насыщенной; трансформируемой; полифункциональной; вариативной, доступной; безопасной.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РППС в ДОУ должна обеспечивать условия для эмоционального благополучия детей и комфортной работы педагогических и учебно-вспомогательных сотрудников.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В ДОУ должны быть созданы условия для информатизации образовательного процесса: по возможности приобретение оборудования для использования информационно-коммуникационных технологий в образовательном процессе, подключение всех групповых, а также иных помещений ДОУ к сети Интернет с учетом регламентов безопасного пользования сетью Интернет. </w:t>
      </w:r>
      <w:r w:rsidRPr="00C55A57">
        <w:rPr>
          <w:rFonts w:ascii="Times New Roman" w:hAnsi="Times New Roman"/>
          <w:b w:val="0"/>
          <w:bCs w:val="0"/>
          <w:sz w:val="28"/>
          <w:szCs w:val="28"/>
          <w:lang w:eastAsia="en-US"/>
        </w:rPr>
        <w:t>Компьютерно-техническое</w:t>
      </w:r>
      <w:r w:rsidRPr="00C55A57">
        <w:rPr>
          <w:rFonts w:ascii="Times New Roman" w:hAnsi="Times New Roman"/>
          <w:b w:val="0"/>
          <w:bCs w:val="0"/>
          <w:spacing w:val="-5"/>
          <w:sz w:val="28"/>
          <w:szCs w:val="28"/>
          <w:lang w:eastAsia="en-US"/>
        </w:rPr>
        <w:t xml:space="preserve"> </w:t>
      </w:r>
      <w:r w:rsidRPr="00C55A57">
        <w:rPr>
          <w:rFonts w:ascii="Times New Roman" w:hAnsi="Times New Roman"/>
          <w:b w:val="0"/>
          <w:bCs w:val="0"/>
          <w:sz w:val="28"/>
          <w:szCs w:val="28"/>
          <w:lang w:eastAsia="en-US"/>
        </w:rPr>
        <w:t>оснащение</w:t>
      </w:r>
      <w:r w:rsidRPr="00C55A57">
        <w:rPr>
          <w:rFonts w:ascii="Times New Roman" w:hAnsi="Times New Roman"/>
          <w:b w:val="0"/>
          <w:bCs w:val="0"/>
          <w:spacing w:val="-2"/>
          <w:sz w:val="28"/>
          <w:szCs w:val="28"/>
          <w:lang w:eastAsia="en-US"/>
        </w:rPr>
        <w:t xml:space="preserve"> </w:t>
      </w:r>
      <w:r w:rsidRPr="00C55A57">
        <w:rPr>
          <w:rFonts w:ascii="Times New Roman" w:hAnsi="Times New Roman"/>
          <w:b w:val="0"/>
          <w:bCs w:val="0"/>
          <w:sz w:val="28"/>
          <w:szCs w:val="28"/>
          <w:lang w:eastAsia="en-US"/>
        </w:rPr>
        <w:t>МБДОУ</w:t>
      </w:r>
      <w:r w:rsidRPr="00C55A57">
        <w:rPr>
          <w:rFonts w:ascii="Times New Roman" w:hAnsi="Times New Roman"/>
          <w:b w:val="0"/>
          <w:bCs w:val="0"/>
          <w:spacing w:val="-6"/>
          <w:sz w:val="28"/>
          <w:szCs w:val="28"/>
          <w:lang w:eastAsia="en-US"/>
        </w:rPr>
        <w:t xml:space="preserve"> может быть </w:t>
      </w:r>
      <w:r w:rsidRPr="00C55A57">
        <w:rPr>
          <w:rFonts w:ascii="Times New Roman" w:hAnsi="Times New Roman"/>
          <w:b w:val="0"/>
          <w:bCs w:val="0"/>
          <w:sz w:val="28"/>
          <w:szCs w:val="28"/>
          <w:lang w:eastAsia="en-US"/>
        </w:rPr>
        <w:t>использовано</w:t>
      </w:r>
      <w:r w:rsidRPr="00C55A57">
        <w:rPr>
          <w:rFonts w:ascii="Times New Roman" w:hAnsi="Times New Roman"/>
          <w:b w:val="0"/>
          <w:bCs w:val="0"/>
          <w:spacing w:val="-2"/>
          <w:sz w:val="28"/>
          <w:szCs w:val="28"/>
          <w:lang w:eastAsia="en-US"/>
        </w:rPr>
        <w:t xml:space="preserve"> </w:t>
      </w:r>
      <w:r w:rsidRPr="00C55A57">
        <w:rPr>
          <w:rFonts w:ascii="Times New Roman" w:hAnsi="Times New Roman"/>
          <w:b w:val="0"/>
          <w:bCs w:val="0"/>
          <w:sz w:val="28"/>
          <w:szCs w:val="28"/>
          <w:lang w:eastAsia="en-US"/>
        </w:rPr>
        <w:t>для</w:t>
      </w:r>
      <w:r w:rsidRPr="00C55A57">
        <w:rPr>
          <w:rFonts w:ascii="Times New Roman" w:hAnsi="Times New Roman"/>
          <w:b w:val="0"/>
          <w:bCs w:val="0"/>
          <w:spacing w:val="-6"/>
          <w:sz w:val="28"/>
          <w:szCs w:val="28"/>
          <w:lang w:eastAsia="en-US"/>
        </w:rPr>
        <w:t xml:space="preserve"> </w:t>
      </w:r>
      <w:r w:rsidRPr="00C55A57">
        <w:rPr>
          <w:rFonts w:ascii="Times New Roman" w:hAnsi="Times New Roman"/>
          <w:b w:val="0"/>
          <w:bCs w:val="0"/>
          <w:sz w:val="28"/>
          <w:szCs w:val="28"/>
          <w:lang w:eastAsia="en-US"/>
        </w:rPr>
        <w:t>различных</w:t>
      </w:r>
      <w:r w:rsidRPr="00C55A57">
        <w:rPr>
          <w:rFonts w:ascii="Times New Roman" w:hAnsi="Times New Roman"/>
          <w:b w:val="0"/>
          <w:bCs w:val="0"/>
          <w:spacing w:val="-5"/>
          <w:sz w:val="28"/>
          <w:szCs w:val="28"/>
          <w:lang w:eastAsia="en-US"/>
        </w:rPr>
        <w:t xml:space="preserve"> </w:t>
      </w:r>
      <w:r w:rsidRPr="00C55A57">
        <w:rPr>
          <w:rFonts w:ascii="Times New Roman" w:hAnsi="Times New Roman"/>
          <w:b w:val="0"/>
          <w:bCs w:val="0"/>
          <w:sz w:val="28"/>
          <w:szCs w:val="28"/>
          <w:lang w:eastAsia="en-US"/>
        </w:rPr>
        <w:t>целей:</w:t>
      </w:r>
    </w:p>
    <w:p w:rsidR="00F25423" w:rsidRPr="00C55A57" w:rsidRDefault="00F25423" w:rsidP="00C55A57">
      <w:pPr>
        <w:widowControl w:val="0"/>
        <w:tabs>
          <w:tab w:val="left" w:pos="1344"/>
        </w:tabs>
        <w:autoSpaceDE w:val="0"/>
        <w:autoSpaceDN w:val="0"/>
        <w:spacing w:after="0" w:line="240" w:lineRule="auto"/>
        <w:ind w:right="275"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для</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демонстрации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детям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познавательных,</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художественных,</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мультипликационных</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фильмов,</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литературных,</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музыкальных произведений</w:t>
      </w:r>
      <w:r w:rsidRPr="00C55A57">
        <w:rPr>
          <w:rFonts w:ascii="Times New Roman" w:hAnsi="Times New Roman"/>
          <w:b w:val="0"/>
          <w:bCs w:val="0"/>
          <w:spacing w:val="3"/>
          <w:sz w:val="28"/>
          <w:szCs w:val="28"/>
          <w:lang w:eastAsia="en-US"/>
        </w:rPr>
        <w:t xml:space="preserve"> </w:t>
      </w:r>
      <w:r w:rsidRPr="00C55A57">
        <w:rPr>
          <w:rFonts w:ascii="Times New Roman" w:hAnsi="Times New Roman"/>
          <w:b w:val="0"/>
          <w:bCs w:val="0"/>
          <w:sz w:val="28"/>
          <w:szCs w:val="28"/>
          <w:lang w:eastAsia="en-US"/>
        </w:rPr>
        <w:t>и</w:t>
      </w:r>
      <w:r w:rsidRPr="00C55A57">
        <w:rPr>
          <w:rFonts w:ascii="Times New Roman" w:hAnsi="Times New Roman"/>
          <w:b w:val="0"/>
          <w:bCs w:val="0"/>
          <w:spacing w:val="-2"/>
          <w:sz w:val="28"/>
          <w:szCs w:val="28"/>
          <w:lang w:eastAsia="en-US"/>
        </w:rPr>
        <w:t xml:space="preserve"> </w:t>
      </w:r>
      <w:r w:rsidRPr="00C55A57">
        <w:rPr>
          <w:rFonts w:ascii="Times New Roman" w:hAnsi="Times New Roman"/>
          <w:b w:val="0"/>
          <w:bCs w:val="0"/>
          <w:sz w:val="28"/>
          <w:szCs w:val="28"/>
          <w:lang w:eastAsia="en-US"/>
        </w:rPr>
        <w:t>др.;</w:t>
      </w:r>
    </w:p>
    <w:p w:rsidR="00F25423" w:rsidRPr="00C55A57" w:rsidRDefault="00F25423" w:rsidP="00C55A57">
      <w:pPr>
        <w:widowControl w:val="0"/>
        <w:tabs>
          <w:tab w:val="left" w:pos="1360"/>
        </w:tabs>
        <w:autoSpaceDE w:val="0"/>
        <w:autoSpaceDN w:val="0"/>
        <w:spacing w:after="0" w:line="240" w:lineRule="auto"/>
        <w:ind w:right="275"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для</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поиска</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в</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информационной</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среде</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материалов,</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обеспечивающих</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реализацию</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образовательной</w:t>
      </w:r>
      <w:r w:rsidRPr="00C55A57">
        <w:rPr>
          <w:rFonts w:ascii="Times New Roman" w:hAnsi="Times New Roman"/>
          <w:b w:val="0"/>
          <w:bCs w:val="0"/>
          <w:spacing w:val="2"/>
          <w:sz w:val="28"/>
          <w:szCs w:val="28"/>
          <w:lang w:eastAsia="en-US"/>
        </w:rPr>
        <w:t xml:space="preserve"> </w:t>
      </w:r>
      <w:r w:rsidRPr="00C55A57">
        <w:rPr>
          <w:rFonts w:ascii="Times New Roman" w:hAnsi="Times New Roman"/>
          <w:b w:val="0"/>
          <w:bCs w:val="0"/>
          <w:sz w:val="28"/>
          <w:szCs w:val="28"/>
          <w:lang w:eastAsia="en-US"/>
        </w:rPr>
        <w:t>программы дошкольного образования;</w:t>
      </w:r>
    </w:p>
    <w:p w:rsidR="00F25423" w:rsidRPr="00C55A57" w:rsidRDefault="00F25423" w:rsidP="00C55A57">
      <w:pPr>
        <w:widowControl w:val="0"/>
        <w:tabs>
          <w:tab w:val="left" w:pos="1286"/>
        </w:tabs>
        <w:autoSpaceDE w:val="0"/>
        <w:autoSpaceDN w:val="0"/>
        <w:spacing w:after="0" w:line="240" w:lineRule="auto"/>
        <w:ind w:right="275"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для предоставления информации о Программе семье, всем заинтересованным лицам,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вовлеченным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в</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образовательную</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деятельность,</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а</w:t>
      </w:r>
      <w:r w:rsidRPr="00C55A57">
        <w:rPr>
          <w:rFonts w:ascii="Times New Roman" w:hAnsi="Times New Roman"/>
          <w:b w:val="0"/>
          <w:bCs w:val="0"/>
          <w:spacing w:val="-2"/>
          <w:sz w:val="28"/>
          <w:szCs w:val="28"/>
          <w:lang w:eastAsia="en-US"/>
        </w:rPr>
        <w:t xml:space="preserve"> </w:t>
      </w:r>
      <w:r w:rsidRPr="00C55A57">
        <w:rPr>
          <w:rFonts w:ascii="Times New Roman" w:hAnsi="Times New Roman"/>
          <w:b w:val="0"/>
          <w:bCs w:val="0"/>
          <w:sz w:val="28"/>
          <w:szCs w:val="28"/>
          <w:lang w:eastAsia="en-US"/>
        </w:rPr>
        <w:t>также широкой</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общественности;</w:t>
      </w:r>
    </w:p>
    <w:p w:rsidR="00F25423" w:rsidRPr="00C55A57" w:rsidRDefault="00F25423" w:rsidP="00C55A57">
      <w:pPr>
        <w:widowControl w:val="0"/>
        <w:tabs>
          <w:tab w:val="left" w:pos="1388"/>
        </w:tabs>
        <w:autoSpaceDE w:val="0"/>
        <w:autoSpaceDN w:val="0"/>
        <w:spacing w:after="0" w:line="240" w:lineRule="auto"/>
        <w:ind w:right="275"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для</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обсуждения</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с</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родителями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(законными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представителями)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детей</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вопросов,</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связанных с</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реализацией</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Программы.</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В оснащении РППС могут быть использованы элементы цифровой образовательной среды, интерактивные площадки как пространство сотрудничества и творческой самореализации ребенка и взрослого (кванториумы, мультстудии, роботизированные и технические игрушки и др.).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Для детей с ОВЗ в ДОУ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ДОУ должно быть достаточно места для специального оборудования.</w:t>
      </w:r>
    </w:p>
    <w:p w:rsidR="00F25423" w:rsidRPr="00C55A57" w:rsidRDefault="00F25423" w:rsidP="00C55A57">
      <w:pPr>
        <w:widowControl w:val="0"/>
        <w:autoSpaceDE w:val="0"/>
        <w:autoSpaceDN w:val="0"/>
        <w:spacing w:after="0" w:line="240" w:lineRule="auto"/>
        <w:ind w:firstLine="709"/>
        <w:jc w:val="both"/>
        <w:outlineLvl w:val="2"/>
        <w:rPr>
          <w:rFonts w:ascii="Times New Roman" w:hAnsi="Times New Roman"/>
          <w:i/>
          <w:iCs/>
          <w:sz w:val="28"/>
          <w:szCs w:val="28"/>
          <w:lang w:eastAsia="en-US"/>
        </w:rPr>
      </w:pPr>
      <w:r w:rsidRPr="00C55A57">
        <w:rPr>
          <w:rFonts w:ascii="Times New Roman" w:hAnsi="Times New Roman"/>
          <w:i/>
          <w:iCs/>
          <w:sz w:val="28"/>
          <w:szCs w:val="28"/>
          <w:lang w:eastAsia="en-US"/>
        </w:rPr>
        <w:t>В</w:t>
      </w:r>
      <w:r w:rsidRPr="00C55A57">
        <w:rPr>
          <w:rFonts w:ascii="Times New Roman" w:hAnsi="Times New Roman"/>
          <w:i/>
          <w:iCs/>
          <w:spacing w:val="-5"/>
          <w:sz w:val="28"/>
          <w:szCs w:val="28"/>
          <w:lang w:eastAsia="en-US"/>
        </w:rPr>
        <w:t xml:space="preserve"> </w:t>
      </w:r>
      <w:r w:rsidRPr="00C55A57">
        <w:rPr>
          <w:rFonts w:ascii="Times New Roman" w:hAnsi="Times New Roman"/>
          <w:i/>
          <w:iCs/>
          <w:sz w:val="28"/>
          <w:szCs w:val="28"/>
          <w:lang w:eastAsia="en-US"/>
        </w:rPr>
        <w:t>качестве</w:t>
      </w:r>
      <w:r w:rsidRPr="00C55A57">
        <w:rPr>
          <w:rFonts w:ascii="Times New Roman" w:hAnsi="Times New Roman"/>
          <w:i/>
          <w:iCs/>
          <w:spacing w:val="-2"/>
          <w:sz w:val="28"/>
          <w:szCs w:val="28"/>
          <w:lang w:eastAsia="en-US"/>
        </w:rPr>
        <w:t xml:space="preserve"> </w:t>
      </w:r>
      <w:r w:rsidRPr="00C55A57">
        <w:rPr>
          <w:rFonts w:ascii="Times New Roman" w:hAnsi="Times New Roman"/>
          <w:i/>
          <w:iCs/>
          <w:sz w:val="28"/>
          <w:szCs w:val="28"/>
          <w:lang w:eastAsia="en-US"/>
        </w:rPr>
        <w:t>центров</w:t>
      </w:r>
      <w:r w:rsidRPr="00C55A57">
        <w:rPr>
          <w:rFonts w:ascii="Times New Roman" w:hAnsi="Times New Roman"/>
          <w:i/>
          <w:iCs/>
          <w:spacing w:val="-3"/>
          <w:sz w:val="28"/>
          <w:szCs w:val="28"/>
          <w:lang w:eastAsia="en-US"/>
        </w:rPr>
        <w:t xml:space="preserve"> детской </w:t>
      </w:r>
      <w:r w:rsidRPr="00C55A57">
        <w:rPr>
          <w:rFonts w:ascii="Times New Roman" w:hAnsi="Times New Roman"/>
          <w:i/>
          <w:iCs/>
          <w:sz w:val="28"/>
          <w:szCs w:val="28"/>
          <w:lang w:eastAsia="en-US"/>
        </w:rPr>
        <w:t>активности</w:t>
      </w:r>
      <w:r w:rsidRPr="00C55A57">
        <w:rPr>
          <w:rFonts w:ascii="Times New Roman" w:hAnsi="Times New Roman"/>
          <w:i/>
          <w:iCs/>
          <w:spacing w:val="-1"/>
          <w:sz w:val="28"/>
          <w:szCs w:val="28"/>
          <w:lang w:eastAsia="en-US"/>
        </w:rPr>
        <w:t xml:space="preserve"> </w:t>
      </w:r>
      <w:r w:rsidRPr="00C55A57">
        <w:rPr>
          <w:rFonts w:ascii="Times New Roman" w:hAnsi="Times New Roman"/>
          <w:i/>
          <w:iCs/>
          <w:sz w:val="28"/>
          <w:szCs w:val="28"/>
          <w:lang w:eastAsia="en-US"/>
        </w:rPr>
        <w:t>могут</w:t>
      </w:r>
      <w:r w:rsidRPr="00C55A57">
        <w:rPr>
          <w:rFonts w:ascii="Times New Roman" w:hAnsi="Times New Roman"/>
          <w:i/>
          <w:iCs/>
          <w:spacing w:val="-2"/>
          <w:sz w:val="28"/>
          <w:szCs w:val="28"/>
          <w:lang w:eastAsia="en-US"/>
        </w:rPr>
        <w:t xml:space="preserve"> </w:t>
      </w:r>
      <w:r w:rsidRPr="00C55A57">
        <w:rPr>
          <w:rFonts w:ascii="Times New Roman" w:hAnsi="Times New Roman"/>
          <w:i/>
          <w:iCs/>
          <w:sz w:val="28"/>
          <w:szCs w:val="28"/>
          <w:lang w:eastAsia="en-US"/>
        </w:rPr>
        <w:t>выступать:</w:t>
      </w:r>
    </w:p>
    <w:p w:rsidR="00F25423" w:rsidRPr="00C55A57" w:rsidRDefault="00F25423" w:rsidP="00C55A57">
      <w:pPr>
        <w:widowControl w:val="0"/>
        <w:autoSpaceDE w:val="0"/>
        <w:autoSpaceDN w:val="0"/>
        <w:spacing w:after="0" w:line="240" w:lineRule="auto"/>
        <w:ind w:firstLine="709"/>
        <w:jc w:val="both"/>
        <w:outlineLvl w:val="2"/>
        <w:rPr>
          <w:rFonts w:ascii="Times New Roman" w:hAnsi="Times New Roman"/>
          <w:b w:val="0"/>
          <w:sz w:val="28"/>
          <w:szCs w:val="28"/>
        </w:rPr>
      </w:pPr>
      <w:r w:rsidRPr="00C55A57">
        <w:rPr>
          <w:rFonts w:ascii="Times New Roman" w:hAnsi="Times New Roman"/>
          <w:b w:val="0"/>
          <w:sz w:val="28"/>
          <w:szCs w:val="28"/>
        </w:rPr>
        <w:t xml:space="preserve">- центр познавательно-речевого развития «Грамотейка»; </w:t>
      </w:r>
    </w:p>
    <w:p w:rsidR="00F25423" w:rsidRPr="00C55A57" w:rsidRDefault="00F25423" w:rsidP="00C55A57">
      <w:pPr>
        <w:widowControl w:val="0"/>
        <w:autoSpaceDE w:val="0"/>
        <w:autoSpaceDN w:val="0"/>
        <w:spacing w:after="0" w:line="240" w:lineRule="auto"/>
        <w:ind w:firstLine="709"/>
        <w:jc w:val="both"/>
        <w:outlineLvl w:val="2"/>
        <w:rPr>
          <w:rFonts w:ascii="Times New Roman" w:hAnsi="Times New Roman"/>
          <w:b w:val="0"/>
          <w:sz w:val="28"/>
          <w:szCs w:val="28"/>
        </w:rPr>
      </w:pPr>
      <w:r w:rsidRPr="00C55A57">
        <w:rPr>
          <w:rFonts w:ascii="Times New Roman" w:hAnsi="Times New Roman"/>
          <w:b w:val="0"/>
          <w:sz w:val="28"/>
          <w:szCs w:val="28"/>
        </w:rPr>
        <w:t xml:space="preserve">- центр «Окошечко в природу»; </w:t>
      </w:r>
    </w:p>
    <w:p w:rsidR="00F25423" w:rsidRPr="00C55A57" w:rsidRDefault="00F25423" w:rsidP="00C55A57">
      <w:pPr>
        <w:widowControl w:val="0"/>
        <w:autoSpaceDE w:val="0"/>
        <w:autoSpaceDN w:val="0"/>
        <w:spacing w:after="0" w:line="240" w:lineRule="auto"/>
        <w:ind w:firstLine="709"/>
        <w:jc w:val="both"/>
        <w:outlineLvl w:val="2"/>
        <w:rPr>
          <w:rFonts w:ascii="Times New Roman" w:hAnsi="Times New Roman"/>
          <w:b w:val="0"/>
          <w:sz w:val="28"/>
          <w:szCs w:val="28"/>
        </w:rPr>
      </w:pPr>
      <w:r w:rsidRPr="00C55A57">
        <w:rPr>
          <w:rFonts w:ascii="Times New Roman" w:hAnsi="Times New Roman"/>
          <w:b w:val="0"/>
          <w:sz w:val="28"/>
          <w:szCs w:val="28"/>
        </w:rPr>
        <w:lastRenderedPageBreak/>
        <w:t xml:space="preserve">- центр детского экспериментирования «Хочу все знать»; </w:t>
      </w:r>
    </w:p>
    <w:p w:rsidR="00F25423" w:rsidRPr="00C55A57" w:rsidRDefault="00F25423" w:rsidP="00C55A57">
      <w:pPr>
        <w:widowControl w:val="0"/>
        <w:autoSpaceDE w:val="0"/>
        <w:autoSpaceDN w:val="0"/>
        <w:spacing w:after="0" w:line="240" w:lineRule="auto"/>
        <w:ind w:firstLine="709"/>
        <w:jc w:val="both"/>
        <w:outlineLvl w:val="2"/>
        <w:rPr>
          <w:rFonts w:ascii="Times New Roman" w:hAnsi="Times New Roman"/>
          <w:b w:val="0"/>
          <w:sz w:val="28"/>
          <w:szCs w:val="28"/>
        </w:rPr>
      </w:pPr>
      <w:r w:rsidRPr="00C55A57">
        <w:rPr>
          <w:rFonts w:ascii="Times New Roman" w:hAnsi="Times New Roman"/>
          <w:b w:val="0"/>
          <w:sz w:val="28"/>
          <w:szCs w:val="28"/>
        </w:rPr>
        <w:t xml:space="preserve">- центр «Книжкин дом»; </w:t>
      </w:r>
    </w:p>
    <w:p w:rsidR="00F25423" w:rsidRPr="00C55A57" w:rsidRDefault="00F25423" w:rsidP="00C55A57">
      <w:pPr>
        <w:widowControl w:val="0"/>
        <w:autoSpaceDE w:val="0"/>
        <w:autoSpaceDN w:val="0"/>
        <w:spacing w:after="0" w:line="240" w:lineRule="auto"/>
        <w:ind w:firstLine="709"/>
        <w:jc w:val="both"/>
        <w:outlineLvl w:val="2"/>
        <w:rPr>
          <w:rFonts w:ascii="Times New Roman" w:hAnsi="Times New Roman"/>
          <w:b w:val="0"/>
          <w:sz w:val="28"/>
          <w:szCs w:val="28"/>
        </w:rPr>
      </w:pPr>
      <w:r w:rsidRPr="00C55A57">
        <w:rPr>
          <w:rFonts w:ascii="Times New Roman" w:hAnsi="Times New Roman"/>
          <w:b w:val="0"/>
          <w:sz w:val="28"/>
          <w:szCs w:val="28"/>
        </w:rPr>
        <w:t xml:space="preserve">- центр нравственно-патриотического воспитания; </w:t>
      </w:r>
    </w:p>
    <w:p w:rsidR="00F25423" w:rsidRPr="00C55A57" w:rsidRDefault="00F25423" w:rsidP="00C55A57">
      <w:pPr>
        <w:widowControl w:val="0"/>
        <w:autoSpaceDE w:val="0"/>
        <w:autoSpaceDN w:val="0"/>
        <w:spacing w:after="0" w:line="240" w:lineRule="auto"/>
        <w:ind w:firstLine="709"/>
        <w:jc w:val="both"/>
        <w:outlineLvl w:val="2"/>
        <w:rPr>
          <w:rFonts w:ascii="Times New Roman" w:hAnsi="Times New Roman"/>
          <w:b w:val="0"/>
          <w:sz w:val="28"/>
          <w:szCs w:val="28"/>
        </w:rPr>
      </w:pPr>
      <w:r w:rsidRPr="00C55A57">
        <w:rPr>
          <w:rFonts w:ascii="Times New Roman" w:hAnsi="Times New Roman"/>
          <w:b w:val="0"/>
          <w:sz w:val="28"/>
          <w:szCs w:val="28"/>
        </w:rPr>
        <w:t xml:space="preserve">- центр по народоведению; </w:t>
      </w:r>
    </w:p>
    <w:p w:rsidR="00F25423" w:rsidRPr="00C55A57" w:rsidRDefault="00F25423" w:rsidP="00C55A57">
      <w:pPr>
        <w:widowControl w:val="0"/>
        <w:autoSpaceDE w:val="0"/>
        <w:autoSpaceDN w:val="0"/>
        <w:spacing w:after="0" w:line="240" w:lineRule="auto"/>
        <w:ind w:firstLine="709"/>
        <w:jc w:val="both"/>
        <w:outlineLvl w:val="2"/>
        <w:rPr>
          <w:rFonts w:ascii="Times New Roman" w:hAnsi="Times New Roman"/>
          <w:b w:val="0"/>
          <w:sz w:val="28"/>
          <w:szCs w:val="28"/>
        </w:rPr>
      </w:pPr>
      <w:r w:rsidRPr="00C55A57">
        <w:rPr>
          <w:rFonts w:ascii="Times New Roman" w:hAnsi="Times New Roman"/>
          <w:b w:val="0"/>
          <w:sz w:val="28"/>
          <w:szCs w:val="28"/>
        </w:rPr>
        <w:t xml:space="preserve">- центр игры; </w:t>
      </w:r>
    </w:p>
    <w:p w:rsidR="00F25423" w:rsidRPr="00C55A57" w:rsidRDefault="00F25423" w:rsidP="00C55A57">
      <w:pPr>
        <w:widowControl w:val="0"/>
        <w:autoSpaceDE w:val="0"/>
        <w:autoSpaceDN w:val="0"/>
        <w:spacing w:after="0" w:line="240" w:lineRule="auto"/>
        <w:ind w:firstLine="709"/>
        <w:jc w:val="both"/>
        <w:outlineLvl w:val="2"/>
        <w:rPr>
          <w:rFonts w:ascii="Times New Roman" w:hAnsi="Times New Roman"/>
          <w:b w:val="0"/>
          <w:sz w:val="28"/>
          <w:szCs w:val="28"/>
        </w:rPr>
      </w:pPr>
      <w:r w:rsidRPr="00C55A57">
        <w:rPr>
          <w:rFonts w:ascii="Times New Roman" w:hAnsi="Times New Roman"/>
          <w:b w:val="0"/>
          <w:sz w:val="28"/>
          <w:szCs w:val="28"/>
        </w:rPr>
        <w:t xml:space="preserve">- центр строительства; </w:t>
      </w:r>
    </w:p>
    <w:p w:rsidR="00F25423" w:rsidRPr="00C55A57" w:rsidRDefault="00F25423" w:rsidP="00C55A57">
      <w:pPr>
        <w:widowControl w:val="0"/>
        <w:autoSpaceDE w:val="0"/>
        <w:autoSpaceDN w:val="0"/>
        <w:spacing w:after="0" w:line="240" w:lineRule="auto"/>
        <w:ind w:firstLine="709"/>
        <w:jc w:val="both"/>
        <w:outlineLvl w:val="2"/>
        <w:rPr>
          <w:rFonts w:ascii="Times New Roman" w:hAnsi="Times New Roman"/>
          <w:b w:val="0"/>
          <w:sz w:val="28"/>
          <w:szCs w:val="28"/>
        </w:rPr>
      </w:pPr>
      <w:r w:rsidRPr="00C55A57">
        <w:rPr>
          <w:rFonts w:ascii="Times New Roman" w:hAnsi="Times New Roman"/>
          <w:b w:val="0"/>
          <w:sz w:val="28"/>
          <w:szCs w:val="28"/>
        </w:rPr>
        <w:t xml:space="preserve">- центр двигательной активности «Физкульт-ура!»; </w:t>
      </w:r>
    </w:p>
    <w:p w:rsidR="00F25423" w:rsidRPr="00C55A57" w:rsidRDefault="00F25423" w:rsidP="00C55A57">
      <w:pPr>
        <w:widowControl w:val="0"/>
        <w:autoSpaceDE w:val="0"/>
        <w:autoSpaceDN w:val="0"/>
        <w:spacing w:after="0" w:line="240" w:lineRule="auto"/>
        <w:ind w:firstLine="709"/>
        <w:jc w:val="both"/>
        <w:outlineLvl w:val="2"/>
        <w:rPr>
          <w:rFonts w:ascii="Times New Roman" w:hAnsi="Times New Roman"/>
          <w:b w:val="0"/>
          <w:sz w:val="28"/>
          <w:szCs w:val="28"/>
        </w:rPr>
      </w:pPr>
      <w:r w:rsidRPr="00C55A57">
        <w:rPr>
          <w:rFonts w:ascii="Times New Roman" w:hAnsi="Times New Roman"/>
          <w:b w:val="0"/>
          <w:sz w:val="28"/>
          <w:szCs w:val="28"/>
        </w:rPr>
        <w:t xml:space="preserve">- центр театрализованной деятельности «В гостях у сказки»; </w:t>
      </w:r>
    </w:p>
    <w:p w:rsidR="00F25423" w:rsidRPr="00C55A57" w:rsidRDefault="00F25423" w:rsidP="00C55A57">
      <w:pPr>
        <w:widowControl w:val="0"/>
        <w:autoSpaceDE w:val="0"/>
        <w:autoSpaceDN w:val="0"/>
        <w:spacing w:after="0" w:line="240" w:lineRule="auto"/>
        <w:ind w:firstLine="709"/>
        <w:jc w:val="both"/>
        <w:outlineLvl w:val="2"/>
        <w:rPr>
          <w:rFonts w:ascii="Times New Roman" w:hAnsi="Times New Roman"/>
          <w:b w:val="0"/>
          <w:sz w:val="28"/>
          <w:szCs w:val="28"/>
        </w:rPr>
      </w:pPr>
      <w:r w:rsidRPr="00C55A57">
        <w:rPr>
          <w:rFonts w:ascii="Times New Roman" w:hAnsi="Times New Roman"/>
          <w:b w:val="0"/>
          <w:sz w:val="28"/>
          <w:szCs w:val="28"/>
        </w:rPr>
        <w:t xml:space="preserve">- центр музыки «Веселые нотки»; </w:t>
      </w:r>
    </w:p>
    <w:p w:rsidR="00F25423" w:rsidRPr="00C55A57" w:rsidRDefault="00F25423" w:rsidP="00C55A57">
      <w:pPr>
        <w:widowControl w:val="0"/>
        <w:autoSpaceDE w:val="0"/>
        <w:autoSpaceDN w:val="0"/>
        <w:spacing w:after="0" w:line="240" w:lineRule="auto"/>
        <w:ind w:firstLine="709"/>
        <w:jc w:val="both"/>
        <w:outlineLvl w:val="2"/>
        <w:rPr>
          <w:rFonts w:ascii="Times New Roman" w:hAnsi="Times New Roman"/>
          <w:b w:val="0"/>
          <w:sz w:val="28"/>
          <w:szCs w:val="28"/>
        </w:rPr>
      </w:pPr>
      <w:r w:rsidRPr="00C55A57">
        <w:rPr>
          <w:rFonts w:ascii="Times New Roman" w:hAnsi="Times New Roman"/>
          <w:b w:val="0"/>
          <w:sz w:val="28"/>
          <w:szCs w:val="28"/>
        </w:rPr>
        <w:t>- центр безопасности;</w:t>
      </w:r>
    </w:p>
    <w:p w:rsidR="00F25423" w:rsidRPr="00C55A57" w:rsidRDefault="00F25423" w:rsidP="00C55A57">
      <w:pPr>
        <w:widowControl w:val="0"/>
        <w:autoSpaceDE w:val="0"/>
        <w:autoSpaceDN w:val="0"/>
        <w:spacing w:after="0" w:line="240" w:lineRule="auto"/>
        <w:ind w:firstLine="709"/>
        <w:jc w:val="both"/>
        <w:outlineLvl w:val="2"/>
        <w:rPr>
          <w:rFonts w:ascii="Times New Roman" w:hAnsi="Times New Roman"/>
          <w:b w:val="0"/>
          <w:sz w:val="28"/>
          <w:szCs w:val="28"/>
        </w:rPr>
      </w:pPr>
      <w:r w:rsidRPr="00C55A57">
        <w:rPr>
          <w:rFonts w:ascii="Times New Roman" w:hAnsi="Times New Roman"/>
          <w:b w:val="0"/>
          <w:bCs w:val="0"/>
          <w:sz w:val="28"/>
          <w:szCs w:val="28"/>
        </w:rPr>
        <w:t>- центр песка</w:t>
      </w:r>
      <w:r w:rsidRPr="00C55A57">
        <w:rPr>
          <w:rFonts w:ascii="Times New Roman" w:hAnsi="Times New Roman"/>
          <w:b w:val="0"/>
          <w:bCs w:val="0"/>
          <w:spacing w:val="1"/>
          <w:sz w:val="28"/>
          <w:szCs w:val="28"/>
        </w:rPr>
        <w:t xml:space="preserve"> </w:t>
      </w:r>
      <w:r w:rsidRPr="00C55A57">
        <w:rPr>
          <w:rFonts w:ascii="Times New Roman" w:hAnsi="Times New Roman"/>
          <w:b w:val="0"/>
          <w:bCs w:val="0"/>
          <w:sz w:val="28"/>
          <w:szCs w:val="28"/>
        </w:rPr>
        <w:t>и</w:t>
      </w:r>
      <w:r w:rsidRPr="00C55A57">
        <w:rPr>
          <w:rFonts w:ascii="Times New Roman" w:hAnsi="Times New Roman"/>
          <w:b w:val="0"/>
          <w:bCs w:val="0"/>
          <w:spacing w:val="-2"/>
          <w:sz w:val="28"/>
          <w:szCs w:val="28"/>
        </w:rPr>
        <w:t xml:space="preserve"> </w:t>
      </w:r>
      <w:r w:rsidRPr="00C55A57">
        <w:rPr>
          <w:rFonts w:ascii="Times New Roman" w:hAnsi="Times New Roman"/>
          <w:b w:val="0"/>
          <w:bCs w:val="0"/>
          <w:sz w:val="28"/>
          <w:szCs w:val="28"/>
        </w:rPr>
        <w:t>воды;</w:t>
      </w:r>
    </w:p>
    <w:p w:rsidR="00F25423" w:rsidRPr="00C55A57" w:rsidRDefault="00F25423" w:rsidP="00C55A57">
      <w:pPr>
        <w:widowControl w:val="0"/>
        <w:autoSpaceDE w:val="0"/>
        <w:autoSpaceDN w:val="0"/>
        <w:spacing w:after="0" w:line="240" w:lineRule="auto"/>
        <w:ind w:firstLine="709"/>
        <w:jc w:val="both"/>
        <w:outlineLvl w:val="2"/>
        <w:rPr>
          <w:rFonts w:ascii="Times New Roman" w:hAnsi="Times New Roman"/>
          <w:b w:val="0"/>
          <w:sz w:val="28"/>
          <w:szCs w:val="28"/>
        </w:rPr>
      </w:pPr>
      <w:r w:rsidRPr="00C55A57">
        <w:rPr>
          <w:rFonts w:ascii="Times New Roman" w:hAnsi="Times New Roman"/>
          <w:b w:val="0"/>
          <w:sz w:val="28"/>
          <w:szCs w:val="28"/>
        </w:rPr>
        <w:t xml:space="preserve">- центр самостоятельной художественной деятельности, стена творчества; </w:t>
      </w:r>
    </w:p>
    <w:p w:rsidR="00F25423" w:rsidRPr="00C55A57" w:rsidRDefault="00F25423" w:rsidP="00C55A57">
      <w:pPr>
        <w:widowControl w:val="0"/>
        <w:autoSpaceDE w:val="0"/>
        <w:autoSpaceDN w:val="0"/>
        <w:spacing w:after="0" w:line="240" w:lineRule="auto"/>
        <w:ind w:firstLine="709"/>
        <w:jc w:val="both"/>
        <w:outlineLvl w:val="2"/>
        <w:rPr>
          <w:rFonts w:ascii="Times New Roman" w:hAnsi="Times New Roman"/>
          <w:b w:val="0"/>
          <w:sz w:val="28"/>
          <w:szCs w:val="28"/>
        </w:rPr>
      </w:pPr>
      <w:r w:rsidRPr="00C55A57">
        <w:rPr>
          <w:rFonts w:ascii="Times New Roman" w:hAnsi="Times New Roman"/>
          <w:b w:val="0"/>
          <w:sz w:val="28"/>
          <w:szCs w:val="28"/>
        </w:rPr>
        <w:t xml:space="preserve">- центр дежурства «Наши помощники»; </w:t>
      </w:r>
    </w:p>
    <w:p w:rsidR="00F25423" w:rsidRPr="00C55A57" w:rsidRDefault="00F25423" w:rsidP="00C55A57">
      <w:pPr>
        <w:widowControl w:val="0"/>
        <w:autoSpaceDE w:val="0"/>
        <w:autoSpaceDN w:val="0"/>
        <w:spacing w:after="0" w:line="240" w:lineRule="auto"/>
        <w:ind w:firstLine="709"/>
        <w:jc w:val="both"/>
        <w:outlineLvl w:val="2"/>
        <w:rPr>
          <w:rFonts w:ascii="Times New Roman" w:hAnsi="Times New Roman"/>
          <w:b w:val="0"/>
          <w:sz w:val="28"/>
          <w:szCs w:val="28"/>
        </w:rPr>
      </w:pPr>
      <w:r w:rsidRPr="00C55A57">
        <w:rPr>
          <w:rFonts w:ascii="Times New Roman" w:hAnsi="Times New Roman"/>
          <w:b w:val="0"/>
          <w:sz w:val="28"/>
          <w:szCs w:val="28"/>
        </w:rPr>
        <w:t>- уголок будущего школьника;</w:t>
      </w:r>
    </w:p>
    <w:p w:rsidR="00F25423" w:rsidRPr="00C55A57" w:rsidRDefault="00F25423" w:rsidP="00C55A57">
      <w:pPr>
        <w:widowControl w:val="0"/>
        <w:autoSpaceDE w:val="0"/>
        <w:autoSpaceDN w:val="0"/>
        <w:spacing w:after="0" w:line="240" w:lineRule="auto"/>
        <w:ind w:firstLine="709"/>
        <w:jc w:val="both"/>
        <w:outlineLvl w:val="2"/>
        <w:rPr>
          <w:rFonts w:ascii="Times New Roman" w:hAnsi="Times New Roman"/>
          <w:b w:val="0"/>
          <w:sz w:val="28"/>
          <w:szCs w:val="28"/>
        </w:rPr>
      </w:pPr>
      <w:r w:rsidRPr="00C55A57">
        <w:rPr>
          <w:rFonts w:ascii="Times New Roman" w:hAnsi="Times New Roman"/>
          <w:b w:val="0"/>
          <w:sz w:val="28"/>
          <w:szCs w:val="28"/>
        </w:rPr>
        <w:t xml:space="preserve">- уголок настроения; </w:t>
      </w:r>
    </w:p>
    <w:p w:rsidR="00F25423" w:rsidRPr="00C55A57" w:rsidRDefault="00F25423" w:rsidP="00C55A57">
      <w:pPr>
        <w:widowControl w:val="0"/>
        <w:autoSpaceDE w:val="0"/>
        <w:autoSpaceDN w:val="0"/>
        <w:spacing w:after="0" w:line="240" w:lineRule="auto"/>
        <w:ind w:firstLine="709"/>
        <w:jc w:val="both"/>
        <w:outlineLvl w:val="2"/>
        <w:rPr>
          <w:rFonts w:ascii="Times New Roman" w:hAnsi="Times New Roman"/>
          <w:b w:val="0"/>
          <w:i/>
          <w:iCs/>
          <w:sz w:val="28"/>
          <w:szCs w:val="28"/>
          <w:lang w:eastAsia="en-US"/>
        </w:rPr>
      </w:pPr>
      <w:r w:rsidRPr="00C55A57">
        <w:rPr>
          <w:rFonts w:ascii="Times New Roman" w:hAnsi="Times New Roman"/>
          <w:b w:val="0"/>
          <w:sz w:val="28"/>
          <w:szCs w:val="28"/>
        </w:rPr>
        <w:t>- уголок уединения.</w:t>
      </w:r>
    </w:p>
    <w:p w:rsidR="00F25423" w:rsidRPr="00C55A57" w:rsidRDefault="00F25423" w:rsidP="00C55A57">
      <w:pPr>
        <w:widowControl w:val="0"/>
        <w:autoSpaceDE w:val="0"/>
        <w:autoSpaceDN w:val="0"/>
        <w:spacing w:before="90" w:after="0" w:line="240" w:lineRule="auto"/>
        <w:ind w:right="264" w:firstLine="709"/>
        <w:jc w:val="both"/>
        <w:rPr>
          <w:rFonts w:ascii="Times New Roman" w:hAnsi="Times New Roman"/>
          <w:bCs w:val="0"/>
          <w:i/>
          <w:sz w:val="28"/>
          <w:szCs w:val="28"/>
          <w:lang w:eastAsia="en-US"/>
        </w:rPr>
      </w:pPr>
      <w:r w:rsidRPr="00C55A57">
        <w:rPr>
          <w:rFonts w:ascii="Times New Roman" w:hAnsi="Times New Roman"/>
          <w:b w:val="0"/>
          <w:bCs w:val="0"/>
          <w:sz w:val="28"/>
          <w:szCs w:val="28"/>
          <w:lang w:eastAsia="en-US"/>
        </w:rPr>
        <w:t>Чтобы самостоятельные занятия детей в центрах активности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 xml:space="preserve">несли максимальный развивающий и обучающий эффект, </w:t>
      </w:r>
      <w:r w:rsidRPr="00C55A57">
        <w:rPr>
          <w:rFonts w:ascii="Times New Roman" w:hAnsi="Times New Roman"/>
          <w:bCs w:val="0"/>
          <w:i/>
          <w:sz w:val="28"/>
          <w:szCs w:val="28"/>
          <w:lang w:eastAsia="en-US"/>
        </w:rPr>
        <w:t>должны соблюдаться некоторые</w:t>
      </w:r>
      <w:r w:rsidRPr="00C55A57">
        <w:rPr>
          <w:rFonts w:ascii="Times New Roman" w:hAnsi="Times New Roman"/>
          <w:bCs w:val="0"/>
          <w:i/>
          <w:spacing w:val="1"/>
          <w:sz w:val="28"/>
          <w:szCs w:val="28"/>
          <w:lang w:eastAsia="en-US"/>
        </w:rPr>
        <w:t xml:space="preserve"> </w:t>
      </w:r>
      <w:r w:rsidRPr="00C55A57">
        <w:rPr>
          <w:rFonts w:ascii="Times New Roman" w:hAnsi="Times New Roman"/>
          <w:bCs w:val="0"/>
          <w:i/>
          <w:sz w:val="28"/>
          <w:szCs w:val="28"/>
          <w:lang w:eastAsia="en-US"/>
        </w:rPr>
        <w:t>основные</w:t>
      </w:r>
      <w:r w:rsidRPr="00C55A57">
        <w:rPr>
          <w:rFonts w:ascii="Times New Roman" w:hAnsi="Times New Roman"/>
          <w:bCs w:val="0"/>
          <w:i/>
          <w:spacing w:val="-2"/>
          <w:sz w:val="28"/>
          <w:szCs w:val="28"/>
          <w:lang w:eastAsia="en-US"/>
        </w:rPr>
        <w:t xml:space="preserve"> </w:t>
      </w:r>
      <w:r w:rsidRPr="00C55A57">
        <w:rPr>
          <w:rFonts w:ascii="Times New Roman" w:hAnsi="Times New Roman"/>
          <w:bCs w:val="0"/>
          <w:i/>
          <w:sz w:val="28"/>
          <w:szCs w:val="28"/>
          <w:lang w:eastAsia="en-US"/>
        </w:rPr>
        <w:t>условия:</w:t>
      </w:r>
    </w:p>
    <w:p w:rsidR="00F25423" w:rsidRPr="00C55A57" w:rsidRDefault="00F25423" w:rsidP="00C55A57">
      <w:pPr>
        <w:widowControl w:val="0"/>
        <w:autoSpaceDE w:val="0"/>
        <w:autoSpaceDN w:val="0"/>
        <w:spacing w:after="0" w:line="240" w:lineRule="auto"/>
        <w:ind w:right="264"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w:t>
      </w:r>
      <w:r w:rsidRPr="00C55A57">
        <w:rPr>
          <w:rFonts w:ascii="Times New Roman" w:hAnsi="Times New Roman"/>
          <w:b w:val="0"/>
          <w:bCs w:val="0"/>
          <w:spacing w:val="1"/>
          <w:sz w:val="28"/>
          <w:szCs w:val="28"/>
          <w:lang w:eastAsia="en-US"/>
        </w:rPr>
        <w:t xml:space="preserve"> </w:t>
      </w:r>
      <w:r w:rsidRPr="00C55A57">
        <w:rPr>
          <w:rFonts w:ascii="Times New Roman" w:hAnsi="Times New Roman"/>
          <w:bCs w:val="0"/>
          <w:i/>
          <w:sz w:val="28"/>
          <w:szCs w:val="28"/>
          <w:lang w:eastAsia="en-US"/>
        </w:rPr>
        <w:t>Упорядоченность</w:t>
      </w:r>
      <w:r w:rsidRPr="00C55A57">
        <w:rPr>
          <w:rFonts w:ascii="Times New Roman" w:hAnsi="Times New Roman"/>
          <w:bCs w:val="0"/>
          <w:i/>
          <w:spacing w:val="1"/>
          <w:sz w:val="28"/>
          <w:szCs w:val="28"/>
          <w:lang w:eastAsia="en-US"/>
        </w:rPr>
        <w:t xml:space="preserve"> </w:t>
      </w:r>
      <w:r w:rsidRPr="00C55A57">
        <w:rPr>
          <w:rFonts w:ascii="Times New Roman" w:hAnsi="Times New Roman"/>
          <w:bCs w:val="0"/>
          <w:i/>
          <w:sz w:val="28"/>
          <w:szCs w:val="28"/>
          <w:lang w:eastAsia="en-US"/>
        </w:rPr>
        <w:t>материалов.</w:t>
      </w:r>
      <w:r w:rsidRPr="00C55A57">
        <w:rPr>
          <w:rFonts w:ascii="Times New Roman" w:hAnsi="Times New Roman"/>
          <w:bCs w:val="0"/>
          <w:i/>
          <w:spacing w:val="1"/>
          <w:sz w:val="28"/>
          <w:szCs w:val="28"/>
          <w:lang w:eastAsia="en-US"/>
        </w:rPr>
        <w:t xml:space="preserve"> </w:t>
      </w:r>
      <w:r w:rsidRPr="00C55A57">
        <w:rPr>
          <w:rFonts w:ascii="Times New Roman" w:hAnsi="Times New Roman"/>
          <w:b w:val="0"/>
          <w:bCs w:val="0"/>
          <w:sz w:val="28"/>
          <w:szCs w:val="28"/>
          <w:lang w:eastAsia="en-US"/>
        </w:rPr>
        <w:t>Весь</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материал</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должен</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быть</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хорошо</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классифицирован, сгруппирован</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и</w:t>
      </w:r>
      <w:r w:rsidRPr="00C55A57">
        <w:rPr>
          <w:rFonts w:ascii="Times New Roman" w:hAnsi="Times New Roman"/>
          <w:b w:val="0"/>
          <w:bCs w:val="0"/>
          <w:spacing w:val="-3"/>
          <w:sz w:val="28"/>
          <w:szCs w:val="28"/>
          <w:lang w:eastAsia="en-US"/>
        </w:rPr>
        <w:t xml:space="preserve"> </w:t>
      </w:r>
      <w:r w:rsidRPr="00C55A57">
        <w:rPr>
          <w:rFonts w:ascii="Times New Roman" w:hAnsi="Times New Roman"/>
          <w:b w:val="0"/>
          <w:bCs w:val="0"/>
          <w:sz w:val="28"/>
          <w:szCs w:val="28"/>
          <w:lang w:eastAsia="en-US"/>
        </w:rPr>
        <w:t>находиться</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в</w:t>
      </w:r>
      <w:r w:rsidRPr="00C55A57">
        <w:rPr>
          <w:rFonts w:ascii="Times New Roman" w:hAnsi="Times New Roman"/>
          <w:b w:val="0"/>
          <w:bCs w:val="0"/>
          <w:spacing w:val="-4"/>
          <w:sz w:val="28"/>
          <w:szCs w:val="28"/>
          <w:lang w:eastAsia="en-US"/>
        </w:rPr>
        <w:t xml:space="preserve"> </w:t>
      </w:r>
      <w:r w:rsidRPr="00C55A57">
        <w:rPr>
          <w:rFonts w:ascii="Times New Roman" w:hAnsi="Times New Roman"/>
          <w:b w:val="0"/>
          <w:bCs w:val="0"/>
          <w:sz w:val="28"/>
          <w:szCs w:val="28"/>
          <w:lang w:eastAsia="en-US"/>
        </w:rPr>
        <w:t>соответствующих</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центрах активности.</w:t>
      </w:r>
    </w:p>
    <w:p w:rsidR="00F25423" w:rsidRPr="00C55A57" w:rsidRDefault="00F25423" w:rsidP="00C55A57">
      <w:pPr>
        <w:widowControl w:val="0"/>
        <w:numPr>
          <w:ilvl w:val="0"/>
          <w:numId w:val="12"/>
        </w:numPr>
        <w:tabs>
          <w:tab w:val="left" w:pos="1342"/>
        </w:tabs>
        <w:autoSpaceDE w:val="0"/>
        <w:autoSpaceDN w:val="0"/>
        <w:spacing w:after="0" w:line="240" w:lineRule="auto"/>
        <w:ind w:left="0" w:right="268" w:firstLine="709"/>
        <w:jc w:val="both"/>
        <w:rPr>
          <w:rFonts w:ascii="Times New Roman" w:hAnsi="Times New Roman"/>
          <w:b w:val="0"/>
          <w:bCs w:val="0"/>
          <w:sz w:val="28"/>
          <w:szCs w:val="28"/>
          <w:lang w:eastAsia="en-US"/>
        </w:rPr>
      </w:pPr>
      <w:r w:rsidRPr="00C55A57">
        <w:rPr>
          <w:rFonts w:ascii="Times New Roman" w:hAnsi="Times New Roman"/>
          <w:bCs w:val="0"/>
          <w:i/>
          <w:sz w:val="28"/>
          <w:szCs w:val="28"/>
          <w:lang w:eastAsia="en-US"/>
        </w:rPr>
        <w:t>Достаточность</w:t>
      </w:r>
      <w:r w:rsidRPr="00C55A57">
        <w:rPr>
          <w:rFonts w:ascii="Times New Roman" w:hAnsi="Times New Roman"/>
          <w:bCs w:val="0"/>
          <w:i/>
          <w:spacing w:val="1"/>
          <w:sz w:val="28"/>
          <w:szCs w:val="28"/>
          <w:lang w:eastAsia="en-US"/>
        </w:rPr>
        <w:t xml:space="preserve"> </w:t>
      </w:r>
      <w:r w:rsidRPr="00C55A57">
        <w:rPr>
          <w:rFonts w:ascii="Times New Roman" w:hAnsi="Times New Roman"/>
          <w:bCs w:val="0"/>
          <w:i/>
          <w:sz w:val="28"/>
          <w:szCs w:val="28"/>
          <w:lang w:eastAsia="en-US"/>
        </w:rPr>
        <w:t>материалов.</w:t>
      </w:r>
      <w:r w:rsidRPr="00C55A57">
        <w:rPr>
          <w:rFonts w:ascii="Times New Roman" w:hAnsi="Times New Roman"/>
          <w:bCs w:val="0"/>
          <w:i/>
          <w:spacing w:val="1"/>
          <w:sz w:val="28"/>
          <w:szCs w:val="28"/>
          <w:lang w:eastAsia="en-US"/>
        </w:rPr>
        <w:t xml:space="preserve"> </w:t>
      </w:r>
      <w:r w:rsidRPr="00C55A57">
        <w:rPr>
          <w:rFonts w:ascii="Times New Roman" w:hAnsi="Times New Roman"/>
          <w:b w:val="0"/>
          <w:bCs w:val="0"/>
          <w:sz w:val="28"/>
          <w:szCs w:val="28"/>
          <w:lang w:eastAsia="en-US"/>
        </w:rPr>
        <w:t>Материалов</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должно</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быть</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достаточно</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для</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всех</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желающих</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ими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пользоваться.</w:t>
      </w:r>
    </w:p>
    <w:p w:rsidR="00F25423" w:rsidRPr="00C55A57" w:rsidRDefault="00F25423" w:rsidP="00C55A57">
      <w:pPr>
        <w:widowControl w:val="0"/>
        <w:numPr>
          <w:ilvl w:val="0"/>
          <w:numId w:val="12"/>
        </w:numPr>
        <w:tabs>
          <w:tab w:val="left" w:pos="1298"/>
        </w:tabs>
        <w:autoSpaceDE w:val="0"/>
        <w:autoSpaceDN w:val="0"/>
        <w:spacing w:after="0" w:line="240" w:lineRule="auto"/>
        <w:ind w:left="0" w:right="268" w:firstLine="709"/>
        <w:jc w:val="both"/>
        <w:rPr>
          <w:rFonts w:ascii="Times New Roman" w:hAnsi="Times New Roman"/>
          <w:b w:val="0"/>
          <w:bCs w:val="0"/>
          <w:sz w:val="28"/>
          <w:szCs w:val="28"/>
          <w:lang w:eastAsia="en-US"/>
        </w:rPr>
      </w:pPr>
      <w:r w:rsidRPr="00C55A57">
        <w:rPr>
          <w:rFonts w:ascii="Times New Roman" w:hAnsi="Times New Roman"/>
          <w:bCs w:val="0"/>
          <w:i/>
          <w:sz w:val="28"/>
          <w:szCs w:val="28"/>
          <w:lang w:eastAsia="en-US"/>
        </w:rPr>
        <w:t>Разнообразие</w:t>
      </w:r>
      <w:r w:rsidRPr="00C55A57">
        <w:rPr>
          <w:rFonts w:ascii="Times New Roman" w:hAnsi="Times New Roman"/>
          <w:bCs w:val="0"/>
          <w:i/>
          <w:spacing w:val="1"/>
          <w:sz w:val="28"/>
          <w:szCs w:val="28"/>
          <w:lang w:eastAsia="en-US"/>
        </w:rPr>
        <w:t xml:space="preserve"> </w:t>
      </w:r>
      <w:r w:rsidRPr="00C55A57">
        <w:rPr>
          <w:rFonts w:ascii="Times New Roman" w:hAnsi="Times New Roman"/>
          <w:bCs w:val="0"/>
          <w:i/>
          <w:sz w:val="28"/>
          <w:szCs w:val="28"/>
          <w:lang w:eastAsia="en-US"/>
        </w:rPr>
        <w:t>материалов.</w:t>
      </w:r>
      <w:r w:rsidRPr="00C55A57">
        <w:rPr>
          <w:rFonts w:ascii="Times New Roman" w:hAnsi="Times New Roman"/>
          <w:bCs w:val="0"/>
          <w:i/>
          <w:spacing w:val="1"/>
          <w:sz w:val="28"/>
          <w:szCs w:val="28"/>
          <w:lang w:eastAsia="en-US"/>
        </w:rPr>
        <w:t xml:space="preserve"> </w:t>
      </w:r>
      <w:r w:rsidRPr="00C55A57">
        <w:rPr>
          <w:rFonts w:ascii="Times New Roman" w:hAnsi="Times New Roman"/>
          <w:b w:val="0"/>
          <w:bCs w:val="0"/>
          <w:sz w:val="28"/>
          <w:szCs w:val="28"/>
          <w:lang w:eastAsia="en-US"/>
        </w:rPr>
        <w:t>Материалы</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должны</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быть</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максимально</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разнообразны,</w:t>
      </w:r>
      <w:r w:rsidRPr="00C55A57">
        <w:rPr>
          <w:rFonts w:ascii="Times New Roman" w:hAnsi="Times New Roman"/>
          <w:b w:val="0"/>
          <w:bCs w:val="0"/>
          <w:spacing w:val="-57"/>
          <w:sz w:val="28"/>
          <w:szCs w:val="28"/>
          <w:lang w:eastAsia="en-US"/>
        </w:rPr>
        <w:t xml:space="preserve"> </w:t>
      </w:r>
      <w:r w:rsidRPr="00C55A57">
        <w:rPr>
          <w:rFonts w:ascii="Times New Roman" w:hAnsi="Times New Roman"/>
          <w:b w:val="0"/>
          <w:bCs w:val="0"/>
          <w:sz w:val="28"/>
          <w:szCs w:val="28"/>
          <w:lang w:eastAsia="en-US"/>
        </w:rPr>
        <w:t>чтобы</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любой</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ребенок смог</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найти себе</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занятие по интересам.</w:t>
      </w:r>
    </w:p>
    <w:p w:rsidR="00F25423" w:rsidRPr="00C55A57" w:rsidRDefault="00F25423" w:rsidP="00C55A57">
      <w:pPr>
        <w:widowControl w:val="0"/>
        <w:numPr>
          <w:ilvl w:val="0"/>
          <w:numId w:val="12"/>
        </w:numPr>
        <w:tabs>
          <w:tab w:val="left" w:pos="1372"/>
        </w:tabs>
        <w:autoSpaceDE w:val="0"/>
        <w:autoSpaceDN w:val="0"/>
        <w:spacing w:after="0" w:line="240" w:lineRule="auto"/>
        <w:ind w:left="0" w:right="264" w:firstLine="709"/>
        <w:jc w:val="both"/>
        <w:rPr>
          <w:rFonts w:ascii="Times New Roman" w:hAnsi="Times New Roman"/>
          <w:b w:val="0"/>
          <w:bCs w:val="0"/>
          <w:sz w:val="28"/>
          <w:szCs w:val="28"/>
          <w:lang w:eastAsia="en-US"/>
        </w:rPr>
      </w:pPr>
      <w:r w:rsidRPr="00C55A57">
        <w:rPr>
          <w:rFonts w:ascii="Times New Roman" w:hAnsi="Times New Roman"/>
          <w:bCs w:val="0"/>
          <w:i/>
          <w:sz w:val="28"/>
          <w:szCs w:val="28"/>
          <w:lang w:eastAsia="en-US"/>
        </w:rPr>
        <w:t>Соответствие</w:t>
      </w:r>
      <w:r w:rsidRPr="00C55A57">
        <w:rPr>
          <w:rFonts w:ascii="Times New Roman" w:hAnsi="Times New Roman"/>
          <w:bCs w:val="0"/>
          <w:i/>
          <w:spacing w:val="1"/>
          <w:sz w:val="28"/>
          <w:szCs w:val="28"/>
          <w:lang w:eastAsia="en-US"/>
        </w:rPr>
        <w:t xml:space="preserve"> </w:t>
      </w:r>
      <w:r w:rsidRPr="00C55A57">
        <w:rPr>
          <w:rFonts w:ascii="Times New Roman" w:hAnsi="Times New Roman"/>
          <w:bCs w:val="0"/>
          <w:i/>
          <w:sz w:val="28"/>
          <w:szCs w:val="28"/>
          <w:lang w:eastAsia="en-US"/>
        </w:rPr>
        <w:t>возрастным</w:t>
      </w:r>
      <w:r w:rsidRPr="00C55A57">
        <w:rPr>
          <w:rFonts w:ascii="Times New Roman" w:hAnsi="Times New Roman"/>
          <w:bCs w:val="0"/>
          <w:i/>
          <w:spacing w:val="1"/>
          <w:sz w:val="28"/>
          <w:szCs w:val="28"/>
          <w:lang w:eastAsia="en-US"/>
        </w:rPr>
        <w:t xml:space="preserve"> </w:t>
      </w:r>
      <w:r w:rsidRPr="00C55A57">
        <w:rPr>
          <w:rFonts w:ascii="Times New Roman" w:hAnsi="Times New Roman"/>
          <w:bCs w:val="0"/>
          <w:i/>
          <w:sz w:val="28"/>
          <w:szCs w:val="28"/>
          <w:lang w:eastAsia="en-US"/>
        </w:rPr>
        <w:t>и</w:t>
      </w:r>
      <w:r w:rsidRPr="00C55A57">
        <w:rPr>
          <w:rFonts w:ascii="Times New Roman" w:hAnsi="Times New Roman"/>
          <w:bCs w:val="0"/>
          <w:i/>
          <w:spacing w:val="1"/>
          <w:sz w:val="28"/>
          <w:szCs w:val="28"/>
          <w:lang w:eastAsia="en-US"/>
        </w:rPr>
        <w:t xml:space="preserve"> </w:t>
      </w:r>
      <w:r w:rsidRPr="00C55A57">
        <w:rPr>
          <w:rFonts w:ascii="Times New Roman" w:hAnsi="Times New Roman"/>
          <w:bCs w:val="0"/>
          <w:i/>
          <w:sz w:val="28"/>
          <w:szCs w:val="28"/>
          <w:lang w:eastAsia="en-US"/>
        </w:rPr>
        <w:t>индивидуальным</w:t>
      </w:r>
      <w:r w:rsidRPr="00C55A57">
        <w:rPr>
          <w:rFonts w:ascii="Times New Roman" w:hAnsi="Times New Roman"/>
          <w:bCs w:val="0"/>
          <w:i/>
          <w:spacing w:val="1"/>
          <w:sz w:val="28"/>
          <w:szCs w:val="28"/>
          <w:lang w:eastAsia="en-US"/>
        </w:rPr>
        <w:t xml:space="preserve"> </w:t>
      </w:r>
      <w:r w:rsidRPr="00C55A57">
        <w:rPr>
          <w:rFonts w:ascii="Times New Roman" w:hAnsi="Times New Roman"/>
          <w:bCs w:val="0"/>
          <w:i/>
          <w:sz w:val="28"/>
          <w:szCs w:val="28"/>
          <w:lang w:eastAsia="en-US"/>
        </w:rPr>
        <w:t>возможностям.</w:t>
      </w:r>
      <w:r w:rsidRPr="00C55A57">
        <w:rPr>
          <w:rFonts w:ascii="Times New Roman" w:hAnsi="Times New Roman"/>
          <w:bCs w:val="0"/>
          <w:i/>
          <w:spacing w:val="1"/>
          <w:sz w:val="28"/>
          <w:szCs w:val="28"/>
          <w:lang w:eastAsia="en-US"/>
        </w:rPr>
        <w:t xml:space="preserve"> </w:t>
      </w:r>
      <w:r w:rsidRPr="00C55A57">
        <w:rPr>
          <w:rFonts w:ascii="Times New Roman" w:hAnsi="Times New Roman"/>
          <w:b w:val="0"/>
          <w:bCs w:val="0"/>
          <w:sz w:val="28"/>
          <w:szCs w:val="28"/>
          <w:lang w:eastAsia="en-US"/>
        </w:rPr>
        <w:t>Материалы</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должны</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быть</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разного</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уровня</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сложности,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отвечать</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возрастным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индивидуальным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возможностям</w:t>
      </w:r>
      <w:r w:rsidRPr="00C55A57">
        <w:rPr>
          <w:rFonts w:ascii="Times New Roman" w:hAnsi="Times New Roman"/>
          <w:b w:val="0"/>
          <w:bCs w:val="0"/>
          <w:spacing w:val="2"/>
          <w:sz w:val="28"/>
          <w:szCs w:val="28"/>
          <w:lang w:eastAsia="en-US"/>
        </w:rPr>
        <w:t xml:space="preserve"> </w:t>
      </w:r>
      <w:r w:rsidRPr="00C55A57">
        <w:rPr>
          <w:rFonts w:ascii="Times New Roman" w:hAnsi="Times New Roman"/>
          <w:b w:val="0"/>
          <w:bCs w:val="0"/>
          <w:sz w:val="28"/>
          <w:szCs w:val="28"/>
          <w:lang w:eastAsia="en-US"/>
        </w:rPr>
        <w:t>детей.</w:t>
      </w:r>
    </w:p>
    <w:p w:rsidR="00F25423" w:rsidRPr="00C55A57" w:rsidRDefault="00F25423" w:rsidP="00C55A57">
      <w:pPr>
        <w:widowControl w:val="0"/>
        <w:numPr>
          <w:ilvl w:val="0"/>
          <w:numId w:val="12"/>
        </w:numPr>
        <w:tabs>
          <w:tab w:val="left" w:pos="1246"/>
        </w:tabs>
        <w:autoSpaceDE w:val="0"/>
        <w:autoSpaceDN w:val="0"/>
        <w:spacing w:after="0" w:line="240" w:lineRule="auto"/>
        <w:ind w:left="0" w:right="270" w:firstLine="709"/>
        <w:jc w:val="both"/>
        <w:rPr>
          <w:rFonts w:ascii="Times New Roman" w:hAnsi="Times New Roman"/>
          <w:b w:val="0"/>
          <w:bCs w:val="0"/>
          <w:sz w:val="28"/>
          <w:szCs w:val="28"/>
          <w:lang w:eastAsia="en-US"/>
        </w:rPr>
      </w:pPr>
      <w:r w:rsidRPr="00C55A57">
        <w:rPr>
          <w:rFonts w:ascii="Times New Roman" w:hAnsi="Times New Roman"/>
          <w:bCs w:val="0"/>
          <w:i/>
          <w:sz w:val="28"/>
          <w:szCs w:val="28"/>
          <w:lang w:eastAsia="en-US"/>
        </w:rPr>
        <w:t xml:space="preserve">Доступность и удобство использования. </w:t>
      </w:r>
      <w:r w:rsidRPr="00C55A57">
        <w:rPr>
          <w:rFonts w:ascii="Times New Roman" w:hAnsi="Times New Roman"/>
          <w:b w:val="0"/>
          <w:bCs w:val="0"/>
          <w:sz w:val="28"/>
          <w:szCs w:val="28"/>
          <w:lang w:eastAsia="en-US"/>
        </w:rPr>
        <w:t>Все материалы для игр должны храниться</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на</w:t>
      </w:r>
      <w:r w:rsidRPr="00C55A57">
        <w:rPr>
          <w:rFonts w:ascii="Times New Roman" w:hAnsi="Times New Roman"/>
          <w:b w:val="0"/>
          <w:bCs w:val="0"/>
          <w:spacing w:val="-2"/>
          <w:sz w:val="28"/>
          <w:szCs w:val="28"/>
          <w:lang w:eastAsia="en-US"/>
        </w:rPr>
        <w:t xml:space="preserve"> </w:t>
      </w:r>
      <w:r w:rsidRPr="00C55A57">
        <w:rPr>
          <w:rFonts w:ascii="Times New Roman" w:hAnsi="Times New Roman"/>
          <w:b w:val="0"/>
          <w:bCs w:val="0"/>
          <w:sz w:val="28"/>
          <w:szCs w:val="28"/>
          <w:lang w:eastAsia="en-US"/>
        </w:rPr>
        <w:t>доступной</w:t>
      </w:r>
      <w:r w:rsidRPr="00C55A57">
        <w:rPr>
          <w:rFonts w:ascii="Times New Roman" w:hAnsi="Times New Roman"/>
          <w:b w:val="0"/>
          <w:bCs w:val="0"/>
          <w:spacing w:val="3"/>
          <w:sz w:val="28"/>
          <w:szCs w:val="28"/>
          <w:lang w:eastAsia="en-US"/>
        </w:rPr>
        <w:t xml:space="preserve"> </w:t>
      </w:r>
      <w:r w:rsidRPr="00C55A57">
        <w:rPr>
          <w:rFonts w:ascii="Times New Roman" w:hAnsi="Times New Roman"/>
          <w:b w:val="0"/>
          <w:bCs w:val="0"/>
          <w:sz w:val="28"/>
          <w:szCs w:val="28"/>
          <w:lang w:eastAsia="en-US"/>
        </w:rPr>
        <w:t>детям высоте,</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в понятном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им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порядке.</w:t>
      </w:r>
    </w:p>
    <w:p w:rsidR="00F25423" w:rsidRPr="00C55A57" w:rsidRDefault="00F25423" w:rsidP="00C55A57">
      <w:pPr>
        <w:widowControl w:val="0"/>
        <w:numPr>
          <w:ilvl w:val="0"/>
          <w:numId w:val="12"/>
        </w:numPr>
        <w:tabs>
          <w:tab w:val="left" w:pos="1294"/>
        </w:tabs>
        <w:autoSpaceDE w:val="0"/>
        <w:autoSpaceDN w:val="0"/>
        <w:spacing w:after="0" w:line="240" w:lineRule="auto"/>
        <w:ind w:left="0" w:right="274" w:firstLine="709"/>
        <w:jc w:val="both"/>
        <w:rPr>
          <w:rFonts w:ascii="Times New Roman" w:hAnsi="Times New Roman"/>
          <w:b w:val="0"/>
          <w:bCs w:val="0"/>
          <w:sz w:val="28"/>
          <w:szCs w:val="28"/>
          <w:lang w:eastAsia="en-US"/>
        </w:rPr>
      </w:pPr>
      <w:r w:rsidRPr="00C55A57">
        <w:rPr>
          <w:rFonts w:ascii="Times New Roman" w:hAnsi="Times New Roman"/>
          <w:bCs w:val="0"/>
          <w:i/>
          <w:sz w:val="28"/>
          <w:szCs w:val="28"/>
          <w:lang w:eastAsia="en-US"/>
        </w:rPr>
        <w:t>Автодидактика.</w:t>
      </w:r>
      <w:r w:rsidRPr="00C55A57">
        <w:rPr>
          <w:rFonts w:ascii="Times New Roman" w:hAnsi="Times New Roman"/>
          <w:bCs w:val="0"/>
          <w:i/>
          <w:spacing w:val="1"/>
          <w:sz w:val="28"/>
          <w:szCs w:val="28"/>
          <w:lang w:eastAsia="en-US"/>
        </w:rPr>
        <w:t xml:space="preserve"> </w:t>
      </w:r>
      <w:r w:rsidRPr="00C55A57">
        <w:rPr>
          <w:rFonts w:ascii="Times New Roman" w:hAnsi="Times New Roman"/>
          <w:b w:val="0"/>
          <w:bCs w:val="0"/>
          <w:sz w:val="28"/>
          <w:szCs w:val="28"/>
          <w:lang w:eastAsia="en-US"/>
        </w:rPr>
        <w:t>Во</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всех</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центрах</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активности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должно</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быть</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много</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материалов,</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с</w:t>
      </w:r>
      <w:r w:rsidRPr="00C55A57">
        <w:rPr>
          <w:rFonts w:ascii="Times New Roman" w:hAnsi="Times New Roman"/>
          <w:b w:val="0"/>
          <w:bCs w:val="0"/>
          <w:spacing w:val="-57"/>
          <w:sz w:val="28"/>
          <w:szCs w:val="28"/>
          <w:lang w:eastAsia="en-US"/>
        </w:rPr>
        <w:t xml:space="preserve"> </w:t>
      </w:r>
      <w:r w:rsidRPr="00C55A57">
        <w:rPr>
          <w:rFonts w:ascii="Times New Roman" w:hAnsi="Times New Roman"/>
          <w:b w:val="0"/>
          <w:bCs w:val="0"/>
          <w:sz w:val="28"/>
          <w:szCs w:val="28"/>
          <w:lang w:eastAsia="en-US"/>
        </w:rPr>
        <w:t>которыми дети могут работать без помощи воспитателя, а также материалы с элементами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автодидактики.</w:t>
      </w:r>
    </w:p>
    <w:p w:rsidR="00F25423" w:rsidRPr="00C55A57" w:rsidRDefault="00F25423" w:rsidP="00C55A57">
      <w:pPr>
        <w:widowControl w:val="0"/>
        <w:numPr>
          <w:ilvl w:val="0"/>
          <w:numId w:val="12"/>
        </w:numPr>
        <w:tabs>
          <w:tab w:val="left" w:pos="1382"/>
        </w:tabs>
        <w:autoSpaceDE w:val="0"/>
        <w:autoSpaceDN w:val="0"/>
        <w:spacing w:after="0" w:line="240" w:lineRule="auto"/>
        <w:ind w:left="0" w:right="271" w:firstLine="709"/>
        <w:jc w:val="both"/>
        <w:rPr>
          <w:rFonts w:ascii="Times New Roman" w:hAnsi="Times New Roman"/>
          <w:b w:val="0"/>
          <w:bCs w:val="0"/>
          <w:sz w:val="28"/>
          <w:szCs w:val="28"/>
          <w:lang w:eastAsia="en-US"/>
        </w:rPr>
      </w:pPr>
      <w:r w:rsidRPr="00C55A57">
        <w:rPr>
          <w:rFonts w:ascii="Times New Roman" w:hAnsi="Times New Roman"/>
          <w:bCs w:val="0"/>
          <w:i/>
          <w:sz w:val="28"/>
          <w:szCs w:val="28"/>
          <w:lang w:eastAsia="en-US"/>
        </w:rPr>
        <w:t>Регулярное</w:t>
      </w:r>
      <w:r w:rsidRPr="00C55A57">
        <w:rPr>
          <w:rFonts w:ascii="Times New Roman" w:hAnsi="Times New Roman"/>
          <w:bCs w:val="0"/>
          <w:i/>
          <w:spacing w:val="1"/>
          <w:sz w:val="28"/>
          <w:szCs w:val="28"/>
          <w:lang w:eastAsia="en-US"/>
        </w:rPr>
        <w:t xml:space="preserve"> </w:t>
      </w:r>
      <w:r w:rsidRPr="00C55A57">
        <w:rPr>
          <w:rFonts w:ascii="Times New Roman" w:hAnsi="Times New Roman"/>
          <w:bCs w:val="0"/>
          <w:i/>
          <w:sz w:val="28"/>
          <w:szCs w:val="28"/>
          <w:lang w:eastAsia="en-US"/>
        </w:rPr>
        <w:t>обновление.</w:t>
      </w:r>
      <w:r w:rsidRPr="00C55A57">
        <w:rPr>
          <w:rFonts w:ascii="Times New Roman" w:hAnsi="Times New Roman"/>
          <w:bCs w:val="0"/>
          <w:i/>
          <w:spacing w:val="1"/>
          <w:sz w:val="28"/>
          <w:szCs w:val="28"/>
          <w:lang w:eastAsia="en-US"/>
        </w:rPr>
        <w:t xml:space="preserve"> </w:t>
      </w:r>
      <w:r w:rsidRPr="00C55A57">
        <w:rPr>
          <w:rFonts w:ascii="Times New Roman" w:hAnsi="Times New Roman"/>
          <w:b w:val="0"/>
          <w:bCs w:val="0"/>
          <w:sz w:val="28"/>
          <w:szCs w:val="28"/>
          <w:lang w:eastAsia="en-US"/>
        </w:rPr>
        <w:t>Учебные</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игровые</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материалы</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должны</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регулярно</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обновляться в соответствии с Программой и интересами детей желательно не реже 1 раза в</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неделю.</w:t>
      </w:r>
    </w:p>
    <w:p w:rsidR="00F25423" w:rsidRPr="00C55A57" w:rsidRDefault="00F25423" w:rsidP="00C55A57">
      <w:pPr>
        <w:widowControl w:val="0"/>
        <w:numPr>
          <w:ilvl w:val="0"/>
          <w:numId w:val="12"/>
        </w:numPr>
        <w:tabs>
          <w:tab w:val="left" w:pos="1264"/>
        </w:tabs>
        <w:autoSpaceDE w:val="0"/>
        <w:autoSpaceDN w:val="0"/>
        <w:spacing w:after="0" w:line="240" w:lineRule="auto"/>
        <w:ind w:left="0" w:right="269" w:firstLine="709"/>
        <w:jc w:val="both"/>
        <w:rPr>
          <w:rFonts w:ascii="Times New Roman" w:hAnsi="Times New Roman"/>
          <w:b w:val="0"/>
          <w:bCs w:val="0"/>
          <w:sz w:val="28"/>
          <w:szCs w:val="28"/>
          <w:lang w:eastAsia="en-US"/>
        </w:rPr>
      </w:pPr>
      <w:r w:rsidRPr="00C55A57">
        <w:rPr>
          <w:rFonts w:ascii="Times New Roman" w:hAnsi="Times New Roman"/>
          <w:bCs w:val="0"/>
          <w:i/>
          <w:sz w:val="28"/>
          <w:szCs w:val="28"/>
          <w:lang w:eastAsia="en-US"/>
        </w:rPr>
        <w:t xml:space="preserve">Привлекательность для детей. </w:t>
      </w:r>
      <w:r w:rsidRPr="00C55A57">
        <w:rPr>
          <w:rFonts w:ascii="Times New Roman" w:hAnsi="Times New Roman"/>
          <w:b w:val="0"/>
          <w:bCs w:val="0"/>
          <w:sz w:val="28"/>
          <w:szCs w:val="28"/>
          <w:lang w:eastAsia="en-US"/>
        </w:rPr>
        <w:t>Материалы центра должны быть интересны детям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как по содержанию,</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так</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по оформлению.</w:t>
      </w:r>
    </w:p>
    <w:p w:rsidR="00F25423" w:rsidRPr="00C55A57" w:rsidRDefault="00F25423" w:rsidP="00C55A57">
      <w:pPr>
        <w:widowControl w:val="0"/>
        <w:numPr>
          <w:ilvl w:val="0"/>
          <w:numId w:val="12"/>
        </w:numPr>
        <w:tabs>
          <w:tab w:val="left" w:pos="1238"/>
        </w:tabs>
        <w:autoSpaceDE w:val="0"/>
        <w:autoSpaceDN w:val="0"/>
        <w:spacing w:after="0" w:line="240" w:lineRule="auto"/>
        <w:ind w:left="0" w:right="272" w:firstLine="709"/>
        <w:jc w:val="both"/>
        <w:rPr>
          <w:rFonts w:ascii="Times New Roman" w:hAnsi="Times New Roman"/>
          <w:b w:val="0"/>
          <w:bCs w:val="0"/>
          <w:sz w:val="28"/>
          <w:szCs w:val="28"/>
          <w:lang w:eastAsia="en-US"/>
        </w:rPr>
      </w:pPr>
      <w:r w:rsidRPr="00C55A57">
        <w:rPr>
          <w:rFonts w:ascii="Times New Roman" w:hAnsi="Times New Roman"/>
          <w:bCs w:val="0"/>
          <w:i/>
          <w:sz w:val="28"/>
          <w:szCs w:val="28"/>
          <w:lang w:eastAsia="en-US"/>
        </w:rPr>
        <w:t xml:space="preserve">Прочность и безопасность. </w:t>
      </w:r>
      <w:r w:rsidRPr="00C55A57">
        <w:rPr>
          <w:rFonts w:ascii="Times New Roman" w:hAnsi="Times New Roman"/>
          <w:b w:val="0"/>
          <w:bCs w:val="0"/>
          <w:sz w:val="28"/>
          <w:szCs w:val="28"/>
          <w:lang w:eastAsia="en-US"/>
        </w:rPr>
        <w:t>Все материалы должны обладать определенным запасом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прочности,</w:t>
      </w:r>
      <w:r w:rsidRPr="00C55A57">
        <w:rPr>
          <w:rFonts w:ascii="Times New Roman" w:hAnsi="Times New Roman"/>
          <w:b w:val="0"/>
          <w:bCs w:val="0"/>
          <w:spacing w:val="2"/>
          <w:sz w:val="28"/>
          <w:szCs w:val="28"/>
          <w:lang w:eastAsia="en-US"/>
        </w:rPr>
        <w:t xml:space="preserve"> </w:t>
      </w:r>
      <w:r w:rsidRPr="00C55A57">
        <w:rPr>
          <w:rFonts w:ascii="Times New Roman" w:hAnsi="Times New Roman"/>
          <w:b w:val="0"/>
          <w:bCs w:val="0"/>
          <w:sz w:val="28"/>
          <w:szCs w:val="28"/>
          <w:lang w:eastAsia="en-US"/>
        </w:rPr>
        <w:t>чтобы дети не</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боялись</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сломать или испортить</w:t>
      </w:r>
      <w:r w:rsidRPr="00C55A57">
        <w:rPr>
          <w:rFonts w:ascii="Times New Roman" w:hAnsi="Times New Roman"/>
          <w:b w:val="0"/>
          <w:bCs w:val="0"/>
          <w:spacing w:val="2"/>
          <w:sz w:val="28"/>
          <w:szCs w:val="28"/>
          <w:lang w:eastAsia="en-US"/>
        </w:rPr>
        <w:t xml:space="preserve"> </w:t>
      </w:r>
      <w:r w:rsidRPr="00C55A57">
        <w:rPr>
          <w:rFonts w:ascii="Times New Roman" w:hAnsi="Times New Roman"/>
          <w:b w:val="0"/>
          <w:bCs w:val="0"/>
          <w:sz w:val="28"/>
          <w:szCs w:val="28"/>
          <w:lang w:eastAsia="en-US"/>
        </w:rPr>
        <w:t>их.</w:t>
      </w:r>
    </w:p>
    <w:p w:rsidR="00F25423" w:rsidRPr="00C55A57" w:rsidRDefault="00F25423" w:rsidP="00C55A57">
      <w:pPr>
        <w:widowControl w:val="0"/>
        <w:autoSpaceDE w:val="0"/>
        <w:autoSpaceDN w:val="0"/>
        <w:spacing w:after="0" w:line="240" w:lineRule="auto"/>
        <w:ind w:right="267"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 xml:space="preserve">Развивающая предметно-пространственная среда должна выступать как </w:t>
      </w:r>
      <w:r w:rsidRPr="00C55A57">
        <w:rPr>
          <w:rFonts w:ascii="Times New Roman" w:hAnsi="Times New Roman"/>
          <w:b w:val="0"/>
          <w:bCs w:val="0"/>
          <w:sz w:val="28"/>
          <w:szCs w:val="28"/>
          <w:lang w:eastAsia="en-US"/>
        </w:rPr>
        <w:lastRenderedPageBreak/>
        <w:t>динамичное</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пространство,</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подвижное</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легко</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изменяемое.</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При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проектировании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предметной</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среды</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следует помнить, что «застывшая» (статичная) предметная среда не сможет выполнять своей</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развивающей функции в силу того, что перестает пробуждать фантазию ребенка. Вместе</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с</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тем,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определенная устойчивость и постоянство среды - это необходимое условие ее стабильности,</w:t>
      </w:r>
      <w:r w:rsidRPr="00C55A57">
        <w:rPr>
          <w:rFonts w:ascii="Times New Roman" w:hAnsi="Times New Roman"/>
          <w:b w:val="0"/>
          <w:bCs w:val="0"/>
          <w:spacing w:val="-57"/>
          <w:sz w:val="28"/>
          <w:szCs w:val="28"/>
          <w:lang w:eastAsia="en-US"/>
        </w:rPr>
        <w:t xml:space="preserve"> </w:t>
      </w:r>
      <w:r w:rsidRPr="00C55A57">
        <w:rPr>
          <w:rFonts w:ascii="Times New Roman" w:hAnsi="Times New Roman"/>
          <w:b w:val="0"/>
          <w:bCs w:val="0"/>
          <w:sz w:val="28"/>
          <w:szCs w:val="28"/>
          <w:lang w:eastAsia="en-US"/>
        </w:rPr>
        <w:t>привычности, особенно если это касается мест общего пользования (шкаф с</w:t>
      </w:r>
      <w:r w:rsidRPr="00C55A57">
        <w:rPr>
          <w:rFonts w:ascii="Times New Roman" w:hAnsi="Times New Roman"/>
          <w:b w:val="0"/>
          <w:bCs w:val="0"/>
          <w:spacing w:val="-57"/>
          <w:sz w:val="28"/>
          <w:szCs w:val="28"/>
          <w:lang w:eastAsia="en-US"/>
        </w:rPr>
        <w:t xml:space="preserve"> </w:t>
      </w:r>
      <w:r w:rsidRPr="00C55A57">
        <w:rPr>
          <w:rFonts w:ascii="Times New Roman" w:hAnsi="Times New Roman"/>
          <w:b w:val="0"/>
          <w:bCs w:val="0"/>
          <w:sz w:val="28"/>
          <w:szCs w:val="28"/>
          <w:lang w:eastAsia="en-US"/>
        </w:rPr>
        <w:t>игрушками, ящик</w:t>
      </w:r>
      <w:r w:rsidRPr="00C55A57">
        <w:rPr>
          <w:rFonts w:ascii="Times New Roman" w:hAnsi="Times New Roman"/>
          <w:b w:val="0"/>
          <w:bCs w:val="0"/>
          <w:spacing w:val="3"/>
          <w:sz w:val="28"/>
          <w:szCs w:val="28"/>
          <w:lang w:eastAsia="en-US"/>
        </w:rPr>
        <w:t xml:space="preserve"> </w:t>
      </w:r>
      <w:r w:rsidRPr="00C55A57">
        <w:rPr>
          <w:rFonts w:ascii="Times New Roman" w:hAnsi="Times New Roman"/>
          <w:b w:val="0"/>
          <w:bCs w:val="0"/>
          <w:sz w:val="28"/>
          <w:szCs w:val="28"/>
          <w:lang w:eastAsia="en-US"/>
        </w:rPr>
        <w:t>с</w:t>
      </w:r>
      <w:r w:rsidRPr="00C55A57">
        <w:rPr>
          <w:rFonts w:ascii="Times New Roman" w:hAnsi="Times New Roman"/>
          <w:b w:val="0"/>
          <w:bCs w:val="0"/>
          <w:spacing w:val="-2"/>
          <w:sz w:val="28"/>
          <w:szCs w:val="28"/>
          <w:lang w:eastAsia="en-US"/>
        </w:rPr>
        <w:t xml:space="preserve"> </w:t>
      </w:r>
      <w:r w:rsidRPr="00C55A57">
        <w:rPr>
          <w:rFonts w:ascii="Times New Roman" w:hAnsi="Times New Roman"/>
          <w:b w:val="0"/>
          <w:bCs w:val="0"/>
          <w:sz w:val="28"/>
          <w:szCs w:val="28"/>
          <w:lang w:eastAsia="en-US"/>
        </w:rPr>
        <w:t>полифункциональным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материалом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т.п.).</w:t>
      </w:r>
    </w:p>
    <w:p w:rsidR="00F25423" w:rsidRPr="00C55A57" w:rsidRDefault="00F25423" w:rsidP="00C55A57">
      <w:pPr>
        <w:widowControl w:val="0"/>
        <w:autoSpaceDE w:val="0"/>
        <w:autoSpaceDN w:val="0"/>
        <w:spacing w:after="0" w:line="240" w:lineRule="auto"/>
        <w:ind w:right="268"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Развивающая</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предметно-пространственная</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среда</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должна</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обеспечивать</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доступ</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к</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объектам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природного</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характера;</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побуждать</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к</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наблюдениям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на</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участке</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детского</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сада</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(постоянным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эпизодическим)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за</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ростом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растений,</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участию</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в</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элементарном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труде,</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проведению</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опытов и экспериментов</w:t>
      </w:r>
      <w:r w:rsidRPr="00C55A57">
        <w:rPr>
          <w:rFonts w:ascii="Times New Roman" w:hAnsi="Times New Roman"/>
          <w:b w:val="0"/>
          <w:bCs w:val="0"/>
          <w:spacing w:val="2"/>
          <w:sz w:val="28"/>
          <w:szCs w:val="28"/>
          <w:lang w:eastAsia="en-US"/>
        </w:rPr>
        <w:t xml:space="preserve"> </w:t>
      </w:r>
      <w:r w:rsidRPr="00C55A57">
        <w:rPr>
          <w:rFonts w:ascii="Times New Roman" w:hAnsi="Times New Roman"/>
          <w:b w:val="0"/>
          <w:bCs w:val="0"/>
          <w:sz w:val="28"/>
          <w:szCs w:val="28"/>
          <w:lang w:eastAsia="en-US"/>
        </w:rPr>
        <w:t>с</w:t>
      </w:r>
      <w:r w:rsidRPr="00C55A57">
        <w:rPr>
          <w:rFonts w:ascii="Times New Roman" w:hAnsi="Times New Roman"/>
          <w:b w:val="0"/>
          <w:bCs w:val="0"/>
          <w:spacing w:val="-2"/>
          <w:sz w:val="28"/>
          <w:szCs w:val="28"/>
          <w:lang w:eastAsia="en-US"/>
        </w:rPr>
        <w:t xml:space="preserve"> </w:t>
      </w:r>
      <w:r w:rsidRPr="00C55A57">
        <w:rPr>
          <w:rFonts w:ascii="Times New Roman" w:hAnsi="Times New Roman"/>
          <w:b w:val="0"/>
          <w:bCs w:val="0"/>
          <w:sz w:val="28"/>
          <w:szCs w:val="28"/>
          <w:lang w:eastAsia="en-US"/>
        </w:rPr>
        <w:t>природным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материалом.</w:t>
      </w:r>
    </w:p>
    <w:p w:rsidR="00F25423" w:rsidRPr="00C55A57" w:rsidRDefault="00F25423" w:rsidP="00C55A57">
      <w:pPr>
        <w:widowControl w:val="0"/>
        <w:autoSpaceDE w:val="0"/>
        <w:autoSpaceDN w:val="0"/>
        <w:spacing w:before="1" w:after="0" w:line="240" w:lineRule="auto"/>
        <w:ind w:right="268"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Развивающая</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предметно-пространственная</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среда</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должна</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организовываться</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как</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культурное</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пространство,</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которое</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оказывает</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воспитывающее</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влияние</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на</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детей</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 xml:space="preserve">(изделия </w:t>
      </w:r>
      <w:r w:rsidRPr="00C55A57">
        <w:rPr>
          <w:rFonts w:ascii="Times New Roman" w:hAnsi="Times New Roman"/>
          <w:b w:val="0"/>
          <w:bCs w:val="0"/>
          <w:spacing w:val="-57"/>
          <w:sz w:val="28"/>
          <w:szCs w:val="28"/>
          <w:lang w:eastAsia="en-US"/>
        </w:rPr>
        <w:t xml:space="preserve"> </w:t>
      </w:r>
      <w:r w:rsidRPr="00C55A57">
        <w:rPr>
          <w:rFonts w:ascii="Times New Roman" w:hAnsi="Times New Roman"/>
          <w:b w:val="0"/>
          <w:bCs w:val="0"/>
          <w:sz w:val="28"/>
          <w:szCs w:val="28"/>
          <w:lang w:eastAsia="en-US"/>
        </w:rPr>
        <w:t xml:space="preserve">народного искусства, репродукции, портреты великих людей, </w:t>
      </w:r>
      <w:r w:rsidR="005018DA" w:rsidRPr="00C55A57">
        <w:rPr>
          <w:rFonts w:ascii="Times New Roman" w:hAnsi="Times New Roman"/>
          <w:b w:val="0"/>
          <w:bCs w:val="0"/>
          <w:sz w:val="28"/>
          <w:szCs w:val="28"/>
          <w:lang w:eastAsia="en-US"/>
        </w:rPr>
        <w:t>предметы старинного быта</w:t>
      </w:r>
      <w:r w:rsidRPr="00C55A57">
        <w:rPr>
          <w:rFonts w:ascii="Times New Roman" w:hAnsi="Times New Roman"/>
          <w:b w:val="0"/>
          <w:bCs w:val="0"/>
          <w:sz w:val="28"/>
          <w:szCs w:val="28"/>
          <w:lang w:eastAsia="en-US"/>
        </w:rPr>
        <w:t>).</w:t>
      </w:r>
    </w:p>
    <w:p w:rsidR="00F25423" w:rsidRPr="00C55A57" w:rsidRDefault="00F25423" w:rsidP="00C55A57">
      <w:pPr>
        <w:widowControl w:val="0"/>
        <w:autoSpaceDE w:val="0"/>
        <w:autoSpaceDN w:val="0"/>
        <w:spacing w:after="0" w:line="240" w:lineRule="auto"/>
        <w:ind w:right="268"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Программой</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предусмотрен</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гендерный</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принцип</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РППС,</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который дает дошкольникам возможность проявить себя с учетом их способностей. Для этого</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предусмотрены игровые комплекты, которые будут учитывать интересы всех детей. Они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сориентированы на формирование познавательного интереса и занимательны для мальчиков,</w:t>
      </w:r>
      <w:r w:rsidRPr="00C55A57">
        <w:rPr>
          <w:rFonts w:ascii="Times New Roman" w:hAnsi="Times New Roman"/>
          <w:b w:val="0"/>
          <w:bCs w:val="0"/>
          <w:spacing w:val="-57"/>
          <w:sz w:val="28"/>
          <w:szCs w:val="28"/>
          <w:lang w:eastAsia="en-US"/>
        </w:rPr>
        <w:t xml:space="preserve"> </w:t>
      </w:r>
      <w:r w:rsidRPr="00C55A57">
        <w:rPr>
          <w:rFonts w:ascii="Times New Roman" w:hAnsi="Times New Roman"/>
          <w:b w:val="0"/>
          <w:bCs w:val="0"/>
          <w:sz w:val="28"/>
          <w:szCs w:val="28"/>
          <w:lang w:eastAsia="en-US"/>
        </w:rPr>
        <w:t>и</w:t>
      </w:r>
      <w:r w:rsidRPr="00C55A57">
        <w:rPr>
          <w:rFonts w:ascii="Times New Roman" w:hAnsi="Times New Roman"/>
          <w:b w:val="0"/>
          <w:bCs w:val="0"/>
          <w:spacing w:val="-2"/>
          <w:sz w:val="28"/>
          <w:szCs w:val="28"/>
          <w:lang w:eastAsia="en-US"/>
        </w:rPr>
        <w:t xml:space="preserve"> </w:t>
      </w:r>
      <w:r w:rsidRPr="00C55A57">
        <w:rPr>
          <w:rFonts w:ascii="Times New Roman" w:hAnsi="Times New Roman"/>
          <w:b w:val="0"/>
          <w:bCs w:val="0"/>
          <w:sz w:val="28"/>
          <w:szCs w:val="28"/>
          <w:lang w:eastAsia="en-US"/>
        </w:rPr>
        <w:t>для</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девочек.</w:t>
      </w:r>
    </w:p>
    <w:p w:rsidR="00F25423" w:rsidRPr="00C55A57" w:rsidRDefault="00F25423" w:rsidP="00C55A57">
      <w:pPr>
        <w:widowControl w:val="0"/>
        <w:autoSpaceDE w:val="0"/>
        <w:autoSpaceDN w:val="0"/>
        <w:spacing w:after="0" w:line="240" w:lineRule="auto"/>
        <w:ind w:right="271"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Организация</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развивающей</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среды</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в</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МБДОУ</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с</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учетом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ФГОС</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ДО</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строится</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таким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образом, чтобы дать возможность эффективно развивать индивидуальность каждого ребёнка</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с</w:t>
      </w:r>
      <w:r w:rsidRPr="00C55A57">
        <w:rPr>
          <w:rFonts w:ascii="Times New Roman" w:hAnsi="Times New Roman"/>
          <w:b w:val="0"/>
          <w:bCs w:val="0"/>
          <w:spacing w:val="-2"/>
          <w:sz w:val="28"/>
          <w:szCs w:val="28"/>
          <w:lang w:eastAsia="en-US"/>
        </w:rPr>
        <w:t xml:space="preserve"> </w:t>
      </w:r>
      <w:r w:rsidRPr="00C55A57">
        <w:rPr>
          <w:rFonts w:ascii="Times New Roman" w:hAnsi="Times New Roman"/>
          <w:b w:val="0"/>
          <w:bCs w:val="0"/>
          <w:sz w:val="28"/>
          <w:szCs w:val="28"/>
          <w:lang w:eastAsia="en-US"/>
        </w:rPr>
        <w:t>учётом</w:t>
      </w:r>
      <w:r w:rsidRPr="00C55A57">
        <w:rPr>
          <w:rFonts w:ascii="Times New Roman" w:hAnsi="Times New Roman"/>
          <w:b w:val="0"/>
          <w:bCs w:val="0"/>
          <w:spacing w:val="2"/>
          <w:sz w:val="28"/>
          <w:szCs w:val="28"/>
          <w:lang w:eastAsia="en-US"/>
        </w:rPr>
        <w:t xml:space="preserve"> </w:t>
      </w:r>
      <w:r w:rsidRPr="00C55A57">
        <w:rPr>
          <w:rFonts w:ascii="Times New Roman" w:hAnsi="Times New Roman"/>
          <w:b w:val="0"/>
          <w:bCs w:val="0"/>
          <w:sz w:val="28"/>
          <w:szCs w:val="28"/>
          <w:lang w:eastAsia="en-US"/>
        </w:rPr>
        <w:t>его</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склонностей,</w:t>
      </w:r>
      <w:r w:rsidRPr="00C55A57">
        <w:rPr>
          <w:rFonts w:ascii="Times New Roman" w:hAnsi="Times New Roman"/>
          <w:b w:val="0"/>
          <w:bCs w:val="0"/>
          <w:spacing w:val="3"/>
          <w:sz w:val="28"/>
          <w:szCs w:val="28"/>
          <w:lang w:eastAsia="en-US"/>
        </w:rPr>
        <w:t xml:space="preserve"> </w:t>
      </w:r>
      <w:r w:rsidRPr="00C55A57">
        <w:rPr>
          <w:rFonts w:ascii="Times New Roman" w:hAnsi="Times New Roman"/>
          <w:b w:val="0"/>
          <w:bCs w:val="0"/>
          <w:sz w:val="28"/>
          <w:szCs w:val="28"/>
          <w:lang w:eastAsia="en-US"/>
        </w:rPr>
        <w:t>интересов,</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уровня</w:t>
      </w:r>
      <w:r w:rsidRPr="00C55A57">
        <w:rPr>
          <w:rFonts w:ascii="Times New Roman" w:hAnsi="Times New Roman"/>
          <w:b w:val="0"/>
          <w:bCs w:val="0"/>
          <w:spacing w:val="-2"/>
          <w:sz w:val="28"/>
          <w:szCs w:val="28"/>
          <w:lang w:eastAsia="en-US"/>
        </w:rPr>
        <w:t xml:space="preserve"> </w:t>
      </w:r>
      <w:r w:rsidRPr="00C55A57">
        <w:rPr>
          <w:rFonts w:ascii="Times New Roman" w:hAnsi="Times New Roman"/>
          <w:b w:val="0"/>
          <w:bCs w:val="0"/>
          <w:sz w:val="28"/>
          <w:szCs w:val="28"/>
          <w:lang w:eastAsia="en-US"/>
        </w:rPr>
        <w:t xml:space="preserve">активности.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bCs w:val="0"/>
          <w:sz w:val="28"/>
          <w:szCs w:val="28"/>
          <w:lang w:eastAsia="en-US"/>
        </w:rPr>
      </w:pP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Cs w:val="0"/>
          <w:sz w:val="28"/>
          <w:szCs w:val="28"/>
          <w:lang w:eastAsia="en-US"/>
        </w:rPr>
      </w:pPr>
      <w:r w:rsidRPr="00C55A57">
        <w:rPr>
          <w:rFonts w:ascii="Times New Roman" w:hAnsi="Times New Roman"/>
          <w:bCs w:val="0"/>
          <w:sz w:val="28"/>
          <w:szCs w:val="28"/>
          <w:lang w:eastAsia="en-US"/>
        </w:rPr>
        <w:t>3.3. Материально-техническое обеспечение программы, обеспеченность методическими материалами м средствами обучения и воспитания</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В </w:t>
      </w:r>
      <w:r w:rsidR="00460347">
        <w:rPr>
          <w:rFonts w:ascii="Times New Roman" w:hAnsi="Times New Roman"/>
          <w:b w:val="0"/>
          <w:sz w:val="28"/>
          <w:szCs w:val="28"/>
        </w:rPr>
        <w:t xml:space="preserve">МБДОУ </w:t>
      </w:r>
      <w:r w:rsidRPr="00C55A57">
        <w:rPr>
          <w:rFonts w:ascii="Times New Roman" w:hAnsi="Times New Roman"/>
          <w:b w:val="0"/>
          <w:sz w:val="28"/>
          <w:szCs w:val="28"/>
        </w:rPr>
        <w:t xml:space="preserve">созданы материально-технические условия, обеспечивающие: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 возможность достижения обучающимися планируемых результатов освоения Программы;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 выполнение </w:t>
      </w:r>
      <w:r w:rsidR="00460347">
        <w:rPr>
          <w:rFonts w:ascii="Times New Roman" w:hAnsi="Times New Roman"/>
          <w:b w:val="0"/>
          <w:sz w:val="28"/>
          <w:szCs w:val="28"/>
        </w:rPr>
        <w:t>МБ</w:t>
      </w:r>
      <w:r w:rsidRPr="00C55A57">
        <w:rPr>
          <w:rFonts w:ascii="Times New Roman" w:hAnsi="Times New Roman"/>
          <w:b w:val="0"/>
          <w:sz w:val="28"/>
          <w:szCs w:val="28"/>
        </w:rPr>
        <w:t>ДОУ требований санитарно-эпидемиологических правил и гигиенических нормативов, содержащихся в СП 2.4.3648-20, СанПиН 2.3/2.4.3590- 20, СанПиН 1.2.3685-21:</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к условиям размещения организаций, осуществляющих образовательную деятельность;</w:t>
      </w:r>
    </w:p>
    <w:p w:rsidR="00F25423" w:rsidRPr="00C55A57" w:rsidRDefault="00460347" w:rsidP="00C55A57">
      <w:pPr>
        <w:widowControl w:val="0"/>
        <w:autoSpaceDE w:val="0"/>
        <w:autoSpaceDN w:val="0"/>
        <w:spacing w:after="0" w:line="240" w:lineRule="auto"/>
        <w:ind w:right="224" w:firstLine="709"/>
        <w:jc w:val="both"/>
        <w:rPr>
          <w:rFonts w:ascii="Times New Roman" w:hAnsi="Times New Roman"/>
          <w:b w:val="0"/>
          <w:sz w:val="28"/>
          <w:szCs w:val="28"/>
        </w:rPr>
      </w:pPr>
      <w:r>
        <w:rPr>
          <w:rFonts w:ascii="Times New Roman" w:hAnsi="Times New Roman"/>
          <w:b w:val="0"/>
          <w:sz w:val="28"/>
          <w:szCs w:val="28"/>
        </w:rPr>
        <w:t>*</w:t>
      </w:r>
      <w:r w:rsidR="00F25423" w:rsidRPr="00C55A57">
        <w:rPr>
          <w:rFonts w:ascii="Times New Roman" w:hAnsi="Times New Roman"/>
          <w:b w:val="0"/>
          <w:sz w:val="28"/>
          <w:szCs w:val="28"/>
        </w:rPr>
        <w:t xml:space="preserve">оборудованию и содержанию территории;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*помещениям, их оборудованию и содержанию;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*естественному и искусственному освещению помещений;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*отоплению и вентиляции;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*водоснабжению и канализации;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lastRenderedPageBreak/>
        <w:t xml:space="preserve">*организации питания;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*медицинскому обеспечению;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*приему детей в организации, осуществляющих образовательную деятельность;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*организации режима дня;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*организации физического воспитания;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*личной гигиене персонала.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 выполнение ДОУ требований пожарной безопасности и электробезопасности;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 выполнение ДОУ требований по охране здоровья обучающихся и охране труда работников ДОУ;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 возможность для беспрепятственного доступа обучающихся с ОВЗ, в том числе детей-инвалидов к объектам инфраструктуры ДОО.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При создании материально-технических условий для детей с ОВЗ ДОУ должно учитывать особенности их физического и психического развития.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ДОУ должно быть оснащено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ДОУ должно иметь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  административные помещения, методический кабинет;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sz w:val="28"/>
          <w:szCs w:val="28"/>
        </w:rPr>
      </w:pPr>
      <w:r w:rsidRPr="00C55A57">
        <w:rPr>
          <w:rFonts w:ascii="Times New Roman" w:hAnsi="Times New Roman"/>
          <w:b w:val="0"/>
          <w:sz w:val="28"/>
          <w:szCs w:val="28"/>
        </w:rPr>
        <w:t>* помещения для занятий специалистов (учитель-логопед, инструктор по физической культуре, педагог-психолог);</w:t>
      </w:r>
      <w:r w:rsidRPr="00C55A57">
        <w:rPr>
          <w:rFonts w:ascii="Times New Roman" w:hAnsi="Times New Roman"/>
          <w:sz w:val="28"/>
          <w:szCs w:val="28"/>
        </w:rPr>
        <w:t xml:space="preserve">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sz w:val="28"/>
          <w:szCs w:val="28"/>
        </w:rPr>
        <w:t xml:space="preserve">* </w:t>
      </w:r>
      <w:r w:rsidRPr="00C55A57">
        <w:rPr>
          <w:rFonts w:ascii="Times New Roman" w:hAnsi="Times New Roman"/>
          <w:b w:val="0"/>
          <w:sz w:val="28"/>
          <w:szCs w:val="28"/>
        </w:rPr>
        <w:t xml:space="preserve">помещения, обеспечивающие охрану и укрепление физического и психологического здоровья, в том числе медицинский кабинет;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 оформленная территория и оборудованные участки ДОУ для прогулки.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ДОУ может создать условия для материально-технического оснащения дополнительных помещений: детских библиотек и видеотек, компьютерно-игровых комплексов, дизайн-студий, и театральных студий, мастерских, мультстудий и кванториумов, игротек, экологических троп на территории ДОУ, музеев, тренажерных залов и др., позволяющих расширить образовательное пространство.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lastRenderedPageBreak/>
        <w:t xml:space="preserve">Программа предусматривает необходимость в специальном оснащении и оборудовании для организации образовательного процесса с детьми с ОВЗ и детьми-инвалидами.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Программой предусмотрено также использование </w:t>
      </w:r>
      <w:r w:rsidR="00460347">
        <w:rPr>
          <w:rFonts w:ascii="Times New Roman" w:hAnsi="Times New Roman"/>
          <w:b w:val="0"/>
          <w:sz w:val="28"/>
          <w:szCs w:val="28"/>
        </w:rPr>
        <w:t>МБ</w:t>
      </w:r>
      <w:r w:rsidRPr="00C55A57">
        <w:rPr>
          <w:rFonts w:ascii="Times New Roman" w:hAnsi="Times New Roman"/>
          <w:b w:val="0"/>
          <w:sz w:val="28"/>
          <w:szCs w:val="28"/>
        </w:rPr>
        <w:t xml:space="preserve">ДОУ обновляемых образовательных ресурсов, в т. ч.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 xml:space="preserve">При проведении закупок оборудования и средств обучения и воспитания необходимо руководствоваться нормами законодательства РФ,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 </w:t>
      </w:r>
    </w:p>
    <w:p w:rsidR="00F25423" w:rsidRPr="00C55A57"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C55A57">
        <w:rPr>
          <w:rFonts w:ascii="Times New Roman" w:hAnsi="Times New Roman"/>
          <w:b w:val="0"/>
          <w:sz w:val="28"/>
          <w:szCs w:val="28"/>
        </w:rPr>
        <w:t>Инфраструктурный лист ДОУ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в целях обновления содержания и повышения качества ДО.</w:t>
      </w:r>
    </w:p>
    <w:p w:rsidR="00F25423" w:rsidRPr="00C55A57" w:rsidRDefault="00F25423" w:rsidP="00C55A57">
      <w:pPr>
        <w:widowControl w:val="0"/>
        <w:autoSpaceDE w:val="0"/>
        <w:autoSpaceDN w:val="0"/>
        <w:spacing w:after="0" w:line="240" w:lineRule="auto"/>
        <w:ind w:right="262"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В дошкольном учреждении восемь</w:t>
      </w:r>
      <w:r w:rsidRPr="00C55A57">
        <w:rPr>
          <w:rFonts w:ascii="Times New Roman" w:hAnsi="Times New Roman"/>
          <w:bCs w:val="0"/>
          <w:sz w:val="28"/>
          <w:szCs w:val="28"/>
          <w:lang w:eastAsia="en-US"/>
        </w:rPr>
        <w:t xml:space="preserve"> </w:t>
      </w:r>
      <w:r w:rsidRPr="00C55A57">
        <w:rPr>
          <w:rFonts w:ascii="Times New Roman" w:hAnsi="Times New Roman"/>
          <w:b w:val="0"/>
          <w:bCs w:val="0"/>
          <w:sz w:val="28"/>
          <w:szCs w:val="28"/>
          <w:lang w:eastAsia="en-US"/>
        </w:rPr>
        <w:t>групповых</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помещений,</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состоящих</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из</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отдельных</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комнат:</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просторная</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игровая,</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 xml:space="preserve">спальня, буфетная, приёмная, комната гигиены. В   </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 xml:space="preserve">дошкольном   </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учреждении имеются: медицинский</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блок</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(процедурный</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кабинет,</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изолятор); пищеблок; прачечная;</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кабинеты</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администрации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специалистов:</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музыкальных</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руководителей,</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методический</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кабинет,</w:t>
      </w:r>
      <w:r w:rsidRPr="00C55A57">
        <w:rPr>
          <w:rFonts w:ascii="Times New Roman" w:hAnsi="Times New Roman"/>
          <w:b w:val="0"/>
          <w:bCs w:val="0"/>
          <w:spacing w:val="2"/>
          <w:sz w:val="28"/>
          <w:szCs w:val="28"/>
          <w:lang w:eastAsia="en-US"/>
        </w:rPr>
        <w:t xml:space="preserve"> кабинет </w:t>
      </w:r>
      <w:r w:rsidRPr="00C55A57">
        <w:rPr>
          <w:rFonts w:ascii="Times New Roman" w:hAnsi="Times New Roman"/>
          <w:b w:val="0"/>
          <w:bCs w:val="0"/>
          <w:sz w:val="28"/>
          <w:szCs w:val="28"/>
          <w:lang w:eastAsia="en-US"/>
        </w:rPr>
        <w:t>учителя-логопеда, инструктора по физической культуре, а</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также ряд</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служебных</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помещений.</w:t>
      </w:r>
    </w:p>
    <w:p w:rsidR="00F25423" w:rsidRPr="00C55A57" w:rsidRDefault="00F25423" w:rsidP="00C55A57">
      <w:pPr>
        <w:widowControl w:val="0"/>
        <w:autoSpaceDE w:val="0"/>
        <w:autoSpaceDN w:val="0"/>
        <w:spacing w:before="1" w:after="0" w:line="240" w:lineRule="auto"/>
        <w:ind w:right="266"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Территория дошкольного учреждения имеет разделение на игровую и хозяйственную</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зоны. Игровая зона включает в себя: игровые групповые площадки с теневыми навесами (8),</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оборудованные</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с</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учётом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возрастных</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особенностей</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детей,</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а</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также</w:t>
      </w:r>
      <w:r w:rsidRPr="00C55A57">
        <w:rPr>
          <w:rFonts w:ascii="Times New Roman" w:hAnsi="Times New Roman"/>
          <w:b w:val="0"/>
          <w:bCs w:val="0"/>
          <w:spacing w:val="61"/>
          <w:sz w:val="28"/>
          <w:szCs w:val="28"/>
          <w:lang w:eastAsia="en-US"/>
        </w:rPr>
        <w:t xml:space="preserve"> </w:t>
      </w:r>
      <w:r w:rsidRPr="00C55A57">
        <w:rPr>
          <w:rFonts w:ascii="Times New Roman" w:hAnsi="Times New Roman"/>
          <w:b w:val="0"/>
          <w:bCs w:val="0"/>
          <w:sz w:val="28"/>
          <w:szCs w:val="28"/>
          <w:lang w:eastAsia="en-US"/>
        </w:rPr>
        <w:t>специально</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оборудованную</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спортивную</w:t>
      </w:r>
      <w:r w:rsidRPr="00C55A57">
        <w:rPr>
          <w:rFonts w:ascii="Times New Roman" w:hAnsi="Times New Roman"/>
          <w:b w:val="0"/>
          <w:bCs w:val="0"/>
          <w:spacing w:val="2"/>
          <w:sz w:val="28"/>
          <w:szCs w:val="28"/>
          <w:lang w:eastAsia="en-US"/>
        </w:rPr>
        <w:t xml:space="preserve"> </w:t>
      </w:r>
      <w:r w:rsidRPr="00C55A57">
        <w:rPr>
          <w:rFonts w:ascii="Times New Roman" w:hAnsi="Times New Roman"/>
          <w:b w:val="0"/>
          <w:bCs w:val="0"/>
          <w:sz w:val="28"/>
          <w:szCs w:val="28"/>
          <w:lang w:eastAsia="en-US"/>
        </w:rPr>
        <w:t>площадку.</w:t>
      </w:r>
    </w:p>
    <w:p w:rsidR="00F25423" w:rsidRPr="00C55A57" w:rsidRDefault="00F25423" w:rsidP="00C55A57">
      <w:pPr>
        <w:widowControl w:val="0"/>
        <w:autoSpaceDE w:val="0"/>
        <w:autoSpaceDN w:val="0"/>
        <w:spacing w:after="0" w:line="240" w:lineRule="auto"/>
        <w:ind w:right="272"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В</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дошкольном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образовательном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учреждении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в</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достаточном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количестве</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имеется</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игровое, спортивное, оздоровительное оборудование, необходимые для реализации образовательной программы.</w:t>
      </w:r>
    </w:p>
    <w:p w:rsidR="00F25423" w:rsidRPr="00C55A57" w:rsidRDefault="00F25423" w:rsidP="00C55A57">
      <w:pPr>
        <w:widowControl w:val="0"/>
        <w:autoSpaceDE w:val="0"/>
        <w:autoSpaceDN w:val="0"/>
        <w:spacing w:after="0" w:line="240" w:lineRule="auto"/>
        <w:ind w:right="272" w:firstLine="709"/>
        <w:jc w:val="both"/>
        <w:rPr>
          <w:rFonts w:ascii="Times New Roman" w:hAnsi="Times New Roman"/>
          <w:b w:val="0"/>
          <w:bCs w:val="0"/>
          <w:sz w:val="28"/>
          <w:szCs w:val="28"/>
          <w:lang w:eastAsia="en-US"/>
        </w:rPr>
      </w:pPr>
    </w:p>
    <w:tbl>
      <w:tblPr>
        <w:tblStyle w:val="TableNormal3"/>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2835"/>
        <w:gridCol w:w="4819"/>
      </w:tblGrid>
      <w:tr w:rsidR="00F25423" w:rsidRPr="00C55A57" w:rsidTr="008D1A23">
        <w:trPr>
          <w:trHeight w:val="551"/>
        </w:trPr>
        <w:tc>
          <w:tcPr>
            <w:tcW w:w="2127" w:type="dxa"/>
          </w:tcPr>
          <w:p w:rsidR="00F25423" w:rsidRPr="00C55A57" w:rsidRDefault="00F25423" w:rsidP="00B75576">
            <w:pPr>
              <w:spacing w:after="0" w:line="275" w:lineRule="exact"/>
              <w:ind w:left="142"/>
              <w:jc w:val="left"/>
              <w:rPr>
                <w:rFonts w:ascii="Times New Roman" w:hAnsi="Times New Roman" w:cs="Times New Roman"/>
                <w:bCs w:val="0"/>
                <w:i/>
                <w:sz w:val="28"/>
                <w:szCs w:val="28"/>
              </w:rPr>
            </w:pPr>
            <w:r w:rsidRPr="00C55A57">
              <w:rPr>
                <w:rFonts w:ascii="Times New Roman" w:hAnsi="Times New Roman" w:cs="Times New Roman"/>
                <w:bCs w:val="0"/>
                <w:i/>
                <w:sz w:val="28"/>
                <w:szCs w:val="28"/>
              </w:rPr>
              <w:t>Помещение</w:t>
            </w:r>
          </w:p>
        </w:tc>
        <w:tc>
          <w:tcPr>
            <w:tcW w:w="2835" w:type="dxa"/>
          </w:tcPr>
          <w:p w:rsidR="00F25423" w:rsidRPr="00C55A57" w:rsidRDefault="00F25423" w:rsidP="00B75576">
            <w:pPr>
              <w:spacing w:after="0" w:line="276" w:lineRule="exact"/>
              <w:ind w:left="147"/>
              <w:rPr>
                <w:rFonts w:ascii="Times New Roman" w:hAnsi="Times New Roman" w:cs="Times New Roman"/>
                <w:bCs w:val="0"/>
                <w:i/>
                <w:sz w:val="28"/>
                <w:szCs w:val="28"/>
              </w:rPr>
            </w:pPr>
            <w:r w:rsidRPr="00C55A57">
              <w:rPr>
                <w:rFonts w:ascii="Times New Roman" w:hAnsi="Times New Roman" w:cs="Times New Roman"/>
                <w:bCs w:val="0"/>
                <w:i/>
                <w:sz w:val="28"/>
                <w:szCs w:val="28"/>
              </w:rPr>
              <w:t>Вид деятельности,</w:t>
            </w:r>
            <w:r w:rsidRPr="00C55A57">
              <w:rPr>
                <w:rFonts w:ascii="Times New Roman" w:hAnsi="Times New Roman" w:cs="Times New Roman"/>
                <w:bCs w:val="0"/>
                <w:i/>
                <w:spacing w:val="-58"/>
                <w:sz w:val="28"/>
                <w:szCs w:val="28"/>
              </w:rPr>
              <w:t xml:space="preserve"> </w:t>
            </w:r>
            <w:r w:rsidRPr="00C55A57">
              <w:rPr>
                <w:rFonts w:ascii="Times New Roman" w:hAnsi="Times New Roman" w:cs="Times New Roman"/>
                <w:bCs w:val="0"/>
                <w:i/>
                <w:sz w:val="28"/>
                <w:szCs w:val="28"/>
              </w:rPr>
              <w:t>процесс</w:t>
            </w:r>
          </w:p>
        </w:tc>
        <w:tc>
          <w:tcPr>
            <w:tcW w:w="4819" w:type="dxa"/>
          </w:tcPr>
          <w:p w:rsidR="00F25423" w:rsidRPr="00C55A57" w:rsidRDefault="00F25423" w:rsidP="00B75576">
            <w:pPr>
              <w:spacing w:after="0" w:line="275" w:lineRule="exact"/>
              <w:ind w:left="1000" w:hanging="3"/>
              <w:jc w:val="left"/>
              <w:rPr>
                <w:rFonts w:ascii="Times New Roman" w:hAnsi="Times New Roman" w:cs="Times New Roman"/>
                <w:bCs w:val="0"/>
                <w:i/>
                <w:sz w:val="28"/>
                <w:szCs w:val="28"/>
              </w:rPr>
            </w:pPr>
            <w:r w:rsidRPr="00C55A57">
              <w:rPr>
                <w:rFonts w:ascii="Times New Roman" w:hAnsi="Times New Roman" w:cs="Times New Roman"/>
                <w:bCs w:val="0"/>
                <w:i/>
                <w:sz w:val="28"/>
                <w:szCs w:val="28"/>
              </w:rPr>
              <w:t>Материальное</w:t>
            </w:r>
            <w:r w:rsidRPr="00C55A57">
              <w:rPr>
                <w:rFonts w:ascii="Times New Roman" w:hAnsi="Times New Roman" w:cs="Times New Roman"/>
                <w:bCs w:val="0"/>
                <w:i/>
                <w:spacing w:val="-5"/>
                <w:sz w:val="28"/>
                <w:szCs w:val="28"/>
              </w:rPr>
              <w:t xml:space="preserve"> </w:t>
            </w:r>
            <w:r w:rsidRPr="00C55A57">
              <w:rPr>
                <w:rFonts w:ascii="Times New Roman" w:hAnsi="Times New Roman" w:cs="Times New Roman"/>
                <w:bCs w:val="0"/>
                <w:i/>
                <w:sz w:val="28"/>
                <w:szCs w:val="28"/>
              </w:rPr>
              <w:t>обеспечение</w:t>
            </w:r>
          </w:p>
        </w:tc>
      </w:tr>
      <w:tr w:rsidR="00F25423" w:rsidRPr="00C55A57" w:rsidTr="008D1A23">
        <w:trPr>
          <w:trHeight w:val="1380"/>
        </w:trPr>
        <w:tc>
          <w:tcPr>
            <w:tcW w:w="2127" w:type="dxa"/>
          </w:tcPr>
          <w:p w:rsidR="00F25423" w:rsidRPr="00C55A57" w:rsidRDefault="00F25423" w:rsidP="00B75576">
            <w:pPr>
              <w:spacing w:after="0" w:line="275" w:lineRule="exact"/>
              <w:ind w:left="142"/>
              <w:jc w:val="left"/>
              <w:rPr>
                <w:rFonts w:ascii="Times New Roman" w:hAnsi="Times New Roman" w:cs="Times New Roman"/>
                <w:b w:val="0"/>
                <w:bCs w:val="0"/>
                <w:sz w:val="28"/>
                <w:szCs w:val="28"/>
              </w:rPr>
            </w:pPr>
            <w:r w:rsidRPr="00C55A57">
              <w:rPr>
                <w:rFonts w:ascii="Times New Roman" w:hAnsi="Times New Roman" w:cs="Times New Roman"/>
                <w:b w:val="0"/>
                <w:bCs w:val="0"/>
                <w:sz w:val="28"/>
                <w:szCs w:val="28"/>
              </w:rPr>
              <w:t>Группы</w:t>
            </w:r>
          </w:p>
        </w:tc>
        <w:tc>
          <w:tcPr>
            <w:tcW w:w="2835" w:type="dxa"/>
          </w:tcPr>
          <w:p w:rsidR="00F25423" w:rsidRPr="00C55A57" w:rsidRDefault="00F124A5" w:rsidP="00F90A5A">
            <w:pPr>
              <w:spacing w:after="0" w:line="240" w:lineRule="auto"/>
              <w:ind w:left="147"/>
              <w:jc w:val="left"/>
              <w:rPr>
                <w:rFonts w:ascii="Times New Roman" w:hAnsi="Times New Roman" w:cs="Times New Roman"/>
                <w:b w:val="0"/>
                <w:bCs w:val="0"/>
                <w:sz w:val="28"/>
                <w:szCs w:val="28"/>
              </w:rPr>
            </w:pPr>
            <w:r w:rsidRPr="00C55A57">
              <w:rPr>
                <w:rFonts w:ascii="Times New Roman" w:hAnsi="Times New Roman" w:cs="Times New Roman"/>
                <w:b w:val="0"/>
                <w:bCs w:val="0"/>
                <w:sz w:val="28"/>
                <w:szCs w:val="28"/>
              </w:rPr>
              <w:t>Воспитател</w:t>
            </w:r>
            <w:r w:rsidR="00F25423" w:rsidRPr="00C55A57">
              <w:rPr>
                <w:rFonts w:ascii="Times New Roman" w:hAnsi="Times New Roman" w:cs="Times New Roman"/>
                <w:b w:val="0"/>
                <w:bCs w:val="0"/>
                <w:sz w:val="28"/>
                <w:szCs w:val="28"/>
              </w:rPr>
              <w:t>но-</w:t>
            </w:r>
            <w:r w:rsidR="00F25423" w:rsidRPr="00C55A57">
              <w:rPr>
                <w:rFonts w:ascii="Times New Roman" w:hAnsi="Times New Roman" w:cs="Times New Roman"/>
                <w:b w:val="0"/>
                <w:bCs w:val="0"/>
                <w:spacing w:val="1"/>
                <w:sz w:val="28"/>
                <w:szCs w:val="28"/>
              </w:rPr>
              <w:t xml:space="preserve"> </w:t>
            </w:r>
            <w:r w:rsidR="00F25423" w:rsidRPr="00C55A57">
              <w:rPr>
                <w:rFonts w:ascii="Times New Roman" w:hAnsi="Times New Roman" w:cs="Times New Roman"/>
                <w:b w:val="0"/>
                <w:bCs w:val="0"/>
                <w:spacing w:val="-1"/>
                <w:sz w:val="28"/>
                <w:szCs w:val="28"/>
              </w:rPr>
              <w:t>образовательная</w:t>
            </w:r>
            <w:r w:rsidR="00F25423" w:rsidRPr="00C55A57">
              <w:rPr>
                <w:rFonts w:ascii="Times New Roman" w:hAnsi="Times New Roman" w:cs="Times New Roman"/>
                <w:b w:val="0"/>
                <w:bCs w:val="0"/>
                <w:spacing w:val="-58"/>
                <w:sz w:val="28"/>
                <w:szCs w:val="28"/>
              </w:rPr>
              <w:t xml:space="preserve"> </w:t>
            </w:r>
            <w:r w:rsidR="00F25423" w:rsidRPr="00C55A57">
              <w:rPr>
                <w:rFonts w:ascii="Times New Roman" w:hAnsi="Times New Roman" w:cs="Times New Roman"/>
                <w:b w:val="0"/>
                <w:bCs w:val="0"/>
                <w:sz w:val="28"/>
                <w:szCs w:val="28"/>
              </w:rPr>
              <w:t>деятельность</w:t>
            </w:r>
          </w:p>
        </w:tc>
        <w:tc>
          <w:tcPr>
            <w:tcW w:w="4819" w:type="dxa"/>
          </w:tcPr>
          <w:p w:rsidR="00F25423" w:rsidRPr="00C55A57" w:rsidRDefault="00F25423" w:rsidP="00B75576">
            <w:pPr>
              <w:spacing w:after="0" w:line="240" w:lineRule="auto"/>
              <w:ind w:left="116" w:right="142" w:firstLine="3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Мебель:</w:t>
            </w:r>
            <w:r w:rsidRPr="00C55A57">
              <w:rPr>
                <w:rFonts w:ascii="Times New Roman" w:hAnsi="Times New Roman" w:cs="Times New Roman"/>
                <w:b w:val="0"/>
                <w:bCs w:val="0"/>
                <w:spacing w:val="-5"/>
                <w:sz w:val="28"/>
                <w:szCs w:val="28"/>
                <w:lang w:val="ru-RU"/>
              </w:rPr>
              <w:t xml:space="preserve"> </w:t>
            </w:r>
            <w:r w:rsidRPr="00C55A57">
              <w:rPr>
                <w:rFonts w:ascii="Times New Roman" w:hAnsi="Times New Roman" w:cs="Times New Roman"/>
                <w:b w:val="0"/>
                <w:bCs w:val="0"/>
                <w:sz w:val="28"/>
                <w:szCs w:val="28"/>
                <w:lang w:val="ru-RU"/>
              </w:rPr>
              <w:t>столы,</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стулья,</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игровая</w:t>
            </w:r>
            <w:r w:rsidRPr="00C55A57">
              <w:rPr>
                <w:rFonts w:ascii="Times New Roman" w:hAnsi="Times New Roman" w:cs="Times New Roman"/>
                <w:b w:val="0"/>
                <w:bCs w:val="0"/>
                <w:spacing w:val="-5"/>
                <w:sz w:val="28"/>
                <w:szCs w:val="28"/>
                <w:lang w:val="ru-RU"/>
              </w:rPr>
              <w:t xml:space="preserve"> </w:t>
            </w:r>
            <w:r w:rsidRPr="00C55A57">
              <w:rPr>
                <w:rFonts w:ascii="Times New Roman" w:hAnsi="Times New Roman" w:cs="Times New Roman"/>
                <w:b w:val="0"/>
                <w:bCs w:val="0"/>
                <w:sz w:val="28"/>
                <w:szCs w:val="28"/>
                <w:lang w:val="ru-RU"/>
              </w:rPr>
              <w:t>мебель,</w:t>
            </w:r>
            <w:r w:rsidRPr="00C55A57">
              <w:rPr>
                <w:rFonts w:ascii="Times New Roman" w:hAnsi="Times New Roman" w:cs="Times New Roman"/>
                <w:b w:val="0"/>
                <w:bCs w:val="0"/>
                <w:spacing w:val="-57"/>
                <w:sz w:val="28"/>
                <w:szCs w:val="28"/>
                <w:lang w:val="ru-RU"/>
              </w:rPr>
              <w:t xml:space="preserve"> </w:t>
            </w:r>
            <w:r w:rsidRPr="00C55A57">
              <w:rPr>
                <w:rFonts w:ascii="Times New Roman" w:hAnsi="Times New Roman" w:cs="Times New Roman"/>
                <w:b w:val="0"/>
                <w:bCs w:val="0"/>
                <w:sz w:val="28"/>
                <w:szCs w:val="28"/>
                <w:lang w:val="ru-RU"/>
              </w:rPr>
              <w:t>игровые материалы, учебная доска,</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шкаф для</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пособий,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дидактические</w:t>
            </w:r>
          </w:p>
          <w:p w:rsidR="00F25423" w:rsidRPr="00C55A57" w:rsidRDefault="00F25423" w:rsidP="00B75576">
            <w:pPr>
              <w:spacing w:after="0" w:line="270" w:lineRule="atLeast"/>
              <w:ind w:left="116" w:right="142" w:firstLine="3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и</w:t>
            </w:r>
            <w:r w:rsidRPr="00C55A57">
              <w:rPr>
                <w:rFonts w:ascii="Times New Roman" w:hAnsi="Times New Roman" w:cs="Times New Roman"/>
                <w:b w:val="0"/>
                <w:bCs w:val="0"/>
                <w:spacing w:val="-6"/>
                <w:sz w:val="28"/>
                <w:szCs w:val="28"/>
                <w:lang w:val="ru-RU"/>
              </w:rPr>
              <w:t xml:space="preserve"> </w:t>
            </w:r>
            <w:r w:rsidRPr="00C55A57">
              <w:rPr>
                <w:rFonts w:ascii="Times New Roman" w:hAnsi="Times New Roman" w:cs="Times New Roman"/>
                <w:b w:val="0"/>
                <w:bCs w:val="0"/>
                <w:sz w:val="28"/>
                <w:szCs w:val="28"/>
                <w:lang w:val="ru-RU"/>
              </w:rPr>
              <w:t>наглядные</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пособия,</w:t>
            </w:r>
            <w:r w:rsidRPr="00C55A57">
              <w:rPr>
                <w:rFonts w:ascii="Times New Roman" w:hAnsi="Times New Roman" w:cs="Times New Roman"/>
                <w:b w:val="0"/>
                <w:bCs w:val="0"/>
                <w:spacing w:val="-3"/>
                <w:sz w:val="28"/>
                <w:szCs w:val="28"/>
                <w:lang w:val="ru-RU"/>
              </w:rPr>
              <w:t xml:space="preserve"> </w:t>
            </w:r>
            <w:r w:rsidRPr="00C55A57">
              <w:rPr>
                <w:rFonts w:ascii="Times New Roman" w:hAnsi="Times New Roman" w:cs="Times New Roman"/>
                <w:b w:val="0"/>
                <w:bCs w:val="0"/>
                <w:sz w:val="28"/>
                <w:szCs w:val="28"/>
                <w:lang w:val="ru-RU"/>
              </w:rPr>
              <w:t>музыкальные</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боксы,</w:t>
            </w:r>
            <w:r w:rsidRPr="00C55A57">
              <w:rPr>
                <w:rFonts w:ascii="Times New Roman" w:hAnsi="Times New Roman" w:cs="Times New Roman"/>
                <w:b w:val="0"/>
                <w:bCs w:val="0"/>
                <w:spacing w:val="-57"/>
                <w:sz w:val="28"/>
                <w:szCs w:val="28"/>
                <w:lang w:val="ru-RU"/>
              </w:rPr>
              <w:t xml:space="preserve"> </w:t>
            </w:r>
            <w:r w:rsidRPr="00C55A57">
              <w:rPr>
                <w:rFonts w:ascii="Times New Roman" w:hAnsi="Times New Roman" w:cs="Times New Roman"/>
                <w:b w:val="0"/>
                <w:bCs w:val="0"/>
                <w:sz w:val="28"/>
                <w:szCs w:val="28"/>
                <w:lang w:val="ru-RU"/>
              </w:rPr>
              <w:t>мультимедийная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доска (группа №5)</w:t>
            </w:r>
          </w:p>
        </w:tc>
      </w:tr>
      <w:tr w:rsidR="00F25423" w:rsidRPr="00C55A57" w:rsidTr="008D1A23">
        <w:trPr>
          <w:trHeight w:val="1158"/>
        </w:trPr>
        <w:tc>
          <w:tcPr>
            <w:tcW w:w="2127" w:type="dxa"/>
          </w:tcPr>
          <w:p w:rsidR="00F25423" w:rsidRPr="00C55A57" w:rsidRDefault="00F25423" w:rsidP="00B75576">
            <w:pPr>
              <w:spacing w:after="0" w:line="275" w:lineRule="exact"/>
              <w:ind w:left="142"/>
              <w:jc w:val="left"/>
              <w:rPr>
                <w:rFonts w:ascii="Times New Roman" w:hAnsi="Times New Roman" w:cs="Times New Roman"/>
                <w:b w:val="0"/>
                <w:bCs w:val="0"/>
                <w:sz w:val="28"/>
                <w:szCs w:val="28"/>
              </w:rPr>
            </w:pPr>
            <w:r w:rsidRPr="00C55A57">
              <w:rPr>
                <w:rFonts w:ascii="Times New Roman" w:hAnsi="Times New Roman" w:cs="Times New Roman"/>
                <w:b w:val="0"/>
                <w:bCs w:val="0"/>
                <w:sz w:val="28"/>
                <w:szCs w:val="28"/>
              </w:rPr>
              <w:lastRenderedPageBreak/>
              <w:t>Спальни</w:t>
            </w:r>
          </w:p>
        </w:tc>
        <w:tc>
          <w:tcPr>
            <w:tcW w:w="2835" w:type="dxa"/>
          </w:tcPr>
          <w:p w:rsidR="00F25423" w:rsidRPr="00C55A57" w:rsidRDefault="00F25423" w:rsidP="00B75576">
            <w:pPr>
              <w:spacing w:after="0" w:line="240" w:lineRule="auto"/>
              <w:ind w:left="113" w:firstLine="34"/>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Дневной</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сон</w:t>
            </w:r>
            <w:r w:rsidRPr="00C55A57">
              <w:rPr>
                <w:rFonts w:ascii="Times New Roman" w:hAnsi="Times New Roman" w:cs="Times New Roman"/>
                <w:b w:val="0"/>
                <w:bCs w:val="0"/>
                <w:spacing w:val="-6"/>
                <w:sz w:val="28"/>
                <w:szCs w:val="28"/>
                <w:lang w:val="ru-RU"/>
              </w:rPr>
              <w:t xml:space="preserve"> </w:t>
            </w:r>
            <w:r w:rsidRPr="00C55A57">
              <w:rPr>
                <w:rFonts w:ascii="Times New Roman" w:hAnsi="Times New Roman" w:cs="Times New Roman"/>
                <w:b w:val="0"/>
                <w:bCs w:val="0"/>
                <w:sz w:val="28"/>
                <w:szCs w:val="28"/>
                <w:lang w:val="ru-RU"/>
              </w:rPr>
              <w:t>детей,</w:t>
            </w:r>
            <w:r w:rsidRPr="00C55A57">
              <w:rPr>
                <w:rFonts w:ascii="Times New Roman" w:hAnsi="Times New Roman" w:cs="Times New Roman"/>
                <w:b w:val="0"/>
                <w:bCs w:val="0"/>
                <w:spacing w:val="-57"/>
                <w:sz w:val="28"/>
                <w:szCs w:val="28"/>
                <w:lang w:val="ru-RU"/>
              </w:rPr>
              <w:t xml:space="preserve"> </w:t>
            </w:r>
            <w:r w:rsidRPr="00C55A57">
              <w:rPr>
                <w:rFonts w:ascii="Times New Roman" w:hAnsi="Times New Roman" w:cs="Times New Roman"/>
                <w:b w:val="0"/>
                <w:bCs w:val="0"/>
                <w:sz w:val="28"/>
                <w:szCs w:val="28"/>
                <w:lang w:val="ru-RU"/>
              </w:rPr>
              <w:t>спокойные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игры</w:t>
            </w:r>
          </w:p>
        </w:tc>
        <w:tc>
          <w:tcPr>
            <w:tcW w:w="4819" w:type="dxa"/>
          </w:tcPr>
          <w:p w:rsidR="00F25423" w:rsidRPr="00C55A57" w:rsidRDefault="00F25423" w:rsidP="00B75576">
            <w:pPr>
              <w:spacing w:after="0" w:line="276" w:lineRule="exact"/>
              <w:ind w:left="116" w:right="146" w:firstLine="3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Кровати, шкаф для пособий, переносное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игровое оборудование, оборудование 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материалы</w:t>
            </w:r>
            <w:r w:rsidRPr="00C55A57">
              <w:rPr>
                <w:rFonts w:ascii="Times New Roman" w:hAnsi="Times New Roman" w:cs="Times New Roman"/>
                <w:b w:val="0"/>
                <w:bCs w:val="0"/>
                <w:spacing w:val="-3"/>
                <w:sz w:val="28"/>
                <w:szCs w:val="28"/>
                <w:lang w:val="ru-RU"/>
              </w:rPr>
              <w:t xml:space="preserve"> </w:t>
            </w:r>
            <w:r w:rsidRPr="00C55A57">
              <w:rPr>
                <w:rFonts w:ascii="Times New Roman" w:hAnsi="Times New Roman" w:cs="Times New Roman"/>
                <w:b w:val="0"/>
                <w:bCs w:val="0"/>
                <w:sz w:val="28"/>
                <w:szCs w:val="28"/>
                <w:lang w:val="ru-RU"/>
              </w:rPr>
              <w:t>для</w:t>
            </w:r>
            <w:r w:rsidRPr="00C55A57">
              <w:rPr>
                <w:rFonts w:ascii="Times New Roman" w:hAnsi="Times New Roman" w:cs="Times New Roman"/>
                <w:b w:val="0"/>
                <w:bCs w:val="0"/>
                <w:spacing w:val="-5"/>
                <w:sz w:val="28"/>
                <w:szCs w:val="28"/>
                <w:lang w:val="ru-RU"/>
              </w:rPr>
              <w:t xml:space="preserve"> </w:t>
            </w:r>
            <w:r w:rsidRPr="00C55A57">
              <w:rPr>
                <w:rFonts w:ascii="Times New Roman" w:hAnsi="Times New Roman" w:cs="Times New Roman"/>
                <w:b w:val="0"/>
                <w:bCs w:val="0"/>
                <w:sz w:val="28"/>
                <w:szCs w:val="28"/>
                <w:lang w:val="ru-RU"/>
              </w:rPr>
              <w:t>гимнастик</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после</w:t>
            </w:r>
            <w:r w:rsidRPr="00C55A57">
              <w:rPr>
                <w:rFonts w:ascii="Times New Roman" w:hAnsi="Times New Roman" w:cs="Times New Roman"/>
                <w:b w:val="0"/>
                <w:bCs w:val="0"/>
                <w:spacing w:val="-3"/>
                <w:sz w:val="28"/>
                <w:szCs w:val="28"/>
                <w:lang w:val="ru-RU"/>
              </w:rPr>
              <w:t xml:space="preserve"> </w:t>
            </w:r>
            <w:r w:rsidRPr="00C55A57">
              <w:rPr>
                <w:rFonts w:ascii="Times New Roman" w:hAnsi="Times New Roman" w:cs="Times New Roman"/>
                <w:b w:val="0"/>
                <w:bCs w:val="0"/>
                <w:sz w:val="28"/>
                <w:szCs w:val="28"/>
                <w:lang w:val="ru-RU"/>
              </w:rPr>
              <w:t>дневного</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сна</w:t>
            </w:r>
          </w:p>
        </w:tc>
      </w:tr>
      <w:tr w:rsidR="00F25423" w:rsidRPr="00C55A57" w:rsidTr="008D1A23">
        <w:trPr>
          <w:trHeight w:val="1118"/>
        </w:trPr>
        <w:tc>
          <w:tcPr>
            <w:tcW w:w="2127" w:type="dxa"/>
          </w:tcPr>
          <w:p w:rsidR="00F25423" w:rsidRPr="00C55A57" w:rsidRDefault="00F25423" w:rsidP="00B75576">
            <w:pPr>
              <w:spacing w:after="0" w:line="275" w:lineRule="exact"/>
              <w:ind w:left="142"/>
              <w:jc w:val="left"/>
              <w:rPr>
                <w:rFonts w:ascii="Times New Roman" w:hAnsi="Times New Roman" w:cs="Times New Roman"/>
                <w:b w:val="0"/>
                <w:bCs w:val="0"/>
                <w:sz w:val="28"/>
                <w:szCs w:val="28"/>
              </w:rPr>
            </w:pPr>
            <w:r w:rsidRPr="00C55A57">
              <w:rPr>
                <w:rFonts w:ascii="Times New Roman" w:hAnsi="Times New Roman" w:cs="Times New Roman"/>
                <w:b w:val="0"/>
                <w:bCs w:val="0"/>
                <w:sz w:val="28"/>
                <w:szCs w:val="28"/>
              </w:rPr>
              <w:t>Раздевалки</w:t>
            </w:r>
          </w:p>
        </w:tc>
        <w:tc>
          <w:tcPr>
            <w:tcW w:w="2835" w:type="dxa"/>
          </w:tcPr>
          <w:p w:rsidR="00F25423" w:rsidRPr="00C55A57" w:rsidRDefault="00F25423" w:rsidP="00B75576">
            <w:pPr>
              <w:spacing w:after="0" w:line="276" w:lineRule="exact"/>
              <w:ind w:left="113" w:firstLine="34"/>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Информационно-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просветительская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работа с родителями</w:t>
            </w:r>
            <w:r w:rsidRPr="00C55A57">
              <w:rPr>
                <w:rFonts w:ascii="Times New Roman" w:hAnsi="Times New Roman" w:cs="Times New Roman"/>
                <w:b w:val="0"/>
                <w:bCs w:val="0"/>
                <w:spacing w:val="-58"/>
                <w:sz w:val="28"/>
                <w:szCs w:val="28"/>
                <w:lang w:val="ru-RU"/>
              </w:rPr>
              <w:t xml:space="preserve"> </w:t>
            </w:r>
            <w:r w:rsidRPr="00C55A57">
              <w:rPr>
                <w:rFonts w:ascii="Times New Roman" w:hAnsi="Times New Roman" w:cs="Times New Roman"/>
                <w:b w:val="0"/>
                <w:bCs w:val="0"/>
                <w:sz w:val="28"/>
                <w:szCs w:val="28"/>
                <w:lang w:val="ru-RU"/>
              </w:rPr>
              <w:t>Самообслуживание</w:t>
            </w:r>
          </w:p>
        </w:tc>
        <w:tc>
          <w:tcPr>
            <w:tcW w:w="4819" w:type="dxa"/>
          </w:tcPr>
          <w:p w:rsidR="00F25423" w:rsidRPr="00C55A57" w:rsidRDefault="00F25423" w:rsidP="00B75576">
            <w:pPr>
              <w:spacing w:after="0" w:line="275" w:lineRule="exact"/>
              <w:ind w:left="116" w:firstLine="3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Шкафчики,</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скамейки,</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стенды,</w:t>
            </w:r>
            <w:r w:rsidRPr="00C55A57">
              <w:rPr>
                <w:rFonts w:ascii="Times New Roman" w:hAnsi="Times New Roman" w:cs="Times New Roman"/>
                <w:b w:val="0"/>
                <w:bCs w:val="0"/>
                <w:spacing w:val="-3"/>
                <w:sz w:val="28"/>
                <w:szCs w:val="28"/>
                <w:lang w:val="ru-RU"/>
              </w:rPr>
              <w:t xml:space="preserve"> </w:t>
            </w:r>
            <w:r w:rsidRPr="00C55A57">
              <w:rPr>
                <w:rFonts w:ascii="Times New Roman" w:hAnsi="Times New Roman" w:cs="Times New Roman"/>
                <w:b w:val="0"/>
                <w:bCs w:val="0"/>
                <w:sz w:val="28"/>
                <w:szCs w:val="28"/>
                <w:lang w:val="ru-RU"/>
              </w:rPr>
              <w:t>игры</w:t>
            </w:r>
          </w:p>
          <w:p w:rsidR="00F25423" w:rsidRPr="00C55A57" w:rsidRDefault="00F25423" w:rsidP="00B75576">
            <w:pPr>
              <w:spacing w:after="0" w:line="240" w:lineRule="auto"/>
              <w:ind w:left="116" w:right="351" w:firstLine="3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и</w:t>
            </w:r>
            <w:r w:rsidRPr="00C55A57">
              <w:rPr>
                <w:rFonts w:ascii="Times New Roman" w:hAnsi="Times New Roman" w:cs="Times New Roman"/>
                <w:b w:val="0"/>
                <w:bCs w:val="0"/>
                <w:spacing w:val="-6"/>
                <w:sz w:val="28"/>
                <w:szCs w:val="28"/>
                <w:lang w:val="ru-RU"/>
              </w:rPr>
              <w:t xml:space="preserve"> </w:t>
            </w:r>
            <w:r w:rsidRPr="00C55A57">
              <w:rPr>
                <w:rFonts w:ascii="Times New Roman" w:hAnsi="Times New Roman" w:cs="Times New Roman"/>
                <w:b w:val="0"/>
                <w:bCs w:val="0"/>
                <w:sz w:val="28"/>
                <w:szCs w:val="28"/>
                <w:lang w:val="ru-RU"/>
              </w:rPr>
              <w:t>материалы</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для</w:t>
            </w:r>
            <w:r w:rsidRPr="00C55A57">
              <w:rPr>
                <w:rFonts w:ascii="Times New Roman" w:hAnsi="Times New Roman" w:cs="Times New Roman"/>
                <w:b w:val="0"/>
                <w:bCs w:val="0"/>
                <w:spacing w:val="-6"/>
                <w:sz w:val="28"/>
                <w:szCs w:val="28"/>
                <w:lang w:val="ru-RU"/>
              </w:rPr>
              <w:t xml:space="preserve"> </w:t>
            </w:r>
            <w:r w:rsidRPr="00C55A57">
              <w:rPr>
                <w:rFonts w:ascii="Times New Roman" w:hAnsi="Times New Roman" w:cs="Times New Roman"/>
                <w:b w:val="0"/>
                <w:bCs w:val="0"/>
                <w:sz w:val="28"/>
                <w:szCs w:val="28"/>
                <w:lang w:val="ru-RU"/>
              </w:rPr>
              <w:t>организации</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деятельности</w:t>
            </w:r>
            <w:r w:rsidRPr="00C55A57">
              <w:rPr>
                <w:rFonts w:ascii="Times New Roman" w:hAnsi="Times New Roman" w:cs="Times New Roman"/>
                <w:b w:val="0"/>
                <w:bCs w:val="0"/>
                <w:spacing w:val="-57"/>
                <w:sz w:val="28"/>
                <w:szCs w:val="28"/>
                <w:lang w:val="ru-RU"/>
              </w:rPr>
              <w:t xml:space="preserve"> </w:t>
            </w:r>
            <w:r w:rsidRPr="00C55A57">
              <w:rPr>
                <w:rFonts w:ascii="Times New Roman" w:hAnsi="Times New Roman" w:cs="Times New Roman"/>
                <w:b w:val="0"/>
                <w:bCs w:val="0"/>
                <w:sz w:val="28"/>
                <w:szCs w:val="28"/>
                <w:lang w:val="ru-RU"/>
              </w:rPr>
              <w:t>детей на</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прогулках</w:t>
            </w:r>
          </w:p>
        </w:tc>
      </w:tr>
      <w:tr w:rsidR="00F25423" w:rsidRPr="00C55A57" w:rsidTr="008D1A23">
        <w:trPr>
          <w:trHeight w:val="3312"/>
        </w:trPr>
        <w:tc>
          <w:tcPr>
            <w:tcW w:w="2127" w:type="dxa"/>
          </w:tcPr>
          <w:p w:rsidR="00F124A5" w:rsidRPr="00C55A57" w:rsidRDefault="00F25423" w:rsidP="00B75576">
            <w:pPr>
              <w:spacing w:after="0" w:line="240" w:lineRule="auto"/>
              <w:ind w:left="142" w:right="152"/>
              <w:jc w:val="left"/>
              <w:rPr>
                <w:rFonts w:ascii="Times New Roman" w:hAnsi="Times New Roman" w:cs="Times New Roman"/>
                <w:b w:val="0"/>
                <w:bCs w:val="0"/>
                <w:spacing w:val="-1"/>
                <w:sz w:val="28"/>
                <w:szCs w:val="28"/>
                <w:lang w:val="ru-RU"/>
              </w:rPr>
            </w:pPr>
            <w:r w:rsidRPr="00C55A57">
              <w:rPr>
                <w:rFonts w:ascii="Times New Roman" w:hAnsi="Times New Roman" w:cs="Times New Roman"/>
                <w:b w:val="0"/>
                <w:bCs w:val="0"/>
                <w:sz w:val="28"/>
                <w:szCs w:val="28"/>
                <w:lang w:val="ru-RU"/>
              </w:rPr>
              <w:t>Музыкально-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pacing w:val="-1"/>
                <w:sz w:val="28"/>
                <w:szCs w:val="28"/>
                <w:lang w:val="ru-RU"/>
              </w:rPr>
              <w:t>физкультур</w:t>
            </w:r>
            <w:r w:rsidR="00F124A5" w:rsidRPr="00C55A57">
              <w:rPr>
                <w:rFonts w:ascii="Times New Roman" w:hAnsi="Times New Roman" w:cs="Times New Roman"/>
                <w:b w:val="0"/>
                <w:bCs w:val="0"/>
                <w:spacing w:val="-1"/>
                <w:sz w:val="28"/>
                <w:szCs w:val="28"/>
                <w:lang w:val="ru-RU"/>
              </w:rPr>
              <w:t>-</w:t>
            </w:r>
          </w:p>
          <w:p w:rsidR="00F25423" w:rsidRPr="00C55A57" w:rsidRDefault="00F25423" w:rsidP="00B75576">
            <w:pPr>
              <w:spacing w:after="0" w:line="240" w:lineRule="auto"/>
              <w:ind w:left="142" w:right="152"/>
              <w:jc w:val="left"/>
              <w:rPr>
                <w:rFonts w:ascii="Times New Roman" w:hAnsi="Times New Roman" w:cs="Times New Roman"/>
                <w:b w:val="0"/>
                <w:bCs w:val="0"/>
                <w:spacing w:val="-1"/>
                <w:sz w:val="28"/>
                <w:szCs w:val="28"/>
                <w:lang w:val="ru-RU"/>
              </w:rPr>
            </w:pPr>
            <w:r w:rsidRPr="00C55A57">
              <w:rPr>
                <w:rFonts w:ascii="Times New Roman" w:hAnsi="Times New Roman" w:cs="Times New Roman"/>
                <w:b w:val="0"/>
                <w:bCs w:val="0"/>
                <w:spacing w:val="-1"/>
                <w:sz w:val="28"/>
                <w:szCs w:val="28"/>
                <w:lang w:val="ru-RU"/>
              </w:rPr>
              <w:t>н</w:t>
            </w:r>
            <w:r w:rsidR="00F124A5" w:rsidRPr="00C55A57">
              <w:rPr>
                <w:rFonts w:ascii="Times New Roman" w:hAnsi="Times New Roman" w:cs="Times New Roman"/>
                <w:b w:val="0"/>
                <w:bCs w:val="0"/>
                <w:spacing w:val="-1"/>
                <w:sz w:val="28"/>
                <w:szCs w:val="28"/>
                <w:lang w:val="ru-RU"/>
              </w:rPr>
              <w:t>ы</w:t>
            </w:r>
            <w:r w:rsidRPr="00C55A57">
              <w:rPr>
                <w:rFonts w:ascii="Times New Roman" w:hAnsi="Times New Roman" w:cs="Times New Roman"/>
                <w:b w:val="0"/>
                <w:bCs w:val="0"/>
                <w:spacing w:val="-1"/>
                <w:sz w:val="28"/>
                <w:szCs w:val="28"/>
                <w:lang w:val="ru-RU"/>
              </w:rPr>
              <w:t>е</w:t>
            </w:r>
            <w:r w:rsidR="00F124A5"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pacing w:val="-57"/>
                <w:sz w:val="28"/>
                <w:szCs w:val="28"/>
                <w:lang w:val="ru-RU"/>
              </w:rPr>
              <w:t xml:space="preserve"> </w:t>
            </w:r>
            <w:r w:rsidRPr="00C55A57">
              <w:rPr>
                <w:rFonts w:ascii="Times New Roman" w:hAnsi="Times New Roman" w:cs="Times New Roman"/>
                <w:b w:val="0"/>
                <w:bCs w:val="0"/>
                <w:sz w:val="28"/>
                <w:szCs w:val="28"/>
                <w:lang w:val="ru-RU"/>
              </w:rPr>
              <w:t>залы</w:t>
            </w:r>
          </w:p>
        </w:tc>
        <w:tc>
          <w:tcPr>
            <w:tcW w:w="2835" w:type="dxa"/>
          </w:tcPr>
          <w:p w:rsidR="00F25423" w:rsidRPr="00C55A57" w:rsidRDefault="00F25423" w:rsidP="00B75576">
            <w:pPr>
              <w:spacing w:after="0" w:line="240" w:lineRule="auto"/>
              <w:ind w:left="113" w:firstLine="34"/>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Воспитательно-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образовательная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деятельность в части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художественно-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эстетического,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физического</w:t>
            </w:r>
            <w:r w:rsidRPr="00C55A57">
              <w:rPr>
                <w:rFonts w:ascii="Times New Roman" w:hAnsi="Times New Roman" w:cs="Times New Roman"/>
                <w:b w:val="0"/>
                <w:bCs w:val="0"/>
                <w:spacing w:val="-9"/>
                <w:sz w:val="28"/>
                <w:szCs w:val="28"/>
                <w:lang w:val="ru-RU"/>
              </w:rPr>
              <w:t xml:space="preserve"> </w:t>
            </w:r>
            <w:r w:rsidRPr="00C55A57">
              <w:rPr>
                <w:rFonts w:ascii="Times New Roman" w:hAnsi="Times New Roman" w:cs="Times New Roman"/>
                <w:b w:val="0"/>
                <w:bCs w:val="0"/>
                <w:sz w:val="28"/>
                <w:szCs w:val="28"/>
                <w:lang w:val="ru-RU"/>
              </w:rPr>
              <w:t>развития</w:t>
            </w:r>
            <w:r w:rsidRPr="00C55A57">
              <w:rPr>
                <w:rFonts w:ascii="Times New Roman" w:hAnsi="Times New Roman" w:cs="Times New Roman"/>
                <w:b w:val="0"/>
                <w:bCs w:val="0"/>
                <w:spacing w:val="-57"/>
                <w:sz w:val="28"/>
                <w:szCs w:val="28"/>
                <w:lang w:val="ru-RU"/>
              </w:rPr>
              <w:t xml:space="preserve"> </w:t>
            </w:r>
            <w:r w:rsidRPr="00C55A57">
              <w:rPr>
                <w:rFonts w:ascii="Times New Roman" w:hAnsi="Times New Roman" w:cs="Times New Roman"/>
                <w:b w:val="0"/>
                <w:bCs w:val="0"/>
                <w:sz w:val="28"/>
                <w:szCs w:val="28"/>
                <w:lang w:val="ru-RU"/>
              </w:rPr>
              <w:t>детей</w:t>
            </w:r>
          </w:p>
          <w:p w:rsidR="00F25423" w:rsidRPr="00C55A57" w:rsidRDefault="00F25423" w:rsidP="00B75576">
            <w:pPr>
              <w:spacing w:after="0" w:line="240" w:lineRule="auto"/>
              <w:ind w:left="113" w:firstLine="34"/>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Открытые, досуговые,</w:t>
            </w:r>
            <w:r w:rsidRPr="00C55A57">
              <w:rPr>
                <w:rFonts w:ascii="Times New Roman" w:hAnsi="Times New Roman" w:cs="Times New Roman"/>
                <w:b w:val="0"/>
                <w:bCs w:val="0"/>
                <w:spacing w:val="-57"/>
                <w:sz w:val="28"/>
                <w:szCs w:val="28"/>
                <w:lang w:val="ru-RU"/>
              </w:rPr>
              <w:t xml:space="preserve"> </w:t>
            </w:r>
            <w:r w:rsidRPr="00C55A57">
              <w:rPr>
                <w:rFonts w:ascii="Times New Roman" w:hAnsi="Times New Roman" w:cs="Times New Roman"/>
                <w:b w:val="0"/>
                <w:bCs w:val="0"/>
                <w:sz w:val="28"/>
                <w:szCs w:val="28"/>
                <w:lang w:val="ru-RU"/>
              </w:rPr>
              <w:t>методические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мероприятия.</w:t>
            </w:r>
          </w:p>
          <w:p w:rsidR="00F25423" w:rsidRPr="00C55A57" w:rsidRDefault="00F25423" w:rsidP="00B75576">
            <w:pPr>
              <w:spacing w:after="0" w:line="270" w:lineRule="atLeast"/>
              <w:ind w:left="113" w:firstLine="34"/>
              <w:jc w:val="left"/>
              <w:rPr>
                <w:rFonts w:ascii="Times New Roman" w:hAnsi="Times New Roman" w:cs="Times New Roman"/>
                <w:b w:val="0"/>
                <w:bCs w:val="0"/>
                <w:sz w:val="28"/>
                <w:szCs w:val="28"/>
                <w:lang w:val="ru-RU"/>
              </w:rPr>
            </w:pPr>
            <w:r w:rsidRPr="00C55A57">
              <w:rPr>
                <w:rFonts w:ascii="Times New Roman" w:hAnsi="Times New Roman" w:cs="Times New Roman"/>
                <w:b w:val="0"/>
                <w:bCs w:val="0"/>
                <w:spacing w:val="-1"/>
                <w:sz w:val="28"/>
                <w:szCs w:val="28"/>
                <w:lang w:val="ru-RU"/>
              </w:rPr>
              <w:t>Здоровьесберегаю</w:t>
            </w:r>
            <w:r w:rsidR="00F90A5A">
              <w:rPr>
                <w:rFonts w:ascii="Times New Roman" w:hAnsi="Times New Roman" w:cs="Times New Roman"/>
                <w:b w:val="0"/>
                <w:bCs w:val="0"/>
                <w:spacing w:val="-1"/>
                <w:sz w:val="28"/>
                <w:szCs w:val="28"/>
                <w:lang w:val="ru-RU"/>
              </w:rPr>
              <w:t>-</w:t>
            </w:r>
            <w:r w:rsidRPr="00C55A57">
              <w:rPr>
                <w:rFonts w:ascii="Times New Roman" w:hAnsi="Times New Roman" w:cs="Times New Roman"/>
                <w:b w:val="0"/>
                <w:bCs w:val="0"/>
                <w:spacing w:val="-1"/>
                <w:sz w:val="28"/>
                <w:szCs w:val="28"/>
                <w:lang w:val="ru-RU"/>
              </w:rPr>
              <w:t>щая</w:t>
            </w:r>
            <w:r w:rsidR="00F90A5A">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pacing w:val="-57"/>
                <w:sz w:val="28"/>
                <w:szCs w:val="28"/>
                <w:lang w:val="ru-RU"/>
              </w:rPr>
              <w:t xml:space="preserve"> </w:t>
            </w:r>
            <w:r w:rsidRPr="00C55A57">
              <w:rPr>
                <w:rFonts w:ascii="Times New Roman" w:hAnsi="Times New Roman" w:cs="Times New Roman"/>
                <w:b w:val="0"/>
                <w:bCs w:val="0"/>
                <w:sz w:val="28"/>
                <w:szCs w:val="28"/>
                <w:lang w:val="ru-RU"/>
              </w:rPr>
              <w:t>деятельность</w:t>
            </w:r>
          </w:p>
        </w:tc>
        <w:tc>
          <w:tcPr>
            <w:tcW w:w="4819" w:type="dxa"/>
          </w:tcPr>
          <w:p w:rsidR="00F25423" w:rsidRPr="00C55A57" w:rsidRDefault="00F25423" w:rsidP="00B75576">
            <w:pPr>
              <w:spacing w:after="0" w:line="240" w:lineRule="auto"/>
              <w:ind w:left="116" w:right="662" w:firstLine="3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Фортепиано (2), детские музыкальные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инструменты, стульчики</w:t>
            </w:r>
            <w:r w:rsidRPr="00C55A57">
              <w:rPr>
                <w:rFonts w:ascii="Times New Roman" w:hAnsi="Times New Roman" w:cs="Times New Roman"/>
                <w:b w:val="0"/>
                <w:bCs w:val="0"/>
                <w:spacing w:val="60"/>
                <w:sz w:val="28"/>
                <w:szCs w:val="28"/>
                <w:lang w:val="ru-RU"/>
              </w:rPr>
              <w:t xml:space="preserve"> </w:t>
            </w:r>
            <w:r w:rsidRPr="00C55A57">
              <w:rPr>
                <w:rFonts w:ascii="Times New Roman" w:hAnsi="Times New Roman" w:cs="Times New Roman"/>
                <w:b w:val="0"/>
                <w:bCs w:val="0"/>
                <w:sz w:val="28"/>
                <w:szCs w:val="28"/>
                <w:lang w:val="ru-RU"/>
              </w:rPr>
              <w:t>детские,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стулья</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взрослые,</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проектор</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(3),</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экран</w:t>
            </w:r>
            <w:r w:rsidRPr="00C55A57">
              <w:rPr>
                <w:rFonts w:ascii="Times New Roman" w:hAnsi="Times New Roman" w:cs="Times New Roman"/>
                <w:b w:val="0"/>
                <w:bCs w:val="0"/>
                <w:spacing w:val="-3"/>
                <w:sz w:val="28"/>
                <w:szCs w:val="28"/>
                <w:lang w:val="ru-RU"/>
              </w:rPr>
              <w:t xml:space="preserve"> </w:t>
            </w:r>
            <w:r w:rsidRPr="00C55A57">
              <w:rPr>
                <w:rFonts w:ascii="Times New Roman" w:hAnsi="Times New Roman" w:cs="Times New Roman"/>
                <w:b w:val="0"/>
                <w:bCs w:val="0"/>
                <w:sz w:val="28"/>
                <w:szCs w:val="28"/>
                <w:lang w:val="ru-RU"/>
              </w:rPr>
              <w:t>(3),</w:t>
            </w:r>
            <w:r w:rsidRPr="00C55A57">
              <w:rPr>
                <w:rFonts w:ascii="Times New Roman" w:hAnsi="Times New Roman" w:cs="Times New Roman"/>
                <w:b w:val="0"/>
                <w:bCs w:val="0"/>
                <w:spacing w:val="-57"/>
                <w:sz w:val="28"/>
                <w:szCs w:val="28"/>
                <w:lang w:val="ru-RU"/>
              </w:rPr>
              <w:t xml:space="preserve"> </w:t>
            </w:r>
            <w:r w:rsidRPr="00C55A57">
              <w:rPr>
                <w:rFonts w:ascii="Times New Roman" w:hAnsi="Times New Roman" w:cs="Times New Roman"/>
                <w:b w:val="0"/>
                <w:bCs w:val="0"/>
                <w:sz w:val="28"/>
                <w:szCs w:val="28"/>
                <w:lang w:val="ru-RU"/>
              </w:rPr>
              <w:t>музыкальный</w:t>
            </w:r>
            <w:r w:rsidRPr="00C55A57">
              <w:rPr>
                <w:rFonts w:ascii="Times New Roman" w:hAnsi="Times New Roman" w:cs="Times New Roman"/>
                <w:b w:val="0"/>
                <w:bCs w:val="0"/>
                <w:spacing w:val="-3"/>
                <w:sz w:val="28"/>
                <w:szCs w:val="28"/>
                <w:lang w:val="ru-RU"/>
              </w:rPr>
              <w:t xml:space="preserve"> </w:t>
            </w:r>
            <w:r w:rsidRPr="00C55A57">
              <w:rPr>
                <w:rFonts w:ascii="Times New Roman" w:hAnsi="Times New Roman" w:cs="Times New Roman"/>
                <w:b w:val="0"/>
                <w:bCs w:val="0"/>
                <w:sz w:val="28"/>
                <w:szCs w:val="28"/>
                <w:lang w:val="ru-RU"/>
              </w:rPr>
              <w:t>центр</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(2),</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музыкальная</w:t>
            </w:r>
          </w:p>
          <w:p w:rsidR="00F25423" w:rsidRPr="00C55A57" w:rsidRDefault="00F25423" w:rsidP="00B75576">
            <w:pPr>
              <w:spacing w:after="0" w:line="240" w:lineRule="auto"/>
              <w:ind w:left="116" w:right="353" w:firstLine="3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стереосистема</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(1),</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подключение</w:t>
            </w:r>
            <w:r w:rsidRPr="00C55A57">
              <w:rPr>
                <w:rFonts w:ascii="Times New Roman" w:hAnsi="Times New Roman" w:cs="Times New Roman"/>
                <w:b w:val="0"/>
                <w:bCs w:val="0"/>
                <w:spacing w:val="-3"/>
                <w:sz w:val="28"/>
                <w:szCs w:val="28"/>
                <w:lang w:val="ru-RU"/>
              </w:rPr>
              <w:t xml:space="preserve"> </w:t>
            </w:r>
            <w:r w:rsidRPr="00C55A57">
              <w:rPr>
                <w:rFonts w:ascii="Times New Roman" w:hAnsi="Times New Roman" w:cs="Times New Roman"/>
                <w:b w:val="0"/>
                <w:bCs w:val="0"/>
                <w:sz w:val="28"/>
                <w:szCs w:val="28"/>
                <w:lang w:val="ru-RU"/>
              </w:rPr>
              <w:t>к</w:t>
            </w:r>
            <w:r w:rsidRPr="00C55A57">
              <w:rPr>
                <w:rFonts w:ascii="Times New Roman" w:hAnsi="Times New Roman" w:cs="Times New Roman"/>
                <w:b w:val="0"/>
                <w:bCs w:val="0"/>
                <w:spacing w:val="-6"/>
                <w:sz w:val="28"/>
                <w:szCs w:val="28"/>
                <w:lang w:val="ru-RU"/>
              </w:rPr>
              <w:t xml:space="preserve"> </w:t>
            </w:r>
            <w:r w:rsidRPr="00C55A57">
              <w:rPr>
                <w:rFonts w:ascii="Times New Roman" w:hAnsi="Times New Roman" w:cs="Times New Roman"/>
                <w:b w:val="0"/>
                <w:bCs w:val="0"/>
                <w:sz w:val="28"/>
                <w:szCs w:val="28"/>
                <w:lang w:val="ru-RU"/>
              </w:rPr>
              <w:t>интернет</w:t>
            </w:r>
            <w:r w:rsidRPr="00C55A57">
              <w:rPr>
                <w:rFonts w:ascii="Times New Roman" w:hAnsi="Times New Roman" w:cs="Times New Roman"/>
                <w:b w:val="0"/>
                <w:bCs w:val="0"/>
                <w:spacing w:val="-57"/>
                <w:sz w:val="28"/>
                <w:szCs w:val="28"/>
                <w:lang w:val="ru-RU"/>
              </w:rPr>
              <w:t xml:space="preserve"> </w:t>
            </w:r>
            <w:r w:rsidRPr="00C55A57">
              <w:rPr>
                <w:rFonts w:ascii="Times New Roman" w:hAnsi="Times New Roman" w:cs="Times New Roman"/>
                <w:b w:val="0"/>
                <w:bCs w:val="0"/>
                <w:sz w:val="28"/>
                <w:szCs w:val="28"/>
                <w:lang w:val="ru-RU"/>
              </w:rPr>
              <w:t>системе.</w:t>
            </w:r>
          </w:p>
          <w:p w:rsidR="00F25423" w:rsidRPr="00C55A57" w:rsidRDefault="00F25423" w:rsidP="00B75576">
            <w:pPr>
              <w:spacing w:after="0" w:line="240" w:lineRule="auto"/>
              <w:ind w:left="116" w:right="253" w:firstLine="3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Шкафы</w:t>
            </w:r>
            <w:r w:rsidRPr="00C55A57">
              <w:rPr>
                <w:rFonts w:ascii="Times New Roman" w:hAnsi="Times New Roman" w:cs="Times New Roman"/>
                <w:b w:val="0"/>
                <w:bCs w:val="0"/>
                <w:spacing w:val="-6"/>
                <w:sz w:val="28"/>
                <w:szCs w:val="28"/>
                <w:lang w:val="ru-RU"/>
              </w:rPr>
              <w:t xml:space="preserve"> </w:t>
            </w:r>
            <w:r w:rsidRPr="00C55A57">
              <w:rPr>
                <w:rFonts w:ascii="Times New Roman" w:hAnsi="Times New Roman" w:cs="Times New Roman"/>
                <w:b w:val="0"/>
                <w:bCs w:val="0"/>
                <w:sz w:val="28"/>
                <w:szCs w:val="28"/>
                <w:lang w:val="ru-RU"/>
              </w:rPr>
              <w:t>для</w:t>
            </w:r>
            <w:r w:rsidRPr="00C55A57">
              <w:rPr>
                <w:rFonts w:ascii="Times New Roman" w:hAnsi="Times New Roman" w:cs="Times New Roman"/>
                <w:b w:val="0"/>
                <w:bCs w:val="0"/>
                <w:spacing w:val="-6"/>
                <w:sz w:val="28"/>
                <w:szCs w:val="28"/>
                <w:lang w:val="ru-RU"/>
              </w:rPr>
              <w:t xml:space="preserve"> </w:t>
            </w:r>
            <w:r w:rsidRPr="00C55A57">
              <w:rPr>
                <w:rFonts w:ascii="Times New Roman" w:hAnsi="Times New Roman" w:cs="Times New Roman"/>
                <w:b w:val="0"/>
                <w:bCs w:val="0"/>
                <w:sz w:val="28"/>
                <w:szCs w:val="28"/>
                <w:lang w:val="ru-RU"/>
              </w:rPr>
              <w:t>хранения</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материалов,</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скамейки,</w:t>
            </w:r>
            <w:r w:rsidRPr="00C55A57">
              <w:rPr>
                <w:rFonts w:ascii="Times New Roman" w:hAnsi="Times New Roman" w:cs="Times New Roman"/>
                <w:b w:val="0"/>
                <w:bCs w:val="0"/>
                <w:spacing w:val="-57"/>
                <w:sz w:val="28"/>
                <w:szCs w:val="28"/>
                <w:lang w:val="ru-RU"/>
              </w:rPr>
              <w:t xml:space="preserve"> </w:t>
            </w:r>
            <w:r w:rsidRPr="00C55A57">
              <w:rPr>
                <w:rFonts w:ascii="Times New Roman" w:hAnsi="Times New Roman" w:cs="Times New Roman"/>
                <w:b w:val="0"/>
                <w:bCs w:val="0"/>
                <w:sz w:val="28"/>
                <w:szCs w:val="28"/>
                <w:lang w:val="ru-RU"/>
              </w:rPr>
              <w:t>маты,</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гимнастические</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лестницы.</w:t>
            </w:r>
          </w:p>
        </w:tc>
      </w:tr>
      <w:tr w:rsidR="00F25423" w:rsidRPr="00C55A57" w:rsidTr="008D1A23">
        <w:trPr>
          <w:trHeight w:val="2030"/>
        </w:trPr>
        <w:tc>
          <w:tcPr>
            <w:tcW w:w="2127" w:type="dxa"/>
          </w:tcPr>
          <w:p w:rsidR="00F25423" w:rsidRPr="00C55A57" w:rsidRDefault="00F25423" w:rsidP="00B75576">
            <w:pPr>
              <w:spacing w:after="0" w:line="240" w:lineRule="auto"/>
              <w:jc w:val="left"/>
              <w:rPr>
                <w:rFonts w:ascii="Times New Roman" w:hAnsi="Times New Roman" w:cs="Times New Roman"/>
                <w:b w:val="0"/>
                <w:bCs w:val="0"/>
                <w:sz w:val="28"/>
                <w:szCs w:val="28"/>
              </w:rPr>
            </w:pPr>
            <w:r w:rsidRPr="00C55A57">
              <w:rPr>
                <w:rFonts w:ascii="Times New Roman" w:hAnsi="Times New Roman" w:cs="Times New Roman"/>
                <w:b w:val="0"/>
                <w:bCs w:val="0"/>
                <w:sz w:val="28"/>
                <w:szCs w:val="28"/>
              </w:rPr>
              <w:t>Кабинет</w:t>
            </w:r>
            <w:r w:rsidRPr="00C55A57">
              <w:rPr>
                <w:rFonts w:ascii="Times New Roman" w:hAnsi="Times New Roman" w:cs="Times New Roman"/>
                <w:b w:val="0"/>
                <w:bCs w:val="0"/>
                <w:spacing w:val="1"/>
                <w:sz w:val="28"/>
                <w:szCs w:val="28"/>
              </w:rPr>
              <w:t xml:space="preserve"> </w:t>
            </w:r>
            <w:r w:rsidRPr="00C55A57">
              <w:rPr>
                <w:rFonts w:ascii="Times New Roman" w:hAnsi="Times New Roman" w:cs="Times New Roman"/>
                <w:b w:val="0"/>
                <w:bCs w:val="0"/>
                <w:spacing w:val="-1"/>
                <w:sz w:val="28"/>
                <w:szCs w:val="28"/>
              </w:rPr>
              <w:t>музыкального</w:t>
            </w:r>
            <w:r w:rsidRPr="00C55A57">
              <w:rPr>
                <w:rFonts w:ascii="Times New Roman" w:hAnsi="Times New Roman" w:cs="Times New Roman"/>
                <w:b w:val="0"/>
                <w:bCs w:val="0"/>
                <w:spacing w:val="-57"/>
                <w:sz w:val="28"/>
                <w:szCs w:val="28"/>
              </w:rPr>
              <w:t xml:space="preserve"> </w:t>
            </w:r>
            <w:r w:rsidRPr="00C55A57">
              <w:rPr>
                <w:rFonts w:ascii="Times New Roman" w:hAnsi="Times New Roman" w:cs="Times New Roman"/>
                <w:b w:val="0"/>
                <w:bCs w:val="0"/>
                <w:sz w:val="28"/>
                <w:szCs w:val="28"/>
              </w:rPr>
              <w:t>руководителя</w:t>
            </w:r>
          </w:p>
        </w:tc>
        <w:tc>
          <w:tcPr>
            <w:tcW w:w="2835" w:type="dxa"/>
          </w:tcPr>
          <w:p w:rsidR="00F25423" w:rsidRPr="00C55A57" w:rsidRDefault="00F25423" w:rsidP="00B75576">
            <w:pPr>
              <w:spacing w:after="0" w:line="240" w:lineRule="auto"/>
              <w:ind w:left="113" w:firstLine="34"/>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Работа</w:t>
            </w:r>
            <w:r w:rsidRPr="00C55A57">
              <w:rPr>
                <w:rFonts w:ascii="Times New Roman" w:hAnsi="Times New Roman" w:cs="Times New Roman"/>
                <w:b w:val="0"/>
                <w:bCs w:val="0"/>
                <w:spacing w:val="-6"/>
                <w:sz w:val="28"/>
                <w:szCs w:val="28"/>
                <w:lang w:val="ru-RU"/>
              </w:rPr>
              <w:t xml:space="preserve"> </w:t>
            </w:r>
            <w:r w:rsidRPr="00C55A57">
              <w:rPr>
                <w:rFonts w:ascii="Times New Roman" w:hAnsi="Times New Roman" w:cs="Times New Roman"/>
                <w:b w:val="0"/>
                <w:bCs w:val="0"/>
                <w:sz w:val="28"/>
                <w:szCs w:val="28"/>
                <w:lang w:val="ru-RU"/>
              </w:rPr>
              <w:t>с</w:t>
            </w:r>
            <w:r w:rsidRPr="00C55A57">
              <w:rPr>
                <w:rFonts w:ascii="Times New Roman" w:hAnsi="Times New Roman" w:cs="Times New Roman"/>
                <w:b w:val="0"/>
                <w:bCs w:val="0"/>
                <w:spacing w:val="-7"/>
                <w:sz w:val="28"/>
                <w:szCs w:val="28"/>
                <w:lang w:val="ru-RU"/>
              </w:rPr>
              <w:t xml:space="preserve"> </w:t>
            </w:r>
            <w:r w:rsidRPr="00C55A57">
              <w:rPr>
                <w:rFonts w:ascii="Times New Roman" w:hAnsi="Times New Roman" w:cs="Times New Roman"/>
                <w:b w:val="0"/>
                <w:bCs w:val="0"/>
                <w:sz w:val="28"/>
                <w:szCs w:val="28"/>
                <w:lang w:val="ru-RU"/>
              </w:rPr>
              <w:t>документацией.</w:t>
            </w:r>
            <w:r w:rsidRPr="00C55A57">
              <w:rPr>
                <w:rFonts w:ascii="Times New Roman" w:hAnsi="Times New Roman" w:cs="Times New Roman"/>
                <w:b w:val="0"/>
                <w:bCs w:val="0"/>
                <w:spacing w:val="-57"/>
                <w:sz w:val="28"/>
                <w:szCs w:val="28"/>
                <w:lang w:val="ru-RU"/>
              </w:rPr>
              <w:t xml:space="preserve"> </w:t>
            </w:r>
            <w:r w:rsidRPr="00C55A57">
              <w:rPr>
                <w:rFonts w:ascii="Times New Roman" w:hAnsi="Times New Roman" w:cs="Times New Roman"/>
                <w:b w:val="0"/>
                <w:bCs w:val="0"/>
                <w:sz w:val="28"/>
                <w:szCs w:val="28"/>
                <w:lang w:val="ru-RU"/>
              </w:rPr>
              <w:t>Хранение</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материалов.</w:t>
            </w:r>
          </w:p>
        </w:tc>
        <w:tc>
          <w:tcPr>
            <w:tcW w:w="4819" w:type="dxa"/>
          </w:tcPr>
          <w:p w:rsidR="00F25423" w:rsidRPr="00C55A57" w:rsidRDefault="00F25423" w:rsidP="00F90A5A">
            <w:pPr>
              <w:spacing w:after="0" w:line="240" w:lineRule="auto"/>
              <w:ind w:left="116" w:right="1337"/>
              <w:jc w:val="both"/>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Шкафы</w:t>
            </w:r>
            <w:r w:rsidRPr="00C55A57">
              <w:rPr>
                <w:rFonts w:ascii="Times New Roman" w:hAnsi="Times New Roman" w:cs="Times New Roman"/>
                <w:b w:val="0"/>
                <w:bCs w:val="0"/>
                <w:spacing w:val="-5"/>
                <w:sz w:val="28"/>
                <w:szCs w:val="28"/>
                <w:lang w:val="ru-RU"/>
              </w:rPr>
              <w:t xml:space="preserve"> </w:t>
            </w:r>
            <w:r w:rsidRPr="00C55A57">
              <w:rPr>
                <w:rFonts w:ascii="Times New Roman" w:hAnsi="Times New Roman" w:cs="Times New Roman"/>
                <w:b w:val="0"/>
                <w:bCs w:val="0"/>
                <w:sz w:val="28"/>
                <w:szCs w:val="28"/>
                <w:lang w:val="ru-RU"/>
              </w:rPr>
              <w:t>для</w:t>
            </w:r>
            <w:r w:rsidRPr="00C55A57">
              <w:rPr>
                <w:rFonts w:ascii="Times New Roman" w:hAnsi="Times New Roman" w:cs="Times New Roman"/>
                <w:b w:val="0"/>
                <w:bCs w:val="0"/>
                <w:spacing w:val="-6"/>
                <w:sz w:val="28"/>
                <w:szCs w:val="28"/>
                <w:lang w:val="ru-RU"/>
              </w:rPr>
              <w:t xml:space="preserve"> </w:t>
            </w:r>
            <w:r w:rsidRPr="00C55A57">
              <w:rPr>
                <w:rFonts w:ascii="Times New Roman" w:hAnsi="Times New Roman" w:cs="Times New Roman"/>
                <w:b w:val="0"/>
                <w:bCs w:val="0"/>
                <w:sz w:val="28"/>
                <w:szCs w:val="28"/>
                <w:lang w:val="ru-RU"/>
              </w:rPr>
              <w:t>хранения</w:t>
            </w:r>
            <w:r w:rsidR="00F90A5A">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материалов,</w:t>
            </w:r>
            <w:r w:rsidRPr="00C55A57">
              <w:rPr>
                <w:rFonts w:ascii="Times New Roman" w:hAnsi="Times New Roman" w:cs="Times New Roman"/>
                <w:b w:val="0"/>
                <w:bCs w:val="0"/>
                <w:spacing w:val="-58"/>
                <w:sz w:val="28"/>
                <w:szCs w:val="28"/>
                <w:lang w:val="ru-RU"/>
              </w:rPr>
              <w:t xml:space="preserve"> </w:t>
            </w:r>
            <w:r w:rsidRPr="00C55A57">
              <w:rPr>
                <w:rFonts w:ascii="Times New Roman" w:hAnsi="Times New Roman" w:cs="Times New Roman"/>
                <w:b w:val="0"/>
                <w:bCs w:val="0"/>
                <w:sz w:val="28"/>
                <w:szCs w:val="28"/>
                <w:lang w:val="ru-RU"/>
              </w:rPr>
              <w:t>стол,</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стул</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взрослый.</w:t>
            </w:r>
          </w:p>
          <w:p w:rsidR="00F25423" w:rsidRPr="00C55A57" w:rsidRDefault="00F25423" w:rsidP="00B75576">
            <w:pPr>
              <w:spacing w:after="0" w:line="270" w:lineRule="atLeast"/>
              <w:ind w:left="116" w:right="679" w:firstLine="31"/>
              <w:jc w:val="both"/>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Дуги для подлезания, цель для метания,</w:t>
            </w:r>
            <w:r w:rsidRPr="00C55A57">
              <w:rPr>
                <w:rFonts w:ascii="Times New Roman" w:hAnsi="Times New Roman" w:cs="Times New Roman"/>
                <w:b w:val="0"/>
                <w:bCs w:val="0"/>
                <w:spacing w:val="-57"/>
                <w:sz w:val="28"/>
                <w:szCs w:val="28"/>
                <w:lang w:val="ru-RU"/>
              </w:rPr>
              <w:t xml:space="preserve"> </w:t>
            </w:r>
            <w:r w:rsidRPr="00C55A57">
              <w:rPr>
                <w:rFonts w:ascii="Times New Roman" w:hAnsi="Times New Roman" w:cs="Times New Roman"/>
                <w:b w:val="0"/>
                <w:bCs w:val="0"/>
                <w:sz w:val="28"/>
                <w:szCs w:val="28"/>
                <w:lang w:val="ru-RU"/>
              </w:rPr>
              <w:t>обручи,</w:t>
            </w:r>
            <w:r w:rsidRPr="00C55A57">
              <w:rPr>
                <w:rFonts w:ascii="Times New Roman" w:hAnsi="Times New Roman" w:cs="Times New Roman"/>
                <w:b w:val="0"/>
                <w:bCs w:val="0"/>
                <w:spacing w:val="-7"/>
                <w:sz w:val="28"/>
                <w:szCs w:val="28"/>
                <w:lang w:val="ru-RU"/>
              </w:rPr>
              <w:t xml:space="preserve"> </w:t>
            </w:r>
            <w:r w:rsidRPr="00C55A57">
              <w:rPr>
                <w:rFonts w:ascii="Times New Roman" w:hAnsi="Times New Roman" w:cs="Times New Roman"/>
                <w:b w:val="0"/>
                <w:bCs w:val="0"/>
                <w:sz w:val="28"/>
                <w:szCs w:val="28"/>
                <w:lang w:val="ru-RU"/>
              </w:rPr>
              <w:t>мячи,</w:t>
            </w:r>
            <w:r w:rsidRPr="00C55A57">
              <w:rPr>
                <w:rFonts w:ascii="Times New Roman" w:hAnsi="Times New Roman" w:cs="Times New Roman"/>
                <w:b w:val="0"/>
                <w:bCs w:val="0"/>
                <w:spacing w:val="-5"/>
                <w:sz w:val="28"/>
                <w:szCs w:val="28"/>
                <w:lang w:val="ru-RU"/>
              </w:rPr>
              <w:t xml:space="preserve"> </w:t>
            </w:r>
            <w:r w:rsidRPr="00C55A57">
              <w:rPr>
                <w:rFonts w:ascii="Times New Roman" w:hAnsi="Times New Roman" w:cs="Times New Roman"/>
                <w:b w:val="0"/>
                <w:bCs w:val="0"/>
                <w:sz w:val="28"/>
                <w:szCs w:val="28"/>
                <w:lang w:val="ru-RU"/>
              </w:rPr>
              <w:t>скакалки,</w:t>
            </w:r>
            <w:r w:rsidRPr="00C55A57">
              <w:rPr>
                <w:rFonts w:ascii="Times New Roman" w:hAnsi="Times New Roman" w:cs="Times New Roman"/>
                <w:b w:val="0"/>
                <w:bCs w:val="0"/>
                <w:spacing w:val="-5"/>
                <w:sz w:val="28"/>
                <w:szCs w:val="28"/>
                <w:lang w:val="ru-RU"/>
              </w:rPr>
              <w:t xml:space="preserve"> </w:t>
            </w:r>
            <w:r w:rsidRPr="00C55A57">
              <w:rPr>
                <w:rFonts w:ascii="Times New Roman" w:hAnsi="Times New Roman" w:cs="Times New Roman"/>
                <w:b w:val="0"/>
                <w:bCs w:val="0"/>
                <w:sz w:val="28"/>
                <w:szCs w:val="28"/>
                <w:lang w:val="ru-RU"/>
              </w:rPr>
              <w:t>гимнастические</w:t>
            </w:r>
            <w:r w:rsidRPr="00C55A57">
              <w:rPr>
                <w:rFonts w:ascii="Times New Roman" w:hAnsi="Times New Roman" w:cs="Times New Roman"/>
                <w:b w:val="0"/>
                <w:bCs w:val="0"/>
                <w:spacing w:val="-57"/>
                <w:sz w:val="28"/>
                <w:szCs w:val="28"/>
                <w:lang w:val="ru-RU"/>
              </w:rPr>
              <w:t xml:space="preserve"> </w:t>
            </w:r>
            <w:r w:rsidRPr="00C55A57">
              <w:rPr>
                <w:rFonts w:ascii="Times New Roman" w:hAnsi="Times New Roman" w:cs="Times New Roman"/>
                <w:b w:val="0"/>
                <w:bCs w:val="0"/>
                <w:sz w:val="28"/>
                <w:szCs w:val="28"/>
                <w:lang w:val="ru-RU"/>
              </w:rPr>
              <w:t>палки, кубы 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др.</w:t>
            </w:r>
          </w:p>
        </w:tc>
      </w:tr>
      <w:tr w:rsidR="00F25423" w:rsidRPr="00C55A57" w:rsidTr="008D1A23">
        <w:trPr>
          <w:trHeight w:val="1656"/>
        </w:trPr>
        <w:tc>
          <w:tcPr>
            <w:tcW w:w="2127" w:type="dxa"/>
          </w:tcPr>
          <w:p w:rsidR="00F25423" w:rsidRPr="00C55A57" w:rsidRDefault="00F25423" w:rsidP="00B75576">
            <w:pPr>
              <w:spacing w:after="0" w:line="240" w:lineRule="auto"/>
              <w:jc w:val="left"/>
              <w:rPr>
                <w:rFonts w:ascii="Times New Roman" w:hAnsi="Times New Roman" w:cs="Times New Roman"/>
                <w:b w:val="0"/>
                <w:bCs w:val="0"/>
                <w:sz w:val="28"/>
                <w:szCs w:val="28"/>
              </w:rPr>
            </w:pPr>
            <w:r w:rsidRPr="00C55A57">
              <w:rPr>
                <w:rFonts w:ascii="Times New Roman" w:hAnsi="Times New Roman" w:cs="Times New Roman"/>
                <w:b w:val="0"/>
                <w:bCs w:val="0"/>
                <w:spacing w:val="-1"/>
                <w:sz w:val="28"/>
                <w:szCs w:val="28"/>
              </w:rPr>
              <w:t>Логопедическа</w:t>
            </w:r>
            <w:r w:rsidRPr="00C55A57">
              <w:rPr>
                <w:rFonts w:ascii="Times New Roman" w:hAnsi="Times New Roman" w:cs="Times New Roman"/>
                <w:b w:val="0"/>
                <w:bCs w:val="0"/>
                <w:spacing w:val="-57"/>
                <w:sz w:val="28"/>
                <w:szCs w:val="28"/>
              </w:rPr>
              <w:t xml:space="preserve"> </w:t>
            </w:r>
            <w:r w:rsidRPr="00C55A57">
              <w:rPr>
                <w:rFonts w:ascii="Times New Roman" w:hAnsi="Times New Roman" w:cs="Times New Roman"/>
                <w:b w:val="0"/>
                <w:bCs w:val="0"/>
                <w:sz w:val="28"/>
                <w:szCs w:val="28"/>
              </w:rPr>
              <w:t>я</w:t>
            </w:r>
          </w:p>
          <w:p w:rsidR="00F25423" w:rsidRPr="00C55A57" w:rsidRDefault="00F25423" w:rsidP="00B75576">
            <w:pPr>
              <w:spacing w:after="0" w:line="240" w:lineRule="auto"/>
              <w:jc w:val="left"/>
              <w:rPr>
                <w:rFonts w:ascii="Times New Roman" w:hAnsi="Times New Roman" w:cs="Times New Roman"/>
                <w:b w:val="0"/>
                <w:bCs w:val="0"/>
                <w:sz w:val="28"/>
                <w:szCs w:val="28"/>
              </w:rPr>
            </w:pPr>
            <w:r w:rsidRPr="00C55A57">
              <w:rPr>
                <w:rFonts w:ascii="Times New Roman" w:hAnsi="Times New Roman" w:cs="Times New Roman"/>
                <w:b w:val="0"/>
                <w:bCs w:val="0"/>
                <w:sz w:val="28"/>
                <w:szCs w:val="28"/>
              </w:rPr>
              <w:t>зона</w:t>
            </w:r>
          </w:p>
        </w:tc>
        <w:tc>
          <w:tcPr>
            <w:tcW w:w="2835" w:type="dxa"/>
          </w:tcPr>
          <w:p w:rsidR="00F25423" w:rsidRPr="00C55A57" w:rsidRDefault="00F25423" w:rsidP="00B75576">
            <w:pPr>
              <w:spacing w:after="0" w:line="240" w:lineRule="auto"/>
              <w:ind w:left="113" w:firstLine="34"/>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Коррекционно-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развивающая</w:t>
            </w:r>
            <w:r w:rsidRPr="00C55A57">
              <w:rPr>
                <w:rFonts w:ascii="Times New Roman" w:hAnsi="Times New Roman" w:cs="Times New Roman"/>
                <w:b w:val="0"/>
                <w:bCs w:val="0"/>
                <w:spacing w:val="-9"/>
                <w:sz w:val="28"/>
                <w:szCs w:val="28"/>
                <w:lang w:val="ru-RU"/>
              </w:rPr>
              <w:t xml:space="preserve"> </w:t>
            </w:r>
            <w:r w:rsidRPr="00C55A57">
              <w:rPr>
                <w:rFonts w:ascii="Times New Roman" w:hAnsi="Times New Roman" w:cs="Times New Roman"/>
                <w:b w:val="0"/>
                <w:bCs w:val="0"/>
                <w:sz w:val="28"/>
                <w:szCs w:val="28"/>
                <w:lang w:val="ru-RU"/>
              </w:rPr>
              <w:t>работа</w:t>
            </w:r>
            <w:r w:rsidRPr="00C55A57">
              <w:rPr>
                <w:rFonts w:ascii="Times New Roman" w:hAnsi="Times New Roman" w:cs="Times New Roman"/>
                <w:b w:val="0"/>
                <w:bCs w:val="0"/>
                <w:spacing w:val="-57"/>
                <w:sz w:val="28"/>
                <w:szCs w:val="28"/>
                <w:lang w:val="ru-RU"/>
              </w:rPr>
              <w:t xml:space="preserve"> </w:t>
            </w:r>
            <w:r w:rsidRPr="00C55A57">
              <w:rPr>
                <w:rFonts w:ascii="Times New Roman" w:hAnsi="Times New Roman" w:cs="Times New Roman"/>
                <w:b w:val="0"/>
                <w:bCs w:val="0"/>
                <w:sz w:val="28"/>
                <w:szCs w:val="28"/>
                <w:lang w:val="ru-RU"/>
              </w:rPr>
              <w:t>учителя-логопеда</w:t>
            </w:r>
          </w:p>
          <w:p w:rsidR="00F25423" w:rsidRPr="00C55A57" w:rsidRDefault="00F25423" w:rsidP="00B75576">
            <w:pPr>
              <w:spacing w:after="0" w:line="240" w:lineRule="auto"/>
              <w:ind w:left="113" w:firstLine="34"/>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с</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детьми</w:t>
            </w:r>
          </w:p>
        </w:tc>
        <w:tc>
          <w:tcPr>
            <w:tcW w:w="4819" w:type="dxa"/>
          </w:tcPr>
          <w:p w:rsidR="00F25423" w:rsidRPr="00C55A57" w:rsidRDefault="00F25423" w:rsidP="00B75576">
            <w:pPr>
              <w:spacing w:after="0" w:line="276" w:lineRule="exact"/>
              <w:ind w:left="116" w:right="802" w:firstLine="31"/>
              <w:jc w:val="left"/>
              <w:rPr>
                <w:rFonts w:ascii="Times New Roman" w:hAnsi="Times New Roman" w:cs="Times New Roman"/>
                <w:b w:val="0"/>
                <w:bCs w:val="0"/>
                <w:sz w:val="28"/>
                <w:szCs w:val="28"/>
              </w:rPr>
            </w:pPr>
            <w:r w:rsidRPr="00C55A57">
              <w:rPr>
                <w:rFonts w:ascii="Times New Roman" w:hAnsi="Times New Roman" w:cs="Times New Roman"/>
                <w:b w:val="0"/>
                <w:bCs w:val="0"/>
                <w:sz w:val="28"/>
                <w:szCs w:val="28"/>
                <w:lang w:val="ru-RU"/>
              </w:rPr>
              <w:t>Шкафы,</w:t>
            </w:r>
            <w:r w:rsidRPr="00C55A57">
              <w:rPr>
                <w:rFonts w:ascii="Times New Roman" w:hAnsi="Times New Roman" w:cs="Times New Roman"/>
                <w:b w:val="0"/>
                <w:bCs w:val="0"/>
                <w:spacing w:val="-5"/>
                <w:sz w:val="28"/>
                <w:szCs w:val="28"/>
                <w:lang w:val="ru-RU"/>
              </w:rPr>
              <w:t xml:space="preserve"> </w:t>
            </w:r>
            <w:r w:rsidRPr="00C55A57">
              <w:rPr>
                <w:rFonts w:ascii="Times New Roman" w:hAnsi="Times New Roman" w:cs="Times New Roman"/>
                <w:b w:val="0"/>
                <w:bCs w:val="0"/>
                <w:sz w:val="28"/>
                <w:szCs w:val="28"/>
                <w:lang w:val="ru-RU"/>
              </w:rPr>
              <w:t>стол</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учителя-логопеда,</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стулья</w:t>
            </w:r>
            <w:r w:rsidRPr="00C55A57">
              <w:rPr>
                <w:rFonts w:ascii="Times New Roman" w:hAnsi="Times New Roman" w:cs="Times New Roman"/>
                <w:b w:val="0"/>
                <w:bCs w:val="0"/>
                <w:spacing w:val="-57"/>
                <w:sz w:val="28"/>
                <w:szCs w:val="28"/>
                <w:lang w:val="ru-RU"/>
              </w:rPr>
              <w:t xml:space="preserve"> </w:t>
            </w:r>
            <w:r w:rsidRPr="00C55A57">
              <w:rPr>
                <w:rFonts w:ascii="Times New Roman" w:hAnsi="Times New Roman" w:cs="Times New Roman"/>
                <w:b w:val="0"/>
                <w:bCs w:val="0"/>
                <w:sz w:val="28"/>
                <w:szCs w:val="28"/>
                <w:lang w:val="ru-RU"/>
              </w:rPr>
              <w:t>детские, стул взрослый, учебная доска,</w:t>
            </w:r>
            <w:r w:rsidRPr="00C55A57">
              <w:rPr>
                <w:rFonts w:ascii="Times New Roman" w:hAnsi="Times New Roman" w:cs="Times New Roman"/>
                <w:b w:val="0"/>
                <w:bCs w:val="0"/>
                <w:spacing w:val="-57"/>
                <w:sz w:val="28"/>
                <w:szCs w:val="28"/>
                <w:lang w:val="ru-RU"/>
              </w:rPr>
              <w:t xml:space="preserve"> </w:t>
            </w:r>
            <w:r w:rsidRPr="00C55A57">
              <w:rPr>
                <w:rFonts w:ascii="Times New Roman" w:hAnsi="Times New Roman" w:cs="Times New Roman"/>
                <w:b w:val="0"/>
                <w:bCs w:val="0"/>
                <w:sz w:val="28"/>
                <w:szCs w:val="28"/>
                <w:lang w:val="ru-RU"/>
              </w:rPr>
              <w:t xml:space="preserve">зеркало. </w:t>
            </w:r>
            <w:r w:rsidRPr="00C55A57">
              <w:rPr>
                <w:rFonts w:ascii="Times New Roman" w:hAnsi="Times New Roman" w:cs="Times New Roman"/>
                <w:b w:val="0"/>
                <w:bCs w:val="0"/>
                <w:sz w:val="28"/>
                <w:szCs w:val="28"/>
              </w:rPr>
              <w:t>Игры, дидактический,</w:t>
            </w:r>
            <w:r w:rsidRPr="00C55A57">
              <w:rPr>
                <w:rFonts w:ascii="Times New Roman" w:hAnsi="Times New Roman" w:cs="Times New Roman"/>
                <w:b w:val="0"/>
                <w:bCs w:val="0"/>
                <w:spacing w:val="1"/>
                <w:sz w:val="28"/>
                <w:szCs w:val="28"/>
              </w:rPr>
              <w:t xml:space="preserve"> </w:t>
            </w:r>
            <w:r w:rsidRPr="00C55A57">
              <w:rPr>
                <w:rFonts w:ascii="Times New Roman" w:hAnsi="Times New Roman" w:cs="Times New Roman"/>
                <w:b w:val="0"/>
                <w:bCs w:val="0"/>
                <w:sz w:val="28"/>
                <w:szCs w:val="28"/>
              </w:rPr>
              <w:t>иллюстрационный и раздаточный</w:t>
            </w:r>
            <w:r w:rsidRPr="00C55A57">
              <w:rPr>
                <w:rFonts w:ascii="Times New Roman" w:hAnsi="Times New Roman" w:cs="Times New Roman"/>
                <w:b w:val="0"/>
                <w:bCs w:val="0"/>
                <w:spacing w:val="1"/>
                <w:sz w:val="28"/>
                <w:szCs w:val="28"/>
              </w:rPr>
              <w:t xml:space="preserve"> </w:t>
            </w:r>
            <w:r w:rsidRPr="00C55A57">
              <w:rPr>
                <w:rFonts w:ascii="Times New Roman" w:hAnsi="Times New Roman" w:cs="Times New Roman"/>
                <w:b w:val="0"/>
                <w:bCs w:val="0"/>
                <w:sz w:val="28"/>
                <w:szCs w:val="28"/>
              </w:rPr>
              <w:t>материал по коррекции</w:t>
            </w:r>
            <w:r w:rsidRPr="00C55A57">
              <w:rPr>
                <w:rFonts w:ascii="Times New Roman" w:hAnsi="Times New Roman" w:cs="Times New Roman"/>
                <w:b w:val="0"/>
                <w:bCs w:val="0"/>
                <w:spacing w:val="1"/>
                <w:sz w:val="28"/>
                <w:szCs w:val="28"/>
              </w:rPr>
              <w:t xml:space="preserve"> </w:t>
            </w:r>
            <w:r w:rsidRPr="00C55A57">
              <w:rPr>
                <w:rFonts w:ascii="Times New Roman" w:hAnsi="Times New Roman" w:cs="Times New Roman"/>
                <w:b w:val="0"/>
                <w:bCs w:val="0"/>
                <w:sz w:val="28"/>
                <w:szCs w:val="28"/>
              </w:rPr>
              <w:t>звукопроизношения.</w:t>
            </w:r>
          </w:p>
        </w:tc>
      </w:tr>
      <w:tr w:rsidR="00F25423" w:rsidRPr="00C55A57" w:rsidTr="008D1A23">
        <w:trPr>
          <w:trHeight w:val="2208"/>
        </w:trPr>
        <w:tc>
          <w:tcPr>
            <w:tcW w:w="2127" w:type="dxa"/>
          </w:tcPr>
          <w:p w:rsidR="00F25423" w:rsidRPr="00C55A57" w:rsidRDefault="00F25423" w:rsidP="00B75576">
            <w:pPr>
              <w:spacing w:after="0" w:line="240" w:lineRule="auto"/>
              <w:jc w:val="left"/>
              <w:rPr>
                <w:rFonts w:ascii="Times New Roman" w:hAnsi="Times New Roman" w:cs="Times New Roman"/>
                <w:b w:val="0"/>
                <w:bCs w:val="0"/>
                <w:sz w:val="28"/>
                <w:szCs w:val="28"/>
              </w:rPr>
            </w:pPr>
            <w:r w:rsidRPr="00C55A57">
              <w:rPr>
                <w:rFonts w:ascii="Times New Roman" w:hAnsi="Times New Roman" w:cs="Times New Roman"/>
                <w:b w:val="0"/>
                <w:bCs w:val="0"/>
                <w:spacing w:val="-1"/>
                <w:sz w:val="28"/>
                <w:szCs w:val="28"/>
              </w:rPr>
              <w:t>Медицинский</w:t>
            </w:r>
            <w:r w:rsidRPr="00C55A57">
              <w:rPr>
                <w:rFonts w:ascii="Times New Roman" w:hAnsi="Times New Roman" w:cs="Times New Roman"/>
                <w:b w:val="0"/>
                <w:bCs w:val="0"/>
                <w:spacing w:val="-57"/>
                <w:sz w:val="28"/>
                <w:szCs w:val="28"/>
              </w:rPr>
              <w:t xml:space="preserve"> </w:t>
            </w:r>
            <w:r w:rsidRPr="00C55A57">
              <w:rPr>
                <w:rFonts w:ascii="Times New Roman" w:hAnsi="Times New Roman" w:cs="Times New Roman"/>
                <w:b w:val="0"/>
                <w:bCs w:val="0"/>
                <w:sz w:val="28"/>
                <w:szCs w:val="28"/>
              </w:rPr>
              <w:t>кабинет</w:t>
            </w:r>
          </w:p>
        </w:tc>
        <w:tc>
          <w:tcPr>
            <w:tcW w:w="2835" w:type="dxa"/>
          </w:tcPr>
          <w:p w:rsidR="00F25423" w:rsidRPr="00C55A57" w:rsidRDefault="00F25423" w:rsidP="00B75576">
            <w:pPr>
              <w:spacing w:after="0" w:line="240" w:lineRule="auto"/>
              <w:ind w:left="113" w:firstLine="34"/>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Осуществление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медицинской</w:t>
            </w:r>
            <w:r w:rsidRPr="00C55A57">
              <w:rPr>
                <w:rFonts w:ascii="Times New Roman" w:hAnsi="Times New Roman" w:cs="Times New Roman"/>
                <w:b w:val="0"/>
                <w:bCs w:val="0"/>
                <w:spacing w:val="-14"/>
                <w:sz w:val="28"/>
                <w:szCs w:val="28"/>
                <w:lang w:val="ru-RU"/>
              </w:rPr>
              <w:t xml:space="preserve"> </w:t>
            </w:r>
            <w:r w:rsidRPr="00C55A57">
              <w:rPr>
                <w:rFonts w:ascii="Times New Roman" w:hAnsi="Times New Roman" w:cs="Times New Roman"/>
                <w:b w:val="0"/>
                <w:bCs w:val="0"/>
                <w:sz w:val="28"/>
                <w:szCs w:val="28"/>
                <w:lang w:val="ru-RU"/>
              </w:rPr>
              <w:t>помощи</w:t>
            </w:r>
            <w:r w:rsidRPr="00C55A57">
              <w:rPr>
                <w:rFonts w:ascii="Times New Roman" w:hAnsi="Times New Roman" w:cs="Times New Roman"/>
                <w:b w:val="0"/>
                <w:bCs w:val="0"/>
                <w:spacing w:val="-57"/>
                <w:sz w:val="28"/>
                <w:szCs w:val="28"/>
                <w:lang w:val="ru-RU"/>
              </w:rPr>
              <w:t xml:space="preserve"> </w:t>
            </w:r>
            <w:r w:rsidRPr="00C55A57">
              <w:rPr>
                <w:rFonts w:ascii="Times New Roman" w:hAnsi="Times New Roman" w:cs="Times New Roman"/>
                <w:b w:val="0"/>
                <w:bCs w:val="0"/>
                <w:sz w:val="28"/>
                <w:szCs w:val="28"/>
                <w:lang w:val="ru-RU"/>
              </w:rPr>
              <w:t>Медицинские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профилактические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мероприятия.</w:t>
            </w:r>
          </w:p>
          <w:p w:rsidR="008D1A23" w:rsidRPr="008D1A23" w:rsidRDefault="00F25423" w:rsidP="008D1A23">
            <w:pPr>
              <w:spacing w:after="0" w:line="270" w:lineRule="atLeast"/>
              <w:ind w:left="113" w:firstLine="34"/>
              <w:jc w:val="left"/>
              <w:rPr>
                <w:rFonts w:ascii="Times New Roman" w:hAnsi="Times New Roman" w:cs="Times New Roman"/>
                <w:b w:val="0"/>
                <w:bCs w:val="0"/>
                <w:spacing w:val="-1"/>
                <w:sz w:val="28"/>
                <w:szCs w:val="28"/>
              </w:rPr>
            </w:pPr>
            <w:r w:rsidRPr="00C55A57">
              <w:rPr>
                <w:rFonts w:ascii="Times New Roman" w:hAnsi="Times New Roman" w:cs="Times New Roman"/>
                <w:b w:val="0"/>
                <w:bCs w:val="0"/>
                <w:sz w:val="28"/>
                <w:szCs w:val="28"/>
              </w:rPr>
              <w:t>Медицинский</w:t>
            </w:r>
            <w:r w:rsidRPr="00C55A57">
              <w:rPr>
                <w:rFonts w:ascii="Times New Roman" w:hAnsi="Times New Roman" w:cs="Times New Roman"/>
                <w:b w:val="0"/>
                <w:bCs w:val="0"/>
                <w:spacing w:val="1"/>
                <w:sz w:val="28"/>
                <w:szCs w:val="28"/>
              </w:rPr>
              <w:t xml:space="preserve"> </w:t>
            </w:r>
            <w:r w:rsidRPr="00C55A57">
              <w:rPr>
                <w:rFonts w:ascii="Times New Roman" w:hAnsi="Times New Roman" w:cs="Times New Roman"/>
                <w:b w:val="0"/>
                <w:bCs w:val="0"/>
                <w:sz w:val="28"/>
                <w:szCs w:val="28"/>
              </w:rPr>
              <w:t>мониторинг</w:t>
            </w:r>
            <w:r w:rsidRPr="00C55A57">
              <w:rPr>
                <w:rFonts w:ascii="Times New Roman" w:hAnsi="Times New Roman" w:cs="Times New Roman"/>
                <w:b w:val="0"/>
                <w:bCs w:val="0"/>
                <w:spacing w:val="1"/>
                <w:sz w:val="28"/>
                <w:szCs w:val="28"/>
              </w:rPr>
              <w:t xml:space="preserve"> </w:t>
            </w:r>
            <w:r w:rsidRPr="00C55A57">
              <w:rPr>
                <w:rFonts w:ascii="Times New Roman" w:hAnsi="Times New Roman" w:cs="Times New Roman"/>
                <w:b w:val="0"/>
                <w:bCs w:val="0"/>
                <w:spacing w:val="-1"/>
                <w:sz w:val="28"/>
                <w:szCs w:val="28"/>
              </w:rPr>
              <w:t>(антропорметрия)</w:t>
            </w:r>
          </w:p>
        </w:tc>
        <w:tc>
          <w:tcPr>
            <w:tcW w:w="4819" w:type="dxa"/>
          </w:tcPr>
          <w:p w:rsidR="00F25423" w:rsidRPr="00C55A57" w:rsidRDefault="00F25423" w:rsidP="00B75576">
            <w:pPr>
              <w:spacing w:after="0" w:line="240" w:lineRule="auto"/>
              <w:ind w:left="116" w:right="1062" w:firstLine="3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2</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стола,</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принтер,</w:t>
            </w:r>
            <w:r w:rsidRPr="00C55A57">
              <w:rPr>
                <w:rFonts w:ascii="Times New Roman" w:hAnsi="Times New Roman" w:cs="Times New Roman"/>
                <w:b w:val="0"/>
                <w:bCs w:val="0"/>
                <w:spacing w:val="-3"/>
                <w:sz w:val="28"/>
                <w:szCs w:val="28"/>
                <w:lang w:val="ru-RU"/>
              </w:rPr>
              <w:t xml:space="preserve"> </w:t>
            </w:r>
            <w:r w:rsidRPr="00C55A57">
              <w:rPr>
                <w:rFonts w:ascii="Times New Roman" w:hAnsi="Times New Roman" w:cs="Times New Roman"/>
                <w:b w:val="0"/>
                <w:bCs w:val="0"/>
                <w:sz w:val="28"/>
                <w:szCs w:val="28"/>
                <w:lang w:val="ru-RU"/>
              </w:rPr>
              <w:t>кушетка,</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шкаф</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для</w:t>
            </w:r>
            <w:r w:rsidRPr="00C55A57">
              <w:rPr>
                <w:rFonts w:ascii="Times New Roman" w:hAnsi="Times New Roman" w:cs="Times New Roman"/>
                <w:b w:val="0"/>
                <w:bCs w:val="0"/>
                <w:spacing w:val="-57"/>
                <w:sz w:val="28"/>
                <w:szCs w:val="28"/>
                <w:lang w:val="ru-RU"/>
              </w:rPr>
              <w:t xml:space="preserve"> </w:t>
            </w:r>
            <w:r w:rsidRPr="00C55A57">
              <w:rPr>
                <w:rFonts w:ascii="Times New Roman" w:hAnsi="Times New Roman" w:cs="Times New Roman"/>
                <w:b w:val="0"/>
                <w:bCs w:val="0"/>
                <w:sz w:val="28"/>
                <w:szCs w:val="28"/>
                <w:lang w:val="ru-RU"/>
              </w:rPr>
              <w:t>документации, медицинский шкаф,</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весы,</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ростомер</w:t>
            </w:r>
          </w:p>
        </w:tc>
      </w:tr>
      <w:tr w:rsidR="00F25423" w:rsidRPr="00C55A57" w:rsidTr="008D1A23">
        <w:trPr>
          <w:trHeight w:val="551"/>
        </w:trPr>
        <w:tc>
          <w:tcPr>
            <w:tcW w:w="2127" w:type="dxa"/>
          </w:tcPr>
          <w:p w:rsidR="00F25423" w:rsidRPr="00C55A57" w:rsidRDefault="00F25423" w:rsidP="008D1A23">
            <w:pPr>
              <w:tabs>
                <w:tab w:val="left" w:pos="1701"/>
              </w:tabs>
              <w:spacing w:after="0" w:line="240" w:lineRule="auto"/>
              <w:ind w:left="115" w:right="234"/>
              <w:jc w:val="left"/>
              <w:rPr>
                <w:rFonts w:ascii="Times New Roman" w:hAnsi="Times New Roman" w:cs="Times New Roman"/>
                <w:b w:val="0"/>
                <w:bCs w:val="0"/>
                <w:sz w:val="28"/>
                <w:szCs w:val="28"/>
              </w:rPr>
            </w:pPr>
            <w:r w:rsidRPr="00C55A57">
              <w:rPr>
                <w:rFonts w:ascii="Times New Roman" w:hAnsi="Times New Roman" w:cs="Times New Roman"/>
                <w:b w:val="0"/>
                <w:bCs w:val="0"/>
                <w:spacing w:val="-1"/>
                <w:sz w:val="28"/>
                <w:szCs w:val="28"/>
              </w:rPr>
              <w:t>Методический</w:t>
            </w:r>
            <w:r w:rsidRPr="00C55A57">
              <w:rPr>
                <w:rFonts w:ascii="Times New Roman" w:hAnsi="Times New Roman" w:cs="Times New Roman"/>
                <w:b w:val="0"/>
                <w:bCs w:val="0"/>
                <w:spacing w:val="-57"/>
                <w:sz w:val="28"/>
                <w:szCs w:val="28"/>
              </w:rPr>
              <w:t xml:space="preserve"> </w:t>
            </w:r>
            <w:r w:rsidRPr="00C55A57">
              <w:rPr>
                <w:rFonts w:ascii="Times New Roman" w:hAnsi="Times New Roman" w:cs="Times New Roman"/>
                <w:b w:val="0"/>
                <w:bCs w:val="0"/>
                <w:sz w:val="28"/>
                <w:szCs w:val="28"/>
              </w:rPr>
              <w:t>кабинет</w:t>
            </w:r>
          </w:p>
        </w:tc>
        <w:tc>
          <w:tcPr>
            <w:tcW w:w="2835" w:type="dxa"/>
          </w:tcPr>
          <w:p w:rsidR="00F25423" w:rsidRPr="00C55A57" w:rsidRDefault="00F25423" w:rsidP="008D1A23">
            <w:pPr>
              <w:spacing w:after="0" w:line="240" w:lineRule="auto"/>
              <w:ind w:left="113" w:firstLine="34"/>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Осуществление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методической</w:t>
            </w:r>
            <w:r w:rsidRPr="00C55A57">
              <w:rPr>
                <w:rFonts w:ascii="Times New Roman" w:hAnsi="Times New Roman" w:cs="Times New Roman"/>
                <w:b w:val="0"/>
                <w:bCs w:val="0"/>
                <w:spacing w:val="-13"/>
                <w:sz w:val="28"/>
                <w:szCs w:val="28"/>
                <w:lang w:val="ru-RU"/>
              </w:rPr>
              <w:t xml:space="preserve"> </w:t>
            </w:r>
            <w:r w:rsidRPr="00C55A57">
              <w:rPr>
                <w:rFonts w:ascii="Times New Roman" w:hAnsi="Times New Roman" w:cs="Times New Roman"/>
                <w:b w:val="0"/>
                <w:bCs w:val="0"/>
                <w:sz w:val="28"/>
                <w:szCs w:val="28"/>
                <w:lang w:val="ru-RU"/>
              </w:rPr>
              <w:t>помощи</w:t>
            </w:r>
          </w:p>
          <w:p w:rsidR="00F25423" w:rsidRPr="00C55A57" w:rsidRDefault="00F25423" w:rsidP="008D1A23">
            <w:pPr>
              <w:spacing w:after="0" w:line="240" w:lineRule="auto"/>
              <w:ind w:left="113" w:firstLine="34"/>
              <w:jc w:val="left"/>
              <w:rPr>
                <w:rFonts w:ascii="Times New Roman" w:hAnsi="Times New Roman" w:cs="Times New Roman"/>
                <w:b w:val="0"/>
                <w:bCs w:val="0"/>
                <w:sz w:val="28"/>
                <w:szCs w:val="28"/>
                <w:lang w:val="ru-RU"/>
              </w:rPr>
            </w:pPr>
            <w:r w:rsidRPr="00C55A57">
              <w:rPr>
                <w:rFonts w:ascii="Times New Roman" w:hAnsi="Times New Roman" w:cs="Times New Roman"/>
                <w:b w:val="0"/>
                <w:sz w:val="28"/>
                <w:szCs w:val="28"/>
                <w:lang w:val="ru-RU"/>
              </w:rPr>
              <w:lastRenderedPageBreak/>
              <w:t>педагогам</w:t>
            </w:r>
            <w:r w:rsidRPr="00C55A57">
              <w:rPr>
                <w:rFonts w:ascii="Times New Roman" w:hAnsi="Times New Roman" w:cs="Times New Roman"/>
                <w:b w:val="0"/>
                <w:spacing w:val="1"/>
                <w:sz w:val="28"/>
                <w:szCs w:val="28"/>
                <w:lang w:val="ru-RU"/>
              </w:rPr>
              <w:t xml:space="preserve"> </w:t>
            </w:r>
            <w:r w:rsidRPr="00C55A57">
              <w:rPr>
                <w:rFonts w:ascii="Times New Roman" w:hAnsi="Times New Roman" w:cs="Times New Roman"/>
                <w:b w:val="0"/>
                <w:sz w:val="28"/>
                <w:szCs w:val="28"/>
                <w:lang w:val="ru-RU"/>
              </w:rPr>
              <w:t>Организация</w:t>
            </w:r>
            <w:r w:rsidRPr="00C55A57">
              <w:rPr>
                <w:rFonts w:ascii="Times New Roman" w:hAnsi="Times New Roman" w:cs="Times New Roman"/>
                <w:b w:val="0"/>
                <w:spacing w:val="1"/>
                <w:sz w:val="28"/>
                <w:szCs w:val="28"/>
                <w:lang w:val="ru-RU"/>
              </w:rPr>
              <w:t xml:space="preserve"> </w:t>
            </w:r>
            <w:r w:rsidRPr="00C55A57">
              <w:rPr>
                <w:rFonts w:ascii="Times New Roman" w:hAnsi="Times New Roman" w:cs="Times New Roman"/>
                <w:b w:val="0"/>
                <w:sz w:val="28"/>
                <w:szCs w:val="28"/>
                <w:lang w:val="ru-RU"/>
              </w:rPr>
              <w:t>консультаций,</w:t>
            </w:r>
            <w:r w:rsidRPr="00C55A57">
              <w:rPr>
                <w:rFonts w:ascii="Times New Roman" w:hAnsi="Times New Roman" w:cs="Times New Roman"/>
                <w:b w:val="0"/>
                <w:spacing w:val="1"/>
                <w:sz w:val="28"/>
                <w:szCs w:val="28"/>
                <w:lang w:val="ru-RU"/>
              </w:rPr>
              <w:t xml:space="preserve"> </w:t>
            </w:r>
            <w:r w:rsidRPr="00C55A57">
              <w:rPr>
                <w:rFonts w:ascii="Times New Roman" w:hAnsi="Times New Roman" w:cs="Times New Roman"/>
                <w:b w:val="0"/>
                <w:sz w:val="28"/>
                <w:szCs w:val="28"/>
                <w:lang w:val="ru-RU"/>
              </w:rPr>
              <w:t>семинаров,</w:t>
            </w:r>
            <w:r w:rsidRPr="00C55A57">
              <w:rPr>
                <w:rFonts w:ascii="Times New Roman" w:hAnsi="Times New Roman" w:cs="Times New Roman"/>
                <w:b w:val="0"/>
                <w:spacing w:val="-10"/>
                <w:sz w:val="28"/>
                <w:szCs w:val="28"/>
                <w:lang w:val="ru-RU"/>
              </w:rPr>
              <w:t xml:space="preserve"> </w:t>
            </w:r>
            <w:r w:rsidRPr="00C55A57">
              <w:rPr>
                <w:rFonts w:ascii="Times New Roman" w:hAnsi="Times New Roman" w:cs="Times New Roman"/>
                <w:b w:val="0"/>
                <w:sz w:val="28"/>
                <w:szCs w:val="28"/>
                <w:lang w:val="ru-RU"/>
              </w:rPr>
              <w:t>педсоветов</w:t>
            </w:r>
          </w:p>
        </w:tc>
        <w:tc>
          <w:tcPr>
            <w:tcW w:w="4819" w:type="dxa"/>
          </w:tcPr>
          <w:p w:rsidR="00F25423" w:rsidRPr="00C55A57" w:rsidRDefault="00F25423" w:rsidP="008D1A23">
            <w:pPr>
              <w:spacing w:after="0" w:line="240" w:lineRule="auto"/>
              <w:ind w:left="116" w:firstLine="3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lastRenderedPageBreak/>
              <w:t>Стол</w:t>
            </w:r>
            <w:r w:rsidRPr="00C55A57">
              <w:rPr>
                <w:rFonts w:ascii="Times New Roman" w:hAnsi="Times New Roman" w:cs="Times New Roman"/>
                <w:b w:val="0"/>
                <w:bCs w:val="0"/>
                <w:spacing w:val="-6"/>
                <w:sz w:val="28"/>
                <w:szCs w:val="28"/>
                <w:lang w:val="ru-RU"/>
              </w:rPr>
              <w:t xml:space="preserve"> </w:t>
            </w:r>
            <w:r w:rsidRPr="00C55A57">
              <w:rPr>
                <w:rFonts w:ascii="Times New Roman" w:hAnsi="Times New Roman" w:cs="Times New Roman"/>
                <w:b w:val="0"/>
                <w:bCs w:val="0"/>
                <w:sz w:val="28"/>
                <w:szCs w:val="28"/>
                <w:lang w:val="ru-RU"/>
              </w:rPr>
              <w:t>старшего</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воспитателя,</w:t>
            </w:r>
          </w:p>
          <w:p w:rsidR="00F25423" w:rsidRPr="008D1A23" w:rsidRDefault="00F25423" w:rsidP="008D1A23">
            <w:pPr>
              <w:spacing w:after="0" w:line="240" w:lineRule="auto"/>
              <w:ind w:left="116" w:firstLine="3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столы</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для</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педагогов</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(2),</w:t>
            </w:r>
            <w:r w:rsidRPr="00C55A57">
              <w:rPr>
                <w:rFonts w:ascii="Times New Roman" w:hAnsi="Times New Roman" w:cs="Times New Roman"/>
                <w:b w:val="0"/>
                <w:bCs w:val="0"/>
                <w:spacing w:val="-3"/>
                <w:sz w:val="28"/>
                <w:szCs w:val="28"/>
                <w:lang w:val="ru-RU"/>
              </w:rPr>
              <w:t xml:space="preserve"> </w:t>
            </w:r>
            <w:r w:rsidR="008D1A23">
              <w:rPr>
                <w:rFonts w:ascii="Times New Roman" w:hAnsi="Times New Roman" w:cs="Times New Roman"/>
                <w:b w:val="0"/>
                <w:bCs w:val="0"/>
                <w:sz w:val="28"/>
                <w:szCs w:val="28"/>
                <w:lang w:val="ru-RU"/>
              </w:rPr>
              <w:t xml:space="preserve">учебная </w:t>
            </w:r>
            <w:r w:rsidR="008D1A23">
              <w:rPr>
                <w:rFonts w:ascii="Times New Roman" w:hAnsi="Times New Roman" w:cs="Times New Roman"/>
                <w:b w:val="0"/>
                <w:bCs w:val="0"/>
                <w:sz w:val="28"/>
                <w:szCs w:val="28"/>
                <w:lang w:val="ru-RU"/>
              </w:rPr>
              <w:lastRenderedPageBreak/>
              <w:t xml:space="preserve">доска, </w:t>
            </w:r>
            <w:r w:rsidRPr="008D1A23">
              <w:rPr>
                <w:rFonts w:ascii="Times New Roman" w:hAnsi="Times New Roman" w:cs="Times New Roman"/>
                <w:b w:val="0"/>
                <w:sz w:val="28"/>
                <w:szCs w:val="28"/>
                <w:lang w:val="ru-RU"/>
              </w:rPr>
              <w:t>ноутбук</w:t>
            </w:r>
            <w:r w:rsidRPr="008D1A23">
              <w:rPr>
                <w:rFonts w:ascii="Times New Roman" w:hAnsi="Times New Roman" w:cs="Times New Roman"/>
                <w:b w:val="0"/>
                <w:spacing w:val="-3"/>
                <w:sz w:val="28"/>
                <w:szCs w:val="28"/>
                <w:lang w:val="ru-RU"/>
              </w:rPr>
              <w:t xml:space="preserve"> </w:t>
            </w:r>
            <w:r w:rsidRPr="008D1A23">
              <w:rPr>
                <w:rFonts w:ascii="Times New Roman" w:hAnsi="Times New Roman" w:cs="Times New Roman"/>
                <w:b w:val="0"/>
                <w:sz w:val="28"/>
                <w:szCs w:val="28"/>
                <w:lang w:val="ru-RU"/>
              </w:rPr>
              <w:t>+</w:t>
            </w:r>
            <w:r w:rsidRPr="008D1A23">
              <w:rPr>
                <w:rFonts w:ascii="Times New Roman" w:hAnsi="Times New Roman" w:cs="Times New Roman"/>
                <w:b w:val="0"/>
                <w:spacing w:val="-4"/>
                <w:sz w:val="28"/>
                <w:szCs w:val="28"/>
                <w:lang w:val="ru-RU"/>
              </w:rPr>
              <w:t xml:space="preserve"> </w:t>
            </w:r>
            <w:r w:rsidRPr="008D1A23">
              <w:rPr>
                <w:rFonts w:ascii="Times New Roman" w:hAnsi="Times New Roman" w:cs="Times New Roman"/>
                <w:b w:val="0"/>
                <w:sz w:val="28"/>
                <w:szCs w:val="28"/>
              </w:rPr>
              <w:t>WI</w:t>
            </w:r>
            <w:r w:rsidRPr="008D1A23">
              <w:rPr>
                <w:rFonts w:ascii="Times New Roman" w:hAnsi="Times New Roman" w:cs="Times New Roman"/>
                <w:b w:val="0"/>
                <w:spacing w:val="-4"/>
                <w:sz w:val="28"/>
                <w:szCs w:val="28"/>
                <w:lang w:val="ru-RU"/>
              </w:rPr>
              <w:t xml:space="preserve"> </w:t>
            </w:r>
            <w:r w:rsidRPr="008D1A23">
              <w:rPr>
                <w:rFonts w:ascii="Times New Roman" w:hAnsi="Times New Roman" w:cs="Times New Roman"/>
                <w:b w:val="0"/>
                <w:sz w:val="28"/>
                <w:szCs w:val="28"/>
              </w:rPr>
              <w:t>FI</w:t>
            </w:r>
            <w:r w:rsidRPr="008D1A23">
              <w:rPr>
                <w:rFonts w:ascii="Times New Roman" w:hAnsi="Times New Roman" w:cs="Times New Roman"/>
                <w:b w:val="0"/>
                <w:sz w:val="28"/>
                <w:szCs w:val="28"/>
                <w:lang w:val="ru-RU"/>
              </w:rPr>
              <w:t>,</w:t>
            </w:r>
            <w:r w:rsidRPr="008D1A23">
              <w:rPr>
                <w:rFonts w:ascii="Times New Roman" w:hAnsi="Times New Roman" w:cs="Times New Roman"/>
                <w:b w:val="0"/>
                <w:spacing w:val="-4"/>
                <w:sz w:val="28"/>
                <w:szCs w:val="28"/>
                <w:lang w:val="ru-RU"/>
              </w:rPr>
              <w:t xml:space="preserve"> </w:t>
            </w:r>
            <w:r w:rsidRPr="008D1A23">
              <w:rPr>
                <w:rFonts w:ascii="Times New Roman" w:hAnsi="Times New Roman" w:cs="Times New Roman"/>
                <w:b w:val="0"/>
                <w:sz w:val="28"/>
                <w:szCs w:val="28"/>
                <w:lang w:val="ru-RU"/>
              </w:rPr>
              <w:t>принтер,</w:t>
            </w:r>
            <w:r w:rsidRPr="008D1A23">
              <w:rPr>
                <w:rFonts w:ascii="Times New Roman" w:hAnsi="Times New Roman" w:cs="Times New Roman"/>
                <w:b w:val="0"/>
                <w:spacing w:val="-2"/>
                <w:sz w:val="28"/>
                <w:szCs w:val="28"/>
                <w:lang w:val="ru-RU"/>
              </w:rPr>
              <w:t xml:space="preserve"> </w:t>
            </w:r>
            <w:r w:rsidRPr="008D1A23">
              <w:rPr>
                <w:rFonts w:ascii="Times New Roman" w:hAnsi="Times New Roman" w:cs="Times New Roman"/>
                <w:b w:val="0"/>
                <w:sz w:val="28"/>
                <w:szCs w:val="28"/>
                <w:lang w:val="ru-RU"/>
              </w:rPr>
              <w:t>ксерокс-машина,</w:t>
            </w:r>
            <w:r w:rsidRPr="008D1A23">
              <w:rPr>
                <w:rFonts w:ascii="Times New Roman" w:hAnsi="Times New Roman" w:cs="Times New Roman"/>
                <w:b w:val="0"/>
                <w:spacing w:val="-57"/>
                <w:sz w:val="28"/>
                <w:szCs w:val="28"/>
                <w:lang w:val="ru-RU"/>
              </w:rPr>
              <w:t xml:space="preserve"> </w:t>
            </w:r>
            <w:r w:rsidRPr="008D1A23">
              <w:rPr>
                <w:rFonts w:ascii="Times New Roman" w:hAnsi="Times New Roman" w:cs="Times New Roman"/>
                <w:b w:val="0"/>
                <w:sz w:val="28"/>
                <w:szCs w:val="28"/>
                <w:lang w:val="ru-RU"/>
              </w:rPr>
              <w:t>ламинатор, брошюратор, проектор, экран,</w:t>
            </w:r>
            <w:r w:rsidRPr="008D1A23">
              <w:rPr>
                <w:rFonts w:ascii="Times New Roman" w:hAnsi="Times New Roman" w:cs="Times New Roman"/>
                <w:b w:val="0"/>
                <w:spacing w:val="1"/>
                <w:sz w:val="28"/>
                <w:szCs w:val="28"/>
                <w:lang w:val="ru-RU"/>
              </w:rPr>
              <w:t xml:space="preserve"> </w:t>
            </w:r>
            <w:r w:rsidRPr="008D1A23">
              <w:rPr>
                <w:rFonts w:ascii="Times New Roman" w:hAnsi="Times New Roman" w:cs="Times New Roman"/>
                <w:b w:val="0"/>
                <w:sz w:val="28"/>
                <w:szCs w:val="28"/>
                <w:lang w:val="ru-RU"/>
              </w:rPr>
              <w:t>шкафы-стеллажи, учебно-методический</w:t>
            </w:r>
            <w:r w:rsidRPr="008D1A23">
              <w:rPr>
                <w:rFonts w:ascii="Times New Roman" w:hAnsi="Times New Roman" w:cs="Times New Roman"/>
                <w:b w:val="0"/>
                <w:spacing w:val="1"/>
                <w:sz w:val="28"/>
                <w:szCs w:val="28"/>
                <w:lang w:val="ru-RU"/>
              </w:rPr>
              <w:t xml:space="preserve"> </w:t>
            </w:r>
            <w:r w:rsidRPr="008D1A23">
              <w:rPr>
                <w:rFonts w:ascii="Times New Roman" w:hAnsi="Times New Roman" w:cs="Times New Roman"/>
                <w:b w:val="0"/>
                <w:sz w:val="28"/>
                <w:szCs w:val="28"/>
                <w:lang w:val="ru-RU"/>
              </w:rPr>
              <w:t>комплект к программе, наглядно-</w:t>
            </w:r>
            <w:r w:rsidRPr="008D1A23">
              <w:rPr>
                <w:rFonts w:ascii="Times New Roman" w:hAnsi="Times New Roman" w:cs="Times New Roman"/>
                <w:b w:val="0"/>
                <w:spacing w:val="1"/>
                <w:sz w:val="28"/>
                <w:szCs w:val="28"/>
                <w:lang w:val="ru-RU"/>
              </w:rPr>
              <w:t xml:space="preserve"> </w:t>
            </w:r>
            <w:r w:rsidRPr="008D1A23">
              <w:rPr>
                <w:rFonts w:ascii="Times New Roman" w:hAnsi="Times New Roman" w:cs="Times New Roman"/>
                <w:b w:val="0"/>
                <w:sz w:val="28"/>
                <w:szCs w:val="28"/>
                <w:lang w:val="ru-RU"/>
              </w:rPr>
              <w:t>дидактические</w:t>
            </w:r>
            <w:r w:rsidRPr="008D1A23">
              <w:rPr>
                <w:rFonts w:ascii="Times New Roman" w:hAnsi="Times New Roman" w:cs="Times New Roman"/>
                <w:b w:val="0"/>
                <w:spacing w:val="-1"/>
                <w:sz w:val="28"/>
                <w:szCs w:val="28"/>
                <w:lang w:val="ru-RU"/>
              </w:rPr>
              <w:t xml:space="preserve"> </w:t>
            </w:r>
            <w:r w:rsidRPr="008D1A23">
              <w:rPr>
                <w:rFonts w:ascii="Times New Roman" w:hAnsi="Times New Roman" w:cs="Times New Roman"/>
                <w:b w:val="0"/>
                <w:sz w:val="28"/>
                <w:szCs w:val="28"/>
                <w:lang w:val="ru-RU"/>
              </w:rPr>
              <w:t>пособия,</w:t>
            </w:r>
            <w:r w:rsidRPr="008D1A23">
              <w:rPr>
                <w:rFonts w:ascii="Times New Roman" w:hAnsi="Times New Roman" w:cs="Times New Roman"/>
                <w:b w:val="0"/>
                <w:spacing w:val="-1"/>
                <w:sz w:val="28"/>
                <w:szCs w:val="28"/>
                <w:lang w:val="ru-RU"/>
              </w:rPr>
              <w:t xml:space="preserve"> </w:t>
            </w:r>
            <w:r w:rsidRPr="008D1A23">
              <w:rPr>
                <w:rFonts w:ascii="Times New Roman" w:hAnsi="Times New Roman" w:cs="Times New Roman"/>
                <w:b w:val="0"/>
                <w:sz w:val="28"/>
                <w:szCs w:val="28"/>
                <w:lang w:val="ru-RU"/>
              </w:rPr>
              <w:t>документация</w:t>
            </w:r>
          </w:p>
          <w:p w:rsidR="00F25423" w:rsidRPr="00C55A57" w:rsidRDefault="00F25423" w:rsidP="008D1A23">
            <w:pPr>
              <w:spacing w:after="0" w:line="240" w:lineRule="auto"/>
              <w:ind w:left="116" w:firstLine="31"/>
              <w:jc w:val="left"/>
              <w:rPr>
                <w:rFonts w:ascii="Times New Roman" w:hAnsi="Times New Roman" w:cs="Times New Roman"/>
                <w:b w:val="0"/>
                <w:bCs w:val="0"/>
                <w:sz w:val="28"/>
                <w:szCs w:val="28"/>
                <w:lang w:val="ru-RU"/>
              </w:rPr>
            </w:pPr>
            <w:r w:rsidRPr="00C55A57">
              <w:rPr>
                <w:rFonts w:ascii="Times New Roman" w:hAnsi="Times New Roman" w:cs="Times New Roman"/>
                <w:b w:val="0"/>
                <w:sz w:val="28"/>
                <w:szCs w:val="28"/>
                <w:lang w:val="ru-RU"/>
              </w:rPr>
              <w:t>в</w:t>
            </w:r>
            <w:r w:rsidRPr="00C55A57">
              <w:rPr>
                <w:rFonts w:ascii="Times New Roman" w:hAnsi="Times New Roman" w:cs="Times New Roman"/>
                <w:b w:val="0"/>
                <w:spacing w:val="-5"/>
                <w:sz w:val="28"/>
                <w:szCs w:val="28"/>
                <w:lang w:val="ru-RU"/>
              </w:rPr>
              <w:t xml:space="preserve"> </w:t>
            </w:r>
            <w:r w:rsidRPr="00C55A57">
              <w:rPr>
                <w:rFonts w:ascii="Times New Roman" w:hAnsi="Times New Roman" w:cs="Times New Roman"/>
                <w:b w:val="0"/>
                <w:sz w:val="28"/>
                <w:szCs w:val="28"/>
                <w:lang w:val="ru-RU"/>
              </w:rPr>
              <w:t>соответствии</w:t>
            </w:r>
            <w:r w:rsidRPr="00C55A57">
              <w:rPr>
                <w:rFonts w:ascii="Times New Roman" w:hAnsi="Times New Roman" w:cs="Times New Roman"/>
                <w:b w:val="0"/>
                <w:spacing w:val="-1"/>
                <w:sz w:val="28"/>
                <w:szCs w:val="28"/>
                <w:lang w:val="ru-RU"/>
              </w:rPr>
              <w:t xml:space="preserve"> </w:t>
            </w:r>
            <w:r w:rsidRPr="00C55A57">
              <w:rPr>
                <w:rFonts w:ascii="Times New Roman" w:hAnsi="Times New Roman" w:cs="Times New Roman"/>
                <w:b w:val="0"/>
                <w:sz w:val="28"/>
                <w:szCs w:val="28"/>
                <w:lang w:val="ru-RU"/>
              </w:rPr>
              <w:t>с</w:t>
            </w:r>
            <w:r w:rsidRPr="00C55A57">
              <w:rPr>
                <w:rFonts w:ascii="Times New Roman" w:hAnsi="Times New Roman" w:cs="Times New Roman"/>
                <w:b w:val="0"/>
                <w:spacing w:val="-2"/>
                <w:sz w:val="28"/>
                <w:szCs w:val="28"/>
                <w:lang w:val="ru-RU"/>
              </w:rPr>
              <w:t xml:space="preserve"> </w:t>
            </w:r>
            <w:r w:rsidRPr="00C55A57">
              <w:rPr>
                <w:rFonts w:ascii="Times New Roman" w:hAnsi="Times New Roman" w:cs="Times New Roman"/>
                <w:b w:val="0"/>
                <w:sz w:val="28"/>
                <w:szCs w:val="28"/>
                <w:lang w:val="ru-RU"/>
              </w:rPr>
              <w:t>номенклатурой</w:t>
            </w:r>
            <w:r w:rsidRPr="00C55A57">
              <w:rPr>
                <w:rFonts w:ascii="Times New Roman" w:hAnsi="Times New Roman" w:cs="Times New Roman"/>
                <w:b w:val="0"/>
                <w:spacing w:val="-1"/>
                <w:sz w:val="28"/>
                <w:szCs w:val="28"/>
                <w:lang w:val="ru-RU"/>
              </w:rPr>
              <w:t xml:space="preserve"> </w:t>
            </w:r>
            <w:r w:rsidRPr="00C55A57">
              <w:rPr>
                <w:rFonts w:ascii="Times New Roman" w:hAnsi="Times New Roman" w:cs="Times New Roman"/>
                <w:b w:val="0"/>
                <w:sz w:val="28"/>
                <w:szCs w:val="28"/>
                <w:lang w:val="ru-RU"/>
              </w:rPr>
              <w:t>дел.</w:t>
            </w:r>
          </w:p>
        </w:tc>
      </w:tr>
      <w:tr w:rsidR="00F25423" w:rsidRPr="00C55A57" w:rsidTr="008D1A23">
        <w:trPr>
          <w:trHeight w:val="551"/>
        </w:trPr>
        <w:tc>
          <w:tcPr>
            <w:tcW w:w="2127" w:type="dxa"/>
          </w:tcPr>
          <w:p w:rsidR="00F25423" w:rsidRPr="00C55A57" w:rsidRDefault="00F25423" w:rsidP="008D1A23">
            <w:pPr>
              <w:tabs>
                <w:tab w:val="left" w:pos="1701"/>
              </w:tabs>
              <w:spacing w:after="0" w:line="240" w:lineRule="auto"/>
              <w:ind w:left="115" w:right="234" w:firstLine="27"/>
              <w:jc w:val="left"/>
              <w:rPr>
                <w:rFonts w:ascii="Times New Roman" w:hAnsi="Times New Roman" w:cs="Times New Roman"/>
                <w:b w:val="0"/>
                <w:bCs w:val="0"/>
                <w:spacing w:val="-1"/>
                <w:sz w:val="28"/>
                <w:szCs w:val="28"/>
              </w:rPr>
            </w:pPr>
            <w:r w:rsidRPr="00C55A57">
              <w:rPr>
                <w:rFonts w:ascii="Times New Roman" w:hAnsi="Times New Roman" w:cs="Times New Roman"/>
                <w:b w:val="0"/>
                <w:sz w:val="28"/>
                <w:szCs w:val="28"/>
              </w:rPr>
              <w:lastRenderedPageBreak/>
              <w:t>Детские</w:t>
            </w:r>
            <w:r w:rsidRPr="00C55A57">
              <w:rPr>
                <w:rFonts w:ascii="Times New Roman" w:hAnsi="Times New Roman" w:cs="Times New Roman"/>
                <w:b w:val="0"/>
                <w:spacing w:val="1"/>
                <w:sz w:val="28"/>
                <w:szCs w:val="28"/>
              </w:rPr>
              <w:t xml:space="preserve"> </w:t>
            </w:r>
            <w:r w:rsidRPr="00C55A57">
              <w:rPr>
                <w:rFonts w:ascii="Times New Roman" w:hAnsi="Times New Roman" w:cs="Times New Roman"/>
                <w:b w:val="0"/>
                <w:spacing w:val="-1"/>
                <w:sz w:val="28"/>
                <w:szCs w:val="28"/>
              </w:rPr>
              <w:t>площадки</w:t>
            </w:r>
          </w:p>
        </w:tc>
        <w:tc>
          <w:tcPr>
            <w:tcW w:w="2835" w:type="dxa"/>
          </w:tcPr>
          <w:p w:rsidR="00F25423" w:rsidRPr="00C55A57" w:rsidRDefault="00F25423" w:rsidP="008D1A23">
            <w:pPr>
              <w:spacing w:after="0" w:line="240" w:lineRule="auto"/>
              <w:ind w:left="113" w:firstLine="26"/>
              <w:jc w:val="left"/>
              <w:rPr>
                <w:rFonts w:ascii="Times New Roman" w:hAnsi="Times New Roman" w:cs="Times New Roman"/>
                <w:b w:val="0"/>
                <w:bCs w:val="0"/>
                <w:sz w:val="28"/>
                <w:szCs w:val="28"/>
                <w:lang w:val="ru-RU"/>
              </w:rPr>
            </w:pPr>
            <w:r w:rsidRPr="00C55A57">
              <w:rPr>
                <w:rFonts w:ascii="Times New Roman" w:hAnsi="Times New Roman" w:cs="Times New Roman"/>
                <w:b w:val="0"/>
                <w:sz w:val="28"/>
                <w:szCs w:val="28"/>
                <w:lang w:val="ru-RU"/>
              </w:rPr>
              <w:t>Организация прогулок,</w:t>
            </w:r>
            <w:r w:rsidRPr="00C55A57">
              <w:rPr>
                <w:rFonts w:ascii="Times New Roman" w:hAnsi="Times New Roman" w:cs="Times New Roman"/>
                <w:b w:val="0"/>
                <w:spacing w:val="-58"/>
                <w:sz w:val="28"/>
                <w:szCs w:val="28"/>
                <w:lang w:val="ru-RU"/>
              </w:rPr>
              <w:t xml:space="preserve"> </w:t>
            </w:r>
            <w:r w:rsidRPr="00C55A57">
              <w:rPr>
                <w:rFonts w:ascii="Times New Roman" w:hAnsi="Times New Roman" w:cs="Times New Roman"/>
                <w:b w:val="0"/>
                <w:sz w:val="28"/>
                <w:szCs w:val="28"/>
                <w:lang w:val="ru-RU"/>
              </w:rPr>
              <w:t>праздников,</w:t>
            </w:r>
            <w:r w:rsidRPr="00C55A57">
              <w:rPr>
                <w:rFonts w:ascii="Times New Roman" w:hAnsi="Times New Roman" w:cs="Times New Roman"/>
                <w:b w:val="0"/>
                <w:spacing w:val="1"/>
                <w:sz w:val="28"/>
                <w:szCs w:val="28"/>
                <w:lang w:val="ru-RU"/>
              </w:rPr>
              <w:t xml:space="preserve"> </w:t>
            </w:r>
            <w:r w:rsidRPr="00C55A57">
              <w:rPr>
                <w:rFonts w:ascii="Times New Roman" w:hAnsi="Times New Roman" w:cs="Times New Roman"/>
                <w:b w:val="0"/>
                <w:sz w:val="28"/>
                <w:szCs w:val="28"/>
                <w:lang w:val="ru-RU"/>
              </w:rPr>
              <w:t>развлечений,</w:t>
            </w:r>
            <w:r w:rsidRPr="00C55A57">
              <w:rPr>
                <w:rFonts w:ascii="Times New Roman" w:hAnsi="Times New Roman" w:cs="Times New Roman"/>
                <w:b w:val="0"/>
                <w:spacing w:val="1"/>
                <w:sz w:val="28"/>
                <w:szCs w:val="28"/>
                <w:lang w:val="ru-RU"/>
              </w:rPr>
              <w:t xml:space="preserve"> </w:t>
            </w:r>
            <w:r w:rsidRPr="00C55A57">
              <w:rPr>
                <w:rFonts w:ascii="Times New Roman" w:hAnsi="Times New Roman" w:cs="Times New Roman"/>
                <w:b w:val="0"/>
                <w:sz w:val="28"/>
                <w:szCs w:val="28"/>
                <w:lang w:val="ru-RU"/>
              </w:rPr>
              <w:t>спортивных</w:t>
            </w:r>
            <w:r w:rsidRPr="00C55A57">
              <w:rPr>
                <w:rFonts w:ascii="Times New Roman" w:hAnsi="Times New Roman" w:cs="Times New Roman"/>
                <w:b w:val="0"/>
                <w:spacing w:val="1"/>
                <w:sz w:val="28"/>
                <w:szCs w:val="28"/>
                <w:lang w:val="ru-RU"/>
              </w:rPr>
              <w:t xml:space="preserve"> </w:t>
            </w:r>
            <w:r w:rsidRPr="00C55A57">
              <w:rPr>
                <w:rFonts w:ascii="Times New Roman" w:hAnsi="Times New Roman" w:cs="Times New Roman"/>
                <w:b w:val="0"/>
                <w:sz w:val="28"/>
                <w:szCs w:val="28"/>
                <w:lang w:val="ru-RU"/>
              </w:rPr>
              <w:t>мероприятий</w:t>
            </w:r>
          </w:p>
        </w:tc>
        <w:tc>
          <w:tcPr>
            <w:tcW w:w="4819" w:type="dxa"/>
          </w:tcPr>
          <w:p w:rsidR="00F25423" w:rsidRPr="00C55A57" w:rsidRDefault="00F25423" w:rsidP="008D1A23">
            <w:pPr>
              <w:pStyle w:val="TableParagraph"/>
              <w:ind w:left="116" w:right="1695" w:firstLine="31"/>
              <w:rPr>
                <w:rFonts w:cs="Times New Roman"/>
                <w:sz w:val="28"/>
                <w:szCs w:val="28"/>
                <w:lang w:val="ru-RU"/>
              </w:rPr>
            </w:pPr>
            <w:r w:rsidRPr="00C55A57">
              <w:rPr>
                <w:rFonts w:cs="Times New Roman"/>
                <w:sz w:val="28"/>
                <w:szCs w:val="28"/>
                <w:lang w:val="ru-RU"/>
              </w:rPr>
              <w:t>Оснащены необходимым</w:t>
            </w:r>
            <w:r w:rsidRPr="00C55A57">
              <w:rPr>
                <w:rFonts w:cs="Times New Roman"/>
                <w:spacing w:val="1"/>
                <w:sz w:val="28"/>
                <w:szCs w:val="28"/>
                <w:lang w:val="ru-RU"/>
              </w:rPr>
              <w:t xml:space="preserve"> </w:t>
            </w:r>
            <w:r w:rsidRPr="00C55A57">
              <w:rPr>
                <w:rFonts w:cs="Times New Roman"/>
                <w:sz w:val="28"/>
                <w:szCs w:val="28"/>
                <w:lang w:val="ru-RU"/>
              </w:rPr>
              <w:t>стационарным</w:t>
            </w:r>
            <w:r w:rsidRPr="00C55A57">
              <w:rPr>
                <w:rFonts w:cs="Times New Roman"/>
                <w:spacing w:val="-10"/>
                <w:sz w:val="28"/>
                <w:szCs w:val="28"/>
                <w:lang w:val="ru-RU"/>
              </w:rPr>
              <w:t xml:space="preserve"> </w:t>
            </w:r>
            <w:r w:rsidRPr="00C55A57">
              <w:rPr>
                <w:rFonts w:cs="Times New Roman"/>
                <w:sz w:val="28"/>
                <w:szCs w:val="28"/>
                <w:lang w:val="ru-RU"/>
              </w:rPr>
              <w:t>оборудованием</w:t>
            </w:r>
          </w:p>
          <w:p w:rsidR="00F25423" w:rsidRPr="00C55A57" w:rsidRDefault="00F25423" w:rsidP="008D1A23">
            <w:pPr>
              <w:spacing w:after="0" w:line="240" w:lineRule="auto"/>
              <w:ind w:left="116" w:firstLine="31"/>
              <w:jc w:val="left"/>
              <w:rPr>
                <w:rFonts w:ascii="Times New Roman" w:hAnsi="Times New Roman" w:cs="Times New Roman"/>
                <w:b w:val="0"/>
                <w:bCs w:val="0"/>
                <w:sz w:val="28"/>
                <w:szCs w:val="28"/>
                <w:lang w:val="ru-RU"/>
              </w:rPr>
            </w:pPr>
            <w:r w:rsidRPr="00C55A57">
              <w:rPr>
                <w:rFonts w:ascii="Times New Roman" w:hAnsi="Times New Roman" w:cs="Times New Roman"/>
                <w:b w:val="0"/>
                <w:sz w:val="28"/>
                <w:szCs w:val="28"/>
                <w:lang w:val="ru-RU"/>
              </w:rPr>
              <w:t>для</w:t>
            </w:r>
            <w:r w:rsidRPr="00C55A57">
              <w:rPr>
                <w:rFonts w:ascii="Times New Roman" w:hAnsi="Times New Roman" w:cs="Times New Roman"/>
                <w:b w:val="0"/>
                <w:spacing w:val="-4"/>
                <w:sz w:val="28"/>
                <w:szCs w:val="28"/>
                <w:lang w:val="ru-RU"/>
              </w:rPr>
              <w:t xml:space="preserve"> </w:t>
            </w:r>
            <w:r w:rsidRPr="00C55A57">
              <w:rPr>
                <w:rFonts w:ascii="Times New Roman" w:hAnsi="Times New Roman" w:cs="Times New Roman"/>
                <w:b w:val="0"/>
                <w:sz w:val="28"/>
                <w:szCs w:val="28"/>
                <w:lang w:val="ru-RU"/>
              </w:rPr>
              <w:t>подвижных,</w:t>
            </w:r>
            <w:r w:rsidRPr="00C55A57">
              <w:rPr>
                <w:rFonts w:ascii="Times New Roman" w:hAnsi="Times New Roman" w:cs="Times New Roman"/>
                <w:b w:val="0"/>
                <w:spacing w:val="-3"/>
                <w:sz w:val="28"/>
                <w:szCs w:val="28"/>
                <w:lang w:val="ru-RU"/>
              </w:rPr>
              <w:t xml:space="preserve"> </w:t>
            </w:r>
            <w:r w:rsidRPr="00C55A57">
              <w:rPr>
                <w:rFonts w:ascii="Times New Roman" w:hAnsi="Times New Roman" w:cs="Times New Roman"/>
                <w:b w:val="0"/>
                <w:sz w:val="28"/>
                <w:szCs w:val="28"/>
                <w:lang w:val="ru-RU"/>
              </w:rPr>
              <w:t>сюжетно-ролевых</w:t>
            </w:r>
            <w:r w:rsidRPr="00C55A57">
              <w:rPr>
                <w:rFonts w:ascii="Times New Roman" w:hAnsi="Times New Roman" w:cs="Times New Roman"/>
                <w:b w:val="0"/>
                <w:spacing w:val="-3"/>
                <w:sz w:val="28"/>
                <w:szCs w:val="28"/>
                <w:lang w:val="ru-RU"/>
              </w:rPr>
              <w:t xml:space="preserve"> </w:t>
            </w:r>
            <w:r w:rsidRPr="00C55A57">
              <w:rPr>
                <w:rFonts w:ascii="Times New Roman" w:hAnsi="Times New Roman" w:cs="Times New Roman"/>
                <w:b w:val="0"/>
                <w:sz w:val="28"/>
                <w:szCs w:val="28"/>
                <w:lang w:val="ru-RU"/>
              </w:rPr>
              <w:t>игр.</w:t>
            </w:r>
          </w:p>
        </w:tc>
      </w:tr>
      <w:tr w:rsidR="00F25423" w:rsidRPr="00C55A57" w:rsidTr="008D1A23">
        <w:trPr>
          <w:trHeight w:val="551"/>
        </w:trPr>
        <w:tc>
          <w:tcPr>
            <w:tcW w:w="2127" w:type="dxa"/>
          </w:tcPr>
          <w:p w:rsidR="00F25423" w:rsidRPr="00C55A57" w:rsidRDefault="00F25423" w:rsidP="008D1A23">
            <w:pPr>
              <w:tabs>
                <w:tab w:val="left" w:pos="1701"/>
              </w:tabs>
              <w:spacing w:after="0" w:line="240" w:lineRule="auto"/>
              <w:ind w:left="115" w:right="234" w:firstLine="27"/>
              <w:jc w:val="left"/>
              <w:rPr>
                <w:rFonts w:ascii="Times New Roman" w:hAnsi="Times New Roman" w:cs="Times New Roman"/>
                <w:b w:val="0"/>
                <w:sz w:val="28"/>
                <w:szCs w:val="28"/>
              </w:rPr>
            </w:pPr>
            <w:r w:rsidRPr="00C55A57">
              <w:rPr>
                <w:rFonts w:ascii="Times New Roman" w:hAnsi="Times New Roman" w:cs="Times New Roman"/>
                <w:b w:val="0"/>
                <w:spacing w:val="-1"/>
                <w:sz w:val="28"/>
                <w:szCs w:val="28"/>
              </w:rPr>
              <w:t>Спортивная</w:t>
            </w:r>
            <w:r w:rsidRPr="00C55A57">
              <w:rPr>
                <w:rFonts w:ascii="Times New Roman" w:hAnsi="Times New Roman" w:cs="Times New Roman"/>
                <w:b w:val="0"/>
                <w:spacing w:val="-57"/>
                <w:sz w:val="28"/>
                <w:szCs w:val="28"/>
              </w:rPr>
              <w:t xml:space="preserve"> </w:t>
            </w:r>
            <w:r w:rsidRPr="00C55A57">
              <w:rPr>
                <w:rFonts w:ascii="Times New Roman" w:hAnsi="Times New Roman" w:cs="Times New Roman"/>
                <w:b w:val="0"/>
                <w:sz w:val="28"/>
                <w:szCs w:val="28"/>
              </w:rPr>
              <w:t>площадка</w:t>
            </w:r>
          </w:p>
        </w:tc>
        <w:tc>
          <w:tcPr>
            <w:tcW w:w="2835" w:type="dxa"/>
          </w:tcPr>
          <w:p w:rsidR="00F25423" w:rsidRPr="00C55A57" w:rsidRDefault="00F25423" w:rsidP="008D1A23">
            <w:pPr>
              <w:spacing w:after="0" w:line="240" w:lineRule="auto"/>
              <w:ind w:left="113" w:firstLine="26"/>
              <w:jc w:val="left"/>
              <w:rPr>
                <w:rFonts w:ascii="Times New Roman" w:hAnsi="Times New Roman" w:cs="Times New Roman"/>
                <w:b w:val="0"/>
                <w:sz w:val="28"/>
                <w:szCs w:val="28"/>
                <w:lang w:val="ru-RU"/>
              </w:rPr>
            </w:pPr>
            <w:r w:rsidRPr="00C55A57">
              <w:rPr>
                <w:rFonts w:ascii="Times New Roman" w:hAnsi="Times New Roman" w:cs="Times New Roman"/>
                <w:b w:val="0"/>
                <w:sz w:val="28"/>
                <w:szCs w:val="28"/>
                <w:lang w:val="ru-RU"/>
              </w:rPr>
              <w:t>Организация</w:t>
            </w:r>
            <w:r w:rsidRPr="00C55A57">
              <w:rPr>
                <w:rFonts w:ascii="Times New Roman" w:hAnsi="Times New Roman" w:cs="Times New Roman"/>
                <w:b w:val="0"/>
                <w:spacing w:val="-5"/>
                <w:sz w:val="28"/>
                <w:szCs w:val="28"/>
                <w:lang w:val="ru-RU"/>
              </w:rPr>
              <w:t xml:space="preserve"> </w:t>
            </w:r>
            <w:r w:rsidRPr="00C55A57">
              <w:rPr>
                <w:rFonts w:ascii="Times New Roman" w:hAnsi="Times New Roman" w:cs="Times New Roman"/>
                <w:b w:val="0"/>
                <w:sz w:val="28"/>
                <w:szCs w:val="28"/>
                <w:lang w:val="ru-RU"/>
              </w:rPr>
              <w:t>занятий</w:t>
            </w:r>
            <w:r w:rsidRPr="00C55A57">
              <w:rPr>
                <w:rFonts w:ascii="Times New Roman" w:hAnsi="Times New Roman" w:cs="Times New Roman"/>
                <w:b w:val="0"/>
                <w:spacing w:val="-4"/>
                <w:sz w:val="28"/>
                <w:szCs w:val="28"/>
                <w:lang w:val="ru-RU"/>
              </w:rPr>
              <w:t xml:space="preserve"> </w:t>
            </w:r>
            <w:r w:rsidRPr="00C55A57">
              <w:rPr>
                <w:rFonts w:ascii="Times New Roman" w:hAnsi="Times New Roman" w:cs="Times New Roman"/>
                <w:b w:val="0"/>
                <w:sz w:val="28"/>
                <w:szCs w:val="28"/>
                <w:lang w:val="ru-RU"/>
              </w:rPr>
              <w:t>по</w:t>
            </w:r>
            <w:r w:rsidRPr="00C55A57">
              <w:rPr>
                <w:rFonts w:ascii="Times New Roman" w:hAnsi="Times New Roman" w:cs="Times New Roman"/>
                <w:b w:val="0"/>
                <w:spacing w:val="-57"/>
                <w:sz w:val="28"/>
                <w:szCs w:val="28"/>
                <w:lang w:val="ru-RU"/>
              </w:rPr>
              <w:t xml:space="preserve"> </w:t>
            </w:r>
            <w:r w:rsidRPr="00C55A57">
              <w:rPr>
                <w:rFonts w:ascii="Times New Roman" w:hAnsi="Times New Roman" w:cs="Times New Roman"/>
                <w:b w:val="0"/>
                <w:sz w:val="28"/>
                <w:szCs w:val="28"/>
                <w:lang w:val="ru-RU"/>
              </w:rPr>
              <w:t>физической культуре,</w:t>
            </w:r>
            <w:r w:rsidRPr="00C55A57">
              <w:rPr>
                <w:rFonts w:ascii="Times New Roman" w:hAnsi="Times New Roman" w:cs="Times New Roman"/>
                <w:b w:val="0"/>
                <w:spacing w:val="1"/>
                <w:sz w:val="28"/>
                <w:szCs w:val="28"/>
                <w:lang w:val="ru-RU"/>
              </w:rPr>
              <w:t xml:space="preserve"> </w:t>
            </w:r>
            <w:r w:rsidRPr="00C55A57">
              <w:rPr>
                <w:rFonts w:ascii="Times New Roman" w:hAnsi="Times New Roman" w:cs="Times New Roman"/>
                <w:b w:val="0"/>
                <w:sz w:val="28"/>
                <w:szCs w:val="28"/>
                <w:lang w:val="ru-RU"/>
              </w:rPr>
              <w:t>спортивных праздников</w:t>
            </w:r>
            <w:r w:rsidRPr="00C55A57">
              <w:rPr>
                <w:rFonts w:ascii="Times New Roman" w:hAnsi="Times New Roman" w:cs="Times New Roman"/>
                <w:b w:val="0"/>
                <w:spacing w:val="-57"/>
                <w:sz w:val="28"/>
                <w:szCs w:val="28"/>
                <w:lang w:val="ru-RU"/>
              </w:rPr>
              <w:t xml:space="preserve"> </w:t>
            </w:r>
            <w:r w:rsidRPr="00C55A57">
              <w:rPr>
                <w:rFonts w:ascii="Times New Roman" w:hAnsi="Times New Roman" w:cs="Times New Roman"/>
                <w:b w:val="0"/>
                <w:sz w:val="28"/>
                <w:szCs w:val="28"/>
                <w:lang w:val="ru-RU"/>
              </w:rPr>
              <w:t>и развлечений.</w:t>
            </w:r>
          </w:p>
        </w:tc>
        <w:tc>
          <w:tcPr>
            <w:tcW w:w="4819" w:type="dxa"/>
          </w:tcPr>
          <w:p w:rsidR="00F25423" w:rsidRPr="00C55A57" w:rsidRDefault="00F25423" w:rsidP="008D1A23">
            <w:pPr>
              <w:pStyle w:val="TableParagraph"/>
              <w:ind w:left="116" w:right="1695" w:firstLine="31"/>
              <w:rPr>
                <w:rFonts w:cs="Times New Roman"/>
                <w:sz w:val="28"/>
                <w:szCs w:val="28"/>
                <w:lang w:val="ru-RU"/>
              </w:rPr>
            </w:pPr>
            <w:r w:rsidRPr="00C55A57">
              <w:rPr>
                <w:rFonts w:cs="Times New Roman"/>
                <w:sz w:val="28"/>
                <w:szCs w:val="28"/>
                <w:lang w:val="ru-RU"/>
              </w:rPr>
              <w:t>Стойка</w:t>
            </w:r>
            <w:r w:rsidRPr="00C55A57">
              <w:rPr>
                <w:rFonts w:cs="Times New Roman"/>
                <w:spacing w:val="8"/>
                <w:sz w:val="28"/>
                <w:szCs w:val="28"/>
                <w:lang w:val="ru-RU"/>
              </w:rPr>
              <w:t xml:space="preserve"> </w:t>
            </w:r>
            <w:r w:rsidRPr="00C55A57">
              <w:rPr>
                <w:rFonts w:cs="Times New Roman"/>
                <w:sz w:val="28"/>
                <w:szCs w:val="28"/>
                <w:lang w:val="ru-RU"/>
              </w:rPr>
              <w:t>баскетбольная</w:t>
            </w:r>
            <w:r w:rsidRPr="00C55A57">
              <w:rPr>
                <w:rFonts w:cs="Times New Roman"/>
                <w:spacing w:val="9"/>
                <w:sz w:val="28"/>
                <w:szCs w:val="28"/>
                <w:lang w:val="ru-RU"/>
              </w:rPr>
              <w:t xml:space="preserve"> </w:t>
            </w:r>
            <w:r w:rsidRPr="00C55A57">
              <w:rPr>
                <w:rFonts w:cs="Times New Roman"/>
                <w:sz w:val="28"/>
                <w:szCs w:val="28"/>
                <w:lang w:val="ru-RU"/>
              </w:rPr>
              <w:t>детская,</w:t>
            </w:r>
            <w:r w:rsidRPr="00C55A57">
              <w:rPr>
                <w:rFonts w:cs="Times New Roman"/>
                <w:spacing w:val="1"/>
                <w:sz w:val="28"/>
                <w:szCs w:val="28"/>
                <w:lang w:val="ru-RU"/>
              </w:rPr>
              <w:t xml:space="preserve"> </w:t>
            </w:r>
            <w:r w:rsidRPr="00C55A57">
              <w:rPr>
                <w:rFonts w:cs="Times New Roman"/>
                <w:sz w:val="28"/>
                <w:szCs w:val="28"/>
                <w:lang w:val="ru-RU"/>
              </w:rPr>
              <w:t>футбольные</w:t>
            </w:r>
            <w:r w:rsidRPr="00C55A57">
              <w:rPr>
                <w:rFonts w:cs="Times New Roman"/>
                <w:spacing w:val="-7"/>
                <w:sz w:val="28"/>
                <w:szCs w:val="28"/>
                <w:lang w:val="ru-RU"/>
              </w:rPr>
              <w:t xml:space="preserve"> </w:t>
            </w:r>
            <w:r w:rsidRPr="00C55A57">
              <w:rPr>
                <w:rFonts w:cs="Times New Roman"/>
                <w:sz w:val="28"/>
                <w:szCs w:val="28"/>
                <w:lang w:val="ru-RU"/>
              </w:rPr>
              <w:t>ворота,</w:t>
            </w:r>
            <w:r w:rsidRPr="00C55A57">
              <w:rPr>
                <w:rFonts w:cs="Times New Roman"/>
                <w:spacing w:val="-5"/>
                <w:sz w:val="28"/>
                <w:szCs w:val="28"/>
                <w:lang w:val="ru-RU"/>
              </w:rPr>
              <w:t xml:space="preserve"> </w:t>
            </w:r>
            <w:r w:rsidRPr="00C55A57">
              <w:rPr>
                <w:rFonts w:cs="Times New Roman"/>
                <w:sz w:val="28"/>
                <w:szCs w:val="28"/>
                <w:lang w:val="ru-RU"/>
              </w:rPr>
              <w:t>спортивный</w:t>
            </w:r>
            <w:r w:rsidRPr="00C55A57">
              <w:rPr>
                <w:rFonts w:cs="Times New Roman"/>
                <w:spacing w:val="-4"/>
                <w:sz w:val="28"/>
                <w:szCs w:val="28"/>
                <w:lang w:val="ru-RU"/>
              </w:rPr>
              <w:t xml:space="preserve"> </w:t>
            </w:r>
            <w:r w:rsidRPr="00C55A57">
              <w:rPr>
                <w:rFonts w:cs="Times New Roman"/>
                <w:sz w:val="28"/>
                <w:szCs w:val="28"/>
                <w:lang w:val="ru-RU"/>
              </w:rPr>
              <w:t>комплекс,</w:t>
            </w:r>
            <w:r w:rsidRPr="00C55A57">
              <w:rPr>
                <w:rFonts w:cs="Times New Roman"/>
                <w:spacing w:val="-57"/>
                <w:sz w:val="28"/>
                <w:szCs w:val="28"/>
                <w:lang w:val="ru-RU"/>
              </w:rPr>
              <w:t xml:space="preserve"> </w:t>
            </w:r>
            <w:r w:rsidRPr="00C55A57">
              <w:rPr>
                <w:rFonts w:cs="Times New Roman"/>
                <w:sz w:val="28"/>
                <w:szCs w:val="28"/>
                <w:lang w:val="ru-RU"/>
              </w:rPr>
              <w:t>цель</w:t>
            </w:r>
            <w:r w:rsidRPr="00C55A57">
              <w:rPr>
                <w:rFonts w:cs="Times New Roman"/>
                <w:spacing w:val="-2"/>
                <w:sz w:val="28"/>
                <w:szCs w:val="28"/>
                <w:lang w:val="ru-RU"/>
              </w:rPr>
              <w:t xml:space="preserve"> </w:t>
            </w:r>
            <w:r w:rsidRPr="00C55A57">
              <w:rPr>
                <w:rFonts w:cs="Times New Roman"/>
                <w:sz w:val="28"/>
                <w:szCs w:val="28"/>
                <w:lang w:val="ru-RU"/>
              </w:rPr>
              <w:t>для</w:t>
            </w:r>
            <w:r w:rsidRPr="00C55A57">
              <w:rPr>
                <w:rFonts w:cs="Times New Roman"/>
                <w:spacing w:val="-2"/>
                <w:sz w:val="28"/>
                <w:szCs w:val="28"/>
                <w:lang w:val="ru-RU"/>
              </w:rPr>
              <w:t xml:space="preserve"> </w:t>
            </w:r>
            <w:r w:rsidRPr="00C55A57">
              <w:rPr>
                <w:rFonts w:cs="Times New Roman"/>
                <w:sz w:val="28"/>
                <w:szCs w:val="28"/>
                <w:lang w:val="ru-RU"/>
              </w:rPr>
              <w:t>метания,</w:t>
            </w:r>
            <w:r w:rsidRPr="00C55A57">
              <w:rPr>
                <w:rFonts w:cs="Times New Roman"/>
                <w:spacing w:val="2"/>
                <w:sz w:val="28"/>
                <w:szCs w:val="28"/>
                <w:lang w:val="ru-RU"/>
              </w:rPr>
              <w:t xml:space="preserve"> </w:t>
            </w:r>
            <w:r w:rsidRPr="00C55A57">
              <w:rPr>
                <w:rFonts w:cs="Times New Roman"/>
                <w:sz w:val="28"/>
                <w:szCs w:val="28"/>
                <w:lang w:val="ru-RU"/>
              </w:rPr>
              <w:t>бревно,</w:t>
            </w:r>
            <w:r w:rsidRPr="00C55A57">
              <w:rPr>
                <w:rFonts w:cs="Times New Roman"/>
                <w:spacing w:val="-1"/>
                <w:sz w:val="28"/>
                <w:szCs w:val="28"/>
                <w:lang w:val="ru-RU"/>
              </w:rPr>
              <w:t xml:space="preserve"> </w:t>
            </w:r>
            <w:r w:rsidRPr="00C55A57">
              <w:rPr>
                <w:rFonts w:cs="Times New Roman"/>
                <w:sz w:val="28"/>
                <w:szCs w:val="28"/>
                <w:lang w:val="ru-RU"/>
              </w:rPr>
              <w:t>лесенка</w:t>
            </w:r>
          </w:p>
        </w:tc>
      </w:tr>
      <w:tr w:rsidR="00F25423" w:rsidRPr="00C55A57" w:rsidTr="008D1A23">
        <w:trPr>
          <w:trHeight w:val="551"/>
        </w:trPr>
        <w:tc>
          <w:tcPr>
            <w:tcW w:w="2127" w:type="dxa"/>
          </w:tcPr>
          <w:p w:rsidR="00F25423" w:rsidRPr="00C55A57" w:rsidRDefault="00F25423" w:rsidP="008D1A23">
            <w:pPr>
              <w:tabs>
                <w:tab w:val="left" w:pos="1701"/>
              </w:tabs>
              <w:spacing w:after="0" w:line="240" w:lineRule="auto"/>
              <w:ind w:left="115" w:right="234" w:firstLine="27"/>
              <w:jc w:val="left"/>
              <w:rPr>
                <w:rFonts w:ascii="Times New Roman" w:hAnsi="Times New Roman" w:cs="Times New Roman"/>
                <w:b w:val="0"/>
                <w:spacing w:val="-1"/>
                <w:sz w:val="28"/>
                <w:szCs w:val="28"/>
              </w:rPr>
            </w:pPr>
            <w:r w:rsidRPr="00C55A57">
              <w:rPr>
                <w:rFonts w:ascii="Times New Roman" w:hAnsi="Times New Roman" w:cs="Times New Roman"/>
                <w:b w:val="0"/>
                <w:sz w:val="28"/>
                <w:szCs w:val="28"/>
              </w:rPr>
              <w:t>Коридоры</w:t>
            </w:r>
            <w:r w:rsidRPr="00C55A57">
              <w:rPr>
                <w:rFonts w:ascii="Times New Roman" w:hAnsi="Times New Roman" w:cs="Times New Roman"/>
                <w:b w:val="0"/>
                <w:spacing w:val="-4"/>
                <w:sz w:val="28"/>
                <w:szCs w:val="28"/>
              </w:rPr>
              <w:t xml:space="preserve"> </w:t>
            </w:r>
            <w:r w:rsidRPr="00C55A57">
              <w:rPr>
                <w:rFonts w:ascii="Times New Roman" w:hAnsi="Times New Roman" w:cs="Times New Roman"/>
                <w:b w:val="0"/>
                <w:sz w:val="28"/>
                <w:szCs w:val="28"/>
              </w:rPr>
              <w:t>ДОУ</w:t>
            </w:r>
          </w:p>
        </w:tc>
        <w:tc>
          <w:tcPr>
            <w:tcW w:w="2835" w:type="dxa"/>
          </w:tcPr>
          <w:p w:rsidR="00F25423" w:rsidRPr="00C55A57" w:rsidRDefault="00F25423" w:rsidP="008D1A23">
            <w:pPr>
              <w:spacing w:after="0" w:line="240" w:lineRule="auto"/>
              <w:ind w:left="113" w:firstLine="26"/>
              <w:jc w:val="left"/>
              <w:rPr>
                <w:rFonts w:ascii="Times New Roman" w:hAnsi="Times New Roman" w:cs="Times New Roman"/>
                <w:b w:val="0"/>
                <w:sz w:val="28"/>
                <w:szCs w:val="28"/>
                <w:lang w:val="ru-RU"/>
              </w:rPr>
            </w:pPr>
            <w:r w:rsidRPr="00C55A57">
              <w:rPr>
                <w:rFonts w:ascii="Times New Roman" w:hAnsi="Times New Roman" w:cs="Times New Roman"/>
                <w:b w:val="0"/>
                <w:sz w:val="28"/>
                <w:szCs w:val="28"/>
                <w:lang w:val="ru-RU"/>
              </w:rPr>
              <w:t>Размещение нформации для родителей.</w:t>
            </w:r>
          </w:p>
        </w:tc>
        <w:tc>
          <w:tcPr>
            <w:tcW w:w="4819" w:type="dxa"/>
          </w:tcPr>
          <w:p w:rsidR="00F25423" w:rsidRPr="00C55A57" w:rsidRDefault="00F25423" w:rsidP="008D1A23">
            <w:pPr>
              <w:pStyle w:val="TableParagraph"/>
              <w:ind w:left="116" w:right="1695" w:firstLine="31"/>
              <w:rPr>
                <w:rFonts w:cs="Times New Roman"/>
                <w:sz w:val="28"/>
                <w:szCs w:val="28"/>
                <w:lang w:val="ru-RU"/>
              </w:rPr>
            </w:pPr>
            <w:r w:rsidRPr="00C55A57">
              <w:rPr>
                <w:rFonts w:cs="Times New Roman"/>
                <w:sz w:val="28"/>
                <w:szCs w:val="28"/>
                <w:lang w:val="ru-RU"/>
              </w:rPr>
              <w:t>Информационные</w:t>
            </w:r>
            <w:r w:rsidRPr="00C55A57">
              <w:rPr>
                <w:rFonts w:cs="Times New Roman"/>
                <w:spacing w:val="-3"/>
                <w:sz w:val="28"/>
                <w:szCs w:val="28"/>
                <w:lang w:val="ru-RU"/>
              </w:rPr>
              <w:t xml:space="preserve"> </w:t>
            </w:r>
            <w:r w:rsidRPr="00C55A57">
              <w:rPr>
                <w:rFonts w:cs="Times New Roman"/>
                <w:sz w:val="28"/>
                <w:szCs w:val="28"/>
                <w:lang w:val="ru-RU"/>
              </w:rPr>
              <w:t>стенды</w:t>
            </w:r>
            <w:r w:rsidRPr="00C55A57">
              <w:rPr>
                <w:rFonts w:cs="Times New Roman"/>
                <w:spacing w:val="-5"/>
                <w:sz w:val="28"/>
                <w:szCs w:val="28"/>
                <w:lang w:val="ru-RU"/>
              </w:rPr>
              <w:t>.</w:t>
            </w:r>
          </w:p>
        </w:tc>
      </w:tr>
    </w:tbl>
    <w:p w:rsidR="008D1A23" w:rsidRDefault="008D1A23" w:rsidP="00C55A57">
      <w:pPr>
        <w:widowControl w:val="0"/>
        <w:autoSpaceDE w:val="0"/>
        <w:autoSpaceDN w:val="0"/>
        <w:spacing w:after="0" w:line="240" w:lineRule="auto"/>
        <w:ind w:right="273" w:firstLine="709"/>
        <w:jc w:val="both"/>
        <w:rPr>
          <w:rFonts w:ascii="Times New Roman" w:hAnsi="Times New Roman"/>
          <w:bCs w:val="0"/>
          <w:sz w:val="16"/>
          <w:szCs w:val="16"/>
          <w:lang w:eastAsia="en-US"/>
        </w:rPr>
      </w:pPr>
    </w:p>
    <w:p w:rsidR="00F25423" w:rsidRPr="00C55A57" w:rsidRDefault="00F25423" w:rsidP="008D1A23">
      <w:pPr>
        <w:widowControl w:val="0"/>
        <w:autoSpaceDE w:val="0"/>
        <w:autoSpaceDN w:val="0"/>
        <w:spacing w:after="0" w:line="240" w:lineRule="auto"/>
        <w:ind w:right="140" w:firstLine="709"/>
        <w:jc w:val="both"/>
        <w:rPr>
          <w:rFonts w:ascii="Times New Roman" w:hAnsi="Times New Roman"/>
          <w:bCs w:val="0"/>
          <w:sz w:val="28"/>
          <w:szCs w:val="28"/>
          <w:lang w:eastAsia="en-US"/>
        </w:rPr>
      </w:pPr>
      <w:r w:rsidRPr="00C55A57">
        <w:rPr>
          <w:rFonts w:ascii="Times New Roman" w:hAnsi="Times New Roman"/>
          <w:bCs w:val="0"/>
          <w:sz w:val="28"/>
          <w:szCs w:val="28"/>
          <w:lang w:eastAsia="en-US"/>
        </w:rPr>
        <w:t>3.4. Перечень литературных, музыкальных, художественных, анимационных произведений для реализации Программы</w:t>
      </w:r>
    </w:p>
    <w:p w:rsidR="00F25423" w:rsidRPr="00C55A57" w:rsidRDefault="00F25423" w:rsidP="008D1A23">
      <w:pPr>
        <w:widowControl w:val="0"/>
        <w:autoSpaceDE w:val="0"/>
        <w:autoSpaceDN w:val="0"/>
        <w:spacing w:after="0" w:line="240" w:lineRule="auto"/>
        <w:ind w:right="140"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Перечень литературных, музыкальных, художественных, анимационных произведений для реализации Программы соответствует п.33 ФОП ДО (Приказ Министерства просвещения Российской Федерации от 25.11.2022 №1028 «Об утверждении федеральной образовательной программы дошкольного образования».</w:t>
      </w:r>
    </w:p>
    <w:p w:rsidR="00F25423" w:rsidRPr="00C55A57" w:rsidRDefault="00F25423" w:rsidP="008D1A23">
      <w:pPr>
        <w:widowControl w:val="0"/>
        <w:autoSpaceDE w:val="0"/>
        <w:autoSpaceDN w:val="0"/>
        <w:spacing w:after="0" w:line="240" w:lineRule="auto"/>
        <w:ind w:right="140"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Примерный перечень художественной литературы см. с.203-213 Федеральной образовательной программы дошкольного образования. – М.: ЦЕНТРМАГ – 2023.</w:t>
      </w:r>
    </w:p>
    <w:p w:rsidR="00F25423" w:rsidRPr="00C55A57" w:rsidRDefault="00F25423" w:rsidP="008D1A23">
      <w:pPr>
        <w:widowControl w:val="0"/>
        <w:autoSpaceDE w:val="0"/>
        <w:autoSpaceDN w:val="0"/>
        <w:spacing w:after="0" w:line="240" w:lineRule="auto"/>
        <w:ind w:right="140"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Примерный перечень музыкальных произведений см. с.213-221 Федеральной образовательной программы дошкольного образования. – М.: ЦЕНТРМАГ – 2023.</w:t>
      </w:r>
    </w:p>
    <w:p w:rsidR="00F25423" w:rsidRPr="00C55A57" w:rsidRDefault="00F25423" w:rsidP="008D1A23">
      <w:pPr>
        <w:widowControl w:val="0"/>
        <w:autoSpaceDE w:val="0"/>
        <w:autoSpaceDN w:val="0"/>
        <w:spacing w:after="0" w:line="240" w:lineRule="auto"/>
        <w:ind w:right="140"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Примерный перечень произведений изобразительного искусства см. с.221-222 Федеральной образовательной программы дошкольного образования. – М.: ЦЕНТРМАГ – 2023.</w:t>
      </w:r>
    </w:p>
    <w:p w:rsidR="00F25423" w:rsidRPr="00C55A57" w:rsidRDefault="00F25423" w:rsidP="008D1A23">
      <w:pPr>
        <w:widowControl w:val="0"/>
        <w:autoSpaceDE w:val="0"/>
        <w:autoSpaceDN w:val="0"/>
        <w:spacing w:after="0" w:line="240" w:lineRule="auto"/>
        <w:ind w:right="140"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Примерный перечень анимационных произведений см. с.222-225 Федеральной образовательной программы дошкольного образования. – М.: ЦЕНТРМАГ – 2023.</w:t>
      </w:r>
    </w:p>
    <w:p w:rsidR="008D1A23" w:rsidRPr="00C55A57" w:rsidRDefault="008D1A23" w:rsidP="008D1A23">
      <w:pPr>
        <w:widowControl w:val="0"/>
        <w:autoSpaceDE w:val="0"/>
        <w:autoSpaceDN w:val="0"/>
        <w:spacing w:after="0" w:line="240" w:lineRule="auto"/>
        <w:ind w:right="273"/>
        <w:jc w:val="both"/>
        <w:rPr>
          <w:rFonts w:ascii="Times New Roman" w:hAnsi="Times New Roman"/>
          <w:b w:val="0"/>
          <w:bCs w:val="0"/>
          <w:sz w:val="28"/>
          <w:szCs w:val="28"/>
          <w:lang w:eastAsia="en-US"/>
        </w:rPr>
      </w:pPr>
    </w:p>
    <w:p w:rsidR="00F25423" w:rsidRPr="00C55A57" w:rsidRDefault="00F25423" w:rsidP="008D1A23">
      <w:pPr>
        <w:widowControl w:val="0"/>
        <w:autoSpaceDE w:val="0"/>
        <w:autoSpaceDN w:val="0"/>
        <w:spacing w:after="0" w:line="240" w:lineRule="auto"/>
        <w:ind w:right="-2" w:firstLine="709"/>
        <w:jc w:val="both"/>
        <w:rPr>
          <w:rFonts w:ascii="Times New Roman" w:hAnsi="Times New Roman"/>
          <w:bCs w:val="0"/>
          <w:sz w:val="28"/>
          <w:szCs w:val="28"/>
          <w:lang w:eastAsia="en-US"/>
        </w:rPr>
      </w:pPr>
      <w:r w:rsidRPr="00C55A57">
        <w:rPr>
          <w:rFonts w:ascii="Times New Roman" w:hAnsi="Times New Roman"/>
          <w:bCs w:val="0"/>
          <w:sz w:val="28"/>
          <w:szCs w:val="28"/>
          <w:lang w:eastAsia="en-US"/>
        </w:rPr>
        <w:lastRenderedPageBreak/>
        <w:t>3.5. Кадровые условия реализации Программы</w:t>
      </w:r>
    </w:p>
    <w:p w:rsidR="00F25423" w:rsidRPr="00C55A57" w:rsidRDefault="00F25423" w:rsidP="008D1A23">
      <w:pPr>
        <w:widowControl w:val="0"/>
        <w:autoSpaceDE w:val="0"/>
        <w:autoSpaceDN w:val="0"/>
        <w:spacing w:after="0" w:line="240" w:lineRule="auto"/>
        <w:ind w:right="-2" w:firstLine="709"/>
        <w:jc w:val="both"/>
        <w:rPr>
          <w:rFonts w:ascii="Times New Roman" w:hAnsi="Times New Roman"/>
          <w:b w:val="0"/>
          <w:sz w:val="28"/>
          <w:szCs w:val="28"/>
        </w:rPr>
      </w:pPr>
      <w:r w:rsidRPr="00C55A57">
        <w:rPr>
          <w:rFonts w:ascii="Times New Roman" w:hAnsi="Times New Roman"/>
          <w:b w:val="0"/>
          <w:sz w:val="28"/>
          <w:szCs w:val="28"/>
        </w:rPr>
        <w:t xml:space="preserve">Реализация Программы обеспечивается квалифицированными педагогическими работниками,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 225 (Собрание законодательства Российской Федерации, 2022, № 9, ст. 1341). </w:t>
      </w:r>
    </w:p>
    <w:p w:rsidR="00F25423" w:rsidRPr="00C55A57" w:rsidRDefault="00F25423" w:rsidP="008D1A23">
      <w:pPr>
        <w:widowControl w:val="0"/>
        <w:autoSpaceDE w:val="0"/>
        <w:autoSpaceDN w:val="0"/>
        <w:spacing w:after="0" w:line="240" w:lineRule="auto"/>
        <w:ind w:right="-2" w:firstLine="709"/>
        <w:jc w:val="both"/>
        <w:rPr>
          <w:rFonts w:ascii="Times New Roman" w:hAnsi="Times New Roman"/>
          <w:b w:val="0"/>
          <w:sz w:val="28"/>
          <w:szCs w:val="28"/>
        </w:rPr>
      </w:pPr>
      <w:r w:rsidRPr="00C55A57">
        <w:rPr>
          <w:rFonts w:ascii="Times New Roman" w:hAnsi="Times New Roman"/>
          <w:b w:val="0"/>
          <w:sz w:val="28"/>
          <w:szCs w:val="28"/>
        </w:rPr>
        <w:t>Необходимым условием является непрерывное сопровождение Программы педагогическими и учебно-вспомогательными работниками в течение всего времени ее реализации в ДОУ или в дошкольной группе. Образовательное учреждение вправе применять сетевые формы реализации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F25423" w:rsidRPr="00C55A57" w:rsidRDefault="00F25423" w:rsidP="008D1A23">
      <w:pPr>
        <w:widowControl w:val="0"/>
        <w:autoSpaceDE w:val="0"/>
        <w:autoSpaceDN w:val="0"/>
        <w:spacing w:after="0" w:line="240" w:lineRule="auto"/>
        <w:ind w:right="-2" w:firstLine="709"/>
        <w:jc w:val="both"/>
        <w:rPr>
          <w:rFonts w:ascii="Times New Roman" w:hAnsi="Times New Roman"/>
          <w:b w:val="0"/>
          <w:sz w:val="28"/>
          <w:szCs w:val="28"/>
        </w:rPr>
      </w:pPr>
      <w:r w:rsidRPr="00C55A57">
        <w:rPr>
          <w:rFonts w:ascii="Times New Roman" w:hAnsi="Times New Roman"/>
          <w:b w:val="0"/>
          <w:sz w:val="28"/>
          <w:szCs w:val="28"/>
        </w:rPr>
        <w:t xml:space="preserve">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ДОУ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педагогических работников. Руководитель организации вправе заключать договора гражданско-правового характера и совершать иные действия в рамках своих полномочий. </w:t>
      </w:r>
    </w:p>
    <w:p w:rsidR="00F25423" w:rsidRPr="00C55A57" w:rsidRDefault="00F25423" w:rsidP="008D1A23">
      <w:pPr>
        <w:widowControl w:val="0"/>
        <w:autoSpaceDE w:val="0"/>
        <w:autoSpaceDN w:val="0"/>
        <w:spacing w:after="0" w:line="240" w:lineRule="auto"/>
        <w:ind w:right="-2" w:firstLine="709"/>
        <w:jc w:val="both"/>
        <w:rPr>
          <w:rFonts w:ascii="Times New Roman" w:hAnsi="Times New Roman"/>
          <w:b w:val="0"/>
          <w:sz w:val="28"/>
          <w:szCs w:val="28"/>
        </w:rPr>
      </w:pPr>
      <w:r w:rsidRPr="00C55A57">
        <w:rPr>
          <w:rFonts w:ascii="Times New Roman" w:hAnsi="Times New Roman"/>
          <w:b w:val="0"/>
          <w:sz w:val="28"/>
          <w:szCs w:val="28"/>
        </w:rPr>
        <w:t>В целях эффективной реализации Программы ДОУ должно создать условия для профессионального развития педагогических и руководящих кадров, в т.ч. реализации права педагогических работников на получение дополнительного профессионального образования не реже одного раза в три года за сче</w:t>
      </w:r>
      <w:r w:rsidR="003935E9" w:rsidRPr="00C55A57">
        <w:rPr>
          <w:rFonts w:ascii="Times New Roman" w:hAnsi="Times New Roman"/>
          <w:b w:val="0"/>
          <w:sz w:val="28"/>
          <w:szCs w:val="28"/>
        </w:rPr>
        <w:t>т средств ДОУ и/или учредителя.</w:t>
      </w:r>
    </w:p>
    <w:p w:rsidR="008D1A23" w:rsidRDefault="008D1A23" w:rsidP="008D1A23">
      <w:pPr>
        <w:widowControl w:val="0"/>
        <w:autoSpaceDE w:val="0"/>
        <w:autoSpaceDN w:val="0"/>
        <w:spacing w:after="0" w:line="240" w:lineRule="auto"/>
        <w:ind w:right="-2" w:firstLine="709"/>
        <w:jc w:val="both"/>
        <w:rPr>
          <w:rFonts w:ascii="Times New Roman" w:hAnsi="Times New Roman"/>
          <w:sz w:val="28"/>
          <w:szCs w:val="28"/>
        </w:rPr>
      </w:pPr>
    </w:p>
    <w:p w:rsidR="00F25423" w:rsidRPr="00C55A57" w:rsidRDefault="00F25423" w:rsidP="008D1A23">
      <w:pPr>
        <w:widowControl w:val="0"/>
        <w:autoSpaceDE w:val="0"/>
        <w:autoSpaceDN w:val="0"/>
        <w:spacing w:after="0" w:line="240" w:lineRule="auto"/>
        <w:ind w:right="-2" w:firstLine="709"/>
        <w:jc w:val="both"/>
        <w:rPr>
          <w:rFonts w:ascii="Times New Roman" w:hAnsi="Times New Roman"/>
          <w:sz w:val="28"/>
          <w:szCs w:val="28"/>
        </w:rPr>
      </w:pPr>
      <w:r w:rsidRPr="00C55A57">
        <w:rPr>
          <w:rFonts w:ascii="Times New Roman" w:hAnsi="Times New Roman"/>
          <w:sz w:val="28"/>
          <w:szCs w:val="28"/>
        </w:rPr>
        <w:t>3.6. Режим и распорядок дня в дошкольных группах</w:t>
      </w:r>
    </w:p>
    <w:p w:rsidR="00F25423" w:rsidRPr="00C55A57" w:rsidRDefault="00F25423" w:rsidP="008D1A23">
      <w:pPr>
        <w:widowControl w:val="0"/>
        <w:autoSpaceDE w:val="0"/>
        <w:autoSpaceDN w:val="0"/>
        <w:spacing w:after="0" w:line="240" w:lineRule="auto"/>
        <w:ind w:right="-2" w:firstLine="709"/>
        <w:jc w:val="both"/>
        <w:rPr>
          <w:rFonts w:ascii="Times New Roman" w:hAnsi="Times New Roman"/>
          <w:b w:val="0"/>
          <w:sz w:val="28"/>
          <w:szCs w:val="28"/>
        </w:rPr>
      </w:pPr>
      <w:r w:rsidRPr="00C55A57">
        <w:rPr>
          <w:rFonts w:ascii="Times New Roman" w:hAnsi="Times New Roman"/>
          <w:b w:val="0"/>
          <w:sz w:val="28"/>
          <w:szCs w:val="28"/>
        </w:rPr>
        <w:t xml:space="preserve">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w:t>
      </w:r>
    </w:p>
    <w:p w:rsidR="00F25423" w:rsidRPr="00C55A57" w:rsidRDefault="00F25423" w:rsidP="008D1A23">
      <w:pPr>
        <w:widowControl w:val="0"/>
        <w:autoSpaceDE w:val="0"/>
        <w:autoSpaceDN w:val="0"/>
        <w:spacing w:after="0" w:line="240" w:lineRule="auto"/>
        <w:ind w:right="-2" w:firstLine="709"/>
        <w:jc w:val="both"/>
        <w:rPr>
          <w:rFonts w:ascii="Times New Roman" w:hAnsi="Times New Roman"/>
          <w:b w:val="0"/>
          <w:sz w:val="28"/>
          <w:szCs w:val="28"/>
        </w:rPr>
      </w:pPr>
      <w:r w:rsidRPr="00C55A57">
        <w:rPr>
          <w:rFonts w:ascii="Times New Roman" w:hAnsi="Times New Roman"/>
          <w:b w:val="0"/>
          <w:sz w:val="28"/>
          <w:szCs w:val="28"/>
        </w:rPr>
        <w:t xml:space="preserve">Режим и распорядок дня устанавливаются с учетом требований СанПиН 1.2.3685-21, условий реализации программы ДОУ, потребностей участников образовательных отношений. </w:t>
      </w:r>
    </w:p>
    <w:p w:rsidR="00F25423" w:rsidRPr="00C55A57" w:rsidRDefault="00F25423" w:rsidP="008D1A23">
      <w:pPr>
        <w:widowControl w:val="0"/>
        <w:autoSpaceDE w:val="0"/>
        <w:autoSpaceDN w:val="0"/>
        <w:spacing w:after="0" w:line="240" w:lineRule="auto"/>
        <w:ind w:right="-2" w:firstLine="709"/>
        <w:jc w:val="both"/>
        <w:rPr>
          <w:rFonts w:ascii="Times New Roman" w:hAnsi="Times New Roman"/>
          <w:b w:val="0"/>
          <w:sz w:val="28"/>
          <w:szCs w:val="28"/>
        </w:rPr>
      </w:pPr>
      <w:r w:rsidRPr="00C55A57">
        <w:rPr>
          <w:rFonts w:ascii="Times New Roman" w:hAnsi="Times New Roman"/>
          <w:b w:val="0"/>
          <w:sz w:val="28"/>
          <w:szCs w:val="28"/>
        </w:rPr>
        <w:t xml:space="preserve">Основными компонентами режима в ДОУ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w:t>
      </w:r>
      <w:r w:rsidRPr="00C55A57">
        <w:rPr>
          <w:rFonts w:ascii="Times New Roman" w:hAnsi="Times New Roman"/>
          <w:b w:val="0"/>
          <w:sz w:val="28"/>
          <w:szCs w:val="28"/>
        </w:rPr>
        <w:lastRenderedPageBreak/>
        <w:t xml:space="preserve">также их роль в определенные возрастные периоды закономерно изменяются, приобретая новые характерные черты и особенности. </w:t>
      </w:r>
    </w:p>
    <w:p w:rsidR="00F25423" w:rsidRPr="00C55A57" w:rsidRDefault="00F25423" w:rsidP="008D1A23">
      <w:pPr>
        <w:widowControl w:val="0"/>
        <w:autoSpaceDE w:val="0"/>
        <w:autoSpaceDN w:val="0"/>
        <w:spacing w:after="0" w:line="240" w:lineRule="auto"/>
        <w:ind w:right="-2" w:firstLine="709"/>
        <w:jc w:val="both"/>
        <w:rPr>
          <w:rFonts w:ascii="Times New Roman" w:hAnsi="Times New Roman"/>
          <w:b w:val="0"/>
          <w:sz w:val="28"/>
          <w:szCs w:val="28"/>
        </w:rPr>
      </w:pPr>
      <w:r w:rsidRPr="00C55A57">
        <w:rPr>
          <w:rFonts w:ascii="Times New Roman" w:hAnsi="Times New Roman"/>
          <w:b w:val="0"/>
          <w:sz w:val="28"/>
          <w:szCs w:val="28"/>
        </w:rP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F25423" w:rsidRPr="00C55A57" w:rsidRDefault="00F25423" w:rsidP="008D1A23">
      <w:pPr>
        <w:widowControl w:val="0"/>
        <w:autoSpaceDE w:val="0"/>
        <w:autoSpaceDN w:val="0"/>
        <w:spacing w:after="0" w:line="240" w:lineRule="auto"/>
        <w:ind w:right="-2" w:firstLine="709"/>
        <w:jc w:val="both"/>
        <w:rPr>
          <w:rFonts w:ascii="Times New Roman" w:hAnsi="Times New Roman"/>
          <w:b w:val="0"/>
          <w:sz w:val="28"/>
          <w:szCs w:val="28"/>
        </w:rPr>
      </w:pPr>
      <w:r w:rsidRPr="00C55A57">
        <w:rPr>
          <w:rFonts w:ascii="Times New Roman" w:hAnsi="Times New Roman"/>
          <w:b w:val="0"/>
          <w:sz w:val="28"/>
          <w:szCs w:val="28"/>
        </w:rPr>
        <w:t xml:space="preserve">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F25423" w:rsidRPr="00C55A57" w:rsidRDefault="00F25423" w:rsidP="008D1A23">
      <w:pPr>
        <w:widowControl w:val="0"/>
        <w:autoSpaceDE w:val="0"/>
        <w:autoSpaceDN w:val="0"/>
        <w:spacing w:after="0" w:line="240" w:lineRule="auto"/>
        <w:ind w:right="-2" w:firstLine="709"/>
        <w:jc w:val="both"/>
        <w:rPr>
          <w:rFonts w:ascii="Times New Roman" w:hAnsi="Times New Roman"/>
          <w:b w:val="0"/>
          <w:sz w:val="28"/>
          <w:szCs w:val="28"/>
        </w:rPr>
      </w:pPr>
      <w:r w:rsidRPr="00C55A57">
        <w:rPr>
          <w:rFonts w:ascii="Times New Roman" w:hAnsi="Times New Roman"/>
          <w:b w:val="0"/>
          <w:sz w:val="28"/>
          <w:szCs w:val="28"/>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 </w:t>
      </w:r>
    </w:p>
    <w:p w:rsidR="00F25423" w:rsidRPr="00C55A57" w:rsidRDefault="00F25423" w:rsidP="008D1A23">
      <w:pPr>
        <w:widowControl w:val="0"/>
        <w:autoSpaceDE w:val="0"/>
        <w:autoSpaceDN w:val="0"/>
        <w:spacing w:after="0" w:line="240" w:lineRule="auto"/>
        <w:ind w:right="-2" w:firstLine="709"/>
        <w:jc w:val="both"/>
        <w:rPr>
          <w:rFonts w:ascii="Times New Roman" w:hAnsi="Times New Roman"/>
          <w:b w:val="0"/>
          <w:sz w:val="28"/>
          <w:szCs w:val="28"/>
        </w:rPr>
      </w:pPr>
      <w:r w:rsidRPr="00C55A57">
        <w:rPr>
          <w:rFonts w:ascii="Times New Roman" w:hAnsi="Times New Roman"/>
          <w:b w:val="0"/>
          <w:sz w:val="28"/>
          <w:szCs w:val="28"/>
        </w:rPr>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СанПиН 1.2.3685-21 при температуре воздуха ниже минус 15 °C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 д.). </w:t>
      </w:r>
    </w:p>
    <w:p w:rsidR="00F25423" w:rsidRPr="00C55A57" w:rsidRDefault="00F25423" w:rsidP="008D1A23">
      <w:pPr>
        <w:widowControl w:val="0"/>
        <w:autoSpaceDE w:val="0"/>
        <w:autoSpaceDN w:val="0"/>
        <w:spacing w:after="0" w:line="240" w:lineRule="auto"/>
        <w:ind w:right="-2" w:firstLine="709"/>
        <w:jc w:val="both"/>
        <w:rPr>
          <w:rFonts w:ascii="Times New Roman" w:hAnsi="Times New Roman"/>
          <w:b w:val="0"/>
          <w:sz w:val="28"/>
          <w:szCs w:val="28"/>
        </w:rPr>
      </w:pPr>
      <w:r w:rsidRPr="00C55A57">
        <w:rPr>
          <w:rFonts w:ascii="Times New Roman" w:hAnsi="Times New Roman"/>
          <w:b w:val="0"/>
          <w:sz w:val="28"/>
          <w:szCs w:val="28"/>
        </w:rPr>
        <w:t xml:space="preserve">Режим питания зависит от длительности пребывания детей в ДОУ и регулируется СанПиН 2.3/2.4.3590-20. </w:t>
      </w:r>
    </w:p>
    <w:p w:rsidR="00F25423" w:rsidRPr="00C55A57" w:rsidRDefault="00F25423" w:rsidP="00C55A57">
      <w:pPr>
        <w:widowControl w:val="0"/>
        <w:autoSpaceDE w:val="0"/>
        <w:autoSpaceDN w:val="0"/>
        <w:spacing w:after="0" w:line="240" w:lineRule="auto"/>
        <w:ind w:right="273" w:firstLine="709"/>
        <w:rPr>
          <w:rFonts w:ascii="Times New Roman" w:hAnsi="Times New Roman"/>
          <w:i/>
          <w:sz w:val="28"/>
          <w:szCs w:val="28"/>
        </w:rPr>
      </w:pPr>
      <w:r w:rsidRPr="00C55A57">
        <w:rPr>
          <w:rFonts w:ascii="Times New Roman" w:hAnsi="Times New Roman"/>
          <w:i/>
          <w:sz w:val="28"/>
          <w:szCs w:val="28"/>
        </w:rPr>
        <w:t>Требования и показатели режима дня и организации образовательного процесса</w:t>
      </w:r>
    </w:p>
    <w:tbl>
      <w:tblPr>
        <w:tblStyle w:val="aff1"/>
        <w:tblW w:w="0" w:type="auto"/>
        <w:tblInd w:w="108" w:type="dxa"/>
        <w:tblLook w:val="04A0" w:firstRow="1" w:lastRow="0" w:firstColumn="1" w:lastColumn="0" w:noHBand="0" w:noVBand="1"/>
      </w:tblPr>
      <w:tblGrid>
        <w:gridCol w:w="4536"/>
        <w:gridCol w:w="1843"/>
        <w:gridCol w:w="3544"/>
      </w:tblGrid>
      <w:tr w:rsidR="00F25423" w:rsidRPr="00C55A57" w:rsidTr="008D1A23">
        <w:tc>
          <w:tcPr>
            <w:tcW w:w="4536" w:type="dxa"/>
          </w:tcPr>
          <w:p w:rsidR="00F25423" w:rsidRPr="00C55A57" w:rsidRDefault="00F25423" w:rsidP="008D1A23">
            <w:pPr>
              <w:widowControl w:val="0"/>
              <w:autoSpaceDE w:val="0"/>
              <w:autoSpaceDN w:val="0"/>
              <w:spacing w:after="0" w:line="240" w:lineRule="auto"/>
              <w:ind w:right="273"/>
              <w:rPr>
                <w:b w:val="0"/>
                <w:sz w:val="28"/>
                <w:szCs w:val="28"/>
              </w:rPr>
            </w:pPr>
            <w:r w:rsidRPr="00C55A57">
              <w:rPr>
                <w:b w:val="0"/>
                <w:sz w:val="28"/>
                <w:szCs w:val="28"/>
              </w:rPr>
              <w:t>Показатель</w:t>
            </w:r>
          </w:p>
        </w:tc>
        <w:tc>
          <w:tcPr>
            <w:tcW w:w="1843" w:type="dxa"/>
          </w:tcPr>
          <w:p w:rsidR="00F25423" w:rsidRPr="00C55A57" w:rsidRDefault="00F25423" w:rsidP="008D1A23">
            <w:pPr>
              <w:widowControl w:val="0"/>
              <w:autoSpaceDE w:val="0"/>
              <w:autoSpaceDN w:val="0"/>
              <w:spacing w:after="0" w:line="240" w:lineRule="auto"/>
              <w:ind w:right="-109" w:firstLine="29"/>
              <w:rPr>
                <w:b w:val="0"/>
                <w:sz w:val="28"/>
                <w:szCs w:val="28"/>
              </w:rPr>
            </w:pPr>
            <w:r w:rsidRPr="00C55A57">
              <w:rPr>
                <w:b w:val="0"/>
                <w:sz w:val="28"/>
                <w:szCs w:val="28"/>
              </w:rPr>
              <w:t>Возраст</w:t>
            </w:r>
          </w:p>
        </w:tc>
        <w:tc>
          <w:tcPr>
            <w:tcW w:w="3544" w:type="dxa"/>
          </w:tcPr>
          <w:p w:rsidR="00F25423" w:rsidRPr="00C55A57" w:rsidRDefault="00F25423" w:rsidP="008D1A23">
            <w:pPr>
              <w:widowControl w:val="0"/>
              <w:tabs>
                <w:tab w:val="left" w:pos="2491"/>
              </w:tabs>
              <w:autoSpaceDE w:val="0"/>
              <w:autoSpaceDN w:val="0"/>
              <w:spacing w:after="0" w:line="240" w:lineRule="auto"/>
              <w:ind w:right="273"/>
              <w:rPr>
                <w:b w:val="0"/>
                <w:sz w:val="28"/>
                <w:szCs w:val="28"/>
              </w:rPr>
            </w:pPr>
            <w:r w:rsidRPr="00C55A57">
              <w:rPr>
                <w:b w:val="0"/>
                <w:sz w:val="28"/>
                <w:szCs w:val="28"/>
              </w:rPr>
              <w:t>Норматив</w:t>
            </w:r>
          </w:p>
        </w:tc>
      </w:tr>
      <w:tr w:rsidR="00F25423" w:rsidRPr="00C55A57" w:rsidTr="008D1A23">
        <w:tc>
          <w:tcPr>
            <w:tcW w:w="9923" w:type="dxa"/>
            <w:gridSpan w:val="3"/>
          </w:tcPr>
          <w:p w:rsidR="00F25423" w:rsidRPr="00C55A57" w:rsidRDefault="00F25423" w:rsidP="008D1A23">
            <w:pPr>
              <w:widowControl w:val="0"/>
              <w:autoSpaceDE w:val="0"/>
              <w:autoSpaceDN w:val="0"/>
              <w:spacing w:after="0" w:line="240" w:lineRule="auto"/>
              <w:ind w:right="273"/>
              <w:rPr>
                <w:b w:val="0"/>
                <w:i/>
                <w:sz w:val="28"/>
                <w:szCs w:val="28"/>
              </w:rPr>
            </w:pPr>
            <w:r w:rsidRPr="00C55A57">
              <w:rPr>
                <w:b w:val="0"/>
                <w:i/>
                <w:sz w:val="28"/>
                <w:szCs w:val="28"/>
              </w:rPr>
              <w:t>Требования к организации образовательного процесса</w:t>
            </w:r>
          </w:p>
        </w:tc>
      </w:tr>
      <w:tr w:rsidR="00F25423" w:rsidRPr="00C55A57" w:rsidTr="008D1A23">
        <w:tc>
          <w:tcPr>
            <w:tcW w:w="4536" w:type="dxa"/>
          </w:tcPr>
          <w:p w:rsidR="00F25423" w:rsidRPr="00C55A57" w:rsidRDefault="00F25423" w:rsidP="008D1A23">
            <w:pPr>
              <w:widowControl w:val="0"/>
              <w:autoSpaceDE w:val="0"/>
              <w:autoSpaceDN w:val="0"/>
              <w:spacing w:after="0" w:line="240" w:lineRule="auto"/>
              <w:ind w:right="273" w:firstLine="37"/>
              <w:jc w:val="left"/>
              <w:rPr>
                <w:b w:val="0"/>
                <w:sz w:val="28"/>
                <w:szCs w:val="28"/>
              </w:rPr>
            </w:pPr>
            <w:r w:rsidRPr="00C55A57">
              <w:rPr>
                <w:b w:val="0"/>
                <w:sz w:val="28"/>
                <w:szCs w:val="28"/>
              </w:rPr>
              <w:t>Начало занятий не ранее</w:t>
            </w:r>
          </w:p>
        </w:tc>
        <w:tc>
          <w:tcPr>
            <w:tcW w:w="1843" w:type="dxa"/>
          </w:tcPr>
          <w:p w:rsidR="00F25423" w:rsidRPr="00C55A57" w:rsidRDefault="00F25423" w:rsidP="008D1A23">
            <w:pPr>
              <w:widowControl w:val="0"/>
              <w:autoSpaceDE w:val="0"/>
              <w:autoSpaceDN w:val="0"/>
              <w:spacing w:after="0" w:line="240" w:lineRule="auto"/>
              <w:ind w:right="-109"/>
              <w:jc w:val="both"/>
              <w:rPr>
                <w:b w:val="0"/>
                <w:sz w:val="28"/>
                <w:szCs w:val="28"/>
              </w:rPr>
            </w:pPr>
            <w:r w:rsidRPr="00C55A57">
              <w:rPr>
                <w:b w:val="0"/>
                <w:sz w:val="28"/>
                <w:szCs w:val="28"/>
              </w:rPr>
              <w:t>все возрасты</w:t>
            </w:r>
          </w:p>
        </w:tc>
        <w:tc>
          <w:tcPr>
            <w:tcW w:w="3544" w:type="dxa"/>
          </w:tcPr>
          <w:p w:rsidR="00F25423" w:rsidRPr="00C55A57" w:rsidRDefault="00F25423" w:rsidP="008D1A23">
            <w:pPr>
              <w:widowControl w:val="0"/>
              <w:autoSpaceDE w:val="0"/>
              <w:autoSpaceDN w:val="0"/>
              <w:spacing w:after="0" w:line="240" w:lineRule="auto"/>
              <w:ind w:right="273"/>
              <w:jc w:val="both"/>
              <w:rPr>
                <w:b w:val="0"/>
                <w:sz w:val="28"/>
                <w:szCs w:val="28"/>
              </w:rPr>
            </w:pPr>
            <w:r w:rsidRPr="00C55A57">
              <w:rPr>
                <w:b w:val="0"/>
                <w:sz w:val="28"/>
                <w:szCs w:val="28"/>
              </w:rPr>
              <w:t>8.00</w:t>
            </w:r>
          </w:p>
        </w:tc>
      </w:tr>
      <w:tr w:rsidR="00F25423" w:rsidRPr="00C55A57" w:rsidTr="008D1A23">
        <w:tc>
          <w:tcPr>
            <w:tcW w:w="4536" w:type="dxa"/>
          </w:tcPr>
          <w:p w:rsidR="00F25423" w:rsidRPr="00C55A57" w:rsidRDefault="00F25423" w:rsidP="008D1A23">
            <w:pPr>
              <w:widowControl w:val="0"/>
              <w:autoSpaceDE w:val="0"/>
              <w:autoSpaceDN w:val="0"/>
              <w:spacing w:after="0" w:line="240" w:lineRule="auto"/>
              <w:ind w:right="273" w:firstLine="37"/>
              <w:jc w:val="left"/>
              <w:rPr>
                <w:b w:val="0"/>
                <w:sz w:val="28"/>
                <w:szCs w:val="28"/>
              </w:rPr>
            </w:pPr>
            <w:r w:rsidRPr="00C55A57">
              <w:rPr>
                <w:b w:val="0"/>
                <w:sz w:val="28"/>
                <w:szCs w:val="28"/>
              </w:rPr>
              <w:t>Окончание занятий не позднее</w:t>
            </w:r>
          </w:p>
        </w:tc>
        <w:tc>
          <w:tcPr>
            <w:tcW w:w="1843" w:type="dxa"/>
          </w:tcPr>
          <w:p w:rsidR="00F25423" w:rsidRPr="00C55A57" w:rsidRDefault="00F25423" w:rsidP="008D1A23">
            <w:pPr>
              <w:widowControl w:val="0"/>
              <w:autoSpaceDE w:val="0"/>
              <w:autoSpaceDN w:val="0"/>
              <w:spacing w:after="0" w:line="240" w:lineRule="auto"/>
              <w:ind w:right="-109"/>
              <w:jc w:val="both"/>
              <w:rPr>
                <w:b w:val="0"/>
                <w:sz w:val="28"/>
                <w:szCs w:val="28"/>
              </w:rPr>
            </w:pPr>
            <w:r w:rsidRPr="00C55A57">
              <w:rPr>
                <w:b w:val="0"/>
                <w:sz w:val="28"/>
                <w:szCs w:val="28"/>
              </w:rPr>
              <w:t>все возрасты</w:t>
            </w:r>
          </w:p>
        </w:tc>
        <w:tc>
          <w:tcPr>
            <w:tcW w:w="3544" w:type="dxa"/>
          </w:tcPr>
          <w:p w:rsidR="00F25423" w:rsidRPr="00C55A57" w:rsidRDefault="00F25423" w:rsidP="008D1A23">
            <w:pPr>
              <w:widowControl w:val="0"/>
              <w:autoSpaceDE w:val="0"/>
              <w:autoSpaceDN w:val="0"/>
              <w:spacing w:after="0" w:line="240" w:lineRule="auto"/>
              <w:ind w:right="273"/>
              <w:jc w:val="both"/>
              <w:rPr>
                <w:b w:val="0"/>
                <w:sz w:val="28"/>
                <w:szCs w:val="28"/>
              </w:rPr>
            </w:pPr>
            <w:r w:rsidRPr="00C55A57">
              <w:rPr>
                <w:b w:val="0"/>
                <w:sz w:val="28"/>
                <w:szCs w:val="28"/>
              </w:rPr>
              <w:t>17.00</w:t>
            </w:r>
          </w:p>
        </w:tc>
      </w:tr>
      <w:tr w:rsidR="00F25423" w:rsidRPr="00C55A57" w:rsidTr="008D1A23">
        <w:tc>
          <w:tcPr>
            <w:tcW w:w="4536" w:type="dxa"/>
          </w:tcPr>
          <w:p w:rsidR="00F25423" w:rsidRPr="00C55A57" w:rsidRDefault="00F25423" w:rsidP="008D1A23">
            <w:pPr>
              <w:widowControl w:val="0"/>
              <w:autoSpaceDE w:val="0"/>
              <w:autoSpaceDN w:val="0"/>
              <w:spacing w:after="0" w:line="240" w:lineRule="auto"/>
              <w:ind w:right="273" w:firstLine="37"/>
              <w:jc w:val="left"/>
              <w:rPr>
                <w:b w:val="0"/>
                <w:sz w:val="28"/>
                <w:szCs w:val="28"/>
              </w:rPr>
            </w:pPr>
            <w:r w:rsidRPr="00C55A57">
              <w:rPr>
                <w:b w:val="0"/>
                <w:sz w:val="28"/>
                <w:szCs w:val="28"/>
              </w:rPr>
              <w:t>Продолжительность занятия для детей дошкольного возраста не более</w:t>
            </w:r>
          </w:p>
        </w:tc>
        <w:tc>
          <w:tcPr>
            <w:tcW w:w="1843" w:type="dxa"/>
          </w:tcPr>
          <w:p w:rsidR="00F25423" w:rsidRPr="00C55A57" w:rsidRDefault="00F25423" w:rsidP="008D1A23">
            <w:pPr>
              <w:widowControl w:val="0"/>
              <w:autoSpaceDE w:val="0"/>
              <w:autoSpaceDN w:val="0"/>
              <w:spacing w:after="0" w:line="240" w:lineRule="auto"/>
              <w:ind w:right="-109"/>
              <w:jc w:val="both"/>
              <w:rPr>
                <w:b w:val="0"/>
                <w:sz w:val="28"/>
                <w:szCs w:val="28"/>
              </w:rPr>
            </w:pPr>
            <w:r w:rsidRPr="00C55A57">
              <w:rPr>
                <w:b w:val="0"/>
                <w:sz w:val="28"/>
                <w:szCs w:val="28"/>
              </w:rPr>
              <w:t>от 3 до 4 лет</w:t>
            </w:r>
          </w:p>
          <w:p w:rsidR="00F25423" w:rsidRPr="00C55A57" w:rsidRDefault="00F25423" w:rsidP="008D1A23">
            <w:pPr>
              <w:widowControl w:val="0"/>
              <w:autoSpaceDE w:val="0"/>
              <w:autoSpaceDN w:val="0"/>
              <w:spacing w:after="0" w:line="240" w:lineRule="auto"/>
              <w:ind w:right="-109"/>
              <w:jc w:val="both"/>
              <w:rPr>
                <w:b w:val="0"/>
                <w:sz w:val="28"/>
                <w:szCs w:val="28"/>
              </w:rPr>
            </w:pPr>
            <w:r w:rsidRPr="00C55A57">
              <w:rPr>
                <w:b w:val="0"/>
                <w:sz w:val="28"/>
                <w:szCs w:val="28"/>
              </w:rPr>
              <w:t>от 4 до 5 лет</w:t>
            </w:r>
          </w:p>
          <w:p w:rsidR="00F25423" w:rsidRPr="00C55A57" w:rsidRDefault="00F25423" w:rsidP="008D1A23">
            <w:pPr>
              <w:widowControl w:val="0"/>
              <w:autoSpaceDE w:val="0"/>
              <w:autoSpaceDN w:val="0"/>
              <w:spacing w:after="0" w:line="240" w:lineRule="auto"/>
              <w:ind w:right="-109"/>
              <w:jc w:val="both"/>
              <w:rPr>
                <w:b w:val="0"/>
                <w:sz w:val="28"/>
                <w:szCs w:val="28"/>
              </w:rPr>
            </w:pPr>
            <w:r w:rsidRPr="00C55A57">
              <w:rPr>
                <w:b w:val="0"/>
                <w:sz w:val="28"/>
                <w:szCs w:val="28"/>
              </w:rPr>
              <w:t>от 5 до 6 лет</w:t>
            </w:r>
          </w:p>
          <w:p w:rsidR="00F25423" w:rsidRPr="00C55A57" w:rsidRDefault="00F25423" w:rsidP="008D1A23">
            <w:pPr>
              <w:widowControl w:val="0"/>
              <w:autoSpaceDE w:val="0"/>
              <w:autoSpaceDN w:val="0"/>
              <w:spacing w:after="0" w:line="240" w:lineRule="auto"/>
              <w:ind w:right="-109"/>
              <w:jc w:val="both"/>
              <w:rPr>
                <w:b w:val="0"/>
                <w:sz w:val="28"/>
                <w:szCs w:val="28"/>
              </w:rPr>
            </w:pPr>
            <w:r w:rsidRPr="00C55A57">
              <w:rPr>
                <w:b w:val="0"/>
                <w:sz w:val="28"/>
                <w:szCs w:val="28"/>
              </w:rPr>
              <w:t>от 6 до 7 лет</w:t>
            </w:r>
          </w:p>
        </w:tc>
        <w:tc>
          <w:tcPr>
            <w:tcW w:w="3544" w:type="dxa"/>
          </w:tcPr>
          <w:p w:rsidR="00F25423" w:rsidRPr="00C55A57" w:rsidRDefault="00F25423" w:rsidP="008D1A23">
            <w:pPr>
              <w:widowControl w:val="0"/>
              <w:autoSpaceDE w:val="0"/>
              <w:autoSpaceDN w:val="0"/>
              <w:spacing w:after="0" w:line="240" w:lineRule="auto"/>
              <w:ind w:right="273"/>
              <w:jc w:val="both"/>
              <w:rPr>
                <w:b w:val="0"/>
                <w:sz w:val="28"/>
                <w:szCs w:val="28"/>
              </w:rPr>
            </w:pPr>
            <w:r w:rsidRPr="00C55A57">
              <w:rPr>
                <w:b w:val="0"/>
                <w:sz w:val="28"/>
                <w:szCs w:val="28"/>
              </w:rPr>
              <w:t>15 минут</w:t>
            </w:r>
          </w:p>
          <w:p w:rsidR="00F25423" w:rsidRPr="00C55A57" w:rsidRDefault="00F25423" w:rsidP="008D1A23">
            <w:pPr>
              <w:widowControl w:val="0"/>
              <w:autoSpaceDE w:val="0"/>
              <w:autoSpaceDN w:val="0"/>
              <w:spacing w:after="0" w:line="240" w:lineRule="auto"/>
              <w:ind w:right="273"/>
              <w:jc w:val="both"/>
              <w:rPr>
                <w:b w:val="0"/>
                <w:sz w:val="28"/>
                <w:szCs w:val="28"/>
              </w:rPr>
            </w:pPr>
            <w:r w:rsidRPr="00C55A57">
              <w:rPr>
                <w:b w:val="0"/>
                <w:sz w:val="28"/>
                <w:szCs w:val="28"/>
              </w:rPr>
              <w:t>20 минут</w:t>
            </w:r>
          </w:p>
          <w:p w:rsidR="00F25423" w:rsidRPr="00C55A57" w:rsidRDefault="00F25423" w:rsidP="008D1A23">
            <w:pPr>
              <w:widowControl w:val="0"/>
              <w:autoSpaceDE w:val="0"/>
              <w:autoSpaceDN w:val="0"/>
              <w:spacing w:after="0" w:line="240" w:lineRule="auto"/>
              <w:ind w:right="273"/>
              <w:jc w:val="both"/>
              <w:rPr>
                <w:b w:val="0"/>
                <w:sz w:val="28"/>
                <w:szCs w:val="28"/>
              </w:rPr>
            </w:pPr>
            <w:r w:rsidRPr="00C55A57">
              <w:rPr>
                <w:b w:val="0"/>
                <w:sz w:val="28"/>
                <w:szCs w:val="28"/>
              </w:rPr>
              <w:t>25 минут</w:t>
            </w:r>
          </w:p>
          <w:p w:rsidR="00F25423" w:rsidRPr="00C55A57" w:rsidRDefault="00F25423" w:rsidP="008D1A23">
            <w:pPr>
              <w:widowControl w:val="0"/>
              <w:autoSpaceDE w:val="0"/>
              <w:autoSpaceDN w:val="0"/>
              <w:spacing w:after="0" w:line="240" w:lineRule="auto"/>
              <w:ind w:right="273"/>
              <w:jc w:val="both"/>
              <w:rPr>
                <w:b w:val="0"/>
                <w:sz w:val="28"/>
                <w:szCs w:val="28"/>
              </w:rPr>
            </w:pPr>
            <w:r w:rsidRPr="00C55A57">
              <w:rPr>
                <w:b w:val="0"/>
                <w:sz w:val="28"/>
                <w:szCs w:val="28"/>
              </w:rPr>
              <w:t>30 минут</w:t>
            </w:r>
          </w:p>
        </w:tc>
      </w:tr>
      <w:tr w:rsidR="00F25423" w:rsidRPr="00C55A57" w:rsidTr="008D1A23">
        <w:tc>
          <w:tcPr>
            <w:tcW w:w="4536" w:type="dxa"/>
          </w:tcPr>
          <w:p w:rsidR="00F25423" w:rsidRPr="00C55A57" w:rsidRDefault="00F25423" w:rsidP="008D1A23">
            <w:pPr>
              <w:widowControl w:val="0"/>
              <w:autoSpaceDE w:val="0"/>
              <w:autoSpaceDN w:val="0"/>
              <w:spacing w:after="0" w:line="240" w:lineRule="auto"/>
              <w:ind w:right="273"/>
              <w:jc w:val="left"/>
              <w:rPr>
                <w:b w:val="0"/>
                <w:sz w:val="28"/>
                <w:szCs w:val="28"/>
              </w:rPr>
            </w:pPr>
            <w:r w:rsidRPr="00C55A57">
              <w:rPr>
                <w:b w:val="0"/>
                <w:sz w:val="28"/>
                <w:szCs w:val="28"/>
              </w:rPr>
              <w:t>Продолжительность дневной суммарной образовательной нагрузки для детей дошкольного возраста не более</w:t>
            </w:r>
          </w:p>
        </w:tc>
        <w:tc>
          <w:tcPr>
            <w:tcW w:w="1843" w:type="dxa"/>
          </w:tcPr>
          <w:p w:rsidR="00F25423" w:rsidRPr="00C55A57" w:rsidRDefault="00F25423" w:rsidP="008D1A23">
            <w:pPr>
              <w:widowControl w:val="0"/>
              <w:autoSpaceDE w:val="0"/>
              <w:autoSpaceDN w:val="0"/>
              <w:spacing w:after="0" w:line="240" w:lineRule="auto"/>
              <w:ind w:right="-109" w:hanging="113"/>
              <w:jc w:val="both"/>
              <w:rPr>
                <w:b w:val="0"/>
                <w:sz w:val="28"/>
                <w:szCs w:val="28"/>
              </w:rPr>
            </w:pPr>
            <w:r w:rsidRPr="00C55A57">
              <w:rPr>
                <w:b w:val="0"/>
                <w:sz w:val="28"/>
                <w:szCs w:val="28"/>
              </w:rPr>
              <w:t>от 3 до 4 лет</w:t>
            </w:r>
          </w:p>
          <w:p w:rsidR="00F25423" w:rsidRPr="00C55A57" w:rsidRDefault="00F25423" w:rsidP="008D1A23">
            <w:pPr>
              <w:widowControl w:val="0"/>
              <w:autoSpaceDE w:val="0"/>
              <w:autoSpaceDN w:val="0"/>
              <w:spacing w:after="0" w:line="240" w:lineRule="auto"/>
              <w:ind w:right="-109" w:hanging="113"/>
              <w:jc w:val="both"/>
              <w:rPr>
                <w:b w:val="0"/>
                <w:sz w:val="28"/>
                <w:szCs w:val="28"/>
              </w:rPr>
            </w:pPr>
            <w:r w:rsidRPr="00C55A57">
              <w:rPr>
                <w:b w:val="0"/>
                <w:sz w:val="28"/>
                <w:szCs w:val="28"/>
              </w:rPr>
              <w:t>от 4 до 5 лет</w:t>
            </w:r>
          </w:p>
          <w:p w:rsidR="00F25423" w:rsidRPr="00C55A57" w:rsidRDefault="00F25423" w:rsidP="008D1A23">
            <w:pPr>
              <w:widowControl w:val="0"/>
              <w:autoSpaceDE w:val="0"/>
              <w:autoSpaceDN w:val="0"/>
              <w:spacing w:after="0" w:line="240" w:lineRule="auto"/>
              <w:ind w:right="-109" w:hanging="113"/>
              <w:jc w:val="both"/>
              <w:rPr>
                <w:b w:val="0"/>
                <w:sz w:val="28"/>
                <w:szCs w:val="28"/>
              </w:rPr>
            </w:pPr>
            <w:r w:rsidRPr="00C55A57">
              <w:rPr>
                <w:b w:val="0"/>
                <w:sz w:val="28"/>
                <w:szCs w:val="28"/>
              </w:rPr>
              <w:t>от 5 до 6 лет</w:t>
            </w:r>
          </w:p>
          <w:p w:rsidR="00F25423" w:rsidRPr="00C55A57" w:rsidRDefault="00F25423" w:rsidP="00C55A57">
            <w:pPr>
              <w:widowControl w:val="0"/>
              <w:autoSpaceDE w:val="0"/>
              <w:autoSpaceDN w:val="0"/>
              <w:spacing w:after="0" w:line="240" w:lineRule="auto"/>
              <w:ind w:right="-109" w:firstLine="709"/>
              <w:jc w:val="both"/>
              <w:rPr>
                <w:b w:val="0"/>
                <w:sz w:val="28"/>
                <w:szCs w:val="28"/>
              </w:rPr>
            </w:pPr>
          </w:p>
          <w:p w:rsidR="003935E9" w:rsidRPr="00C55A57" w:rsidRDefault="003935E9" w:rsidP="008D1A23">
            <w:pPr>
              <w:widowControl w:val="0"/>
              <w:autoSpaceDE w:val="0"/>
              <w:autoSpaceDN w:val="0"/>
              <w:spacing w:after="0" w:line="240" w:lineRule="auto"/>
              <w:ind w:right="-109"/>
              <w:jc w:val="both"/>
              <w:rPr>
                <w:b w:val="0"/>
                <w:sz w:val="28"/>
                <w:szCs w:val="28"/>
              </w:rPr>
            </w:pPr>
          </w:p>
          <w:p w:rsidR="00F25423" w:rsidRPr="00C55A57" w:rsidRDefault="00F25423" w:rsidP="008D1A23">
            <w:pPr>
              <w:widowControl w:val="0"/>
              <w:autoSpaceDE w:val="0"/>
              <w:autoSpaceDN w:val="0"/>
              <w:spacing w:after="0" w:line="240" w:lineRule="auto"/>
              <w:ind w:right="-109" w:firstLine="29"/>
              <w:jc w:val="both"/>
              <w:rPr>
                <w:b w:val="0"/>
                <w:sz w:val="28"/>
                <w:szCs w:val="28"/>
              </w:rPr>
            </w:pPr>
            <w:r w:rsidRPr="00C55A57">
              <w:rPr>
                <w:b w:val="0"/>
                <w:sz w:val="28"/>
                <w:szCs w:val="28"/>
              </w:rPr>
              <w:t>от 6 до 7 лет</w:t>
            </w:r>
          </w:p>
        </w:tc>
        <w:tc>
          <w:tcPr>
            <w:tcW w:w="3544" w:type="dxa"/>
          </w:tcPr>
          <w:p w:rsidR="00F25423" w:rsidRPr="00C55A57" w:rsidRDefault="00F25423" w:rsidP="008D1A23">
            <w:pPr>
              <w:widowControl w:val="0"/>
              <w:autoSpaceDE w:val="0"/>
              <w:autoSpaceDN w:val="0"/>
              <w:spacing w:after="0" w:line="240" w:lineRule="auto"/>
              <w:ind w:right="-110"/>
              <w:jc w:val="left"/>
              <w:rPr>
                <w:b w:val="0"/>
                <w:sz w:val="28"/>
                <w:szCs w:val="28"/>
              </w:rPr>
            </w:pPr>
            <w:r w:rsidRPr="00C55A57">
              <w:rPr>
                <w:b w:val="0"/>
                <w:sz w:val="28"/>
                <w:szCs w:val="28"/>
              </w:rPr>
              <w:lastRenderedPageBreak/>
              <w:t>30 минут</w:t>
            </w:r>
          </w:p>
          <w:p w:rsidR="00F25423" w:rsidRPr="00C55A57" w:rsidRDefault="00F25423" w:rsidP="008D1A23">
            <w:pPr>
              <w:widowControl w:val="0"/>
              <w:autoSpaceDE w:val="0"/>
              <w:autoSpaceDN w:val="0"/>
              <w:spacing w:after="0" w:line="240" w:lineRule="auto"/>
              <w:ind w:right="-110"/>
              <w:jc w:val="left"/>
              <w:rPr>
                <w:b w:val="0"/>
                <w:sz w:val="28"/>
                <w:szCs w:val="28"/>
              </w:rPr>
            </w:pPr>
            <w:r w:rsidRPr="00C55A57">
              <w:rPr>
                <w:b w:val="0"/>
                <w:sz w:val="28"/>
                <w:szCs w:val="28"/>
              </w:rPr>
              <w:t>40 минут</w:t>
            </w:r>
          </w:p>
          <w:p w:rsidR="00F25423" w:rsidRPr="00C55A57" w:rsidRDefault="00F25423" w:rsidP="008D1A23">
            <w:pPr>
              <w:widowControl w:val="0"/>
              <w:autoSpaceDE w:val="0"/>
              <w:autoSpaceDN w:val="0"/>
              <w:spacing w:after="0" w:line="240" w:lineRule="auto"/>
              <w:ind w:right="-110"/>
              <w:jc w:val="left"/>
              <w:rPr>
                <w:b w:val="0"/>
                <w:sz w:val="28"/>
                <w:szCs w:val="28"/>
              </w:rPr>
            </w:pPr>
            <w:r w:rsidRPr="00C55A57">
              <w:rPr>
                <w:b w:val="0"/>
                <w:sz w:val="28"/>
                <w:szCs w:val="28"/>
              </w:rPr>
              <w:t>50 минут или 75 минут</w:t>
            </w:r>
          </w:p>
          <w:p w:rsidR="00F25423" w:rsidRPr="00C55A57" w:rsidRDefault="00F25423" w:rsidP="008D1A23">
            <w:pPr>
              <w:widowControl w:val="0"/>
              <w:autoSpaceDE w:val="0"/>
              <w:autoSpaceDN w:val="0"/>
              <w:spacing w:after="0" w:line="240" w:lineRule="auto"/>
              <w:ind w:right="-110"/>
              <w:jc w:val="left"/>
              <w:rPr>
                <w:b w:val="0"/>
                <w:sz w:val="28"/>
                <w:szCs w:val="28"/>
              </w:rPr>
            </w:pPr>
            <w:r w:rsidRPr="00C55A57">
              <w:rPr>
                <w:b w:val="0"/>
                <w:sz w:val="28"/>
                <w:szCs w:val="28"/>
              </w:rPr>
              <w:t xml:space="preserve">при организации 1 занятия </w:t>
            </w:r>
            <w:r w:rsidRPr="00C55A57">
              <w:rPr>
                <w:b w:val="0"/>
                <w:sz w:val="28"/>
                <w:szCs w:val="28"/>
              </w:rPr>
              <w:lastRenderedPageBreak/>
              <w:t>после дневного сна</w:t>
            </w:r>
          </w:p>
          <w:p w:rsidR="00F25423" w:rsidRPr="00C55A57" w:rsidRDefault="00F25423" w:rsidP="008D1A23">
            <w:pPr>
              <w:widowControl w:val="0"/>
              <w:autoSpaceDE w:val="0"/>
              <w:autoSpaceDN w:val="0"/>
              <w:spacing w:after="0" w:line="240" w:lineRule="auto"/>
              <w:ind w:right="-110"/>
              <w:jc w:val="left"/>
              <w:rPr>
                <w:b w:val="0"/>
                <w:sz w:val="28"/>
                <w:szCs w:val="28"/>
              </w:rPr>
            </w:pPr>
            <w:r w:rsidRPr="00C55A57">
              <w:rPr>
                <w:b w:val="0"/>
                <w:sz w:val="28"/>
                <w:szCs w:val="28"/>
              </w:rPr>
              <w:t>90 минут</w:t>
            </w:r>
          </w:p>
        </w:tc>
      </w:tr>
      <w:tr w:rsidR="00F25423" w:rsidRPr="00C55A57" w:rsidTr="008D1A23">
        <w:tc>
          <w:tcPr>
            <w:tcW w:w="4536" w:type="dxa"/>
          </w:tcPr>
          <w:p w:rsidR="00F25423" w:rsidRPr="00C55A57" w:rsidRDefault="00F25423" w:rsidP="008D1A23">
            <w:pPr>
              <w:widowControl w:val="0"/>
              <w:autoSpaceDE w:val="0"/>
              <w:autoSpaceDN w:val="0"/>
              <w:spacing w:after="0" w:line="240" w:lineRule="auto"/>
              <w:ind w:right="273"/>
              <w:jc w:val="left"/>
              <w:rPr>
                <w:b w:val="0"/>
                <w:sz w:val="28"/>
                <w:szCs w:val="28"/>
              </w:rPr>
            </w:pPr>
            <w:r w:rsidRPr="00C55A57">
              <w:rPr>
                <w:b w:val="0"/>
                <w:sz w:val="28"/>
                <w:szCs w:val="28"/>
              </w:rPr>
              <w:lastRenderedPageBreak/>
              <w:t>Продолжительность перерывов между занятиями не менее</w:t>
            </w:r>
          </w:p>
        </w:tc>
        <w:tc>
          <w:tcPr>
            <w:tcW w:w="1843" w:type="dxa"/>
          </w:tcPr>
          <w:p w:rsidR="00F25423" w:rsidRPr="00C55A57" w:rsidRDefault="00F25423" w:rsidP="008D1A23">
            <w:pPr>
              <w:widowControl w:val="0"/>
              <w:autoSpaceDE w:val="0"/>
              <w:autoSpaceDN w:val="0"/>
              <w:spacing w:after="0" w:line="240" w:lineRule="auto"/>
              <w:ind w:right="-109" w:firstLine="29"/>
              <w:jc w:val="left"/>
              <w:rPr>
                <w:b w:val="0"/>
                <w:sz w:val="28"/>
                <w:szCs w:val="28"/>
              </w:rPr>
            </w:pPr>
            <w:r w:rsidRPr="00C55A57">
              <w:rPr>
                <w:b w:val="0"/>
                <w:sz w:val="28"/>
                <w:szCs w:val="28"/>
              </w:rPr>
              <w:t>все возрасты</w:t>
            </w:r>
          </w:p>
        </w:tc>
        <w:tc>
          <w:tcPr>
            <w:tcW w:w="3544" w:type="dxa"/>
          </w:tcPr>
          <w:p w:rsidR="00F25423" w:rsidRPr="00C55A57" w:rsidRDefault="00F25423" w:rsidP="008D1A23">
            <w:pPr>
              <w:widowControl w:val="0"/>
              <w:autoSpaceDE w:val="0"/>
              <w:autoSpaceDN w:val="0"/>
              <w:spacing w:after="0" w:line="240" w:lineRule="auto"/>
              <w:ind w:right="273"/>
              <w:jc w:val="left"/>
              <w:rPr>
                <w:b w:val="0"/>
                <w:sz w:val="28"/>
                <w:szCs w:val="28"/>
              </w:rPr>
            </w:pPr>
            <w:r w:rsidRPr="00C55A57">
              <w:rPr>
                <w:b w:val="0"/>
                <w:sz w:val="28"/>
                <w:szCs w:val="28"/>
              </w:rPr>
              <w:t>10 минут</w:t>
            </w:r>
          </w:p>
        </w:tc>
      </w:tr>
      <w:tr w:rsidR="00F25423" w:rsidRPr="00C55A57" w:rsidTr="008D1A23">
        <w:tc>
          <w:tcPr>
            <w:tcW w:w="4536" w:type="dxa"/>
          </w:tcPr>
          <w:p w:rsidR="00F25423" w:rsidRPr="00C55A57" w:rsidRDefault="00F25423" w:rsidP="008D1A23">
            <w:pPr>
              <w:widowControl w:val="0"/>
              <w:autoSpaceDE w:val="0"/>
              <w:autoSpaceDN w:val="0"/>
              <w:spacing w:after="0" w:line="240" w:lineRule="auto"/>
              <w:ind w:right="273"/>
              <w:jc w:val="left"/>
              <w:rPr>
                <w:b w:val="0"/>
                <w:sz w:val="28"/>
                <w:szCs w:val="28"/>
              </w:rPr>
            </w:pPr>
            <w:r w:rsidRPr="00C55A57">
              <w:rPr>
                <w:b w:val="0"/>
                <w:sz w:val="28"/>
                <w:szCs w:val="28"/>
              </w:rPr>
              <w:t xml:space="preserve">Перерыв во время занятий для гимнастики </w:t>
            </w:r>
          </w:p>
          <w:p w:rsidR="00F25423" w:rsidRPr="00C55A57" w:rsidRDefault="00F25423" w:rsidP="008D1A23">
            <w:pPr>
              <w:widowControl w:val="0"/>
              <w:autoSpaceDE w:val="0"/>
              <w:autoSpaceDN w:val="0"/>
              <w:spacing w:after="0" w:line="240" w:lineRule="auto"/>
              <w:ind w:right="273"/>
              <w:jc w:val="left"/>
              <w:rPr>
                <w:b w:val="0"/>
                <w:sz w:val="28"/>
                <w:szCs w:val="28"/>
              </w:rPr>
            </w:pPr>
            <w:r w:rsidRPr="00C55A57">
              <w:rPr>
                <w:b w:val="0"/>
                <w:sz w:val="28"/>
                <w:szCs w:val="28"/>
              </w:rPr>
              <w:t>не менее</w:t>
            </w:r>
          </w:p>
        </w:tc>
        <w:tc>
          <w:tcPr>
            <w:tcW w:w="1843" w:type="dxa"/>
          </w:tcPr>
          <w:p w:rsidR="00F25423" w:rsidRPr="00C55A57" w:rsidRDefault="00F25423" w:rsidP="008D1A23">
            <w:pPr>
              <w:widowControl w:val="0"/>
              <w:autoSpaceDE w:val="0"/>
              <w:autoSpaceDN w:val="0"/>
              <w:spacing w:after="0" w:line="240" w:lineRule="auto"/>
              <w:ind w:right="-109" w:firstLine="29"/>
              <w:jc w:val="left"/>
              <w:rPr>
                <w:b w:val="0"/>
                <w:sz w:val="28"/>
                <w:szCs w:val="28"/>
              </w:rPr>
            </w:pPr>
            <w:r w:rsidRPr="00C55A57">
              <w:rPr>
                <w:b w:val="0"/>
                <w:sz w:val="28"/>
                <w:szCs w:val="28"/>
              </w:rPr>
              <w:t>все возрасты</w:t>
            </w:r>
          </w:p>
        </w:tc>
        <w:tc>
          <w:tcPr>
            <w:tcW w:w="3544" w:type="dxa"/>
          </w:tcPr>
          <w:p w:rsidR="00F25423" w:rsidRPr="00C55A57" w:rsidRDefault="00F25423" w:rsidP="008D1A23">
            <w:pPr>
              <w:widowControl w:val="0"/>
              <w:autoSpaceDE w:val="0"/>
              <w:autoSpaceDN w:val="0"/>
              <w:spacing w:after="0" w:line="240" w:lineRule="auto"/>
              <w:ind w:right="273"/>
              <w:jc w:val="left"/>
              <w:rPr>
                <w:b w:val="0"/>
                <w:sz w:val="28"/>
                <w:szCs w:val="28"/>
              </w:rPr>
            </w:pPr>
            <w:r w:rsidRPr="00C55A57">
              <w:rPr>
                <w:b w:val="0"/>
                <w:sz w:val="28"/>
                <w:szCs w:val="28"/>
              </w:rPr>
              <w:t>2-х минут</w:t>
            </w:r>
          </w:p>
        </w:tc>
      </w:tr>
      <w:tr w:rsidR="00F25423" w:rsidRPr="00C55A57" w:rsidTr="008D1A23">
        <w:tc>
          <w:tcPr>
            <w:tcW w:w="9923" w:type="dxa"/>
            <w:gridSpan w:val="3"/>
          </w:tcPr>
          <w:p w:rsidR="00F25423" w:rsidRPr="00C55A57" w:rsidRDefault="00F25423" w:rsidP="008D1A23">
            <w:pPr>
              <w:widowControl w:val="0"/>
              <w:autoSpaceDE w:val="0"/>
              <w:autoSpaceDN w:val="0"/>
              <w:spacing w:after="0" w:line="240" w:lineRule="auto"/>
              <w:ind w:right="273" w:firstLine="37"/>
              <w:rPr>
                <w:b w:val="0"/>
                <w:i/>
                <w:sz w:val="28"/>
                <w:szCs w:val="28"/>
              </w:rPr>
            </w:pPr>
            <w:r w:rsidRPr="00C55A57">
              <w:rPr>
                <w:b w:val="0"/>
                <w:i/>
                <w:sz w:val="28"/>
                <w:szCs w:val="28"/>
              </w:rPr>
              <w:t>Показатели организации режима дня</w:t>
            </w:r>
          </w:p>
        </w:tc>
      </w:tr>
      <w:tr w:rsidR="00F25423" w:rsidRPr="00C55A57" w:rsidTr="008D1A23">
        <w:tc>
          <w:tcPr>
            <w:tcW w:w="4536" w:type="dxa"/>
          </w:tcPr>
          <w:p w:rsidR="00F25423" w:rsidRPr="00C55A57" w:rsidRDefault="00F25423" w:rsidP="008D1A23">
            <w:pPr>
              <w:widowControl w:val="0"/>
              <w:autoSpaceDE w:val="0"/>
              <w:autoSpaceDN w:val="0"/>
              <w:spacing w:after="0" w:line="240" w:lineRule="auto"/>
              <w:ind w:right="273"/>
              <w:jc w:val="left"/>
              <w:rPr>
                <w:b w:val="0"/>
                <w:sz w:val="28"/>
                <w:szCs w:val="28"/>
              </w:rPr>
            </w:pPr>
            <w:r w:rsidRPr="00C55A57">
              <w:rPr>
                <w:b w:val="0"/>
                <w:sz w:val="28"/>
                <w:szCs w:val="28"/>
              </w:rPr>
              <w:t>Продолжительность ночного сна не менее</w:t>
            </w:r>
          </w:p>
        </w:tc>
        <w:tc>
          <w:tcPr>
            <w:tcW w:w="1843" w:type="dxa"/>
          </w:tcPr>
          <w:p w:rsidR="00F25423" w:rsidRPr="00C55A57" w:rsidRDefault="00F25423" w:rsidP="008D1A23">
            <w:pPr>
              <w:widowControl w:val="0"/>
              <w:autoSpaceDE w:val="0"/>
              <w:autoSpaceDN w:val="0"/>
              <w:spacing w:after="0" w:line="240" w:lineRule="auto"/>
              <w:ind w:right="-109"/>
              <w:jc w:val="left"/>
              <w:rPr>
                <w:b w:val="0"/>
                <w:sz w:val="28"/>
                <w:szCs w:val="28"/>
              </w:rPr>
            </w:pPr>
            <w:r w:rsidRPr="00C55A57">
              <w:rPr>
                <w:b w:val="0"/>
                <w:sz w:val="28"/>
                <w:szCs w:val="28"/>
              </w:rPr>
              <w:t>1 – 3 года</w:t>
            </w:r>
          </w:p>
          <w:p w:rsidR="00F25423" w:rsidRPr="00C55A57" w:rsidRDefault="00F25423" w:rsidP="008D1A23">
            <w:pPr>
              <w:widowControl w:val="0"/>
              <w:autoSpaceDE w:val="0"/>
              <w:autoSpaceDN w:val="0"/>
              <w:spacing w:after="0" w:line="240" w:lineRule="auto"/>
              <w:ind w:right="-109"/>
              <w:jc w:val="left"/>
              <w:rPr>
                <w:b w:val="0"/>
                <w:sz w:val="28"/>
                <w:szCs w:val="28"/>
              </w:rPr>
            </w:pPr>
            <w:r w:rsidRPr="00C55A57">
              <w:rPr>
                <w:b w:val="0"/>
                <w:sz w:val="28"/>
                <w:szCs w:val="28"/>
              </w:rPr>
              <w:t>4 – 7 лет</w:t>
            </w:r>
          </w:p>
        </w:tc>
        <w:tc>
          <w:tcPr>
            <w:tcW w:w="3544" w:type="dxa"/>
          </w:tcPr>
          <w:p w:rsidR="00F25423" w:rsidRPr="00C55A57" w:rsidRDefault="00F25423" w:rsidP="008D1A23">
            <w:pPr>
              <w:widowControl w:val="0"/>
              <w:autoSpaceDE w:val="0"/>
              <w:autoSpaceDN w:val="0"/>
              <w:spacing w:after="0" w:line="240" w:lineRule="auto"/>
              <w:ind w:right="-100"/>
              <w:jc w:val="left"/>
              <w:rPr>
                <w:b w:val="0"/>
                <w:sz w:val="28"/>
                <w:szCs w:val="28"/>
              </w:rPr>
            </w:pPr>
            <w:r w:rsidRPr="00C55A57">
              <w:rPr>
                <w:b w:val="0"/>
                <w:sz w:val="28"/>
                <w:szCs w:val="28"/>
              </w:rPr>
              <w:t>12 часов</w:t>
            </w:r>
          </w:p>
          <w:p w:rsidR="00F25423" w:rsidRPr="00C55A57" w:rsidRDefault="00F25423" w:rsidP="008D1A23">
            <w:pPr>
              <w:widowControl w:val="0"/>
              <w:autoSpaceDE w:val="0"/>
              <w:autoSpaceDN w:val="0"/>
              <w:spacing w:after="0" w:line="240" w:lineRule="auto"/>
              <w:ind w:right="-100"/>
              <w:jc w:val="left"/>
              <w:rPr>
                <w:b w:val="0"/>
                <w:sz w:val="28"/>
                <w:szCs w:val="28"/>
              </w:rPr>
            </w:pPr>
            <w:r w:rsidRPr="00C55A57">
              <w:rPr>
                <w:b w:val="0"/>
                <w:sz w:val="28"/>
                <w:szCs w:val="28"/>
              </w:rPr>
              <w:t>11 часов</w:t>
            </w:r>
          </w:p>
        </w:tc>
      </w:tr>
      <w:tr w:rsidR="00F25423" w:rsidRPr="00C55A57" w:rsidTr="008D1A23">
        <w:tc>
          <w:tcPr>
            <w:tcW w:w="4536" w:type="dxa"/>
          </w:tcPr>
          <w:p w:rsidR="00F25423" w:rsidRPr="00C55A57" w:rsidRDefault="00F25423" w:rsidP="008D1A23">
            <w:pPr>
              <w:widowControl w:val="0"/>
              <w:autoSpaceDE w:val="0"/>
              <w:autoSpaceDN w:val="0"/>
              <w:spacing w:after="0" w:line="240" w:lineRule="auto"/>
              <w:ind w:right="273"/>
              <w:jc w:val="left"/>
              <w:rPr>
                <w:b w:val="0"/>
                <w:sz w:val="28"/>
                <w:szCs w:val="28"/>
              </w:rPr>
            </w:pPr>
            <w:r w:rsidRPr="00C55A57">
              <w:rPr>
                <w:b w:val="0"/>
                <w:sz w:val="28"/>
                <w:szCs w:val="28"/>
              </w:rPr>
              <w:t>Продолжительность дневного сна не менее</w:t>
            </w:r>
          </w:p>
        </w:tc>
        <w:tc>
          <w:tcPr>
            <w:tcW w:w="1843" w:type="dxa"/>
          </w:tcPr>
          <w:p w:rsidR="00F25423" w:rsidRPr="00C55A57" w:rsidRDefault="00F25423" w:rsidP="008D1A23">
            <w:pPr>
              <w:widowControl w:val="0"/>
              <w:autoSpaceDE w:val="0"/>
              <w:autoSpaceDN w:val="0"/>
              <w:spacing w:after="0" w:line="240" w:lineRule="auto"/>
              <w:ind w:right="-109"/>
              <w:jc w:val="left"/>
              <w:rPr>
                <w:b w:val="0"/>
                <w:sz w:val="28"/>
                <w:szCs w:val="28"/>
              </w:rPr>
            </w:pPr>
            <w:r w:rsidRPr="00C55A57">
              <w:rPr>
                <w:b w:val="0"/>
                <w:sz w:val="28"/>
                <w:szCs w:val="28"/>
              </w:rPr>
              <w:t>1 – 3 года</w:t>
            </w:r>
          </w:p>
          <w:p w:rsidR="00F25423" w:rsidRPr="00C55A57" w:rsidRDefault="00F25423" w:rsidP="008D1A23">
            <w:pPr>
              <w:widowControl w:val="0"/>
              <w:autoSpaceDE w:val="0"/>
              <w:autoSpaceDN w:val="0"/>
              <w:spacing w:after="0" w:line="240" w:lineRule="auto"/>
              <w:ind w:right="-109"/>
              <w:jc w:val="left"/>
              <w:rPr>
                <w:b w:val="0"/>
                <w:sz w:val="28"/>
                <w:szCs w:val="28"/>
              </w:rPr>
            </w:pPr>
            <w:r w:rsidRPr="00C55A57">
              <w:rPr>
                <w:b w:val="0"/>
                <w:sz w:val="28"/>
                <w:szCs w:val="28"/>
              </w:rPr>
              <w:t>4 – 7 лет</w:t>
            </w:r>
          </w:p>
        </w:tc>
        <w:tc>
          <w:tcPr>
            <w:tcW w:w="3544" w:type="dxa"/>
          </w:tcPr>
          <w:p w:rsidR="00F25423" w:rsidRPr="00C55A57" w:rsidRDefault="00F25423" w:rsidP="008D1A23">
            <w:pPr>
              <w:widowControl w:val="0"/>
              <w:autoSpaceDE w:val="0"/>
              <w:autoSpaceDN w:val="0"/>
              <w:spacing w:after="0" w:line="240" w:lineRule="auto"/>
              <w:ind w:right="-100"/>
              <w:jc w:val="left"/>
              <w:rPr>
                <w:b w:val="0"/>
                <w:sz w:val="28"/>
                <w:szCs w:val="28"/>
              </w:rPr>
            </w:pPr>
            <w:r w:rsidRPr="00C55A57">
              <w:rPr>
                <w:b w:val="0"/>
                <w:sz w:val="28"/>
                <w:szCs w:val="28"/>
              </w:rPr>
              <w:t>3 часа</w:t>
            </w:r>
          </w:p>
          <w:p w:rsidR="00F25423" w:rsidRPr="00C55A57" w:rsidRDefault="00F25423" w:rsidP="008D1A23">
            <w:pPr>
              <w:widowControl w:val="0"/>
              <w:autoSpaceDE w:val="0"/>
              <w:autoSpaceDN w:val="0"/>
              <w:spacing w:after="0" w:line="240" w:lineRule="auto"/>
              <w:ind w:right="-100"/>
              <w:jc w:val="left"/>
              <w:rPr>
                <w:b w:val="0"/>
                <w:sz w:val="28"/>
                <w:szCs w:val="28"/>
              </w:rPr>
            </w:pPr>
            <w:r w:rsidRPr="00C55A57">
              <w:rPr>
                <w:b w:val="0"/>
                <w:sz w:val="28"/>
                <w:szCs w:val="28"/>
              </w:rPr>
              <w:t>2,5 часа</w:t>
            </w:r>
          </w:p>
        </w:tc>
      </w:tr>
      <w:tr w:rsidR="00F25423" w:rsidRPr="00C55A57" w:rsidTr="008D1A23">
        <w:tc>
          <w:tcPr>
            <w:tcW w:w="4536" w:type="dxa"/>
          </w:tcPr>
          <w:p w:rsidR="00F25423" w:rsidRPr="00C55A57" w:rsidRDefault="00F25423" w:rsidP="008D1A23">
            <w:pPr>
              <w:widowControl w:val="0"/>
              <w:autoSpaceDE w:val="0"/>
              <w:autoSpaceDN w:val="0"/>
              <w:spacing w:after="0" w:line="240" w:lineRule="auto"/>
              <w:ind w:right="273"/>
              <w:jc w:val="left"/>
              <w:rPr>
                <w:b w:val="0"/>
                <w:sz w:val="28"/>
                <w:szCs w:val="28"/>
              </w:rPr>
            </w:pPr>
            <w:r w:rsidRPr="00C55A57">
              <w:rPr>
                <w:b w:val="0"/>
                <w:sz w:val="28"/>
                <w:szCs w:val="28"/>
              </w:rPr>
              <w:t>Продолжительность прогулок не менее</w:t>
            </w:r>
          </w:p>
        </w:tc>
        <w:tc>
          <w:tcPr>
            <w:tcW w:w="1843" w:type="dxa"/>
          </w:tcPr>
          <w:p w:rsidR="00F25423" w:rsidRPr="00C55A57" w:rsidRDefault="00F25423" w:rsidP="008D1A23">
            <w:pPr>
              <w:widowControl w:val="0"/>
              <w:autoSpaceDE w:val="0"/>
              <w:autoSpaceDN w:val="0"/>
              <w:spacing w:after="0" w:line="240" w:lineRule="auto"/>
              <w:ind w:right="-109"/>
              <w:jc w:val="left"/>
              <w:rPr>
                <w:b w:val="0"/>
                <w:sz w:val="28"/>
                <w:szCs w:val="28"/>
              </w:rPr>
            </w:pPr>
            <w:r w:rsidRPr="00C55A57">
              <w:rPr>
                <w:b w:val="0"/>
                <w:sz w:val="28"/>
                <w:szCs w:val="28"/>
              </w:rPr>
              <w:t>Для детей до 7 лет</w:t>
            </w:r>
          </w:p>
        </w:tc>
        <w:tc>
          <w:tcPr>
            <w:tcW w:w="3544" w:type="dxa"/>
          </w:tcPr>
          <w:p w:rsidR="00F25423" w:rsidRPr="00C55A57" w:rsidRDefault="00F25423" w:rsidP="008D1A23">
            <w:pPr>
              <w:widowControl w:val="0"/>
              <w:autoSpaceDE w:val="0"/>
              <w:autoSpaceDN w:val="0"/>
              <w:spacing w:after="0" w:line="240" w:lineRule="auto"/>
              <w:ind w:right="-100"/>
              <w:jc w:val="left"/>
              <w:rPr>
                <w:b w:val="0"/>
                <w:sz w:val="28"/>
                <w:szCs w:val="28"/>
              </w:rPr>
            </w:pPr>
            <w:r w:rsidRPr="00C55A57">
              <w:rPr>
                <w:b w:val="0"/>
                <w:sz w:val="28"/>
                <w:szCs w:val="28"/>
              </w:rPr>
              <w:t>3 часа в день</w:t>
            </w:r>
          </w:p>
        </w:tc>
      </w:tr>
      <w:tr w:rsidR="00F25423" w:rsidRPr="00C55A57" w:rsidTr="008D1A23">
        <w:tc>
          <w:tcPr>
            <w:tcW w:w="4536" w:type="dxa"/>
          </w:tcPr>
          <w:p w:rsidR="00F25423" w:rsidRPr="00C55A57" w:rsidRDefault="00F25423" w:rsidP="008D1A23">
            <w:pPr>
              <w:widowControl w:val="0"/>
              <w:autoSpaceDE w:val="0"/>
              <w:autoSpaceDN w:val="0"/>
              <w:spacing w:after="0" w:line="240" w:lineRule="auto"/>
              <w:ind w:right="273"/>
              <w:jc w:val="left"/>
              <w:rPr>
                <w:b w:val="0"/>
                <w:sz w:val="28"/>
                <w:szCs w:val="28"/>
              </w:rPr>
            </w:pPr>
            <w:r w:rsidRPr="00C55A57">
              <w:rPr>
                <w:b w:val="0"/>
                <w:sz w:val="28"/>
                <w:szCs w:val="28"/>
              </w:rPr>
              <w:t>Суммарный объем двигательной активности не менее</w:t>
            </w:r>
          </w:p>
        </w:tc>
        <w:tc>
          <w:tcPr>
            <w:tcW w:w="1843" w:type="dxa"/>
          </w:tcPr>
          <w:p w:rsidR="00F25423" w:rsidRPr="00C55A57" w:rsidRDefault="00F25423" w:rsidP="008D1A23">
            <w:pPr>
              <w:widowControl w:val="0"/>
              <w:autoSpaceDE w:val="0"/>
              <w:autoSpaceDN w:val="0"/>
              <w:spacing w:after="0" w:line="240" w:lineRule="auto"/>
              <w:ind w:right="-109"/>
              <w:jc w:val="left"/>
              <w:rPr>
                <w:b w:val="0"/>
                <w:sz w:val="28"/>
                <w:szCs w:val="28"/>
              </w:rPr>
            </w:pPr>
            <w:r w:rsidRPr="00C55A57">
              <w:rPr>
                <w:b w:val="0"/>
                <w:sz w:val="28"/>
                <w:szCs w:val="28"/>
              </w:rPr>
              <w:t>все возрасты</w:t>
            </w:r>
          </w:p>
        </w:tc>
        <w:tc>
          <w:tcPr>
            <w:tcW w:w="3544" w:type="dxa"/>
          </w:tcPr>
          <w:p w:rsidR="00F25423" w:rsidRPr="00C55A57" w:rsidRDefault="00F25423" w:rsidP="008D1A23">
            <w:pPr>
              <w:widowControl w:val="0"/>
              <w:autoSpaceDE w:val="0"/>
              <w:autoSpaceDN w:val="0"/>
              <w:spacing w:after="0" w:line="240" w:lineRule="auto"/>
              <w:ind w:right="-100"/>
              <w:jc w:val="left"/>
              <w:rPr>
                <w:b w:val="0"/>
                <w:sz w:val="28"/>
                <w:szCs w:val="28"/>
              </w:rPr>
            </w:pPr>
            <w:r w:rsidRPr="00C55A57">
              <w:rPr>
                <w:b w:val="0"/>
                <w:sz w:val="28"/>
                <w:szCs w:val="28"/>
              </w:rPr>
              <w:t>1 час в день</w:t>
            </w:r>
          </w:p>
        </w:tc>
      </w:tr>
      <w:tr w:rsidR="00F25423" w:rsidRPr="00C55A57" w:rsidTr="008D1A23">
        <w:tc>
          <w:tcPr>
            <w:tcW w:w="4536" w:type="dxa"/>
          </w:tcPr>
          <w:p w:rsidR="00F25423" w:rsidRPr="00C55A57" w:rsidRDefault="00F25423" w:rsidP="008D1A23">
            <w:pPr>
              <w:widowControl w:val="0"/>
              <w:autoSpaceDE w:val="0"/>
              <w:autoSpaceDN w:val="0"/>
              <w:spacing w:after="0" w:line="240" w:lineRule="auto"/>
              <w:ind w:right="273"/>
              <w:jc w:val="left"/>
              <w:rPr>
                <w:b w:val="0"/>
                <w:sz w:val="28"/>
                <w:szCs w:val="28"/>
              </w:rPr>
            </w:pPr>
            <w:r w:rsidRPr="00C55A57">
              <w:rPr>
                <w:b w:val="0"/>
                <w:sz w:val="28"/>
                <w:szCs w:val="28"/>
              </w:rPr>
              <w:t>Утренний подъем не ранее</w:t>
            </w:r>
          </w:p>
        </w:tc>
        <w:tc>
          <w:tcPr>
            <w:tcW w:w="1843" w:type="dxa"/>
          </w:tcPr>
          <w:p w:rsidR="00F25423" w:rsidRPr="00C55A57" w:rsidRDefault="00F25423" w:rsidP="008D1A23">
            <w:pPr>
              <w:widowControl w:val="0"/>
              <w:autoSpaceDE w:val="0"/>
              <w:autoSpaceDN w:val="0"/>
              <w:spacing w:after="0" w:line="240" w:lineRule="auto"/>
              <w:ind w:right="-109"/>
              <w:jc w:val="left"/>
              <w:rPr>
                <w:b w:val="0"/>
                <w:sz w:val="28"/>
                <w:szCs w:val="28"/>
              </w:rPr>
            </w:pPr>
            <w:r w:rsidRPr="00C55A57">
              <w:rPr>
                <w:b w:val="0"/>
                <w:sz w:val="28"/>
                <w:szCs w:val="28"/>
              </w:rPr>
              <w:t>все возрасты</w:t>
            </w:r>
          </w:p>
        </w:tc>
        <w:tc>
          <w:tcPr>
            <w:tcW w:w="3544" w:type="dxa"/>
          </w:tcPr>
          <w:p w:rsidR="00F25423" w:rsidRPr="00C55A57" w:rsidRDefault="00F25423" w:rsidP="008D1A23">
            <w:pPr>
              <w:widowControl w:val="0"/>
              <w:autoSpaceDE w:val="0"/>
              <w:autoSpaceDN w:val="0"/>
              <w:spacing w:after="0" w:line="240" w:lineRule="auto"/>
              <w:ind w:right="-100"/>
              <w:jc w:val="left"/>
              <w:rPr>
                <w:b w:val="0"/>
                <w:sz w:val="28"/>
                <w:szCs w:val="28"/>
              </w:rPr>
            </w:pPr>
            <w:r w:rsidRPr="00C55A57">
              <w:rPr>
                <w:b w:val="0"/>
                <w:sz w:val="28"/>
                <w:szCs w:val="28"/>
              </w:rPr>
              <w:t>7ч. 00 минут</w:t>
            </w:r>
          </w:p>
        </w:tc>
      </w:tr>
      <w:tr w:rsidR="00F25423" w:rsidRPr="00C55A57" w:rsidTr="008D1A23">
        <w:tc>
          <w:tcPr>
            <w:tcW w:w="4536" w:type="dxa"/>
          </w:tcPr>
          <w:p w:rsidR="00F25423" w:rsidRPr="00C55A57" w:rsidRDefault="00F25423" w:rsidP="008D1A23">
            <w:pPr>
              <w:widowControl w:val="0"/>
              <w:autoSpaceDE w:val="0"/>
              <w:autoSpaceDN w:val="0"/>
              <w:spacing w:after="0" w:line="240" w:lineRule="auto"/>
              <w:ind w:right="273"/>
              <w:jc w:val="left"/>
              <w:rPr>
                <w:b w:val="0"/>
                <w:sz w:val="28"/>
                <w:szCs w:val="28"/>
              </w:rPr>
            </w:pPr>
            <w:r w:rsidRPr="00C55A57">
              <w:rPr>
                <w:b w:val="0"/>
                <w:sz w:val="28"/>
                <w:szCs w:val="28"/>
              </w:rPr>
              <w:t>Утренняя зарядка, продолжительность не менее</w:t>
            </w:r>
          </w:p>
        </w:tc>
        <w:tc>
          <w:tcPr>
            <w:tcW w:w="1843" w:type="dxa"/>
          </w:tcPr>
          <w:p w:rsidR="00F25423" w:rsidRPr="00C55A57" w:rsidRDefault="00F25423" w:rsidP="008D1A23">
            <w:pPr>
              <w:widowControl w:val="0"/>
              <w:autoSpaceDE w:val="0"/>
              <w:autoSpaceDN w:val="0"/>
              <w:spacing w:after="0" w:line="240" w:lineRule="auto"/>
              <w:ind w:right="-109"/>
              <w:jc w:val="left"/>
              <w:rPr>
                <w:b w:val="0"/>
                <w:sz w:val="28"/>
                <w:szCs w:val="28"/>
              </w:rPr>
            </w:pPr>
            <w:r w:rsidRPr="00C55A57">
              <w:rPr>
                <w:b w:val="0"/>
                <w:sz w:val="28"/>
                <w:szCs w:val="28"/>
              </w:rPr>
              <w:t>До 7 лет</w:t>
            </w:r>
          </w:p>
        </w:tc>
        <w:tc>
          <w:tcPr>
            <w:tcW w:w="3544" w:type="dxa"/>
          </w:tcPr>
          <w:p w:rsidR="00F25423" w:rsidRPr="00C55A57" w:rsidRDefault="00F25423" w:rsidP="008D1A23">
            <w:pPr>
              <w:widowControl w:val="0"/>
              <w:autoSpaceDE w:val="0"/>
              <w:autoSpaceDN w:val="0"/>
              <w:spacing w:after="0" w:line="240" w:lineRule="auto"/>
              <w:ind w:right="-100"/>
              <w:jc w:val="left"/>
              <w:rPr>
                <w:b w:val="0"/>
                <w:sz w:val="28"/>
                <w:szCs w:val="28"/>
              </w:rPr>
            </w:pPr>
            <w:r w:rsidRPr="00C55A57">
              <w:rPr>
                <w:b w:val="0"/>
                <w:sz w:val="28"/>
                <w:szCs w:val="28"/>
              </w:rPr>
              <w:t>10 минут</w:t>
            </w:r>
          </w:p>
        </w:tc>
      </w:tr>
    </w:tbl>
    <w:p w:rsidR="00F25423" w:rsidRPr="00C55A57" w:rsidRDefault="00F25423" w:rsidP="00C55A57">
      <w:pPr>
        <w:spacing w:after="0" w:line="240" w:lineRule="auto"/>
        <w:ind w:firstLine="709"/>
        <w:rPr>
          <w:rFonts w:ascii="Times New Roman" w:hAnsi="Times New Roman"/>
          <w:sz w:val="28"/>
          <w:szCs w:val="28"/>
        </w:rPr>
      </w:pPr>
    </w:p>
    <w:p w:rsidR="00F25423" w:rsidRPr="00C55A57" w:rsidRDefault="00F25423" w:rsidP="00C55A57">
      <w:pPr>
        <w:widowControl w:val="0"/>
        <w:autoSpaceDE w:val="0"/>
        <w:autoSpaceDN w:val="0"/>
        <w:spacing w:after="0" w:line="240" w:lineRule="auto"/>
        <w:ind w:right="273" w:firstLine="709"/>
        <w:rPr>
          <w:rFonts w:ascii="Times New Roman" w:hAnsi="Times New Roman"/>
          <w:sz w:val="28"/>
          <w:szCs w:val="28"/>
        </w:rPr>
      </w:pPr>
      <w:r w:rsidRPr="00C55A57">
        <w:rPr>
          <w:rFonts w:ascii="Times New Roman" w:hAnsi="Times New Roman"/>
          <w:sz w:val="28"/>
          <w:szCs w:val="28"/>
        </w:rPr>
        <w:t>Примерный режим дня в дошкольных группах</w:t>
      </w:r>
    </w:p>
    <w:p w:rsidR="00F25423" w:rsidRPr="00C55A57" w:rsidRDefault="008D1A23" w:rsidP="008D1A23">
      <w:pPr>
        <w:spacing w:after="0" w:line="240" w:lineRule="auto"/>
        <w:ind w:firstLine="709"/>
        <w:rPr>
          <w:rFonts w:ascii="Times New Roman" w:hAnsi="Times New Roman"/>
          <w:sz w:val="28"/>
          <w:szCs w:val="28"/>
        </w:rPr>
      </w:pPr>
      <w:r>
        <w:rPr>
          <w:rFonts w:ascii="Times New Roman" w:hAnsi="Times New Roman"/>
          <w:sz w:val="28"/>
          <w:szCs w:val="28"/>
        </w:rPr>
        <w:t>(холодный период года)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694"/>
        <w:gridCol w:w="1701"/>
        <w:gridCol w:w="1701"/>
        <w:gridCol w:w="1701"/>
        <w:gridCol w:w="1559"/>
      </w:tblGrid>
      <w:tr w:rsidR="00F25423" w:rsidRPr="00C55A57" w:rsidTr="008D1A23">
        <w:tc>
          <w:tcPr>
            <w:tcW w:w="567" w:type="dxa"/>
          </w:tcPr>
          <w:p w:rsidR="00F25423" w:rsidRPr="00C55A57" w:rsidRDefault="00F25423"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w:t>
            </w:r>
          </w:p>
        </w:tc>
        <w:tc>
          <w:tcPr>
            <w:tcW w:w="2694" w:type="dxa"/>
          </w:tcPr>
          <w:p w:rsidR="00F25423" w:rsidRPr="00C55A57" w:rsidRDefault="00F25423"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Режимный момент</w:t>
            </w:r>
          </w:p>
        </w:tc>
        <w:tc>
          <w:tcPr>
            <w:tcW w:w="1701" w:type="dxa"/>
          </w:tcPr>
          <w:p w:rsidR="00F25423" w:rsidRPr="00C55A57" w:rsidRDefault="00F25423"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3-4 года</w:t>
            </w:r>
          </w:p>
        </w:tc>
        <w:tc>
          <w:tcPr>
            <w:tcW w:w="1701" w:type="dxa"/>
          </w:tcPr>
          <w:p w:rsidR="00F25423" w:rsidRPr="00C55A57" w:rsidRDefault="00F25423"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4-5 лет</w:t>
            </w:r>
          </w:p>
        </w:tc>
        <w:tc>
          <w:tcPr>
            <w:tcW w:w="1701" w:type="dxa"/>
          </w:tcPr>
          <w:p w:rsidR="00F25423" w:rsidRPr="00C55A57" w:rsidRDefault="00F25423"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5-6 лет</w:t>
            </w:r>
          </w:p>
        </w:tc>
        <w:tc>
          <w:tcPr>
            <w:tcW w:w="1559" w:type="dxa"/>
          </w:tcPr>
          <w:p w:rsidR="00F25423" w:rsidRPr="00C55A57" w:rsidRDefault="00F25423"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6-7 лет</w:t>
            </w:r>
          </w:p>
        </w:tc>
      </w:tr>
      <w:tr w:rsidR="00F25423" w:rsidRPr="00C55A57" w:rsidTr="008D1A23">
        <w:tc>
          <w:tcPr>
            <w:tcW w:w="567" w:type="dxa"/>
          </w:tcPr>
          <w:p w:rsidR="00F25423" w:rsidRPr="00C55A57" w:rsidRDefault="00F25423"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1.</w:t>
            </w:r>
          </w:p>
        </w:tc>
        <w:tc>
          <w:tcPr>
            <w:tcW w:w="2694" w:type="dxa"/>
          </w:tcPr>
          <w:p w:rsidR="00F25423" w:rsidRPr="00C55A57" w:rsidRDefault="00F25423" w:rsidP="008D1A23">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Утренний прием детей, игры, самостоятельная деятельность, утренняя гимнастика (не менее 10 минут)</w:t>
            </w:r>
          </w:p>
        </w:tc>
        <w:tc>
          <w:tcPr>
            <w:tcW w:w="1701" w:type="dxa"/>
          </w:tcPr>
          <w:p w:rsidR="00F25423" w:rsidRPr="00C55A57" w:rsidRDefault="005018DA"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7.10-</w:t>
            </w:r>
            <w:r w:rsidR="00F25423" w:rsidRPr="00C55A57">
              <w:rPr>
                <w:rFonts w:ascii="Times New Roman" w:hAnsi="Times New Roman"/>
                <w:b w:val="0"/>
                <w:sz w:val="28"/>
                <w:szCs w:val="28"/>
                <w:lang w:eastAsia="en-US"/>
              </w:rPr>
              <w:t>8.10</w:t>
            </w:r>
          </w:p>
        </w:tc>
        <w:tc>
          <w:tcPr>
            <w:tcW w:w="1701" w:type="dxa"/>
          </w:tcPr>
          <w:p w:rsidR="00F25423" w:rsidRPr="00C55A57" w:rsidRDefault="005018DA"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7.10-</w:t>
            </w:r>
            <w:r w:rsidR="00F25423" w:rsidRPr="00C55A57">
              <w:rPr>
                <w:rFonts w:ascii="Times New Roman" w:hAnsi="Times New Roman"/>
                <w:b w:val="0"/>
                <w:sz w:val="28"/>
                <w:szCs w:val="28"/>
                <w:lang w:eastAsia="en-US"/>
              </w:rPr>
              <w:t>8.20</w:t>
            </w:r>
          </w:p>
        </w:tc>
        <w:tc>
          <w:tcPr>
            <w:tcW w:w="1701" w:type="dxa"/>
          </w:tcPr>
          <w:p w:rsidR="00F25423" w:rsidRPr="00C55A57" w:rsidRDefault="005018DA"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7.10-</w:t>
            </w:r>
            <w:r w:rsidR="00F25423" w:rsidRPr="00C55A57">
              <w:rPr>
                <w:rFonts w:ascii="Times New Roman" w:hAnsi="Times New Roman"/>
                <w:b w:val="0"/>
                <w:sz w:val="28"/>
                <w:szCs w:val="28"/>
                <w:lang w:eastAsia="en-US"/>
              </w:rPr>
              <w:t>8.30</w:t>
            </w:r>
          </w:p>
        </w:tc>
        <w:tc>
          <w:tcPr>
            <w:tcW w:w="1559" w:type="dxa"/>
          </w:tcPr>
          <w:p w:rsidR="00F25423" w:rsidRPr="00C55A57" w:rsidRDefault="005018DA"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7.10-</w:t>
            </w:r>
            <w:r w:rsidR="00F25423" w:rsidRPr="00C55A57">
              <w:rPr>
                <w:rFonts w:ascii="Times New Roman" w:hAnsi="Times New Roman"/>
                <w:b w:val="0"/>
                <w:sz w:val="28"/>
                <w:szCs w:val="28"/>
                <w:lang w:eastAsia="en-US"/>
              </w:rPr>
              <w:t>8.40</w:t>
            </w:r>
          </w:p>
        </w:tc>
      </w:tr>
      <w:tr w:rsidR="00F25423" w:rsidRPr="00C55A57" w:rsidTr="008D1A23">
        <w:tc>
          <w:tcPr>
            <w:tcW w:w="567" w:type="dxa"/>
          </w:tcPr>
          <w:p w:rsidR="00F25423" w:rsidRPr="00C55A57" w:rsidRDefault="00F25423"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2.</w:t>
            </w:r>
          </w:p>
        </w:tc>
        <w:tc>
          <w:tcPr>
            <w:tcW w:w="2694" w:type="dxa"/>
          </w:tcPr>
          <w:p w:rsidR="00F25423" w:rsidRPr="00C55A57" w:rsidRDefault="00F25423" w:rsidP="008D1A23">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Подготовка к завтраку, завтрак.</w:t>
            </w:r>
          </w:p>
        </w:tc>
        <w:tc>
          <w:tcPr>
            <w:tcW w:w="1701" w:type="dxa"/>
          </w:tcPr>
          <w:p w:rsidR="00F25423" w:rsidRPr="00C55A57" w:rsidRDefault="005018DA"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8.10-</w:t>
            </w:r>
            <w:r w:rsidR="00F25423" w:rsidRPr="00C55A57">
              <w:rPr>
                <w:rFonts w:ascii="Times New Roman" w:hAnsi="Times New Roman"/>
                <w:b w:val="0"/>
                <w:sz w:val="28"/>
                <w:szCs w:val="28"/>
                <w:lang w:eastAsia="en-US"/>
              </w:rPr>
              <w:t>8.40</w:t>
            </w:r>
          </w:p>
        </w:tc>
        <w:tc>
          <w:tcPr>
            <w:tcW w:w="1701" w:type="dxa"/>
          </w:tcPr>
          <w:p w:rsidR="00F25423" w:rsidRPr="00C55A57" w:rsidRDefault="005018DA"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8.20-</w:t>
            </w:r>
            <w:r w:rsidR="00F25423" w:rsidRPr="00C55A57">
              <w:rPr>
                <w:rFonts w:ascii="Times New Roman" w:hAnsi="Times New Roman"/>
                <w:b w:val="0"/>
                <w:sz w:val="28"/>
                <w:szCs w:val="28"/>
                <w:lang w:eastAsia="en-US"/>
              </w:rPr>
              <w:t>8.45</w:t>
            </w:r>
          </w:p>
        </w:tc>
        <w:tc>
          <w:tcPr>
            <w:tcW w:w="1701" w:type="dxa"/>
          </w:tcPr>
          <w:p w:rsidR="00F25423" w:rsidRPr="00C55A57" w:rsidRDefault="00F25423"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8.30</w:t>
            </w:r>
            <w:r w:rsidR="005018DA" w:rsidRPr="00C55A57">
              <w:rPr>
                <w:rFonts w:ascii="Times New Roman" w:hAnsi="Times New Roman"/>
                <w:b w:val="0"/>
                <w:sz w:val="28"/>
                <w:szCs w:val="28"/>
                <w:lang w:eastAsia="en-US"/>
              </w:rPr>
              <w:t>-</w:t>
            </w:r>
            <w:r w:rsidRPr="00C55A57">
              <w:rPr>
                <w:rFonts w:ascii="Times New Roman" w:hAnsi="Times New Roman"/>
                <w:b w:val="0"/>
                <w:sz w:val="28"/>
                <w:szCs w:val="28"/>
                <w:lang w:eastAsia="en-US"/>
              </w:rPr>
              <w:t>8.50</w:t>
            </w:r>
          </w:p>
        </w:tc>
        <w:tc>
          <w:tcPr>
            <w:tcW w:w="1559" w:type="dxa"/>
          </w:tcPr>
          <w:p w:rsidR="00F25423" w:rsidRPr="00C55A57" w:rsidRDefault="00F25423"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8.4</w:t>
            </w:r>
            <w:r w:rsidR="005018DA" w:rsidRPr="00C55A57">
              <w:rPr>
                <w:rFonts w:ascii="Times New Roman" w:hAnsi="Times New Roman"/>
                <w:b w:val="0"/>
                <w:sz w:val="28"/>
                <w:szCs w:val="28"/>
                <w:lang w:eastAsia="en-US"/>
              </w:rPr>
              <w:t>0-</w:t>
            </w:r>
            <w:r w:rsidRPr="00C55A57">
              <w:rPr>
                <w:rFonts w:ascii="Times New Roman" w:hAnsi="Times New Roman"/>
                <w:b w:val="0"/>
                <w:sz w:val="28"/>
                <w:szCs w:val="28"/>
                <w:lang w:eastAsia="en-US"/>
              </w:rPr>
              <w:t>8.55</w:t>
            </w:r>
          </w:p>
        </w:tc>
      </w:tr>
      <w:tr w:rsidR="00F25423" w:rsidRPr="00C55A57" w:rsidTr="008D1A23">
        <w:tc>
          <w:tcPr>
            <w:tcW w:w="567" w:type="dxa"/>
          </w:tcPr>
          <w:p w:rsidR="00F25423" w:rsidRPr="00C55A57" w:rsidRDefault="00F25423"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3.</w:t>
            </w:r>
          </w:p>
        </w:tc>
        <w:tc>
          <w:tcPr>
            <w:tcW w:w="2694" w:type="dxa"/>
          </w:tcPr>
          <w:p w:rsidR="00F25423" w:rsidRPr="00C55A57" w:rsidRDefault="00F25423" w:rsidP="008D1A23">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 xml:space="preserve">Игры, подготовка </w:t>
            </w:r>
          </w:p>
          <w:p w:rsidR="00F25423" w:rsidRPr="00C55A57" w:rsidRDefault="00F25423" w:rsidP="008D1A23">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к занятиям</w:t>
            </w:r>
          </w:p>
        </w:tc>
        <w:tc>
          <w:tcPr>
            <w:tcW w:w="1701" w:type="dxa"/>
          </w:tcPr>
          <w:p w:rsidR="00F25423" w:rsidRPr="00C55A57" w:rsidRDefault="005018DA"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8.40-</w:t>
            </w:r>
            <w:r w:rsidR="00F25423" w:rsidRPr="00C55A57">
              <w:rPr>
                <w:rFonts w:ascii="Times New Roman" w:hAnsi="Times New Roman"/>
                <w:b w:val="0"/>
                <w:sz w:val="28"/>
                <w:szCs w:val="28"/>
                <w:lang w:eastAsia="en-US"/>
              </w:rPr>
              <w:t>9.10</w:t>
            </w:r>
          </w:p>
        </w:tc>
        <w:tc>
          <w:tcPr>
            <w:tcW w:w="1701" w:type="dxa"/>
          </w:tcPr>
          <w:p w:rsidR="00F25423" w:rsidRPr="00C55A57" w:rsidRDefault="005018DA"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8.45-</w:t>
            </w:r>
            <w:r w:rsidR="00F25423" w:rsidRPr="00C55A57">
              <w:rPr>
                <w:rFonts w:ascii="Times New Roman" w:hAnsi="Times New Roman"/>
                <w:b w:val="0"/>
                <w:sz w:val="28"/>
                <w:szCs w:val="28"/>
                <w:lang w:eastAsia="en-US"/>
              </w:rPr>
              <w:t>9.10</w:t>
            </w:r>
          </w:p>
        </w:tc>
        <w:tc>
          <w:tcPr>
            <w:tcW w:w="1701" w:type="dxa"/>
          </w:tcPr>
          <w:p w:rsidR="00F25423" w:rsidRPr="00C55A57" w:rsidRDefault="005018DA"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8.50-</w:t>
            </w:r>
            <w:r w:rsidR="00F25423" w:rsidRPr="00C55A57">
              <w:rPr>
                <w:rFonts w:ascii="Times New Roman" w:hAnsi="Times New Roman"/>
                <w:b w:val="0"/>
                <w:sz w:val="28"/>
                <w:szCs w:val="28"/>
                <w:lang w:eastAsia="en-US"/>
              </w:rPr>
              <w:t>9.10</w:t>
            </w:r>
          </w:p>
        </w:tc>
        <w:tc>
          <w:tcPr>
            <w:tcW w:w="1559" w:type="dxa"/>
          </w:tcPr>
          <w:p w:rsidR="00F25423" w:rsidRPr="00C55A57" w:rsidRDefault="005018DA"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8.55-</w:t>
            </w:r>
            <w:r w:rsidR="00F25423" w:rsidRPr="00C55A57">
              <w:rPr>
                <w:rFonts w:ascii="Times New Roman" w:hAnsi="Times New Roman"/>
                <w:b w:val="0"/>
                <w:sz w:val="28"/>
                <w:szCs w:val="28"/>
                <w:lang w:eastAsia="en-US"/>
              </w:rPr>
              <w:t>9.10</w:t>
            </w:r>
          </w:p>
        </w:tc>
      </w:tr>
      <w:tr w:rsidR="00F25423" w:rsidRPr="00C55A57" w:rsidTr="008D1A23">
        <w:tc>
          <w:tcPr>
            <w:tcW w:w="567" w:type="dxa"/>
          </w:tcPr>
          <w:p w:rsidR="00F25423" w:rsidRPr="00C55A57" w:rsidRDefault="00F25423"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4.</w:t>
            </w:r>
          </w:p>
        </w:tc>
        <w:tc>
          <w:tcPr>
            <w:tcW w:w="2694" w:type="dxa"/>
          </w:tcPr>
          <w:p w:rsidR="00F25423" w:rsidRPr="00C55A57" w:rsidRDefault="00F25423" w:rsidP="008D1A23">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Занятия (включая гимнастику в процессе занятия – 2 минуты, перерывы между занятиями, не менее 10 минут)</w:t>
            </w:r>
          </w:p>
        </w:tc>
        <w:tc>
          <w:tcPr>
            <w:tcW w:w="1701" w:type="dxa"/>
          </w:tcPr>
          <w:p w:rsidR="00F25423" w:rsidRPr="00C55A57" w:rsidRDefault="00F25423"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9.1</w:t>
            </w:r>
            <w:r w:rsidR="005018DA" w:rsidRPr="00C55A57">
              <w:rPr>
                <w:rFonts w:ascii="Times New Roman" w:hAnsi="Times New Roman"/>
                <w:b w:val="0"/>
                <w:sz w:val="28"/>
                <w:szCs w:val="28"/>
                <w:lang w:eastAsia="en-US"/>
              </w:rPr>
              <w:t>0-</w:t>
            </w:r>
            <w:r w:rsidRPr="00C55A57">
              <w:rPr>
                <w:rFonts w:ascii="Times New Roman" w:hAnsi="Times New Roman"/>
                <w:b w:val="0"/>
                <w:sz w:val="28"/>
                <w:szCs w:val="28"/>
                <w:lang w:eastAsia="en-US"/>
              </w:rPr>
              <w:t>9.50</w:t>
            </w:r>
          </w:p>
        </w:tc>
        <w:tc>
          <w:tcPr>
            <w:tcW w:w="1701" w:type="dxa"/>
          </w:tcPr>
          <w:p w:rsidR="00F25423" w:rsidRPr="00C55A57" w:rsidRDefault="00F25423"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9.1</w:t>
            </w:r>
            <w:r w:rsidR="005018DA" w:rsidRPr="00C55A57">
              <w:rPr>
                <w:rFonts w:ascii="Times New Roman" w:hAnsi="Times New Roman"/>
                <w:b w:val="0"/>
                <w:sz w:val="28"/>
                <w:szCs w:val="28"/>
                <w:lang w:eastAsia="en-US"/>
              </w:rPr>
              <w:t>0-</w:t>
            </w:r>
            <w:r w:rsidRPr="00C55A57">
              <w:rPr>
                <w:rFonts w:ascii="Times New Roman" w:hAnsi="Times New Roman"/>
                <w:b w:val="0"/>
                <w:sz w:val="28"/>
                <w:szCs w:val="28"/>
                <w:lang w:eastAsia="en-US"/>
              </w:rPr>
              <w:t>10.00</w:t>
            </w:r>
          </w:p>
          <w:p w:rsidR="00F25423" w:rsidRPr="00C55A57" w:rsidRDefault="00F25423" w:rsidP="008D1A23">
            <w:pPr>
              <w:spacing w:after="0" w:line="240" w:lineRule="auto"/>
              <w:rPr>
                <w:rFonts w:ascii="Times New Roman" w:hAnsi="Times New Roman"/>
                <w:b w:val="0"/>
                <w:sz w:val="28"/>
                <w:szCs w:val="28"/>
                <w:lang w:eastAsia="en-US"/>
              </w:rPr>
            </w:pPr>
          </w:p>
        </w:tc>
        <w:tc>
          <w:tcPr>
            <w:tcW w:w="1701" w:type="dxa"/>
          </w:tcPr>
          <w:p w:rsidR="00F25423" w:rsidRPr="00C55A57" w:rsidRDefault="005018DA"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9.10-</w:t>
            </w:r>
            <w:r w:rsidR="00F25423" w:rsidRPr="00C55A57">
              <w:rPr>
                <w:rFonts w:ascii="Times New Roman" w:hAnsi="Times New Roman"/>
                <w:b w:val="0"/>
                <w:sz w:val="28"/>
                <w:szCs w:val="28"/>
                <w:lang w:eastAsia="en-US"/>
              </w:rPr>
              <w:t>10.10</w:t>
            </w:r>
          </w:p>
          <w:p w:rsidR="00F25423" w:rsidRPr="00C55A57" w:rsidRDefault="00F25423" w:rsidP="008D1A23">
            <w:pPr>
              <w:spacing w:after="0" w:line="240" w:lineRule="auto"/>
              <w:rPr>
                <w:rFonts w:ascii="Times New Roman" w:hAnsi="Times New Roman"/>
                <w:b w:val="0"/>
                <w:sz w:val="28"/>
                <w:szCs w:val="28"/>
                <w:lang w:eastAsia="en-US"/>
              </w:rPr>
            </w:pPr>
          </w:p>
        </w:tc>
        <w:tc>
          <w:tcPr>
            <w:tcW w:w="1559" w:type="dxa"/>
          </w:tcPr>
          <w:p w:rsidR="00F25423" w:rsidRPr="00C55A57" w:rsidRDefault="005018DA"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9.10-</w:t>
            </w:r>
            <w:r w:rsidR="00F25423" w:rsidRPr="00C55A57">
              <w:rPr>
                <w:rFonts w:ascii="Times New Roman" w:hAnsi="Times New Roman"/>
                <w:b w:val="0"/>
                <w:sz w:val="28"/>
                <w:szCs w:val="28"/>
                <w:lang w:eastAsia="en-US"/>
              </w:rPr>
              <w:t>11.00</w:t>
            </w:r>
          </w:p>
          <w:p w:rsidR="00F25423" w:rsidRPr="00C55A57" w:rsidRDefault="00F25423" w:rsidP="008D1A23">
            <w:pPr>
              <w:spacing w:after="0" w:line="240" w:lineRule="auto"/>
              <w:rPr>
                <w:rFonts w:ascii="Times New Roman" w:hAnsi="Times New Roman"/>
                <w:b w:val="0"/>
                <w:sz w:val="28"/>
                <w:szCs w:val="28"/>
                <w:lang w:eastAsia="en-US"/>
              </w:rPr>
            </w:pPr>
          </w:p>
        </w:tc>
      </w:tr>
      <w:tr w:rsidR="00F25423" w:rsidRPr="00C55A57" w:rsidTr="008D1A23">
        <w:tc>
          <w:tcPr>
            <w:tcW w:w="567" w:type="dxa"/>
          </w:tcPr>
          <w:p w:rsidR="00F25423" w:rsidRPr="00C55A57" w:rsidRDefault="00F25423"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5.</w:t>
            </w:r>
          </w:p>
        </w:tc>
        <w:tc>
          <w:tcPr>
            <w:tcW w:w="2694" w:type="dxa"/>
          </w:tcPr>
          <w:p w:rsidR="00F25423" w:rsidRPr="00C55A57" w:rsidRDefault="00F25423" w:rsidP="008D1A23">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Второй завтрак</w:t>
            </w:r>
          </w:p>
        </w:tc>
        <w:tc>
          <w:tcPr>
            <w:tcW w:w="1701" w:type="dxa"/>
          </w:tcPr>
          <w:p w:rsidR="00F25423" w:rsidRPr="00C55A57" w:rsidRDefault="005018DA"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9.50-</w:t>
            </w:r>
            <w:r w:rsidR="00F25423" w:rsidRPr="00C55A57">
              <w:rPr>
                <w:rFonts w:ascii="Times New Roman" w:hAnsi="Times New Roman"/>
                <w:b w:val="0"/>
                <w:sz w:val="28"/>
                <w:szCs w:val="28"/>
                <w:lang w:eastAsia="en-US"/>
              </w:rPr>
              <w:t>10.00</w:t>
            </w:r>
          </w:p>
        </w:tc>
        <w:tc>
          <w:tcPr>
            <w:tcW w:w="1701" w:type="dxa"/>
          </w:tcPr>
          <w:p w:rsidR="00F25423" w:rsidRPr="00C55A57" w:rsidRDefault="005018DA"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10.00-</w:t>
            </w:r>
            <w:r w:rsidR="00F25423" w:rsidRPr="00C55A57">
              <w:rPr>
                <w:rFonts w:ascii="Times New Roman" w:hAnsi="Times New Roman"/>
                <w:b w:val="0"/>
                <w:sz w:val="28"/>
                <w:szCs w:val="28"/>
                <w:lang w:eastAsia="en-US"/>
              </w:rPr>
              <w:t>10.10</w:t>
            </w:r>
          </w:p>
        </w:tc>
        <w:tc>
          <w:tcPr>
            <w:tcW w:w="1701" w:type="dxa"/>
          </w:tcPr>
          <w:p w:rsidR="00F25423" w:rsidRPr="00C55A57" w:rsidRDefault="005018DA"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10.10-</w:t>
            </w:r>
            <w:r w:rsidR="00F25423" w:rsidRPr="00C55A57">
              <w:rPr>
                <w:rFonts w:ascii="Times New Roman" w:hAnsi="Times New Roman"/>
                <w:b w:val="0"/>
                <w:sz w:val="28"/>
                <w:szCs w:val="28"/>
                <w:lang w:eastAsia="en-US"/>
              </w:rPr>
              <w:t>10.20</w:t>
            </w:r>
          </w:p>
        </w:tc>
        <w:tc>
          <w:tcPr>
            <w:tcW w:w="1559" w:type="dxa"/>
          </w:tcPr>
          <w:p w:rsidR="00F25423" w:rsidRPr="00C55A57" w:rsidRDefault="00F25423" w:rsidP="008D1A23">
            <w:pPr>
              <w:spacing w:after="0" w:line="240" w:lineRule="auto"/>
              <w:ind w:hanging="109"/>
              <w:rPr>
                <w:rFonts w:ascii="Times New Roman" w:hAnsi="Times New Roman"/>
                <w:b w:val="0"/>
                <w:sz w:val="28"/>
                <w:szCs w:val="28"/>
                <w:lang w:eastAsia="en-US"/>
              </w:rPr>
            </w:pPr>
            <w:r w:rsidRPr="00C55A57">
              <w:rPr>
                <w:rFonts w:ascii="Times New Roman" w:hAnsi="Times New Roman"/>
                <w:b w:val="0"/>
                <w:sz w:val="28"/>
                <w:szCs w:val="28"/>
                <w:lang w:eastAsia="en-US"/>
              </w:rPr>
              <w:t>10.2</w:t>
            </w:r>
            <w:r w:rsidR="005018DA" w:rsidRPr="00C55A57">
              <w:rPr>
                <w:rFonts w:ascii="Times New Roman" w:hAnsi="Times New Roman"/>
                <w:b w:val="0"/>
                <w:sz w:val="28"/>
                <w:szCs w:val="28"/>
                <w:lang w:eastAsia="en-US"/>
              </w:rPr>
              <w:t>0-</w:t>
            </w:r>
            <w:r w:rsidRPr="00C55A57">
              <w:rPr>
                <w:rFonts w:ascii="Times New Roman" w:hAnsi="Times New Roman"/>
                <w:b w:val="0"/>
                <w:sz w:val="28"/>
                <w:szCs w:val="28"/>
                <w:lang w:eastAsia="en-US"/>
              </w:rPr>
              <w:t>10.30</w:t>
            </w:r>
          </w:p>
        </w:tc>
      </w:tr>
      <w:tr w:rsidR="00F25423" w:rsidRPr="00C55A57" w:rsidTr="008D1A23">
        <w:tc>
          <w:tcPr>
            <w:tcW w:w="567" w:type="dxa"/>
          </w:tcPr>
          <w:p w:rsidR="00F25423" w:rsidRPr="00C55A57" w:rsidRDefault="00F25423"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6.</w:t>
            </w:r>
          </w:p>
        </w:tc>
        <w:tc>
          <w:tcPr>
            <w:tcW w:w="2694" w:type="dxa"/>
          </w:tcPr>
          <w:p w:rsidR="00F25423" w:rsidRPr="00C55A57" w:rsidRDefault="00F25423" w:rsidP="008D1A23">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 xml:space="preserve">Подготовка к </w:t>
            </w:r>
            <w:r w:rsidRPr="00C55A57">
              <w:rPr>
                <w:rFonts w:ascii="Times New Roman" w:hAnsi="Times New Roman"/>
                <w:b w:val="0"/>
                <w:sz w:val="28"/>
                <w:szCs w:val="28"/>
                <w:lang w:eastAsia="en-US"/>
              </w:rPr>
              <w:lastRenderedPageBreak/>
              <w:t>прогулке, прогулка, возвращение с прогулки</w:t>
            </w:r>
          </w:p>
        </w:tc>
        <w:tc>
          <w:tcPr>
            <w:tcW w:w="1701" w:type="dxa"/>
          </w:tcPr>
          <w:p w:rsidR="00F25423" w:rsidRDefault="00F25423"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lastRenderedPageBreak/>
              <w:t>10.00</w:t>
            </w:r>
            <w:r w:rsidR="005018DA" w:rsidRPr="00C55A57">
              <w:rPr>
                <w:rFonts w:ascii="Times New Roman" w:hAnsi="Times New Roman"/>
                <w:b w:val="0"/>
                <w:sz w:val="28"/>
                <w:szCs w:val="28"/>
                <w:lang w:eastAsia="en-US"/>
              </w:rPr>
              <w:t>-</w:t>
            </w:r>
            <w:r w:rsidR="00FC32CE">
              <w:rPr>
                <w:rFonts w:ascii="Times New Roman" w:hAnsi="Times New Roman"/>
                <w:b w:val="0"/>
                <w:sz w:val="28"/>
                <w:szCs w:val="28"/>
                <w:lang w:eastAsia="en-US"/>
              </w:rPr>
              <w:t>12.1</w:t>
            </w:r>
            <w:r w:rsidRPr="00C55A57">
              <w:rPr>
                <w:rFonts w:ascii="Times New Roman" w:hAnsi="Times New Roman"/>
                <w:b w:val="0"/>
                <w:sz w:val="28"/>
                <w:szCs w:val="28"/>
                <w:lang w:eastAsia="en-US"/>
              </w:rPr>
              <w:t>0</w:t>
            </w:r>
          </w:p>
          <w:p w:rsidR="00FC32CE" w:rsidRDefault="00FC32CE" w:rsidP="008D1A23">
            <w:pPr>
              <w:spacing w:after="0" w:line="240" w:lineRule="auto"/>
              <w:rPr>
                <w:rFonts w:ascii="Times New Roman" w:hAnsi="Times New Roman"/>
                <w:b w:val="0"/>
                <w:sz w:val="28"/>
                <w:szCs w:val="28"/>
                <w:lang w:eastAsia="en-US"/>
              </w:rPr>
            </w:pPr>
          </w:p>
          <w:p w:rsidR="00FC32CE" w:rsidRPr="00C55A57" w:rsidRDefault="00FC32CE" w:rsidP="00FC32CE">
            <w:pPr>
              <w:spacing w:after="0" w:line="240" w:lineRule="auto"/>
              <w:jc w:val="both"/>
              <w:rPr>
                <w:rFonts w:ascii="Times New Roman" w:hAnsi="Times New Roman"/>
                <w:b w:val="0"/>
                <w:sz w:val="28"/>
                <w:szCs w:val="28"/>
                <w:lang w:eastAsia="en-US"/>
              </w:rPr>
            </w:pPr>
            <w:r>
              <w:rPr>
                <w:rFonts w:ascii="Times New Roman" w:hAnsi="Times New Roman"/>
                <w:b w:val="0"/>
                <w:sz w:val="28"/>
                <w:szCs w:val="28"/>
                <w:lang w:eastAsia="en-US"/>
              </w:rPr>
              <w:t>12.1</w:t>
            </w:r>
            <w:r w:rsidRPr="00C55A57">
              <w:rPr>
                <w:rFonts w:ascii="Times New Roman" w:hAnsi="Times New Roman"/>
                <w:b w:val="0"/>
                <w:sz w:val="28"/>
                <w:szCs w:val="28"/>
                <w:lang w:eastAsia="en-US"/>
              </w:rPr>
              <w:t>0-</w:t>
            </w:r>
            <w:r>
              <w:rPr>
                <w:rFonts w:ascii="Times New Roman" w:hAnsi="Times New Roman"/>
                <w:b w:val="0"/>
                <w:sz w:val="28"/>
                <w:szCs w:val="28"/>
                <w:lang w:eastAsia="en-US"/>
              </w:rPr>
              <w:t>12.2</w:t>
            </w:r>
            <w:r w:rsidRPr="00C55A57">
              <w:rPr>
                <w:rFonts w:ascii="Times New Roman" w:hAnsi="Times New Roman"/>
                <w:b w:val="0"/>
                <w:sz w:val="28"/>
                <w:szCs w:val="28"/>
                <w:lang w:eastAsia="en-US"/>
              </w:rPr>
              <w:t>0</w:t>
            </w:r>
          </w:p>
        </w:tc>
        <w:tc>
          <w:tcPr>
            <w:tcW w:w="1701" w:type="dxa"/>
          </w:tcPr>
          <w:p w:rsidR="00F25423" w:rsidRDefault="005018DA"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lastRenderedPageBreak/>
              <w:t>10.10-</w:t>
            </w:r>
            <w:r w:rsidR="00FC32CE">
              <w:rPr>
                <w:rFonts w:ascii="Times New Roman" w:hAnsi="Times New Roman"/>
                <w:b w:val="0"/>
                <w:sz w:val="28"/>
                <w:szCs w:val="28"/>
                <w:lang w:eastAsia="en-US"/>
              </w:rPr>
              <w:t>12.2</w:t>
            </w:r>
            <w:r w:rsidR="00F25423" w:rsidRPr="00C55A57">
              <w:rPr>
                <w:rFonts w:ascii="Times New Roman" w:hAnsi="Times New Roman"/>
                <w:b w:val="0"/>
                <w:sz w:val="28"/>
                <w:szCs w:val="28"/>
                <w:lang w:eastAsia="en-US"/>
              </w:rPr>
              <w:t>0</w:t>
            </w:r>
          </w:p>
          <w:p w:rsidR="00FC32CE" w:rsidRDefault="00FC32CE" w:rsidP="008D1A23">
            <w:pPr>
              <w:spacing w:after="0" w:line="240" w:lineRule="auto"/>
              <w:rPr>
                <w:rFonts w:ascii="Times New Roman" w:hAnsi="Times New Roman"/>
                <w:b w:val="0"/>
                <w:sz w:val="28"/>
                <w:szCs w:val="28"/>
                <w:lang w:eastAsia="en-US"/>
              </w:rPr>
            </w:pPr>
          </w:p>
          <w:p w:rsidR="00FC32CE" w:rsidRPr="00C55A57" w:rsidRDefault="00FC32CE" w:rsidP="008D1A23">
            <w:pPr>
              <w:spacing w:after="0" w:line="240" w:lineRule="auto"/>
              <w:rPr>
                <w:rFonts w:ascii="Times New Roman" w:hAnsi="Times New Roman"/>
                <w:b w:val="0"/>
                <w:sz w:val="28"/>
                <w:szCs w:val="28"/>
                <w:lang w:eastAsia="en-US"/>
              </w:rPr>
            </w:pPr>
            <w:r>
              <w:rPr>
                <w:rFonts w:ascii="Times New Roman" w:hAnsi="Times New Roman"/>
                <w:b w:val="0"/>
                <w:sz w:val="28"/>
                <w:szCs w:val="28"/>
                <w:lang w:eastAsia="en-US"/>
              </w:rPr>
              <w:t>12.2</w:t>
            </w:r>
            <w:r w:rsidRPr="00C55A57">
              <w:rPr>
                <w:rFonts w:ascii="Times New Roman" w:hAnsi="Times New Roman"/>
                <w:b w:val="0"/>
                <w:sz w:val="28"/>
                <w:szCs w:val="28"/>
                <w:lang w:eastAsia="en-US"/>
              </w:rPr>
              <w:t>0-</w:t>
            </w:r>
            <w:r>
              <w:rPr>
                <w:rFonts w:ascii="Times New Roman" w:hAnsi="Times New Roman"/>
                <w:b w:val="0"/>
                <w:sz w:val="28"/>
                <w:szCs w:val="28"/>
                <w:lang w:eastAsia="en-US"/>
              </w:rPr>
              <w:t>12.3</w:t>
            </w:r>
            <w:r w:rsidRPr="00C55A57">
              <w:rPr>
                <w:rFonts w:ascii="Times New Roman" w:hAnsi="Times New Roman"/>
                <w:b w:val="0"/>
                <w:sz w:val="28"/>
                <w:szCs w:val="28"/>
                <w:lang w:eastAsia="en-US"/>
              </w:rPr>
              <w:t>0</w:t>
            </w:r>
          </w:p>
        </w:tc>
        <w:tc>
          <w:tcPr>
            <w:tcW w:w="1701" w:type="dxa"/>
          </w:tcPr>
          <w:p w:rsidR="00F25423" w:rsidRDefault="005018DA"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lastRenderedPageBreak/>
              <w:t>10.20-</w:t>
            </w:r>
            <w:r w:rsidR="00FC32CE">
              <w:rPr>
                <w:rFonts w:ascii="Times New Roman" w:hAnsi="Times New Roman"/>
                <w:b w:val="0"/>
                <w:sz w:val="28"/>
                <w:szCs w:val="28"/>
                <w:lang w:eastAsia="en-US"/>
              </w:rPr>
              <w:t>12.3</w:t>
            </w:r>
            <w:r w:rsidR="00F25423" w:rsidRPr="00C55A57">
              <w:rPr>
                <w:rFonts w:ascii="Times New Roman" w:hAnsi="Times New Roman"/>
                <w:b w:val="0"/>
                <w:sz w:val="28"/>
                <w:szCs w:val="28"/>
                <w:lang w:eastAsia="en-US"/>
              </w:rPr>
              <w:t>0</w:t>
            </w:r>
          </w:p>
          <w:p w:rsidR="00FC32CE" w:rsidRDefault="00FC32CE" w:rsidP="008D1A23">
            <w:pPr>
              <w:spacing w:after="0" w:line="240" w:lineRule="auto"/>
              <w:rPr>
                <w:rFonts w:ascii="Times New Roman" w:hAnsi="Times New Roman"/>
                <w:b w:val="0"/>
                <w:sz w:val="28"/>
                <w:szCs w:val="28"/>
                <w:lang w:eastAsia="en-US"/>
              </w:rPr>
            </w:pPr>
          </w:p>
          <w:p w:rsidR="00FC32CE" w:rsidRPr="00C55A57" w:rsidRDefault="00FC32CE" w:rsidP="008D1A23">
            <w:pPr>
              <w:spacing w:after="0" w:line="240" w:lineRule="auto"/>
              <w:rPr>
                <w:rFonts w:ascii="Times New Roman" w:hAnsi="Times New Roman"/>
                <w:b w:val="0"/>
                <w:sz w:val="28"/>
                <w:szCs w:val="28"/>
                <w:lang w:eastAsia="en-US"/>
              </w:rPr>
            </w:pPr>
            <w:r>
              <w:rPr>
                <w:rFonts w:ascii="Times New Roman" w:hAnsi="Times New Roman"/>
                <w:b w:val="0"/>
                <w:sz w:val="28"/>
                <w:szCs w:val="28"/>
                <w:lang w:eastAsia="en-US"/>
              </w:rPr>
              <w:t>12.3</w:t>
            </w:r>
            <w:r w:rsidRPr="00C55A57">
              <w:rPr>
                <w:rFonts w:ascii="Times New Roman" w:hAnsi="Times New Roman"/>
                <w:b w:val="0"/>
                <w:sz w:val="28"/>
                <w:szCs w:val="28"/>
                <w:lang w:eastAsia="en-US"/>
              </w:rPr>
              <w:t>0-</w:t>
            </w:r>
            <w:r>
              <w:rPr>
                <w:rFonts w:ascii="Times New Roman" w:hAnsi="Times New Roman"/>
                <w:b w:val="0"/>
                <w:sz w:val="28"/>
                <w:szCs w:val="28"/>
                <w:lang w:eastAsia="en-US"/>
              </w:rPr>
              <w:t>12.4</w:t>
            </w:r>
            <w:r w:rsidRPr="00C55A57">
              <w:rPr>
                <w:rFonts w:ascii="Times New Roman" w:hAnsi="Times New Roman"/>
                <w:b w:val="0"/>
                <w:sz w:val="28"/>
                <w:szCs w:val="28"/>
                <w:lang w:eastAsia="en-US"/>
              </w:rPr>
              <w:t>0</w:t>
            </w:r>
          </w:p>
        </w:tc>
        <w:tc>
          <w:tcPr>
            <w:tcW w:w="1559" w:type="dxa"/>
          </w:tcPr>
          <w:p w:rsidR="00F25423" w:rsidRDefault="00F25423" w:rsidP="008D1A23">
            <w:pPr>
              <w:spacing w:after="0" w:line="240" w:lineRule="auto"/>
              <w:ind w:hanging="109"/>
              <w:rPr>
                <w:rFonts w:ascii="Times New Roman" w:hAnsi="Times New Roman"/>
                <w:b w:val="0"/>
                <w:sz w:val="28"/>
                <w:szCs w:val="28"/>
                <w:lang w:eastAsia="en-US"/>
              </w:rPr>
            </w:pPr>
            <w:r w:rsidRPr="00C55A57">
              <w:rPr>
                <w:rFonts w:ascii="Times New Roman" w:hAnsi="Times New Roman"/>
                <w:b w:val="0"/>
                <w:sz w:val="28"/>
                <w:szCs w:val="28"/>
                <w:lang w:eastAsia="en-US"/>
              </w:rPr>
              <w:lastRenderedPageBreak/>
              <w:t>11.00</w:t>
            </w:r>
            <w:r w:rsidR="005018DA" w:rsidRPr="00C55A57">
              <w:rPr>
                <w:rFonts w:ascii="Times New Roman" w:hAnsi="Times New Roman"/>
                <w:b w:val="0"/>
                <w:sz w:val="28"/>
                <w:szCs w:val="28"/>
                <w:lang w:eastAsia="en-US"/>
              </w:rPr>
              <w:t>-</w:t>
            </w:r>
            <w:r w:rsidR="00FC32CE">
              <w:rPr>
                <w:rFonts w:ascii="Times New Roman" w:hAnsi="Times New Roman"/>
                <w:b w:val="0"/>
                <w:sz w:val="28"/>
                <w:szCs w:val="28"/>
                <w:lang w:eastAsia="en-US"/>
              </w:rPr>
              <w:t>12.3</w:t>
            </w:r>
            <w:r w:rsidRPr="00C55A57">
              <w:rPr>
                <w:rFonts w:ascii="Times New Roman" w:hAnsi="Times New Roman"/>
                <w:b w:val="0"/>
                <w:sz w:val="28"/>
                <w:szCs w:val="28"/>
                <w:lang w:eastAsia="en-US"/>
              </w:rPr>
              <w:t>0</w:t>
            </w:r>
          </w:p>
          <w:p w:rsidR="00FC32CE" w:rsidRDefault="00FC32CE" w:rsidP="008D1A23">
            <w:pPr>
              <w:spacing w:after="0" w:line="240" w:lineRule="auto"/>
              <w:ind w:hanging="109"/>
              <w:rPr>
                <w:rFonts w:ascii="Times New Roman" w:hAnsi="Times New Roman"/>
                <w:b w:val="0"/>
                <w:sz w:val="28"/>
                <w:szCs w:val="28"/>
                <w:lang w:eastAsia="en-US"/>
              </w:rPr>
            </w:pPr>
          </w:p>
          <w:p w:rsidR="00FC32CE" w:rsidRPr="00C55A57" w:rsidRDefault="00FC32CE" w:rsidP="008D1A23">
            <w:pPr>
              <w:spacing w:after="0" w:line="240" w:lineRule="auto"/>
              <w:ind w:hanging="109"/>
              <w:rPr>
                <w:rFonts w:ascii="Times New Roman" w:hAnsi="Times New Roman"/>
                <w:b w:val="0"/>
                <w:sz w:val="28"/>
                <w:szCs w:val="28"/>
                <w:lang w:eastAsia="en-US"/>
              </w:rPr>
            </w:pPr>
            <w:r>
              <w:rPr>
                <w:rFonts w:ascii="Times New Roman" w:hAnsi="Times New Roman"/>
                <w:b w:val="0"/>
                <w:sz w:val="28"/>
                <w:szCs w:val="28"/>
                <w:lang w:eastAsia="en-US"/>
              </w:rPr>
              <w:t>12.3</w:t>
            </w:r>
            <w:r w:rsidRPr="00C55A57">
              <w:rPr>
                <w:rFonts w:ascii="Times New Roman" w:hAnsi="Times New Roman"/>
                <w:b w:val="0"/>
                <w:sz w:val="28"/>
                <w:szCs w:val="28"/>
                <w:lang w:eastAsia="en-US"/>
              </w:rPr>
              <w:t>0-</w:t>
            </w:r>
            <w:r>
              <w:rPr>
                <w:rFonts w:ascii="Times New Roman" w:hAnsi="Times New Roman"/>
                <w:b w:val="0"/>
                <w:sz w:val="28"/>
                <w:szCs w:val="28"/>
                <w:lang w:eastAsia="en-US"/>
              </w:rPr>
              <w:t>12.4</w:t>
            </w:r>
            <w:r w:rsidRPr="00C55A57">
              <w:rPr>
                <w:rFonts w:ascii="Times New Roman" w:hAnsi="Times New Roman"/>
                <w:b w:val="0"/>
                <w:sz w:val="28"/>
                <w:szCs w:val="28"/>
                <w:lang w:eastAsia="en-US"/>
              </w:rPr>
              <w:t>0</w:t>
            </w:r>
          </w:p>
        </w:tc>
      </w:tr>
      <w:tr w:rsidR="00F25423" w:rsidRPr="00C55A57" w:rsidTr="008D1A23">
        <w:tc>
          <w:tcPr>
            <w:tcW w:w="567" w:type="dxa"/>
          </w:tcPr>
          <w:p w:rsidR="00F25423" w:rsidRPr="00C55A57" w:rsidRDefault="00F25423"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lastRenderedPageBreak/>
              <w:t>7.</w:t>
            </w:r>
          </w:p>
        </w:tc>
        <w:tc>
          <w:tcPr>
            <w:tcW w:w="2694" w:type="dxa"/>
          </w:tcPr>
          <w:p w:rsidR="00F25423" w:rsidRPr="00C55A57" w:rsidRDefault="00F25423" w:rsidP="008D1A23">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Обед.</w:t>
            </w:r>
          </w:p>
        </w:tc>
        <w:tc>
          <w:tcPr>
            <w:tcW w:w="1701" w:type="dxa"/>
          </w:tcPr>
          <w:p w:rsidR="00F25423" w:rsidRPr="00C55A57" w:rsidRDefault="00F25423"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12.20</w:t>
            </w:r>
            <w:r w:rsidR="005018DA" w:rsidRPr="00C55A57">
              <w:rPr>
                <w:rFonts w:ascii="Times New Roman" w:hAnsi="Times New Roman"/>
                <w:b w:val="0"/>
                <w:sz w:val="28"/>
                <w:szCs w:val="28"/>
                <w:lang w:eastAsia="en-US"/>
              </w:rPr>
              <w:t>-</w:t>
            </w:r>
            <w:r w:rsidRPr="00C55A57">
              <w:rPr>
                <w:rFonts w:ascii="Times New Roman" w:hAnsi="Times New Roman"/>
                <w:b w:val="0"/>
                <w:sz w:val="28"/>
                <w:szCs w:val="28"/>
                <w:lang w:eastAsia="en-US"/>
              </w:rPr>
              <w:t>12.50</w:t>
            </w:r>
          </w:p>
        </w:tc>
        <w:tc>
          <w:tcPr>
            <w:tcW w:w="1701" w:type="dxa"/>
          </w:tcPr>
          <w:p w:rsidR="00F25423" w:rsidRPr="00C55A57" w:rsidRDefault="00F25423"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12.30-12.50</w:t>
            </w:r>
          </w:p>
        </w:tc>
        <w:tc>
          <w:tcPr>
            <w:tcW w:w="1701" w:type="dxa"/>
          </w:tcPr>
          <w:p w:rsidR="00F25423" w:rsidRPr="00C55A57" w:rsidRDefault="00F25423"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12.40-13.00</w:t>
            </w:r>
          </w:p>
        </w:tc>
        <w:tc>
          <w:tcPr>
            <w:tcW w:w="1559" w:type="dxa"/>
          </w:tcPr>
          <w:p w:rsidR="00F25423" w:rsidRPr="00C55A57" w:rsidRDefault="00F25423" w:rsidP="008D1A23">
            <w:pPr>
              <w:spacing w:after="0" w:line="240" w:lineRule="auto"/>
              <w:ind w:hanging="109"/>
              <w:rPr>
                <w:rFonts w:ascii="Times New Roman" w:hAnsi="Times New Roman"/>
                <w:b w:val="0"/>
                <w:sz w:val="28"/>
                <w:szCs w:val="28"/>
                <w:lang w:eastAsia="en-US"/>
              </w:rPr>
            </w:pPr>
            <w:r w:rsidRPr="00C55A57">
              <w:rPr>
                <w:rFonts w:ascii="Times New Roman" w:hAnsi="Times New Roman"/>
                <w:b w:val="0"/>
                <w:sz w:val="28"/>
                <w:szCs w:val="28"/>
                <w:lang w:eastAsia="en-US"/>
              </w:rPr>
              <w:t>12.40</w:t>
            </w:r>
            <w:r w:rsidR="005018DA" w:rsidRPr="00C55A57">
              <w:rPr>
                <w:rFonts w:ascii="Times New Roman" w:hAnsi="Times New Roman"/>
                <w:b w:val="0"/>
                <w:sz w:val="28"/>
                <w:szCs w:val="28"/>
                <w:lang w:eastAsia="en-US"/>
              </w:rPr>
              <w:t>-</w:t>
            </w:r>
            <w:r w:rsidRPr="00C55A57">
              <w:rPr>
                <w:rFonts w:ascii="Times New Roman" w:hAnsi="Times New Roman"/>
                <w:b w:val="0"/>
                <w:sz w:val="28"/>
                <w:szCs w:val="28"/>
                <w:lang w:eastAsia="en-US"/>
              </w:rPr>
              <w:t>13.00</w:t>
            </w:r>
          </w:p>
        </w:tc>
      </w:tr>
      <w:tr w:rsidR="00F25423" w:rsidRPr="00C55A57" w:rsidTr="008D1A23">
        <w:tc>
          <w:tcPr>
            <w:tcW w:w="567" w:type="dxa"/>
          </w:tcPr>
          <w:p w:rsidR="00F25423" w:rsidRPr="00C55A57" w:rsidRDefault="00F25423"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8.</w:t>
            </w:r>
          </w:p>
        </w:tc>
        <w:tc>
          <w:tcPr>
            <w:tcW w:w="2694" w:type="dxa"/>
          </w:tcPr>
          <w:p w:rsidR="00F25423" w:rsidRPr="00C55A57" w:rsidRDefault="00F25423" w:rsidP="008D1A23">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Подготовка ко сну, сон, постепенный подъем детей, закаливающие процедуры.</w:t>
            </w:r>
          </w:p>
        </w:tc>
        <w:tc>
          <w:tcPr>
            <w:tcW w:w="1701" w:type="dxa"/>
          </w:tcPr>
          <w:p w:rsidR="00F25423" w:rsidRPr="00C55A57" w:rsidRDefault="005018DA"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12.50-</w:t>
            </w:r>
            <w:r w:rsidR="00F25423" w:rsidRPr="00C55A57">
              <w:rPr>
                <w:rFonts w:ascii="Times New Roman" w:hAnsi="Times New Roman"/>
                <w:b w:val="0"/>
                <w:sz w:val="28"/>
                <w:szCs w:val="28"/>
                <w:lang w:eastAsia="en-US"/>
              </w:rPr>
              <w:t>15.20</w:t>
            </w:r>
          </w:p>
        </w:tc>
        <w:tc>
          <w:tcPr>
            <w:tcW w:w="1701" w:type="dxa"/>
          </w:tcPr>
          <w:p w:rsidR="00F25423" w:rsidRPr="00C55A57" w:rsidRDefault="00F25423"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12.50-15.20</w:t>
            </w:r>
          </w:p>
        </w:tc>
        <w:tc>
          <w:tcPr>
            <w:tcW w:w="1701" w:type="dxa"/>
          </w:tcPr>
          <w:p w:rsidR="00F25423" w:rsidRPr="00C55A57" w:rsidRDefault="00F25423"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13.00-15.30</w:t>
            </w:r>
          </w:p>
        </w:tc>
        <w:tc>
          <w:tcPr>
            <w:tcW w:w="1559" w:type="dxa"/>
          </w:tcPr>
          <w:p w:rsidR="00F25423" w:rsidRPr="00C55A57" w:rsidRDefault="00F25423" w:rsidP="008D1A23">
            <w:pPr>
              <w:spacing w:after="0" w:line="240" w:lineRule="auto"/>
              <w:ind w:hanging="109"/>
              <w:rPr>
                <w:rFonts w:ascii="Times New Roman" w:hAnsi="Times New Roman"/>
                <w:b w:val="0"/>
                <w:sz w:val="28"/>
                <w:szCs w:val="28"/>
                <w:lang w:eastAsia="en-US"/>
              </w:rPr>
            </w:pPr>
            <w:r w:rsidRPr="00C55A57">
              <w:rPr>
                <w:rFonts w:ascii="Times New Roman" w:hAnsi="Times New Roman"/>
                <w:b w:val="0"/>
                <w:sz w:val="28"/>
                <w:szCs w:val="28"/>
                <w:lang w:eastAsia="en-US"/>
              </w:rPr>
              <w:t>13.0</w:t>
            </w:r>
            <w:r w:rsidR="005018DA" w:rsidRPr="00C55A57">
              <w:rPr>
                <w:rFonts w:ascii="Times New Roman" w:hAnsi="Times New Roman"/>
                <w:b w:val="0"/>
                <w:sz w:val="28"/>
                <w:szCs w:val="28"/>
                <w:lang w:eastAsia="en-US"/>
              </w:rPr>
              <w:t>0-</w:t>
            </w:r>
            <w:r w:rsidRPr="00C55A57">
              <w:rPr>
                <w:rFonts w:ascii="Times New Roman" w:hAnsi="Times New Roman"/>
                <w:b w:val="0"/>
                <w:sz w:val="28"/>
                <w:szCs w:val="28"/>
                <w:lang w:eastAsia="en-US"/>
              </w:rPr>
              <w:t>15.30</w:t>
            </w:r>
          </w:p>
        </w:tc>
      </w:tr>
      <w:tr w:rsidR="00F25423" w:rsidRPr="00C55A57" w:rsidTr="008D1A23">
        <w:tc>
          <w:tcPr>
            <w:tcW w:w="567" w:type="dxa"/>
          </w:tcPr>
          <w:p w:rsidR="00F25423" w:rsidRPr="00C55A57" w:rsidRDefault="00F25423"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9.</w:t>
            </w:r>
          </w:p>
        </w:tc>
        <w:tc>
          <w:tcPr>
            <w:tcW w:w="2694" w:type="dxa"/>
          </w:tcPr>
          <w:p w:rsidR="00F25423" w:rsidRPr="00C55A57" w:rsidRDefault="00F25423" w:rsidP="008D1A23">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Подготовка к полднику, полдник.</w:t>
            </w:r>
          </w:p>
        </w:tc>
        <w:tc>
          <w:tcPr>
            <w:tcW w:w="1701" w:type="dxa"/>
          </w:tcPr>
          <w:p w:rsidR="00F25423" w:rsidRPr="00C55A57" w:rsidRDefault="00F25423"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15.2</w:t>
            </w:r>
            <w:r w:rsidR="005018DA" w:rsidRPr="00C55A57">
              <w:rPr>
                <w:rFonts w:ascii="Times New Roman" w:hAnsi="Times New Roman"/>
                <w:b w:val="0"/>
                <w:sz w:val="28"/>
                <w:szCs w:val="28"/>
                <w:lang w:eastAsia="en-US"/>
              </w:rPr>
              <w:t>0-</w:t>
            </w:r>
            <w:r w:rsidRPr="00C55A57">
              <w:rPr>
                <w:rFonts w:ascii="Times New Roman" w:hAnsi="Times New Roman"/>
                <w:b w:val="0"/>
                <w:sz w:val="28"/>
                <w:szCs w:val="28"/>
                <w:lang w:eastAsia="en-US"/>
              </w:rPr>
              <w:t>15.50</w:t>
            </w:r>
          </w:p>
        </w:tc>
        <w:tc>
          <w:tcPr>
            <w:tcW w:w="1701" w:type="dxa"/>
          </w:tcPr>
          <w:p w:rsidR="00F25423" w:rsidRPr="00C55A57" w:rsidRDefault="00F25423"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15.20-15.50</w:t>
            </w:r>
          </w:p>
        </w:tc>
        <w:tc>
          <w:tcPr>
            <w:tcW w:w="1701" w:type="dxa"/>
          </w:tcPr>
          <w:p w:rsidR="00F25423" w:rsidRPr="00C55A57" w:rsidRDefault="00F25423"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15.30-15.50</w:t>
            </w:r>
          </w:p>
        </w:tc>
        <w:tc>
          <w:tcPr>
            <w:tcW w:w="1559" w:type="dxa"/>
          </w:tcPr>
          <w:p w:rsidR="00F25423" w:rsidRPr="00C55A57" w:rsidRDefault="00F25423" w:rsidP="008D1A23">
            <w:pPr>
              <w:spacing w:after="0" w:line="240" w:lineRule="auto"/>
              <w:ind w:hanging="109"/>
              <w:rPr>
                <w:rFonts w:ascii="Times New Roman" w:hAnsi="Times New Roman"/>
                <w:b w:val="0"/>
                <w:sz w:val="28"/>
                <w:szCs w:val="28"/>
                <w:lang w:eastAsia="en-US"/>
              </w:rPr>
            </w:pPr>
            <w:r w:rsidRPr="00C55A57">
              <w:rPr>
                <w:rFonts w:ascii="Times New Roman" w:hAnsi="Times New Roman"/>
                <w:b w:val="0"/>
                <w:sz w:val="28"/>
                <w:szCs w:val="28"/>
                <w:lang w:eastAsia="en-US"/>
              </w:rPr>
              <w:t>15.3</w:t>
            </w:r>
            <w:r w:rsidR="005018DA" w:rsidRPr="00C55A57">
              <w:rPr>
                <w:rFonts w:ascii="Times New Roman" w:hAnsi="Times New Roman"/>
                <w:b w:val="0"/>
                <w:sz w:val="28"/>
                <w:szCs w:val="28"/>
                <w:lang w:eastAsia="en-US"/>
              </w:rPr>
              <w:t>0-</w:t>
            </w:r>
            <w:r w:rsidRPr="00C55A57">
              <w:rPr>
                <w:rFonts w:ascii="Times New Roman" w:hAnsi="Times New Roman"/>
                <w:b w:val="0"/>
                <w:sz w:val="28"/>
                <w:szCs w:val="28"/>
                <w:lang w:eastAsia="en-US"/>
              </w:rPr>
              <w:t>15.50</w:t>
            </w:r>
          </w:p>
        </w:tc>
      </w:tr>
      <w:tr w:rsidR="00F25423" w:rsidRPr="00C55A57" w:rsidTr="008D1A23">
        <w:tc>
          <w:tcPr>
            <w:tcW w:w="567" w:type="dxa"/>
          </w:tcPr>
          <w:p w:rsidR="00F25423" w:rsidRPr="00C55A57" w:rsidRDefault="00F25423"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10.</w:t>
            </w:r>
          </w:p>
        </w:tc>
        <w:tc>
          <w:tcPr>
            <w:tcW w:w="2694" w:type="dxa"/>
          </w:tcPr>
          <w:p w:rsidR="00F25423" w:rsidRPr="00C55A57" w:rsidRDefault="00F25423" w:rsidP="008D1A23">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Занятия при необходимости.</w:t>
            </w:r>
          </w:p>
        </w:tc>
        <w:tc>
          <w:tcPr>
            <w:tcW w:w="1701" w:type="dxa"/>
          </w:tcPr>
          <w:p w:rsidR="00F25423" w:rsidRPr="00C55A57" w:rsidRDefault="00F25423"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w:t>
            </w:r>
          </w:p>
        </w:tc>
        <w:tc>
          <w:tcPr>
            <w:tcW w:w="1701" w:type="dxa"/>
          </w:tcPr>
          <w:p w:rsidR="00F25423" w:rsidRPr="00C55A57" w:rsidRDefault="00F25423"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w:t>
            </w:r>
          </w:p>
        </w:tc>
        <w:tc>
          <w:tcPr>
            <w:tcW w:w="1701" w:type="dxa"/>
          </w:tcPr>
          <w:p w:rsidR="00F25423" w:rsidRPr="00C55A57" w:rsidRDefault="00F25423"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15.50</w:t>
            </w:r>
            <w:r w:rsidR="005018DA" w:rsidRPr="00C55A57">
              <w:rPr>
                <w:rFonts w:ascii="Times New Roman" w:hAnsi="Times New Roman"/>
                <w:b w:val="0"/>
                <w:sz w:val="28"/>
                <w:szCs w:val="28"/>
                <w:lang w:eastAsia="en-US"/>
              </w:rPr>
              <w:t>-</w:t>
            </w:r>
            <w:r w:rsidRPr="00C55A57">
              <w:rPr>
                <w:rFonts w:ascii="Times New Roman" w:hAnsi="Times New Roman"/>
                <w:b w:val="0"/>
                <w:sz w:val="28"/>
                <w:szCs w:val="28"/>
                <w:lang w:eastAsia="en-US"/>
              </w:rPr>
              <w:t>16.15</w:t>
            </w:r>
          </w:p>
          <w:p w:rsidR="00F25423" w:rsidRPr="00C55A57" w:rsidRDefault="00F25423"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(2 раза в неделю)</w:t>
            </w:r>
          </w:p>
        </w:tc>
        <w:tc>
          <w:tcPr>
            <w:tcW w:w="1559" w:type="dxa"/>
          </w:tcPr>
          <w:p w:rsidR="00F25423" w:rsidRPr="00C55A57" w:rsidRDefault="00F25423"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w:t>
            </w:r>
          </w:p>
        </w:tc>
      </w:tr>
      <w:tr w:rsidR="00F25423" w:rsidRPr="00C55A57" w:rsidTr="008D1A23">
        <w:tc>
          <w:tcPr>
            <w:tcW w:w="567" w:type="dxa"/>
          </w:tcPr>
          <w:p w:rsidR="00F25423" w:rsidRPr="00C55A57" w:rsidRDefault="00F25423"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11.</w:t>
            </w:r>
          </w:p>
        </w:tc>
        <w:tc>
          <w:tcPr>
            <w:tcW w:w="2694" w:type="dxa"/>
          </w:tcPr>
          <w:p w:rsidR="00F25423" w:rsidRPr="00C55A57" w:rsidRDefault="00F25423" w:rsidP="008D1A23">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Кружки</w:t>
            </w:r>
          </w:p>
        </w:tc>
        <w:tc>
          <w:tcPr>
            <w:tcW w:w="1701" w:type="dxa"/>
          </w:tcPr>
          <w:p w:rsidR="00F25423" w:rsidRPr="00C55A57" w:rsidRDefault="00F25423" w:rsidP="008D1A23">
            <w:pPr>
              <w:spacing w:after="0" w:line="240" w:lineRule="auto"/>
              <w:rPr>
                <w:rFonts w:ascii="Times New Roman" w:hAnsi="Times New Roman"/>
                <w:b w:val="0"/>
                <w:sz w:val="28"/>
                <w:szCs w:val="28"/>
                <w:lang w:eastAsia="en-US"/>
              </w:rPr>
            </w:pPr>
          </w:p>
        </w:tc>
        <w:tc>
          <w:tcPr>
            <w:tcW w:w="1701" w:type="dxa"/>
          </w:tcPr>
          <w:p w:rsidR="00F25423" w:rsidRPr="00C55A57" w:rsidRDefault="005018DA"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16.00-</w:t>
            </w:r>
            <w:r w:rsidR="00F25423" w:rsidRPr="00C55A57">
              <w:rPr>
                <w:rFonts w:ascii="Times New Roman" w:hAnsi="Times New Roman"/>
                <w:b w:val="0"/>
                <w:sz w:val="28"/>
                <w:szCs w:val="28"/>
                <w:lang w:eastAsia="en-US"/>
              </w:rPr>
              <w:t>16.20</w:t>
            </w:r>
          </w:p>
        </w:tc>
        <w:tc>
          <w:tcPr>
            <w:tcW w:w="1701" w:type="dxa"/>
          </w:tcPr>
          <w:p w:rsidR="00F25423" w:rsidRPr="00C55A57" w:rsidRDefault="005018DA"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16.00-</w:t>
            </w:r>
            <w:r w:rsidR="00F25423" w:rsidRPr="00C55A57">
              <w:rPr>
                <w:rFonts w:ascii="Times New Roman" w:hAnsi="Times New Roman"/>
                <w:b w:val="0"/>
                <w:sz w:val="28"/>
                <w:szCs w:val="28"/>
                <w:lang w:eastAsia="en-US"/>
              </w:rPr>
              <w:t>16.25</w:t>
            </w:r>
          </w:p>
        </w:tc>
        <w:tc>
          <w:tcPr>
            <w:tcW w:w="1559" w:type="dxa"/>
          </w:tcPr>
          <w:p w:rsidR="00F25423" w:rsidRPr="00C55A57" w:rsidRDefault="005018DA"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16.00-</w:t>
            </w:r>
            <w:r w:rsidR="00F25423" w:rsidRPr="00C55A57">
              <w:rPr>
                <w:rFonts w:ascii="Times New Roman" w:hAnsi="Times New Roman"/>
                <w:b w:val="0"/>
                <w:sz w:val="28"/>
                <w:szCs w:val="28"/>
                <w:lang w:eastAsia="en-US"/>
              </w:rPr>
              <w:t>16.30</w:t>
            </w:r>
          </w:p>
        </w:tc>
      </w:tr>
      <w:tr w:rsidR="00F25423" w:rsidRPr="00C55A57" w:rsidTr="008D1A23">
        <w:tc>
          <w:tcPr>
            <w:tcW w:w="567" w:type="dxa"/>
          </w:tcPr>
          <w:p w:rsidR="00F25423" w:rsidRPr="00C55A57" w:rsidRDefault="00F25423"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12.</w:t>
            </w:r>
          </w:p>
        </w:tc>
        <w:tc>
          <w:tcPr>
            <w:tcW w:w="2694" w:type="dxa"/>
          </w:tcPr>
          <w:p w:rsidR="00F25423" w:rsidRPr="00C55A57" w:rsidRDefault="00F25423" w:rsidP="008D1A23">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Игры, самостоятельная деятельность детей</w:t>
            </w:r>
          </w:p>
        </w:tc>
        <w:tc>
          <w:tcPr>
            <w:tcW w:w="1701" w:type="dxa"/>
          </w:tcPr>
          <w:p w:rsidR="00F25423" w:rsidRPr="00C55A57" w:rsidRDefault="00F25423"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15.5</w:t>
            </w:r>
            <w:r w:rsidR="005018DA" w:rsidRPr="00C55A57">
              <w:rPr>
                <w:rFonts w:ascii="Times New Roman" w:hAnsi="Times New Roman"/>
                <w:b w:val="0"/>
                <w:sz w:val="28"/>
                <w:szCs w:val="28"/>
                <w:lang w:eastAsia="en-US"/>
              </w:rPr>
              <w:t>0-</w:t>
            </w:r>
            <w:r w:rsidRPr="00C55A57">
              <w:rPr>
                <w:rFonts w:ascii="Times New Roman" w:hAnsi="Times New Roman"/>
                <w:b w:val="0"/>
                <w:sz w:val="28"/>
                <w:szCs w:val="28"/>
                <w:lang w:eastAsia="en-US"/>
              </w:rPr>
              <w:t>16.30</w:t>
            </w:r>
          </w:p>
        </w:tc>
        <w:tc>
          <w:tcPr>
            <w:tcW w:w="1701" w:type="dxa"/>
          </w:tcPr>
          <w:p w:rsidR="00F25423" w:rsidRPr="00C55A57" w:rsidRDefault="00F25423"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15.5</w:t>
            </w:r>
            <w:r w:rsidR="005018DA" w:rsidRPr="00C55A57">
              <w:rPr>
                <w:rFonts w:ascii="Times New Roman" w:hAnsi="Times New Roman"/>
                <w:b w:val="0"/>
                <w:sz w:val="28"/>
                <w:szCs w:val="28"/>
                <w:lang w:eastAsia="en-US"/>
              </w:rPr>
              <w:t>0-</w:t>
            </w:r>
            <w:r w:rsidRPr="00C55A57">
              <w:rPr>
                <w:rFonts w:ascii="Times New Roman" w:hAnsi="Times New Roman"/>
                <w:b w:val="0"/>
                <w:sz w:val="28"/>
                <w:szCs w:val="28"/>
                <w:lang w:eastAsia="en-US"/>
              </w:rPr>
              <w:t>16.30</w:t>
            </w:r>
          </w:p>
        </w:tc>
        <w:tc>
          <w:tcPr>
            <w:tcW w:w="1701" w:type="dxa"/>
          </w:tcPr>
          <w:p w:rsidR="00F25423" w:rsidRPr="00C55A57" w:rsidRDefault="00F25423"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16.15</w:t>
            </w:r>
            <w:r w:rsidR="005018DA" w:rsidRPr="00C55A57">
              <w:rPr>
                <w:rFonts w:ascii="Times New Roman" w:hAnsi="Times New Roman"/>
                <w:b w:val="0"/>
                <w:sz w:val="28"/>
                <w:szCs w:val="28"/>
                <w:lang w:eastAsia="en-US"/>
              </w:rPr>
              <w:t>-</w:t>
            </w:r>
            <w:r w:rsidRPr="00C55A57">
              <w:rPr>
                <w:rFonts w:ascii="Times New Roman" w:hAnsi="Times New Roman"/>
                <w:b w:val="0"/>
                <w:sz w:val="28"/>
                <w:szCs w:val="28"/>
                <w:lang w:eastAsia="en-US"/>
              </w:rPr>
              <w:t>16.30</w:t>
            </w:r>
          </w:p>
          <w:p w:rsidR="00F25423" w:rsidRPr="00C55A57" w:rsidRDefault="00F25423" w:rsidP="008D1A23">
            <w:pPr>
              <w:spacing w:after="0" w:line="240" w:lineRule="auto"/>
              <w:rPr>
                <w:rFonts w:ascii="Times New Roman" w:hAnsi="Times New Roman"/>
                <w:b w:val="0"/>
                <w:sz w:val="28"/>
                <w:szCs w:val="28"/>
                <w:lang w:eastAsia="en-US"/>
              </w:rPr>
            </w:pPr>
          </w:p>
          <w:p w:rsidR="00F25423" w:rsidRPr="00C55A57" w:rsidRDefault="00F25423" w:rsidP="008D1A23">
            <w:pPr>
              <w:spacing w:after="0" w:line="240" w:lineRule="auto"/>
              <w:rPr>
                <w:rFonts w:ascii="Times New Roman" w:hAnsi="Times New Roman"/>
                <w:b w:val="0"/>
                <w:sz w:val="28"/>
                <w:szCs w:val="28"/>
                <w:lang w:eastAsia="en-US"/>
              </w:rPr>
            </w:pPr>
          </w:p>
        </w:tc>
        <w:tc>
          <w:tcPr>
            <w:tcW w:w="1559" w:type="dxa"/>
          </w:tcPr>
          <w:p w:rsidR="00F25423" w:rsidRPr="00C55A57" w:rsidRDefault="005018DA"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15.50-</w:t>
            </w:r>
            <w:r w:rsidR="00F25423" w:rsidRPr="00C55A57">
              <w:rPr>
                <w:rFonts w:ascii="Times New Roman" w:hAnsi="Times New Roman"/>
                <w:b w:val="0"/>
                <w:sz w:val="28"/>
                <w:szCs w:val="28"/>
                <w:lang w:eastAsia="en-US"/>
              </w:rPr>
              <w:t>16.30</w:t>
            </w:r>
          </w:p>
        </w:tc>
      </w:tr>
      <w:tr w:rsidR="00F25423" w:rsidRPr="00C55A57" w:rsidTr="008D1A23">
        <w:tc>
          <w:tcPr>
            <w:tcW w:w="567" w:type="dxa"/>
          </w:tcPr>
          <w:p w:rsidR="00F25423" w:rsidRPr="00C55A57" w:rsidRDefault="00F25423"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13.</w:t>
            </w:r>
          </w:p>
        </w:tc>
        <w:tc>
          <w:tcPr>
            <w:tcW w:w="2694" w:type="dxa"/>
          </w:tcPr>
          <w:p w:rsidR="00F25423" w:rsidRPr="00C55A57" w:rsidRDefault="00F25423" w:rsidP="008D1A23">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Подготовка к прогулке, прогулка, уход домой.</w:t>
            </w:r>
          </w:p>
        </w:tc>
        <w:tc>
          <w:tcPr>
            <w:tcW w:w="1701" w:type="dxa"/>
          </w:tcPr>
          <w:p w:rsidR="00F25423" w:rsidRPr="00C55A57" w:rsidRDefault="00F25423"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16.3</w:t>
            </w:r>
            <w:r w:rsidR="005018DA" w:rsidRPr="00C55A57">
              <w:rPr>
                <w:rFonts w:ascii="Times New Roman" w:hAnsi="Times New Roman"/>
                <w:b w:val="0"/>
                <w:sz w:val="28"/>
                <w:szCs w:val="28"/>
                <w:lang w:eastAsia="en-US"/>
              </w:rPr>
              <w:t>0-</w:t>
            </w:r>
            <w:r w:rsidRPr="00C55A57">
              <w:rPr>
                <w:rFonts w:ascii="Times New Roman" w:hAnsi="Times New Roman"/>
                <w:b w:val="0"/>
                <w:sz w:val="28"/>
                <w:szCs w:val="28"/>
                <w:lang w:eastAsia="en-US"/>
              </w:rPr>
              <w:t>18.00</w:t>
            </w:r>
          </w:p>
        </w:tc>
        <w:tc>
          <w:tcPr>
            <w:tcW w:w="1701" w:type="dxa"/>
          </w:tcPr>
          <w:p w:rsidR="00F25423" w:rsidRPr="00C55A57" w:rsidRDefault="00F25423"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16.30</w:t>
            </w:r>
            <w:r w:rsidR="005018DA" w:rsidRPr="00C55A57">
              <w:rPr>
                <w:rFonts w:ascii="Times New Roman" w:hAnsi="Times New Roman"/>
                <w:b w:val="0"/>
                <w:sz w:val="28"/>
                <w:szCs w:val="28"/>
                <w:lang w:eastAsia="en-US"/>
              </w:rPr>
              <w:t>-</w:t>
            </w:r>
            <w:r w:rsidRPr="00C55A57">
              <w:rPr>
                <w:rFonts w:ascii="Times New Roman" w:hAnsi="Times New Roman"/>
                <w:b w:val="0"/>
                <w:sz w:val="28"/>
                <w:szCs w:val="28"/>
                <w:lang w:eastAsia="en-US"/>
              </w:rPr>
              <w:t>18.00</w:t>
            </w:r>
          </w:p>
        </w:tc>
        <w:tc>
          <w:tcPr>
            <w:tcW w:w="1701" w:type="dxa"/>
          </w:tcPr>
          <w:p w:rsidR="00F25423" w:rsidRPr="00C55A57" w:rsidRDefault="00F25423"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16.3</w:t>
            </w:r>
            <w:r w:rsidR="005018DA" w:rsidRPr="00C55A57">
              <w:rPr>
                <w:rFonts w:ascii="Times New Roman" w:hAnsi="Times New Roman"/>
                <w:b w:val="0"/>
                <w:sz w:val="28"/>
                <w:szCs w:val="28"/>
                <w:lang w:eastAsia="en-US"/>
              </w:rPr>
              <w:t>0-</w:t>
            </w:r>
            <w:r w:rsidRPr="00C55A57">
              <w:rPr>
                <w:rFonts w:ascii="Times New Roman" w:hAnsi="Times New Roman"/>
                <w:b w:val="0"/>
                <w:sz w:val="28"/>
                <w:szCs w:val="28"/>
                <w:lang w:eastAsia="en-US"/>
              </w:rPr>
              <w:t>18.00</w:t>
            </w:r>
          </w:p>
          <w:p w:rsidR="00F25423" w:rsidRPr="00C55A57" w:rsidRDefault="00F25423" w:rsidP="008D1A23">
            <w:pPr>
              <w:spacing w:after="0" w:line="240" w:lineRule="auto"/>
              <w:rPr>
                <w:rFonts w:ascii="Times New Roman" w:hAnsi="Times New Roman"/>
                <w:b w:val="0"/>
                <w:sz w:val="28"/>
                <w:szCs w:val="28"/>
                <w:lang w:eastAsia="en-US"/>
              </w:rPr>
            </w:pPr>
          </w:p>
        </w:tc>
        <w:tc>
          <w:tcPr>
            <w:tcW w:w="1559" w:type="dxa"/>
          </w:tcPr>
          <w:p w:rsidR="00F25423" w:rsidRPr="00C55A57" w:rsidRDefault="00F25423" w:rsidP="008D1A23">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16.30-18.00</w:t>
            </w:r>
          </w:p>
        </w:tc>
      </w:tr>
    </w:tbl>
    <w:p w:rsidR="00F25423" w:rsidRPr="00C55A57" w:rsidRDefault="00F25423" w:rsidP="00C55A57">
      <w:pPr>
        <w:spacing w:after="0" w:line="240" w:lineRule="auto"/>
        <w:ind w:firstLine="709"/>
        <w:rPr>
          <w:rFonts w:ascii="Times New Roman" w:hAnsi="Times New Roman"/>
          <w:sz w:val="28"/>
          <w:szCs w:val="28"/>
        </w:rPr>
      </w:pPr>
    </w:p>
    <w:p w:rsidR="00F25423" w:rsidRPr="00C55A57" w:rsidRDefault="00F25423" w:rsidP="00C55A57">
      <w:pPr>
        <w:spacing w:after="0" w:line="240" w:lineRule="auto"/>
        <w:ind w:firstLine="709"/>
        <w:rPr>
          <w:rFonts w:ascii="Times New Roman" w:hAnsi="Times New Roman"/>
          <w:sz w:val="28"/>
          <w:szCs w:val="28"/>
        </w:rPr>
      </w:pPr>
      <w:r w:rsidRPr="00C55A57">
        <w:rPr>
          <w:rFonts w:ascii="Times New Roman" w:hAnsi="Times New Roman"/>
          <w:sz w:val="28"/>
          <w:szCs w:val="28"/>
        </w:rPr>
        <w:t>Примерный режим дня в дошкольных группах</w:t>
      </w:r>
    </w:p>
    <w:p w:rsidR="00F25423" w:rsidRPr="00C55A57" w:rsidRDefault="00031D18" w:rsidP="00031D18">
      <w:pPr>
        <w:spacing w:after="0" w:line="240" w:lineRule="auto"/>
        <w:ind w:firstLine="709"/>
        <w:rPr>
          <w:rFonts w:ascii="Times New Roman" w:hAnsi="Times New Roman"/>
          <w:sz w:val="28"/>
          <w:szCs w:val="28"/>
        </w:rPr>
      </w:pPr>
      <w:r>
        <w:rPr>
          <w:rFonts w:ascii="Times New Roman" w:hAnsi="Times New Roman"/>
          <w:sz w:val="28"/>
          <w:szCs w:val="28"/>
        </w:rPr>
        <w:t xml:space="preserve"> (теплый период года)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552"/>
        <w:gridCol w:w="1701"/>
        <w:gridCol w:w="1701"/>
        <w:gridCol w:w="1701"/>
        <w:gridCol w:w="1701"/>
      </w:tblGrid>
      <w:tr w:rsidR="00F25423" w:rsidRPr="00C55A57" w:rsidTr="00031D18">
        <w:tc>
          <w:tcPr>
            <w:tcW w:w="567" w:type="dxa"/>
          </w:tcPr>
          <w:p w:rsidR="00F25423" w:rsidRPr="00C55A57" w:rsidRDefault="00F25423" w:rsidP="00031D18">
            <w:pPr>
              <w:spacing w:after="0" w:line="240" w:lineRule="auto"/>
              <w:rPr>
                <w:rFonts w:ascii="Times New Roman" w:hAnsi="Times New Roman"/>
                <w:b w:val="0"/>
                <w:sz w:val="28"/>
                <w:szCs w:val="28"/>
              </w:rPr>
            </w:pPr>
            <w:r w:rsidRPr="00C55A57">
              <w:rPr>
                <w:rFonts w:ascii="Times New Roman" w:hAnsi="Times New Roman"/>
                <w:b w:val="0"/>
                <w:sz w:val="28"/>
                <w:szCs w:val="28"/>
              </w:rPr>
              <w:t>№</w:t>
            </w:r>
          </w:p>
        </w:tc>
        <w:tc>
          <w:tcPr>
            <w:tcW w:w="2552" w:type="dxa"/>
          </w:tcPr>
          <w:p w:rsidR="00F25423" w:rsidRPr="00C55A57" w:rsidRDefault="00F25423" w:rsidP="00031D18">
            <w:pPr>
              <w:spacing w:after="0" w:line="240" w:lineRule="auto"/>
              <w:rPr>
                <w:rFonts w:ascii="Times New Roman" w:hAnsi="Times New Roman"/>
                <w:b w:val="0"/>
                <w:sz w:val="28"/>
                <w:szCs w:val="28"/>
              </w:rPr>
            </w:pPr>
            <w:r w:rsidRPr="00C55A57">
              <w:rPr>
                <w:rFonts w:ascii="Times New Roman" w:hAnsi="Times New Roman"/>
                <w:b w:val="0"/>
                <w:sz w:val="28"/>
                <w:szCs w:val="28"/>
              </w:rPr>
              <w:t>Режимный момент</w:t>
            </w:r>
          </w:p>
        </w:tc>
        <w:tc>
          <w:tcPr>
            <w:tcW w:w="1701" w:type="dxa"/>
          </w:tcPr>
          <w:p w:rsidR="00F25423" w:rsidRPr="00C55A57" w:rsidRDefault="00F25423" w:rsidP="00031D18">
            <w:pPr>
              <w:spacing w:after="0" w:line="240" w:lineRule="auto"/>
              <w:rPr>
                <w:rFonts w:ascii="Times New Roman" w:hAnsi="Times New Roman"/>
                <w:b w:val="0"/>
                <w:sz w:val="28"/>
                <w:szCs w:val="28"/>
              </w:rPr>
            </w:pPr>
            <w:r w:rsidRPr="00C55A57">
              <w:rPr>
                <w:rFonts w:ascii="Times New Roman" w:hAnsi="Times New Roman"/>
                <w:b w:val="0"/>
                <w:sz w:val="28"/>
                <w:szCs w:val="28"/>
              </w:rPr>
              <w:t>3-4 года</w:t>
            </w:r>
          </w:p>
        </w:tc>
        <w:tc>
          <w:tcPr>
            <w:tcW w:w="1701" w:type="dxa"/>
          </w:tcPr>
          <w:p w:rsidR="00F25423" w:rsidRPr="00C55A57" w:rsidRDefault="00F25423" w:rsidP="00031D18">
            <w:pPr>
              <w:spacing w:after="0" w:line="240" w:lineRule="auto"/>
              <w:rPr>
                <w:rFonts w:ascii="Times New Roman" w:hAnsi="Times New Roman"/>
                <w:b w:val="0"/>
                <w:sz w:val="28"/>
                <w:szCs w:val="28"/>
              </w:rPr>
            </w:pPr>
            <w:r w:rsidRPr="00C55A57">
              <w:rPr>
                <w:rFonts w:ascii="Times New Roman" w:hAnsi="Times New Roman"/>
                <w:b w:val="0"/>
                <w:sz w:val="28"/>
                <w:szCs w:val="28"/>
              </w:rPr>
              <w:t>4-5 лет</w:t>
            </w:r>
          </w:p>
        </w:tc>
        <w:tc>
          <w:tcPr>
            <w:tcW w:w="1701" w:type="dxa"/>
          </w:tcPr>
          <w:p w:rsidR="00F25423" w:rsidRPr="00C55A57" w:rsidRDefault="00F25423" w:rsidP="00031D18">
            <w:pPr>
              <w:spacing w:after="0" w:line="240" w:lineRule="auto"/>
              <w:rPr>
                <w:rFonts w:ascii="Times New Roman" w:hAnsi="Times New Roman"/>
                <w:b w:val="0"/>
                <w:sz w:val="28"/>
                <w:szCs w:val="28"/>
              </w:rPr>
            </w:pPr>
            <w:r w:rsidRPr="00C55A57">
              <w:rPr>
                <w:rFonts w:ascii="Times New Roman" w:hAnsi="Times New Roman"/>
                <w:b w:val="0"/>
                <w:sz w:val="28"/>
                <w:szCs w:val="28"/>
              </w:rPr>
              <w:t>5-6 лет</w:t>
            </w:r>
          </w:p>
        </w:tc>
        <w:tc>
          <w:tcPr>
            <w:tcW w:w="1701" w:type="dxa"/>
          </w:tcPr>
          <w:p w:rsidR="00F25423" w:rsidRPr="00C55A57" w:rsidRDefault="00F25423" w:rsidP="00031D18">
            <w:pPr>
              <w:spacing w:after="0" w:line="240" w:lineRule="auto"/>
              <w:rPr>
                <w:rFonts w:ascii="Times New Roman" w:hAnsi="Times New Roman"/>
                <w:b w:val="0"/>
                <w:sz w:val="28"/>
                <w:szCs w:val="28"/>
              </w:rPr>
            </w:pPr>
            <w:r w:rsidRPr="00C55A57">
              <w:rPr>
                <w:rFonts w:ascii="Times New Roman" w:hAnsi="Times New Roman"/>
                <w:b w:val="0"/>
                <w:sz w:val="28"/>
                <w:szCs w:val="28"/>
              </w:rPr>
              <w:t>6-7 лет</w:t>
            </w:r>
          </w:p>
        </w:tc>
      </w:tr>
      <w:tr w:rsidR="00F25423" w:rsidRPr="00C55A57" w:rsidTr="00031D18">
        <w:tc>
          <w:tcPr>
            <w:tcW w:w="567" w:type="dxa"/>
          </w:tcPr>
          <w:p w:rsidR="00F25423" w:rsidRPr="00C55A57" w:rsidRDefault="00F25423" w:rsidP="00031D18">
            <w:pPr>
              <w:spacing w:after="0" w:line="240" w:lineRule="auto"/>
              <w:rPr>
                <w:rFonts w:ascii="Times New Roman" w:hAnsi="Times New Roman"/>
                <w:b w:val="0"/>
                <w:sz w:val="28"/>
                <w:szCs w:val="28"/>
              </w:rPr>
            </w:pPr>
            <w:r w:rsidRPr="00C55A57">
              <w:rPr>
                <w:rFonts w:ascii="Times New Roman" w:hAnsi="Times New Roman"/>
                <w:b w:val="0"/>
                <w:sz w:val="28"/>
                <w:szCs w:val="28"/>
              </w:rPr>
              <w:t>1.</w:t>
            </w:r>
          </w:p>
        </w:tc>
        <w:tc>
          <w:tcPr>
            <w:tcW w:w="2552" w:type="dxa"/>
          </w:tcPr>
          <w:p w:rsidR="00F25423" w:rsidRPr="00C55A57" w:rsidRDefault="00F25423" w:rsidP="00031D18">
            <w:pPr>
              <w:spacing w:after="0" w:line="240" w:lineRule="auto"/>
              <w:jc w:val="left"/>
              <w:rPr>
                <w:rFonts w:ascii="Times New Roman" w:hAnsi="Times New Roman"/>
                <w:b w:val="0"/>
                <w:sz w:val="28"/>
                <w:szCs w:val="28"/>
              </w:rPr>
            </w:pPr>
            <w:r w:rsidRPr="00C55A57">
              <w:rPr>
                <w:rFonts w:ascii="Times New Roman" w:hAnsi="Times New Roman"/>
                <w:b w:val="0"/>
                <w:sz w:val="28"/>
                <w:szCs w:val="28"/>
                <w:lang w:eastAsia="en-US"/>
              </w:rPr>
              <w:t>Утренний прием детей на савежем воздухе, игры, самостоятельная деятельность, утренняя гимнастика (не менее 10 минут)</w:t>
            </w:r>
          </w:p>
        </w:tc>
        <w:tc>
          <w:tcPr>
            <w:tcW w:w="1701" w:type="dxa"/>
          </w:tcPr>
          <w:p w:rsidR="00F25423" w:rsidRPr="00C55A57" w:rsidRDefault="00F25423" w:rsidP="00031D18">
            <w:pPr>
              <w:spacing w:after="0" w:line="240" w:lineRule="auto"/>
              <w:rPr>
                <w:rFonts w:ascii="Times New Roman" w:hAnsi="Times New Roman"/>
                <w:b w:val="0"/>
                <w:sz w:val="28"/>
                <w:szCs w:val="28"/>
              </w:rPr>
            </w:pPr>
            <w:r w:rsidRPr="00C55A57">
              <w:rPr>
                <w:rFonts w:ascii="Times New Roman" w:hAnsi="Times New Roman"/>
                <w:b w:val="0"/>
                <w:sz w:val="28"/>
                <w:szCs w:val="28"/>
              </w:rPr>
              <w:t>7.1</w:t>
            </w:r>
            <w:r w:rsidRPr="00C55A57">
              <w:rPr>
                <w:rFonts w:ascii="Times New Roman" w:hAnsi="Times New Roman"/>
                <w:b w:val="0"/>
                <w:sz w:val="28"/>
                <w:szCs w:val="28"/>
                <w:lang w:val="en-US"/>
              </w:rPr>
              <w:t>0</w:t>
            </w:r>
            <w:r w:rsidR="00DE13B4" w:rsidRPr="00C55A57">
              <w:rPr>
                <w:rFonts w:ascii="Times New Roman" w:hAnsi="Times New Roman"/>
                <w:b w:val="0"/>
                <w:sz w:val="28"/>
                <w:szCs w:val="28"/>
              </w:rPr>
              <w:t>-</w:t>
            </w:r>
            <w:r w:rsidRPr="00C55A57">
              <w:rPr>
                <w:rFonts w:ascii="Times New Roman" w:hAnsi="Times New Roman"/>
                <w:b w:val="0"/>
                <w:sz w:val="28"/>
                <w:szCs w:val="28"/>
              </w:rPr>
              <w:t>8.20</w:t>
            </w:r>
          </w:p>
        </w:tc>
        <w:tc>
          <w:tcPr>
            <w:tcW w:w="1701" w:type="dxa"/>
          </w:tcPr>
          <w:p w:rsidR="00F25423" w:rsidRPr="00C55A57" w:rsidRDefault="00F25423" w:rsidP="00031D18">
            <w:pPr>
              <w:spacing w:after="0" w:line="240" w:lineRule="auto"/>
              <w:rPr>
                <w:rFonts w:ascii="Times New Roman" w:hAnsi="Times New Roman"/>
                <w:b w:val="0"/>
                <w:sz w:val="28"/>
                <w:szCs w:val="28"/>
              </w:rPr>
            </w:pPr>
            <w:r w:rsidRPr="00C55A57">
              <w:rPr>
                <w:rFonts w:ascii="Times New Roman" w:hAnsi="Times New Roman"/>
                <w:b w:val="0"/>
                <w:sz w:val="28"/>
                <w:szCs w:val="28"/>
              </w:rPr>
              <w:t>7.1</w:t>
            </w:r>
            <w:r w:rsidRPr="00C55A57">
              <w:rPr>
                <w:rFonts w:ascii="Times New Roman" w:hAnsi="Times New Roman"/>
                <w:b w:val="0"/>
                <w:sz w:val="28"/>
                <w:szCs w:val="28"/>
                <w:lang w:val="en-US"/>
              </w:rPr>
              <w:t>0</w:t>
            </w:r>
            <w:r w:rsidR="00DE13B4" w:rsidRPr="00C55A57">
              <w:rPr>
                <w:rFonts w:ascii="Times New Roman" w:hAnsi="Times New Roman"/>
                <w:b w:val="0"/>
                <w:sz w:val="28"/>
                <w:szCs w:val="28"/>
              </w:rPr>
              <w:t>-</w:t>
            </w:r>
            <w:r w:rsidRPr="00C55A57">
              <w:rPr>
                <w:rFonts w:ascii="Times New Roman" w:hAnsi="Times New Roman"/>
                <w:b w:val="0"/>
                <w:sz w:val="28"/>
                <w:szCs w:val="28"/>
              </w:rPr>
              <w:t>8.20</w:t>
            </w:r>
          </w:p>
        </w:tc>
        <w:tc>
          <w:tcPr>
            <w:tcW w:w="1701" w:type="dxa"/>
          </w:tcPr>
          <w:p w:rsidR="00F25423" w:rsidRPr="00C55A57" w:rsidRDefault="00F25423" w:rsidP="00031D18">
            <w:pPr>
              <w:spacing w:after="0" w:line="240" w:lineRule="auto"/>
              <w:rPr>
                <w:rFonts w:ascii="Times New Roman" w:hAnsi="Times New Roman"/>
                <w:b w:val="0"/>
                <w:sz w:val="28"/>
                <w:szCs w:val="28"/>
              </w:rPr>
            </w:pPr>
            <w:r w:rsidRPr="00C55A57">
              <w:rPr>
                <w:rFonts w:ascii="Times New Roman" w:hAnsi="Times New Roman"/>
                <w:b w:val="0"/>
                <w:sz w:val="28"/>
                <w:szCs w:val="28"/>
              </w:rPr>
              <w:t>7.1</w:t>
            </w:r>
            <w:r w:rsidRPr="00C55A57">
              <w:rPr>
                <w:rFonts w:ascii="Times New Roman" w:hAnsi="Times New Roman"/>
                <w:b w:val="0"/>
                <w:sz w:val="28"/>
                <w:szCs w:val="28"/>
                <w:lang w:val="en-US"/>
              </w:rPr>
              <w:t>0</w:t>
            </w:r>
            <w:r w:rsidR="00DE13B4" w:rsidRPr="00C55A57">
              <w:rPr>
                <w:rFonts w:ascii="Times New Roman" w:hAnsi="Times New Roman"/>
                <w:b w:val="0"/>
                <w:sz w:val="28"/>
                <w:szCs w:val="28"/>
              </w:rPr>
              <w:t>-</w:t>
            </w:r>
            <w:r w:rsidRPr="00C55A57">
              <w:rPr>
                <w:rFonts w:ascii="Times New Roman" w:hAnsi="Times New Roman"/>
                <w:b w:val="0"/>
                <w:sz w:val="28"/>
                <w:szCs w:val="28"/>
              </w:rPr>
              <w:t>8.30</w:t>
            </w:r>
          </w:p>
        </w:tc>
        <w:tc>
          <w:tcPr>
            <w:tcW w:w="1701" w:type="dxa"/>
          </w:tcPr>
          <w:p w:rsidR="00F25423" w:rsidRPr="00C55A57" w:rsidRDefault="00DE13B4" w:rsidP="00031D18">
            <w:pPr>
              <w:spacing w:after="0" w:line="240" w:lineRule="auto"/>
              <w:rPr>
                <w:rFonts w:ascii="Times New Roman" w:hAnsi="Times New Roman"/>
                <w:b w:val="0"/>
                <w:sz w:val="28"/>
                <w:szCs w:val="28"/>
              </w:rPr>
            </w:pPr>
            <w:r w:rsidRPr="00C55A57">
              <w:rPr>
                <w:rFonts w:ascii="Times New Roman" w:hAnsi="Times New Roman"/>
                <w:b w:val="0"/>
                <w:sz w:val="28"/>
                <w:szCs w:val="28"/>
              </w:rPr>
              <w:t>7.10-</w:t>
            </w:r>
            <w:r w:rsidR="00F25423" w:rsidRPr="00C55A57">
              <w:rPr>
                <w:rFonts w:ascii="Times New Roman" w:hAnsi="Times New Roman"/>
                <w:b w:val="0"/>
                <w:sz w:val="28"/>
                <w:szCs w:val="28"/>
              </w:rPr>
              <w:t>8.30</w:t>
            </w:r>
          </w:p>
        </w:tc>
      </w:tr>
      <w:tr w:rsidR="00F25423" w:rsidRPr="00C55A57" w:rsidTr="00031D18">
        <w:tc>
          <w:tcPr>
            <w:tcW w:w="567" w:type="dxa"/>
          </w:tcPr>
          <w:p w:rsidR="00F25423" w:rsidRPr="00C55A57" w:rsidRDefault="00F25423" w:rsidP="00031D18">
            <w:pPr>
              <w:spacing w:after="0" w:line="240" w:lineRule="auto"/>
              <w:rPr>
                <w:rFonts w:ascii="Times New Roman" w:hAnsi="Times New Roman"/>
                <w:b w:val="0"/>
                <w:sz w:val="28"/>
                <w:szCs w:val="28"/>
              </w:rPr>
            </w:pPr>
            <w:r w:rsidRPr="00C55A57">
              <w:rPr>
                <w:rFonts w:ascii="Times New Roman" w:hAnsi="Times New Roman"/>
                <w:b w:val="0"/>
                <w:sz w:val="28"/>
                <w:szCs w:val="28"/>
              </w:rPr>
              <w:t>2.</w:t>
            </w:r>
          </w:p>
        </w:tc>
        <w:tc>
          <w:tcPr>
            <w:tcW w:w="2552" w:type="dxa"/>
          </w:tcPr>
          <w:p w:rsidR="00F25423" w:rsidRPr="00C55A57" w:rsidRDefault="00F25423" w:rsidP="00031D18">
            <w:pPr>
              <w:spacing w:after="0" w:line="240" w:lineRule="auto"/>
              <w:jc w:val="left"/>
              <w:rPr>
                <w:rFonts w:ascii="Times New Roman" w:hAnsi="Times New Roman"/>
                <w:b w:val="0"/>
                <w:sz w:val="28"/>
                <w:szCs w:val="28"/>
              </w:rPr>
            </w:pPr>
            <w:r w:rsidRPr="00C55A57">
              <w:rPr>
                <w:rFonts w:ascii="Times New Roman" w:hAnsi="Times New Roman"/>
                <w:b w:val="0"/>
                <w:sz w:val="28"/>
                <w:szCs w:val="28"/>
              </w:rPr>
              <w:t>Подготовка к завтраку.  Завтрак.</w:t>
            </w:r>
          </w:p>
        </w:tc>
        <w:tc>
          <w:tcPr>
            <w:tcW w:w="1701" w:type="dxa"/>
          </w:tcPr>
          <w:p w:rsidR="00F25423" w:rsidRPr="00C55A57" w:rsidRDefault="00DE13B4" w:rsidP="00031D18">
            <w:pPr>
              <w:spacing w:after="0" w:line="240" w:lineRule="auto"/>
              <w:rPr>
                <w:rFonts w:ascii="Times New Roman" w:hAnsi="Times New Roman"/>
                <w:b w:val="0"/>
                <w:sz w:val="28"/>
                <w:szCs w:val="28"/>
              </w:rPr>
            </w:pPr>
            <w:r w:rsidRPr="00C55A57">
              <w:rPr>
                <w:rFonts w:ascii="Times New Roman" w:hAnsi="Times New Roman"/>
                <w:b w:val="0"/>
                <w:sz w:val="28"/>
                <w:szCs w:val="28"/>
              </w:rPr>
              <w:t>8.20-</w:t>
            </w:r>
            <w:r w:rsidR="00F25423" w:rsidRPr="00C55A57">
              <w:rPr>
                <w:rFonts w:ascii="Times New Roman" w:hAnsi="Times New Roman"/>
                <w:b w:val="0"/>
                <w:sz w:val="28"/>
                <w:szCs w:val="28"/>
              </w:rPr>
              <w:t>8.50</w:t>
            </w:r>
          </w:p>
        </w:tc>
        <w:tc>
          <w:tcPr>
            <w:tcW w:w="1701" w:type="dxa"/>
          </w:tcPr>
          <w:p w:rsidR="00F25423" w:rsidRPr="00C55A57" w:rsidRDefault="00DE13B4" w:rsidP="00031D18">
            <w:pPr>
              <w:spacing w:after="0" w:line="240" w:lineRule="auto"/>
              <w:rPr>
                <w:rFonts w:ascii="Times New Roman" w:hAnsi="Times New Roman"/>
                <w:b w:val="0"/>
                <w:sz w:val="28"/>
                <w:szCs w:val="28"/>
              </w:rPr>
            </w:pPr>
            <w:r w:rsidRPr="00C55A57">
              <w:rPr>
                <w:rFonts w:ascii="Times New Roman" w:hAnsi="Times New Roman"/>
                <w:b w:val="0"/>
                <w:sz w:val="28"/>
                <w:szCs w:val="28"/>
              </w:rPr>
              <w:t>8.20-</w:t>
            </w:r>
            <w:r w:rsidR="00F25423" w:rsidRPr="00C55A57">
              <w:rPr>
                <w:rFonts w:ascii="Times New Roman" w:hAnsi="Times New Roman"/>
                <w:b w:val="0"/>
                <w:sz w:val="28"/>
                <w:szCs w:val="28"/>
              </w:rPr>
              <w:t>8.50</w:t>
            </w:r>
          </w:p>
        </w:tc>
        <w:tc>
          <w:tcPr>
            <w:tcW w:w="1701" w:type="dxa"/>
          </w:tcPr>
          <w:p w:rsidR="00F25423" w:rsidRPr="00C55A57" w:rsidRDefault="00F25423" w:rsidP="00031D18">
            <w:pPr>
              <w:spacing w:after="0" w:line="240" w:lineRule="auto"/>
              <w:rPr>
                <w:rFonts w:ascii="Times New Roman" w:hAnsi="Times New Roman"/>
                <w:b w:val="0"/>
                <w:sz w:val="28"/>
                <w:szCs w:val="28"/>
              </w:rPr>
            </w:pPr>
            <w:r w:rsidRPr="00C55A57">
              <w:rPr>
                <w:rFonts w:ascii="Times New Roman" w:hAnsi="Times New Roman"/>
                <w:b w:val="0"/>
                <w:sz w:val="28"/>
                <w:szCs w:val="28"/>
              </w:rPr>
              <w:t>8.30</w:t>
            </w:r>
            <w:r w:rsidR="00DE13B4" w:rsidRPr="00C55A57">
              <w:rPr>
                <w:rFonts w:ascii="Times New Roman" w:hAnsi="Times New Roman"/>
                <w:b w:val="0"/>
                <w:sz w:val="28"/>
                <w:szCs w:val="28"/>
              </w:rPr>
              <w:t>-</w:t>
            </w:r>
            <w:r w:rsidRPr="00C55A57">
              <w:rPr>
                <w:rFonts w:ascii="Times New Roman" w:hAnsi="Times New Roman"/>
                <w:b w:val="0"/>
                <w:sz w:val="28"/>
                <w:szCs w:val="28"/>
              </w:rPr>
              <w:t>8.50</w:t>
            </w:r>
          </w:p>
        </w:tc>
        <w:tc>
          <w:tcPr>
            <w:tcW w:w="1701" w:type="dxa"/>
          </w:tcPr>
          <w:p w:rsidR="00F25423" w:rsidRPr="00C55A57" w:rsidRDefault="00DE13B4" w:rsidP="00031D18">
            <w:pPr>
              <w:spacing w:after="0" w:line="240" w:lineRule="auto"/>
              <w:rPr>
                <w:rFonts w:ascii="Times New Roman" w:hAnsi="Times New Roman"/>
                <w:b w:val="0"/>
                <w:sz w:val="28"/>
                <w:szCs w:val="28"/>
              </w:rPr>
            </w:pPr>
            <w:r w:rsidRPr="00C55A57">
              <w:rPr>
                <w:rFonts w:ascii="Times New Roman" w:hAnsi="Times New Roman"/>
                <w:b w:val="0"/>
                <w:sz w:val="28"/>
                <w:szCs w:val="28"/>
              </w:rPr>
              <w:t>8.30-</w:t>
            </w:r>
            <w:r w:rsidR="00F25423" w:rsidRPr="00C55A57">
              <w:rPr>
                <w:rFonts w:ascii="Times New Roman" w:hAnsi="Times New Roman"/>
                <w:b w:val="0"/>
                <w:sz w:val="28"/>
                <w:szCs w:val="28"/>
              </w:rPr>
              <w:t>8.50</w:t>
            </w:r>
          </w:p>
        </w:tc>
      </w:tr>
      <w:tr w:rsidR="00F25423" w:rsidRPr="00C55A57" w:rsidTr="00031D18">
        <w:tc>
          <w:tcPr>
            <w:tcW w:w="567" w:type="dxa"/>
          </w:tcPr>
          <w:p w:rsidR="00F25423" w:rsidRPr="00C55A57" w:rsidRDefault="00F25423" w:rsidP="00031D18">
            <w:pPr>
              <w:spacing w:after="0" w:line="240" w:lineRule="auto"/>
              <w:rPr>
                <w:rFonts w:ascii="Times New Roman" w:hAnsi="Times New Roman"/>
                <w:b w:val="0"/>
                <w:sz w:val="28"/>
                <w:szCs w:val="28"/>
              </w:rPr>
            </w:pPr>
            <w:r w:rsidRPr="00C55A57">
              <w:rPr>
                <w:rFonts w:ascii="Times New Roman" w:hAnsi="Times New Roman"/>
                <w:b w:val="0"/>
                <w:sz w:val="28"/>
                <w:szCs w:val="28"/>
              </w:rPr>
              <w:t>3.</w:t>
            </w:r>
          </w:p>
        </w:tc>
        <w:tc>
          <w:tcPr>
            <w:tcW w:w="2552" w:type="dxa"/>
          </w:tcPr>
          <w:p w:rsidR="00F25423" w:rsidRPr="00C55A57" w:rsidRDefault="00F25423" w:rsidP="00031D18">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Игры, самостоятельная деятельность</w:t>
            </w:r>
          </w:p>
        </w:tc>
        <w:tc>
          <w:tcPr>
            <w:tcW w:w="1701" w:type="dxa"/>
          </w:tcPr>
          <w:p w:rsidR="00F25423" w:rsidRPr="00C55A57" w:rsidRDefault="00DE13B4" w:rsidP="00031D18">
            <w:pPr>
              <w:spacing w:after="0" w:line="240" w:lineRule="auto"/>
              <w:rPr>
                <w:rFonts w:ascii="Times New Roman" w:hAnsi="Times New Roman"/>
                <w:b w:val="0"/>
                <w:sz w:val="28"/>
                <w:szCs w:val="28"/>
              </w:rPr>
            </w:pPr>
            <w:r w:rsidRPr="00C55A57">
              <w:rPr>
                <w:rFonts w:ascii="Times New Roman" w:hAnsi="Times New Roman"/>
                <w:b w:val="0"/>
                <w:sz w:val="28"/>
                <w:szCs w:val="28"/>
              </w:rPr>
              <w:t>8.50-</w:t>
            </w:r>
            <w:r w:rsidR="00F25423" w:rsidRPr="00C55A57">
              <w:rPr>
                <w:rFonts w:ascii="Times New Roman" w:hAnsi="Times New Roman"/>
                <w:b w:val="0"/>
                <w:sz w:val="28"/>
                <w:szCs w:val="28"/>
              </w:rPr>
              <w:t>9.10</w:t>
            </w:r>
          </w:p>
        </w:tc>
        <w:tc>
          <w:tcPr>
            <w:tcW w:w="1701" w:type="dxa"/>
          </w:tcPr>
          <w:p w:rsidR="00F25423" w:rsidRPr="00C55A57" w:rsidRDefault="00DE13B4" w:rsidP="00031D18">
            <w:pPr>
              <w:spacing w:after="0" w:line="240" w:lineRule="auto"/>
              <w:rPr>
                <w:rFonts w:ascii="Times New Roman" w:hAnsi="Times New Roman"/>
                <w:b w:val="0"/>
                <w:sz w:val="28"/>
                <w:szCs w:val="28"/>
              </w:rPr>
            </w:pPr>
            <w:r w:rsidRPr="00C55A57">
              <w:rPr>
                <w:rFonts w:ascii="Times New Roman" w:hAnsi="Times New Roman"/>
                <w:b w:val="0"/>
                <w:sz w:val="28"/>
                <w:szCs w:val="28"/>
              </w:rPr>
              <w:t>8.50-</w:t>
            </w:r>
            <w:r w:rsidR="00F25423" w:rsidRPr="00C55A57">
              <w:rPr>
                <w:rFonts w:ascii="Times New Roman" w:hAnsi="Times New Roman"/>
                <w:b w:val="0"/>
                <w:sz w:val="28"/>
                <w:szCs w:val="28"/>
              </w:rPr>
              <w:t>9.10</w:t>
            </w:r>
          </w:p>
        </w:tc>
        <w:tc>
          <w:tcPr>
            <w:tcW w:w="1701" w:type="dxa"/>
          </w:tcPr>
          <w:p w:rsidR="00F25423" w:rsidRPr="00C55A57" w:rsidRDefault="00F25423" w:rsidP="00031D18">
            <w:pPr>
              <w:spacing w:after="0" w:line="240" w:lineRule="auto"/>
              <w:rPr>
                <w:rFonts w:ascii="Times New Roman" w:hAnsi="Times New Roman"/>
                <w:b w:val="0"/>
                <w:sz w:val="28"/>
                <w:szCs w:val="28"/>
              </w:rPr>
            </w:pPr>
            <w:r w:rsidRPr="00C55A57">
              <w:rPr>
                <w:rFonts w:ascii="Times New Roman" w:hAnsi="Times New Roman"/>
                <w:b w:val="0"/>
                <w:sz w:val="28"/>
                <w:szCs w:val="28"/>
              </w:rPr>
              <w:t>8</w:t>
            </w:r>
            <w:r w:rsidR="00DE13B4" w:rsidRPr="00C55A57">
              <w:rPr>
                <w:rFonts w:ascii="Times New Roman" w:hAnsi="Times New Roman"/>
                <w:b w:val="0"/>
                <w:sz w:val="28"/>
                <w:szCs w:val="28"/>
              </w:rPr>
              <w:t>.50-</w:t>
            </w:r>
            <w:r w:rsidRPr="00C55A57">
              <w:rPr>
                <w:rFonts w:ascii="Times New Roman" w:hAnsi="Times New Roman"/>
                <w:b w:val="0"/>
                <w:sz w:val="28"/>
                <w:szCs w:val="28"/>
              </w:rPr>
              <w:t>9.10</w:t>
            </w:r>
          </w:p>
        </w:tc>
        <w:tc>
          <w:tcPr>
            <w:tcW w:w="1701" w:type="dxa"/>
          </w:tcPr>
          <w:p w:rsidR="00F25423" w:rsidRPr="00C55A57" w:rsidRDefault="00DE13B4" w:rsidP="00031D18">
            <w:pPr>
              <w:spacing w:after="0" w:line="240" w:lineRule="auto"/>
              <w:rPr>
                <w:rFonts w:ascii="Times New Roman" w:hAnsi="Times New Roman"/>
                <w:b w:val="0"/>
                <w:sz w:val="28"/>
                <w:szCs w:val="28"/>
              </w:rPr>
            </w:pPr>
            <w:r w:rsidRPr="00C55A57">
              <w:rPr>
                <w:rFonts w:ascii="Times New Roman" w:hAnsi="Times New Roman"/>
                <w:b w:val="0"/>
                <w:sz w:val="28"/>
                <w:szCs w:val="28"/>
              </w:rPr>
              <w:t>8.50-</w:t>
            </w:r>
            <w:r w:rsidR="00F25423" w:rsidRPr="00C55A57">
              <w:rPr>
                <w:rFonts w:ascii="Times New Roman" w:hAnsi="Times New Roman"/>
                <w:b w:val="0"/>
                <w:sz w:val="28"/>
                <w:szCs w:val="28"/>
              </w:rPr>
              <w:t>9.10</w:t>
            </w:r>
          </w:p>
        </w:tc>
      </w:tr>
      <w:tr w:rsidR="00F25423" w:rsidRPr="00C55A57" w:rsidTr="00031D18">
        <w:tc>
          <w:tcPr>
            <w:tcW w:w="567" w:type="dxa"/>
          </w:tcPr>
          <w:p w:rsidR="00F25423" w:rsidRPr="00C55A57" w:rsidRDefault="00F25423" w:rsidP="00031D18">
            <w:pPr>
              <w:spacing w:after="0" w:line="240" w:lineRule="auto"/>
              <w:rPr>
                <w:rFonts w:ascii="Times New Roman" w:hAnsi="Times New Roman"/>
                <w:b w:val="0"/>
                <w:sz w:val="28"/>
                <w:szCs w:val="28"/>
              </w:rPr>
            </w:pPr>
            <w:r w:rsidRPr="00C55A57">
              <w:rPr>
                <w:rFonts w:ascii="Times New Roman" w:hAnsi="Times New Roman"/>
                <w:b w:val="0"/>
                <w:sz w:val="28"/>
                <w:szCs w:val="28"/>
              </w:rPr>
              <w:t>4.</w:t>
            </w:r>
          </w:p>
        </w:tc>
        <w:tc>
          <w:tcPr>
            <w:tcW w:w="2552" w:type="dxa"/>
          </w:tcPr>
          <w:p w:rsidR="00F25423" w:rsidRPr="00C55A57" w:rsidRDefault="00F25423" w:rsidP="00031D18">
            <w:pPr>
              <w:spacing w:after="0" w:line="240" w:lineRule="auto"/>
              <w:jc w:val="left"/>
              <w:rPr>
                <w:rFonts w:ascii="Times New Roman" w:hAnsi="Times New Roman"/>
                <w:b w:val="0"/>
                <w:sz w:val="28"/>
                <w:szCs w:val="28"/>
              </w:rPr>
            </w:pPr>
            <w:r w:rsidRPr="00C55A57">
              <w:rPr>
                <w:rFonts w:ascii="Times New Roman" w:hAnsi="Times New Roman"/>
                <w:b w:val="0"/>
                <w:sz w:val="28"/>
                <w:szCs w:val="28"/>
              </w:rPr>
              <w:t>Занятия в музыкально-физкультурном зале</w:t>
            </w:r>
          </w:p>
        </w:tc>
        <w:tc>
          <w:tcPr>
            <w:tcW w:w="1701" w:type="dxa"/>
          </w:tcPr>
          <w:p w:rsidR="00F25423" w:rsidRPr="00C55A57" w:rsidRDefault="00DE13B4" w:rsidP="00031D18">
            <w:pPr>
              <w:spacing w:after="0" w:line="240" w:lineRule="auto"/>
              <w:rPr>
                <w:rFonts w:ascii="Times New Roman" w:hAnsi="Times New Roman"/>
                <w:b w:val="0"/>
                <w:sz w:val="28"/>
                <w:szCs w:val="28"/>
              </w:rPr>
            </w:pPr>
            <w:r w:rsidRPr="00C55A57">
              <w:rPr>
                <w:rFonts w:ascii="Times New Roman" w:hAnsi="Times New Roman"/>
                <w:b w:val="0"/>
                <w:sz w:val="28"/>
                <w:szCs w:val="28"/>
              </w:rPr>
              <w:t>9.10-</w:t>
            </w:r>
            <w:r w:rsidR="00F25423" w:rsidRPr="00C55A57">
              <w:rPr>
                <w:rFonts w:ascii="Times New Roman" w:hAnsi="Times New Roman"/>
                <w:b w:val="0"/>
                <w:sz w:val="28"/>
                <w:szCs w:val="28"/>
              </w:rPr>
              <w:t>9.25</w:t>
            </w:r>
          </w:p>
        </w:tc>
        <w:tc>
          <w:tcPr>
            <w:tcW w:w="1701" w:type="dxa"/>
          </w:tcPr>
          <w:p w:rsidR="00F25423" w:rsidRPr="00C55A57" w:rsidRDefault="00DE13B4" w:rsidP="00031D18">
            <w:pPr>
              <w:spacing w:after="0" w:line="240" w:lineRule="auto"/>
              <w:rPr>
                <w:rFonts w:ascii="Times New Roman" w:hAnsi="Times New Roman"/>
                <w:b w:val="0"/>
                <w:sz w:val="28"/>
                <w:szCs w:val="28"/>
              </w:rPr>
            </w:pPr>
            <w:r w:rsidRPr="00C55A57">
              <w:rPr>
                <w:rFonts w:ascii="Times New Roman" w:hAnsi="Times New Roman"/>
                <w:b w:val="0"/>
                <w:sz w:val="28"/>
                <w:szCs w:val="28"/>
              </w:rPr>
              <w:t>9.10-</w:t>
            </w:r>
            <w:r w:rsidR="00F25423" w:rsidRPr="00C55A57">
              <w:rPr>
                <w:rFonts w:ascii="Times New Roman" w:hAnsi="Times New Roman"/>
                <w:b w:val="0"/>
                <w:sz w:val="28"/>
                <w:szCs w:val="28"/>
              </w:rPr>
              <w:t>9.30</w:t>
            </w:r>
          </w:p>
          <w:p w:rsidR="00F25423" w:rsidRPr="00C55A57" w:rsidRDefault="00F25423" w:rsidP="00031D18">
            <w:pPr>
              <w:spacing w:after="0" w:line="240" w:lineRule="auto"/>
              <w:rPr>
                <w:rFonts w:ascii="Times New Roman" w:hAnsi="Times New Roman"/>
                <w:b w:val="0"/>
                <w:sz w:val="28"/>
                <w:szCs w:val="28"/>
              </w:rPr>
            </w:pPr>
          </w:p>
        </w:tc>
        <w:tc>
          <w:tcPr>
            <w:tcW w:w="1701" w:type="dxa"/>
          </w:tcPr>
          <w:p w:rsidR="00F25423" w:rsidRPr="00C55A57" w:rsidRDefault="00DE13B4" w:rsidP="00031D18">
            <w:pPr>
              <w:spacing w:after="0" w:line="240" w:lineRule="auto"/>
              <w:rPr>
                <w:rFonts w:ascii="Times New Roman" w:hAnsi="Times New Roman"/>
                <w:b w:val="0"/>
                <w:sz w:val="28"/>
                <w:szCs w:val="28"/>
              </w:rPr>
            </w:pPr>
            <w:r w:rsidRPr="00C55A57">
              <w:rPr>
                <w:rFonts w:ascii="Times New Roman" w:hAnsi="Times New Roman"/>
                <w:b w:val="0"/>
                <w:sz w:val="28"/>
                <w:szCs w:val="28"/>
              </w:rPr>
              <w:t>9.10-</w:t>
            </w:r>
            <w:r w:rsidR="00F25423" w:rsidRPr="00C55A57">
              <w:rPr>
                <w:rFonts w:ascii="Times New Roman" w:hAnsi="Times New Roman"/>
                <w:b w:val="0"/>
                <w:sz w:val="28"/>
                <w:szCs w:val="28"/>
              </w:rPr>
              <w:t>9.35</w:t>
            </w:r>
          </w:p>
          <w:p w:rsidR="00F25423" w:rsidRPr="00C55A57" w:rsidRDefault="00F25423" w:rsidP="00031D18">
            <w:pPr>
              <w:spacing w:after="0" w:line="240" w:lineRule="auto"/>
              <w:rPr>
                <w:rFonts w:ascii="Times New Roman" w:hAnsi="Times New Roman"/>
                <w:b w:val="0"/>
                <w:sz w:val="28"/>
                <w:szCs w:val="28"/>
              </w:rPr>
            </w:pPr>
          </w:p>
        </w:tc>
        <w:tc>
          <w:tcPr>
            <w:tcW w:w="1701" w:type="dxa"/>
          </w:tcPr>
          <w:p w:rsidR="00F25423" w:rsidRPr="00C55A57" w:rsidRDefault="00DE13B4" w:rsidP="00031D18">
            <w:pPr>
              <w:spacing w:after="0" w:line="240" w:lineRule="auto"/>
              <w:rPr>
                <w:rFonts w:ascii="Times New Roman" w:hAnsi="Times New Roman"/>
                <w:b w:val="0"/>
                <w:sz w:val="28"/>
                <w:szCs w:val="28"/>
              </w:rPr>
            </w:pPr>
            <w:r w:rsidRPr="00C55A57">
              <w:rPr>
                <w:rFonts w:ascii="Times New Roman" w:hAnsi="Times New Roman"/>
                <w:b w:val="0"/>
                <w:sz w:val="28"/>
                <w:szCs w:val="28"/>
              </w:rPr>
              <w:t>9.10-</w:t>
            </w:r>
            <w:r w:rsidR="00F25423" w:rsidRPr="00C55A57">
              <w:rPr>
                <w:rFonts w:ascii="Times New Roman" w:hAnsi="Times New Roman"/>
                <w:b w:val="0"/>
                <w:sz w:val="28"/>
                <w:szCs w:val="28"/>
              </w:rPr>
              <w:t>9.40</w:t>
            </w:r>
          </w:p>
        </w:tc>
      </w:tr>
      <w:tr w:rsidR="00F25423" w:rsidRPr="00C55A57" w:rsidTr="00031D18">
        <w:tc>
          <w:tcPr>
            <w:tcW w:w="567" w:type="dxa"/>
          </w:tcPr>
          <w:p w:rsidR="00F25423" w:rsidRPr="00C55A57" w:rsidRDefault="00F25423" w:rsidP="00031D18">
            <w:pPr>
              <w:spacing w:after="0" w:line="240" w:lineRule="auto"/>
              <w:ind w:firstLine="33"/>
              <w:rPr>
                <w:rFonts w:ascii="Times New Roman" w:hAnsi="Times New Roman"/>
                <w:b w:val="0"/>
                <w:sz w:val="28"/>
                <w:szCs w:val="28"/>
              </w:rPr>
            </w:pPr>
            <w:r w:rsidRPr="00C55A57">
              <w:rPr>
                <w:rFonts w:ascii="Times New Roman" w:hAnsi="Times New Roman"/>
                <w:b w:val="0"/>
                <w:sz w:val="28"/>
                <w:szCs w:val="28"/>
              </w:rPr>
              <w:lastRenderedPageBreak/>
              <w:t>5.</w:t>
            </w:r>
          </w:p>
        </w:tc>
        <w:tc>
          <w:tcPr>
            <w:tcW w:w="2552" w:type="dxa"/>
          </w:tcPr>
          <w:p w:rsidR="00F25423" w:rsidRPr="00C55A57" w:rsidRDefault="00F25423" w:rsidP="00031D18">
            <w:pPr>
              <w:spacing w:after="0" w:line="240" w:lineRule="auto"/>
              <w:jc w:val="left"/>
              <w:rPr>
                <w:rFonts w:ascii="Times New Roman" w:hAnsi="Times New Roman"/>
                <w:b w:val="0"/>
                <w:sz w:val="28"/>
                <w:szCs w:val="28"/>
              </w:rPr>
            </w:pPr>
            <w:r w:rsidRPr="00C55A57">
              <w:rPr>
                <w:rFonts w:ascii="Times New Roman" w:hAnsi="Times New Roman"/>
                <w:b w:val="0"/>
                <w:sz w:val="28"/>
                <w:szCs w:val="28"/>
              </w:rPr>
              <w:t>Второй завтрак.</w:t>
            </w:r>
          </w:p>
        </w:tc>
        <w:tc>
          <w:tcPr>
            <w:tcW w:w="1701" w:type="dxa"/>
          </w:tcPr>
          <w:p w:rsidR="00F25423" w:rsidRPr="00C55A57" w:rsidRDefault="00F25423" w:rsidP="00031D18">
            <w:pPr>
              <w:spacing w:after="0" w:line="240" w:lineRule="auto"/>
              <w:rPr>
                <w:rFonts w:ascii="Times New Roman" w:hAnsi="Times New Roman"/>
                <w:b w:val="0"/>
                <w:sz w:val="28"/>
                <w:szCs w:val="28"/>
              </w:rPr>
            </w:pPr>
            <w:r w:rsidRPr="00C55A57">
              <w:rPr>
                <w:rFonts w:ascii="Times New Roman" w:hAnsi="Times New Roman"/>
                <w:b w:val="0"/>
                <w:sz w:val="28"/>
                <w:szCs w:val="28"/>
              </w:rPr>
              <w:t>10.00</w:t>
            </w:r>
            <w:r w:rsidR="00DE13B4" w:rsidRPr="00C55A57">
              <w:rPr>
                <w:rFonts w:ascii="Times New Roman" w:hAnsi="Times New Roman"/>
                <w:b w:val="0"/>
                <w:sz w:val="28"/>
                <w:szCs w:val="28"/>
              </w:rPr>
              <w:t>-</w:t>
            </w:r>
            <w:r w:rsidRPr="00C55A57">
              <w:rPr>
                <w:rFonts w:ascii="Times New Roman" w:hAnsi="Times New Roman"/>
                <w:b w:val="0"/>
                <w:sz w:val="28"/>
                <w:szCs w:val="28"/>
              </w:rPr>
              <w:t>10.10</w:t>
            </w:r>
          </w:p>
        </w:tc>
        <w:tc>
          <w:tcPr>
            <w:tcW w:w="1701" w:type="dxa"/>
          </w:tcPr>
          <w:p w:rsidR="00F25423" w:rsidRPr="00C55A57" w:rsidRDefault="00F25423" w:rsidP="00031D18">
            <w:pPr>
              <w:spacing w:after="0" w:line="240" w:lineRule="auto"/>
              <w:rPr>
                <w:rFonts w:ascii="Times New Roman" w:hAnsi="Times New Roman"/>
                <w:b w:val="0"/>
                <w:sz w:val="28"/>
                <w:szCs w:val="28"/>
              </w:rPr>
            </w:pPr>
            <w:r w:rsidRPr="00C55A57">
              <w:rPr>
                <w:rFonts w:ascii="Times New Roman" w:hAnsi="Times New Roman"/>
                <w:b w:val="0"/>
                <w:sz w:val="28"/>
                <w:szCs w:val="28"/>
              </w:rPr>
              <w:t>10.00</w:t>
            </w:r>
            <w:r w:rsidR="00DE13B4" w:rsidRPr="00C55A57">
              <w:rPr>
                <w:rFonts w:ascii="Times New Roman" w:hAnsi="Times New Roman"/>
                <w:b w:val="0"/>
                <w:sz w:val="28"/>
                <w:szCs w:val="28"/>
              </w:rPr>
              <w:t>-</w:t>
            </w:r>
            <w:r w:rsidRPr="00C55A57">
              <w:rPr>
                <w:rFonts w:ascii="Times New Roman" w:hAnsi="Times New Roman"/>
                <w:b w:val="0"/>
                <w:sz w:val="28"/>
                <w:szCs w:val="28"/>
              </w:rPr>
              <w:t>10.10</w:t>
            </w:r>
          </w:p>
        </w:tc>
        <w:tc>
          <w:tcPr>
            <w:tcW w:w="1701" w:type="dxa"/>
          </w:tcPr>
          <w:p w:rsidR="00F25423" w:rsidRPr="00C55A57" w:rsidRDefault="00F25423" w:rsidP="00031D18">
            <w:pPr>
              <w:spacing w:after="0" w:line="240" w:lineRule="auto"/>
              <w:rPr>
                <w:rFonts w:ascii="Times New Roman" w:hAnsi="Times New Roman"/>
                <w:b w:val="0"/>
                <w:sz w:val="28"/>
                <w:szCs w:val="28"/>
              </w:rPr>
            </w:pPr>
            <w:r w:rsidRPr="00C55A57">
              <w:rPr>
                <w:rFonts w:ascii="Times New Roman" w:hAnsi="Times New Roman"/>
                <w:b w:val="0"/>
                <w:sz w:val="28"/>
                <w:szCs w:val="28"/>
              </w:rPr>
              <w:t>10.00</w:t>
            </w:r>
            <w:r w:rsidR="00DE13B4" w:rsidRPr="00C55A57">
              <w:rPr>
                <w:rFonts w:ascii="Times New Roman" w:hAnsi="Times New Roman"/>
                <w:b w:val="0"/>
                <w:sz w:val="28"/>
                <w:szCs w:val="28"/>
              </w:rPr>
              <w:t>-</w:t>
            </w:r>
            <w:r w:rsidRPr="00C55A57">
              <w:rPr>
                <w:rFonts w:ascii="Times New Roman" w:hAnsi="Times New Roman"/>
                <w:b w:val="0"/>
                <w:sz w:val="28"/>
                <w:szCs w:val="28"/>
              </w:rPr>
              <w:t>10.10</w:t>
            </w:r>
          </w:p>
        </w:tc>
        <w:tc>
          <w:tcPr>
            <w:tcW w:w="1701" w:type="dxa"/>
          </w:tcPr>
          <w:p w:rsidR="00F25423" w:rsidRPr="00C55A57" w:rsidRDefault="00F25423" w:rsidP="00031D18">
            <w:pPr>
              <w:spacing w:after="0" w:line="240" w:lineRule="auto"/>
              <w:jc w:val="both"/>
              <w:rPr>
                <w:rFonts w:ascii="Times New Roman" w:hAnsi="Times New Roman"/>
                <w:b w:val="0"/>
                <w:sz w:val="28"/>
                <w:szCs w:val="28"/>
              </w:rPr>
            </w:pPr>
            <w:r w:rsidRPr="00C55A57">
              <w:rPr>
                <w:rFonts w:ascii="Times New Roman" w:hAnsi="Times New Roman"/>
                <w:b w:val="0"/>
                <w:sz w:val="28"/>
                <w:szCs w:val="28"/>
              </w:rPr>
              <w:t>10.00</w:t>
            </w:r>
            <w:r w:rsidR="00031D18">
              <w:rPr>
                <w:rFonts w:ascii="Times New Roman" w:hAnsi="Times New Roman"/>
                <w:b w:val="0"/>
                <w:sz w:val="28"/>
                <w:szCs w:val="28"/>
              </w:rPr>
              <w:t>-</w:t>
            </w:r>
            <w:r w:rsidRPr="00C55A57">
              <w:rPr>
                <w:rFonts w:ascii="Times New Roman" w:hAnsi="Times New Roman"/>
                <w:b w:val="0"/>
                <w:sz w:val="28"/>
                <w:szCs w:val="28"/>
              </w:rPr>
              <w:t>10.10</w:t>
            </w:r>
          </w:p>
        </w:tc>
      </w:tr>
      <w:tr w:rsidR="00F25423" w:rsidRPr="00C55A57" w:rsidTr="00031D18">
        <w:tc>
          <w:tcPr>
            <w:tcW w:w="567" w:type="dxa"/>
          </w:tcPr>
          <w:p w:rsidR="00F25423" w:rsidRPr="00C55A57" w:rsidRDefault="00F25423" w:rsidP="00031D18">
            <w:pPr>
              <w:spacing w:after="0" w:line="240" w:lineRule="auto"/>
              <w:ind w:firstLine="33"/>
              <w:rPr>
                <w:rFonts w:ascii="Times New Roman" w:hAnsi="Times New Roman"/>
                <w:b w:val="0"/>
                <w:sz w:val="28"/>
                <w:szCs w:val="28"/>
              </w:rPr>
            </w:pPr>
            <w:r w:rsidRPr="00C55A57">
              <w:rPr>
                <w:rFonts w:ascii="Times New Roman" w:hAnsi="Times New Roman"/>
                <w:b w:val="0"/>
                <w:sz w:val="28"/>
                <w:szCs w:val="28"/>
              </w:rPr>
              <w:t>6.</w:t>
            </w:r>
          </w:p>
        </w:tc>
        <w:tc>
          <w:tcPr>
            <w:tcW w:w="2552" w:type="dxa"/>
          </w:tcPr>
          <w:p w:rsidR="00F25423" w:rsidRPr="00C55A57" w:rsidRDefault="00F25423" w:rsidP="00031D18">
            <w:pPr>
              <w:spacing w:after="0" w:line="240" w:lineRule="auto"/>
              <w:jc w:val="left"/>
              <w:rPr>
                <w:rFonts w:ascii="Times New Roman" w:hAnsi="Times New Roman"/>
                <w:b w:val="0"/>
                <w:sz w:val="28"/>
                <w:szCs w:val="28"/>
              </w:rPr>
            </w:pPr>
            <w:r w:rsidRPr="00C55A57">
              <w:rPr>
                <w:rFonts w:ascii="Times New Roman" w:hAnsi="Times New Roman"/>
                <w:b w:val="0"/>
                <w:sz w:val="28"/>
                <w:szCs w:val="28"/>
              </w:rPr>
              <w:t xml:space="preserve">Подготовка к прогулке, прогулка, занятия на прогулке, возвращение </w:t>
            </w:r>
          </w:p>
          <w:p w:rsidR="00F25423" w:rsidRPr="00C55A57" w:rsidRDefault="00F25423" w:rsidP="00031D18">
            <w:pPr>
              <w:spacing w:after="0" w:line="240" w:lineRule="auto"/>
              <w:jc w:val="left"/>
              <w:rPr>
                <w:rFonts w:ascii="Times New Roman" w:hAnsi="Times New Roman"/>
                <w:b w:val="0"/>
                <w:sz w:val="28"/>
                <w:szCs w:val="28"/>
              </w:rPr>
            </w:pPr>
            <w:r w:rsidRPr="00C55A57">
              <w:rPr>
                <w:rFonts w:ascii="Times New Roman" w:hAnsi="Times New Roman"/>
                <w:b w:val="0"/>
                <w:sz w:val="28"/>
                <w:szCs w:val="28"/>
              </w:rPr>
              <w:t>с прогулки</w:t>
            </w:r>
          </w:p>
        </w:tc>
        <w:tc>
          <w:tcPr>
            <w:tcW w:w="1701" w:type="dxa"/>
          </w:tcPr>
          <w:p w:rsidR="00F25423" w:rsidRPr="00C55A57" w:rsidRDefault="00DE13B4" w:rsidP="00031D18">
            <w:pPr>
              <w:spacing w:after="0" w:line="240" w:lineRule="auto"/>
              <w:rPr>
                <w:rFonts w:ascii="Times New Roman" w:hAnsi="Times New Roman"/>
                <w:b w:val="0"/>
                <w:sz w:val="28"/>
                <w:szCs w:val="28"/>
              </w:rPr>
            </w:pPr>
            <w:r w:rsidRPr="00C55A57">
              <w:rPr>
                <w:rFonts w:ascii="Times New Roman" w:hAnsi="Times New Roman"/>
                <w:b w:val="0"/>
                <w:sz w:val="28"/>
                <w:szCs w:val="28"/>
              </w:rPr>
              <w:t>9.25-</w:t>
            </w:r>
            <w:r w:rsidR="00F25423" w:rsidRPr="00C55A57">
              <w:rPr>
                <w:rFonts w:ascii="Times New Roman" w:hAnsi="Times New Roman"/>
                <w:b w:val="0"/>
                <w:sz w:val="28"/>
                <w:szCs w:val="28"/>
              </w:rPr>
              <w:t>12.00</w:t>
            </w:r>
          </w:p>
        </w:tc>
        <w:tc>
          <w:tcPr>
            <w:tcW w:w="1701" w:type="dxa"/>
          </w:tcPr>
          <w:p w:rsidR="00F25423" w:rsidRPr="00C55A57" w:rsidRDefault="00DE13B4" w:rsidP="00031D18">
            <w:pPr>
              <w:spacing w:after="0" w:line="240" w:lineRule="auto"/>
              <w:rPr>
                <w:rFonts w:ascii="Times New Roman" w:hAnsi="Times New Roman"/>
                <w:b w:val="0"/>
                <w:sz w:val="28"/>
                <w:szCs w:val="28"/>
              </w:rPr>
            </w:pPr>
            <w:r w:rsidRPr="00C55A57">
              <w:rPr>
                <w:rFonts w:ascii="Times New Roman" w:hAnsi="Times New Roman"/>
                <w:b w:val="0"/>
                <w:sz w:val="28"/>
                <w:szCs w:val="28"/>
              </w:rPr>
              <w:t>9.30-</w:t>
            </w:r>
            <w:r w:rsidR="00F25423" w:rsidRPr="00C55A57">
              <w:rPr>
                <w:rFonts w:ascii="Times New Roman" w:hAnsi="Times New Roman"/>
                <w:b w:val="0"/>
                <w:sz w:val="28"/>
                <w:szCs w:val="28"/>
              </w:rPr>
              <w:t>12.10</w:t>
            </w:r>
          </w:p>
        </w:tc>
        <w:tc>
          <w:tcPr>
            <w:tcW w:w="1701" w:type="dxa"/>
          </w:tcPr>
          <w:p w:rsidR="00F25423" w:rsidRPr="00C55A57" w:rsidRDefault="00DE13B4" w:rsidP="00031D18">
            <w:pPr>
              <w:spacing w:after="0" w:line="240" w:lineRule="auto"/>
              <w:rPr>
                <w:rFonts w:ascii="Times New Roman" w:hAnsi="Times New Roman"/>
                <w:b w:val="0"/>
                <w:sz w:val="28"/>
                <w:szCs w:val="28"/>
              </w:rPr>
            </w:pPr>
            <w:r w:rsidRPr="00C55A57">
              <w:rPr>
                <w:rFonts w:ascii="Times New Roman" w:hAnsi="Times New Roman"/>
                <w:b w:val="0"/>
                <w:sz w:val="28"/>
                <w:szCs w:val="28"/>
              </w:rPr>
              <w:t>9.35-</w:t>
            </w:r>
            <w:r w:rsidR="00F25423" w:rsidRPr="00C55A57">
              <w:rPr>
                <w:rFonts w:ascii="Times New Roman" w:hAnsi="Times New Roman"/>
                <w:b w:val="0"/>
                <w:sz w:val="28"/>
                <w:szCs w:val="28"/>
              </w:rPr>
              <w:t>12.20</w:t>
            </w:r>
          </w:p>
        </w:tc>
        <w:tc>
          <w:tcPr>
            <w:tcW w:w="1701" w:type="dxa"/>
          </w:tcPr>
          <w:p w:rsidR="00F25423" w:rsidRPr="00C55A57" w:rsidRDefault="00DE13B4" w:rsidP="00031D18">
            <w:pPr>
              <w:spacing w:after="0" w:line="240" w:lineRule="auto"/>
              <w:rPr>
                <w:rFonts w:ascii="Times New Roman" w:hAnsi="Times New Roman"/>
                <w:b w:val="0"/>
                <w:sz w:val="28"/>
                <w:szCs w:val="28"/>
              </w:rPr>
            </w:pPr>
            <w:r w:rsidRPr="00C55A57">
              <w:rPr>
                <w:rFonts w:ascii="Times New Roman" w:hAnsi="Times New Roman"/>
                <w:b w:val="0"/>
                <w:sz w:val="28"/>
                <w:szCs w:val="28"/>
              </w:rPr>
              <w:t>9.40-</w:t>
            </w:r>
            <w:r w:rsidR="00F25423" w:rsidRPr="00C55A57">
              <w:rPr>
                <w:rFonts w:ascii="Times New Roman" w:hAnsi="Times New Roman"/>
                <w:b w:val="0"/>
                <w:sz w:val="28"/>
                <w:szCs w:val="28"/>
              </w:rPr>
              <w:t>12.20</w:t>
            </w:r>
          </w:p>
        </w:tc>
      </w:tr>
      <w:tr w:rsidR="00F25423" w:rsidRPr="00C55A57" w:rsidTr="00031D18">
        <w:tc>
          <w:tcPr>
            <w:tcW w:w="567" w:type="dxa"/>
          </w:tcPr>
          <w:p w:rsidR="00F25423" w:rsidRPr="00C55A57" w:rsidRDefault="00F25423" w:rsidP="00031D18">
            <w:pPr>
              <w:spacing w:after="0" w:line="240" w:lineRule="auto"/>
              <w:ind w:firstLine="33"/>
              <w:rPr>
                <w:rFonts w:ascii="Times New Roman" w:hAnsi="Times New Roman"/>
                <w:b w:val="0"/>
                <w:sz w:val="28"/>
                <w:szCs w:val="28"/>
              </w:rPr>
            </w:pPr>
            <w:r w:rsidRPr="00C55A57">
              <w:rPr>
                <w:rFonts w:ascii="Times New Roman" w:hAnsi="Times New Roman"/>
                <w:b w:val="0"/>
                <w:sz w:val="28"/>
                <w:szCs w:val="28"/>
              </w:rPr>
              <w:t>7.</w:t>
            </w:r>
          </w:p>
        </w:tc>
        <w:tc>
          <w:tcPr>
            <w:tcW w:w="2552" w:type="dxa"/>
          </w:tcPr>
          <w:p w:rsidR="00F25423" w:rsidRPr="00C55A57" w:rsidRDefault="00F25423" w:rsidP="00031D18">
            <w:pPr>
              <w:spacing w:after="0" w:line="240" w:lineRule="auto"/>
              <w:jc w:val="left"/>
              <w:rPr>
                <w:rFonts w:ascii="Times New Roman" w:hAnsi="Times New Roman"/>
                <w:b w:val="0"/>
                <w:sz w:val="28"/>
                <w:szCs w:val="28"/>
              </w:rPr>
            </w:pPr>
            <w:r w:rsidRPr="00C55A57">
              <w:rPr>
                <w:rFonts w:ascii="Times New Roman" w:hAnsi="Times New Roman"/>
                <w:b w:val="0"/>
                <w:sz w:val="28"/>
                <w:szCs w:val="28"/>
              </w:rPr>
              <w:t>Обед</w:t>
            </w:r>
          </w:p>
        </w:tc>
        <w:tc>
          <w:tcPr>
            <w:tcW w:w="1701" w:type="dxa"/>
          </w:tcPr>
          <w:p w:rsidR="00F25423" w:rsidRPr="00C55A57" w:rsidRDefault="00DE13B4" w:rsidP="00031D18">
            <w:pPr>
              <w:spacing w:after="0" w:line="240" w:lineRule="auto"/>
              <w:rPr>
                <w:rFonts w:ascii="Times New Roman" w:hAnsi="Times New Roman"/>
                <w:b w:val="0"/>
                <w:sz w:val="28"/>
                <w:szCs w:val="28"/>
              </w:rPr>
            </w:pPr>
            <w:r w:rsidRPr="00C55A57">
              <w:rPr>
                <w:rFonts w:ascii="Times New Roman" w:hAnsi="Times New Roman"/>
                <w:b w:val="0"/>
                <w:sz w:val="28"/>
                <w:szCs w:val="28"/>
              </w:rPr>
              <w:t>12.00-</w:t>
            </w:r>
            <w:r w:rsidR="00F25423" w:rsidRPr="00C55A57">
              <w:rPr>
                <w:rFonts w:ascii="Times New Roman" w:hAnsi="Times New Roman"/>
                <w:b w:val="0"/>
                <w:sz w:val="28"/>
                <w:szCs w:val="28"/>
              </w:rPr>
              <w:t>12.40</w:t>
            </w:r>
          </w:p>
        </w:tc>
        <w:tc>
          <w:tcPr>
            <w:tcW w:w="1701" w:type="dxa"/>
          </w:tcPr>
          <w:p w:rsidR="00F25423" w:rsidRPr="00C55A57" w:rsidRDefault="00DE13B4" w:rsidP="00031D18">
            <w:pPr>
              <w:spacing w:after="0" w:line="240" w:lineRule="auto"/>
              <w:rPr>
                <w:rFonts w:ascii="Times New Roman" w:hAnsi="Times New Roman"/>
                <w:b w:val="0"/>
                <w:sz w:val="28"/>
                <w:szCs w:val="28"/>
              </w:rPr>
            </w:pPr>
            <w:r w:rsidRPr="00C55A57">
              <w:rPr>
                <w:rFonts w:ascii="Times New Roman" w:hAnsi="Times New Roman"/>
                <w:b w:val="0"/>
                <w:sz w:val="28"/>
                <w:szCs w:val="28"/>
              </w:rPr>
              <w:t>12.10-</w:t>
            </w:r>
            <w:r w:rsidR="00F25423" w:rsidRPr="00C55A57">
              <w:rPr>
                <w:rFonts w:ascii="Times New Roman" w:hAnsi="Times New Roman"/>
                <w:b w:val="0"/>
                <w:sz w:val="28"/>
                <w:szCs w:val="28"/>
              </w:rPr>
              <w:t>12.40</w:t>
            </w:r>
          </w:p>
        </w:tc>
        <w:tc>
          <w:tcPr>
            <w:tcW w:w="1701" w:type="dxa"/>
          </w:tcPr>
          <w:p w:rsidR="00F25423" w:rsidRPr="00C55A57" w:rsidRDefault="00DE13B4" w:rsidP="00031D18">
            <w:pPr>
              <w:spacing w:after="0" w:line="240" w:lineRule="auto"/>
              <w:rPr>
                <w:rFonts w:ascii="Times New Roman" w:hAnsi="Times New Roman"/>
                <w:b w:val="0"/>
                <w:sz w:val="28"/>
                <w:szCs w:val="28"/>
              </w:rPr>
            </w:pPr>
            <w:r w:rsidRPr="00C55A57">
              <w:rPr>
                <w:rFonts w:ascii="Times New Roman" w:hAnsi="Times New Roman"/>
                <w:b w:val="0"/>
                <w:sz w:val="28"/>
                <w:szCs w:val="28"/>
              </w:rPr>
              <w:t>12.20-</w:t>
            </w:r>
            <w:r w:rsidR="00F25423" w:rsidRPr="00C55A57">
              <w:rPr>
                <w:rFonts w:ascii="Times New Roman" w:hAnsi="Times New Roman"/>
                <w:b w:val="0"/>
                <w:sz w:val="28"/>
                <w:szCs w:val="28"/>
              </w:rPr>
              <w:t>12.50</w:t>
            </w:r>
          </w:p>
        </w:tc>
        <w:tc>
          <w:tcPr>
            <w:tcW w:w="1701" w:type="dxa"/>
          </w:tcPr>
          <w:p w:rsidR="00F25423" w:rsidRPr="00C55A57" w:rsidRDefault="00DE13B4" w:rsidP="00031D18">
            <w:pPr>
              <w:spacing w:after="0" w:line="240" w:lineRule="auto"/>
              <w:ind w:hanging="102"/>
              <w:rPr>
                <w:rFonts w:ascii="Times New Roman" w:hAnsi="Times New Roman"/>
                <w:b w:val="0"/>
                <w:sz w:val="28"/>
                <w:szCs w:val="28"/>
              </w:rPr>
            </w:pPr>
            <w:r w:rsidRPr="00C55A57">
              <w:rPr>
                <w:rFonts w:ascii="Times New Roman" w:hAnsi="Times New Roman"/>
                <w:b w:val="0"/>
                <w:sz w:val="28"/>
                <w:szCs w:val="28"/>
              </w:rPr>
              <w:t>12.20-</w:t>
            </w:r>
            <w:r w:rsidR="00F25423" w:rsidRPr="00C55A57">
              <w:rPr>
                <w:rFonts w:ascii="Times New Roman" w:hAnsi="Times New Roman"/>
                <w:b w:val="0"/>
                <w:sz w:val="28"/>
                <w:szCs w:val="28"/>
              </w:rPr>
              <w:t>12.50</w:t>
            </w:r>
          </w:p>
        </w:tc>
      </w:tr>
      <w:tr w:rsidR="00F25423" w:rsidRPr="00C55A57" w:rsidTr="00031D18">
        <w:tc>
          <w:tcPr>
            <w:tcW w:w="567" w:type="dxa"/>
          </w:tcPr>
          <w:p w:rsidR="00F25423" w:rsidRPr="00C55A57" w:rsidRDefault="00F25423" w:rsidP="00031D18">
            <w:pPr>
              <w:spacing w:after="0" w:line="240" w:lineRule="auto"/>
              <w:ind w:firstLine="33"/>
              <w:rPr>
                <w:rFonts w:ascii="Times New Roman" w:hAnsi="Times New Roman"/>
                <w:b w:val="0"/>
                <w:sz w:val="28"/>
                <w:szCs w:val="28"/>
              </w:rPr>
            </w:pPr>
            <w:r w:rsidRPr="00C55A57">
              <w:rPr>
                <w:rFonts w:ascii="Times New Roman" w:hAnsi="Times New Roman"/>
                <w:b w:val="0"/>
                <w:sz w:val="28"/>
                <w:szCs w:val="28"/>
              </w:rPr>
              <w:t>8.</w:t>
            </w:r>
          </w:p>
        </w:tc>
        <w:tc>
          <w:tcPr>
            <w:tcW w:w="2552" w:type="dxa"/>
          </w:tcPr>
          <w:p w:rsidR="00F25423" w:rsidRPr="00C55A57" w:rsidRDefault="00F25423" w:rsidP="00031D18">
            <w:pPr>
              <w:spacing w:after="0" w:line="240" w:lineRule="auto"/>
              <w:jc w:val="left"/>
              <w:rPr>
                <w:rFonts w:ascii="Times New Roman" w:hAnsi="Times New Roman"/>
                <w:b w:val="0"/>
                <w:sz w:val="28"/>
                <w:szCs w:val="28"/>
              </w:rPr>
            </w:pPr>
            <w:r w:rsidRPr="00C55A57">
              <w:rPr>
                <w:rFonts w:ascii="Times New Roman" w:hAnsi="Times New Roman"/>
                <w:b w:val="0"/>
                <w:sz w:val="28"/>
                <w:szCs w:val="28"/>
                <w:lang w:eastAsia="en-US"/>
              </w:rPr>
              <w:t>Подготовка ко сну, сон, постепенный подъем детей, закаливающие процедуры.</w:t>
            </w:r>
          </w:p>
        </w:tc>
        <w:tc>
          <w:tcPr>
            <w:tcW w:w="1701" w:type="dxa"/>
          </w:tcPr>
          <w:p w:rsidR="00F25423" w:rsidRPr="00C55A57" w:rsidRDefault="00DE13B4" w:rsidP="00031D18">
            <w:pPr>
              <w:spacing w:after="0" w:line="240" w:lineRule="auto"/>
              <w:rPr>
                <w:rFonts w:ascii="Times New Roman" w:hAnsi="Times New Roman"/>
                <w:b w:val="0"/>
                <w:sz w:val="28"/>
                <w:szCs w:val="28"/>
              </w:rPr>
            </w:pPr>
            <w:r w:rsidRPr="00C55A57">
              <w:rPr>
                <w:rFonts w:ascii="Times New Roman" w:hAnsi="Times New Roman"/>
                <w:b w:val="0"/>
                <w:sz w:val="28"/>
                <w:szCs w:val="28"/>
              </w:rPr>
              <w:t>12.40-</w:t>
            </w:r>
            <w:r w:rsidR="00F25423" w:rsidRPr="00C55A57">
              <w:rPr>
                <w:rFonts w:ascii="Times New Roman" w:hAnsi="Times New Roman"/>
                <w:b w:val="0"/>
                <w:sz w:val="28"/>
                <w:szCs w:val="28"/>
              </w:rPr>
              <w:t>15.10</w:t>
            </w:r>
          </w:p>
        </w:tc>
        <w:tc>
          <w:tcPr>
            <w:tcW w:w="1701" w:type="dxa"/>
          </w:tcPr>
          <w:p w:rsidR="00F25423" w:rsidRPr="00C55A57" w:rsidRDefault="00DE13B4" w:rsidP="00031D18">
            <w:pPr>
              <w:spacing w:after="0" w:line="240" w:lineRule="auto"/>
              <w:rPr>
                <w:rFonts w:ascii="Times New Roman" w:hAnsi="Times New Roman"/>
                <w:b w:val="0"/>
                <w:sz w:val="28"/>
                <w:szCs w:val="28"/>
              </w:rPr>
            </w:pPr>
            <w:r w:rsidRPr="00C55A57">
              <w:rPr>
                <w:rFonts w:ascii="Times New Roman" w:hAnsi="Times New Roman"/>
                <w:b w:val="0"/>
                <w:sz w:val="28"/>
                <w:szCs w:val="28"/>
              </w:rPr>
              <w:t>12.40-</w:t>
            </w:r>
            <w:r w:rsidR="00F25423" w:rsidRPr="00C55A57">
              <w:rPr>
                <w:rFonts w:ascii="Times New Roman" w:hAnsi="Times New Roman"/>
                <w:b w:val="0"/>
                <w:sz w:val="28"/>
                <w:szCs w:val="28"/>
              </w:rPr>
              <w:t>15.10</w:t>
            </w:r>
          </w:p>
        </w:tc>
        <w:tc>
          <w:tcPr>
            <w:tcW w:w="1701" w:type="dxa"/>
          </w:tcPr>
          <w:p w:rsidR="00F25423" w:rsidRPr="00C55A57" w:rsidRDefault="00DE13B4" w:rsidP="00031D18">
            <w:pPr>
              <w:spacing w:after="0" w:line="240" w:lineRule="auto"/>
              <w:ind w:firstLine="40"/>
              <w:rPr>
                <w:rFonts w:ascii="Times New Roman" w:hAnsi="Times New Roman"/>
                <w:b w:val="0"/>
                <w:sz w:val="28"/>
                <w:szCs w:val="28"/>
              </w:rPr>
            </w:pPr>
            <w:r w:rsidRPr="00C55A57">
              <w:rPr>
                <w:rFonts w:ascii="Times New Roman" w:hAnsi="Times New Roman"/>
                <w:b w:val="0"/>
                <w:sz w:val="28"/>
                <w:szCs w:val="28"/>
              </w:rPr>
              <w:t>12.50-</w:t>
            </w:r>
            <w:r w:rsidR="00F25423" w:rsidRPr="00C55A57">
              <w:rPr>
                <w:rFonts w:ascii="Times New Roman" w:hAnsi="Times New Roman"/>
                <w:b w:val="0"/>
                <w:sz w:val="28"/>
                <w:szCs w:val="28"/>
              </w:rPr>
              <w:t>15.20</w:t>
            </w:r>
          </w:p>
        </w:tc>
        <w:tc>
          <w:tcPr>
            <w:tcW w:w="1701" w:type="dxa"/>
          </w:tcPr>
          <w:p w:rsidR="00F25423" w:rsidRPr="00C55A57" w:rsidRDefault="00F25423" w:rsidP="00031D18">
            <w:pPr>
              <w:spacing w:after="0" w:line="240" w:lineRule="auto"/>
              <w:rPr>
                <w:rFonts w:ascii="Times New Roman" w:hAnsi="Times New Roman"/>
                <w:b w:val="0"/>
                <w:sz w:val="28"/>
                <w:szCs w:val="28"/>
              </w:rPr>
            </w:pPr>
            <w:r w:rsidRPr="00C55A57">
              <w:rPr>
                <w:rFonts w:ascii="Times New Roman" w:hAnsi="Times New Roman"/>
                <w:b w:val="0"/>
                <w:sz w:val="28"/>
                <w:szCs w:val="28"/>
              </w:rPr>
              <w:t>12.5</w:t>
            </w:r>
            <w:r w:rsidR="00DE13B4" w:rsidRPr="00C55A57">
              <w:rPr>
                <w:rFonts w:ascii="Times New Roman" w:hAnsi="Times New Roman"/>
                <w:b w:val="0"/>
                <w:sz w:val="28"/>
                <w:szCs w:val="28"/>
              </w:rPr>
              <w:t>0-</w:t>
            </w:r>
            <w:r w:rsidRPr="00C55A57">
              <w:rPr>
                <w:rFonts w:ascii="Times New Roman" w:hAnsi="Times New Roman"/>
                <w:b w:val="0"/>
                <w:sz w:val="28"/>
                <w:szCs w:val="28"/>
              </w:rPr>
              <w:t>15.20</w:t>
            </w:r>
          </w:p>
        </w:tc>
      </w:tr>
      <w:tr w:rsidR="00F25423" w:rsidRPr="00C55A57" w:rsidTr="00031D18">
        <w:tc>
          <w:tcPr>
            <w:tcW w:w="567" w:type="dxa"/>
          </w:tcPr>
          <w:p w:rsidR="00F25423" w:rsidRPr="00C55A57" w:rsidRDefault="00F25423" w:rsidP="00031D18">
            <w:pPr>
              <w:spacing w:after="0" w:line="240" w:lineRule="auto"/>
              <w:ind w:firstLine="33"/>
              <w:rPr>
                <w:rFonts w:ascii="Times New Roman" w:hAnsi="Times New Roman"/>
                <w:b w:val="0"/>
                <w:sz w:val="28"/>
                <w:szCs w:val="28"/>
              </w:rPr>
            </w:pPr>
            <w:r w:rsidRPr="00C55A57">
              <w:rPr>
                <w:rFonts w:ascii="Times New Roman" w:hAnsi="Times New Roman"/>
                <w:b w:val="0"/>
                <w:sz w:val="28"/>
                <w:szCs w:val="28"/>
              </w:rPr>
              <w:t>9.</w:t>
            </w:r>
          </w:p>
        </w:tc>
        <w:tc>
          <w:tcPr>
            <w:tcW w:w="2552" w:type="dxa"/>
          </w:tcPr>
          <w:p w:rsidR="00F25423" w:rsidRPr="00C55A57" w:rsidRDefault="00F25423" w:rsidP="00031D18">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Подготовка к полднику, полдник.</w:t>
            </w:r>
          </w:p>
        </w:tc>
        <w:tc>
          <w:tcPr>
            <w:tcW w:w="1701" w:type="dxa"/>
          </w:tcPr>
          <w:p w:rsidR="00F25423" w:rsidRPr="00C55A57" w:rsidRDefault="00DE13B4" w:rsidP="00031D18">
            <w:pPr>
              <w:spacing w:after="0" w:line="240" w:lineRule="auto"/>
              <w:rPr>
                <w:rFonts w:ascii="Times New Roman" w:hAnsi="Times New Roman"/>
                <w:b w:val="0"/>
                <w:sz w:val="28"/>
                <w:szCs w:val="28"/>
              </w:rPr>
            </w:pPr>
            <w:r w:rsidRPr="00C55A57">
              <w:rPr>
                <w:rFonts w:ascii="Times New Roman" w:hAnsi="Times New Roman"/>
                <w:b w:val="0"/>
                <w:sz w:val="28"/>
                <w:szCs w:val="28"/>
              </w:rPr>
              <w:t>15.10-</w:t>
            </w:r>
            <w:r w:rsidR="00F25423" w:rsidRPr="00C55A57">
              <w:rPr>
                <w:rFonts w:ascii="Times New Roman" w:hAnsi="Times New Roman"/>
                <w:b w:val="0"/>
                <w:sz w:val="28"/>
                <w:szCs w:val="28"/>
              </w:rPr>
              <w:t>15.40</w:t>
            </w:r>
          </w:p>
        </w:tc>
        <w:tc>
          <w:tcPr>
            <w:tcW w:w="1701" w:type="dxa"/>
          </w:tcPr>
          <w:p w:rsidR="00F25423" w:rsidRPr="00C55A57" w:rsidRDefault="00F25423" w:rsidP="00031D18">
            <w:pPr>
              <w:spacing w:after="0" w:line="240" w:lineRule="auto"/>
              <w:rPr>
                <w:rFonts w:ascii="Times New Roman" w:hAnsi="Times New Roman"/>
                <w:b w:val="0"/>
                <w:sz w:val="28"/>
                <w:szCs w:val="28"/>
              </w:rPr>
            </w:pPr>
            <w:r w:rsidRPr="00C55A57">
              <w:rPr>
                <w:rFonts w:ascii="Times New Roman" w:hAnsi="Times New Roman"/>
                <w:b w:val="0"/>
                <w:sz w:val="28"/>
                <w:szCs w:val="28"/>
              </w:rPr>
              <w:t>15.10–15.40</w:t>
            </w:r>
          </w:p>
        </w:tc>
        <w:tc>
          <w:tcPr>
            <w:tcW w:w="1701" w:type="dxa"/>
          </w:tcPr>
          <w:p w:rsidR="00F25423" w:rsidRPr="00C55A57" w:rsidRDefault="00F25423" w:rsidP="00031D18">
            <w:pPr>
              <w:spacing w:after="0" w:line="240" w:lineRule="auto"/>
              <w:ind w:firstLine="40"/>
              <w:rPr>
                <w:rFonts w:ascii="Times New Roman" w:hAnsi="Times New Roman"/>
                <w:b w:val="0"/>
                <w:sz w:val="28"/>
                <w:szCs w:val="28"/>
              </w:rPr>
            </w:pPr>
            <w:r w:rsidRPr="00C55A57">
              <w:rPr>
                <w:rFonts w:ascii="Times New Roman" w:hAnsi="Times New Roman"/>
                <w:b w:val="0"/>
                <w:sz w:val="28"/>
                <w:szCs w:val="28"/>
              </w:rPr>
              <w:t>15.20</w:t>
            </w:r>
            <w:r w:rsidR="00DE13B4" w:rsidRPr="00C55A57">
              <w:rPr>
                <w:rFonts w:ascii="Times New Roman" w:hAnsi="Times New Roman"/>
                <w:b w:val="0"/>
                <w:sz w:val="28"/>
                <w:szCs w:val="28"/>
              </w:rPr>
              <w:t>-</w:t>
            </w:r>
            <w:r w:rsidRPr="00C55A57">
              <w:rPr>
                <w:rFonts w:ascii="Times New Roman" w:hAnsi="Times New Roman"/>
                <w:b w:val="0"/>
                <w:sz w:val="28"/>
                <w:szCs w:val="28"/>
              </w:rPr>
              <w:t>15.50</w:t>
            </w:r>
          </w:p>
        </w:tc>
        <w:tc>
          <w:tcPr>
            <w:tcW w:w="1701" w:type="dxa"/>
          </w:tcPr>
          <w:p w:rsidR="00F25423" w:rsidRPr="00C55A57" w:rsidRDefault="00F25423" w:rsidP="00031D18">
            <w:pPr>
              <w:spacing w:after="0" w:line="240" w:lineRule="auto"/>
              <w:rPr>
                <w:rFonts w:ascii="Times New Roman" w:hAnsi="Times New Roman"/>
                <w:b w:val="0"/>
                <w:sz w:val="28"/>
                <w:szCs w:val="28"/>
              </w:rPr>
            </w:pPr>
            <w:r w:rsidRPr="00C55A57">
              <w:rPr>
                <w:rFonts w:ascii="Times New Roman" w:hAnsi="Times New Roman"/>
                <w:b w:val="0"/>
                <w:sz w:val="28"/>
                <w:szCs w:val="28"/>
              </w:rPr>
              <w:t>15.20</w:t>
            </w:r>
            <w:r w:rsidR="00DE13B4" w:rsidRPr="00C55A57">
              <w:rPr>
                <w:rFonts w:ascii="Times New Roman" w:hAnsi="Times New Roman"/>
                <w:b w:val="0"/>
                <w:sz w:val="28"/>
                <w:szCs w:val="28"/>
              </w:rPr>
              <w:t>-</w:t>
            </w:r>
            <w:r w:rsidRPr="00C55A57">
              <w:rPr>
                <w:rFonts w:ascii="Times New Roman" w:hAnsi="Times New Roman"/>
                <w:b w:val="0"/>
                <w:sz w:val="28"/>
                <w:szCs w:val="28"/>
              </w:rPr>
              <w:t>15.50</w:t>
            </w:r>
          </w:p>
        </w:tc>
      </w:tr>
      <w:tr w:rsidR="00F25423" w:rsidRPr="00C55A57" w:rsidTr="00031D18">
        <w:tc>
          <w:tcPr>
            <w:tcW w:w="567" w:type="dxa"/>
          </w:tcPr>
          <w:p w:rsidR="00F25423" w:rsidRPr="00C55A57" w:rsidRDefault="00F25423" w:rsidP="00031D18">
            <w:pPr>
              <w:spacing w:after="0" w:line="240" w:lineRule="auto"/>
              <w:ind w:firstLine="33"/>
              <w:rPr>
                <w:rFonts w:ascii="Times New Roman" w:hAnsi="Times New Roman"/>
                <w:b w:val="0"/>
                <w:sz w:val="28"/>
                <w:szCs w:val="28"/>
              </w:rPr>
            </w:pPr>
            <w:r w:rsidRPr="00C55A57">
              <w:rPr>
                <w:rFonts w:ascii="Times New Roman" w:hAnsi="Times New Roman"/>
                <w:b w:val="0"/>
                <w:sz w:val="28"/>
                <w:szCs w:val="28"/>
              </w:rPr>
              <w:t>10.</w:t>
            </w:r>
          </w:p>
        </w:tc>
        <w:tc>
          <w:tcPr>
            <w:tcW w:w="2552" w:type="dxa"/>
          </w:tcPr>
          <w:p w:rsidR="00F25423" w:rsidRPr="00C55A57" w:rsidRDefault="00F25423" w:rsidP="00031D18">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Игры, самостоятельная деятельность детей</w:t>
            </w:r>
          </w:p>
        </w:tc>
        <w:tc>
          <w:tcPr>
            <w:tcW w:w="1701" w:type="dxa"/>
          </w:tcPr>
          <w:p w:rsidR="00F25423" w:rsidRPr="00C55A57" w:rsidRDefault="00DE13B4" w:rsidP="00031D18">
            <w:pPr>
              <w:spacing w:after="0" w:line="240" w:lineRule="auto"/>
              <w:rPr>
                <w:rFonts w:ascii="Times New Roman" w:hAnsi="Times New Roman"/>
                <w:b w:val="0"/>
                <w:sz w:val="28"/>
                <w:szCs w:val="28"/>
              </w:rPr>
            </w:pPr>
            <w:r w:rsidRPr="00C55A57">
              <w:rPr>
                <w:rFonts w:ascii="Times New Roman" w:hAnsi="Times New Roman"/>
                <w:b w:val="0"/>
                <w:sz w:val="28"/>
                <w:szCs w:val="28"/>
              </w:rPr>
              <w:t>15.40-</w:t>
            </w:r>
            <w:r w:rsidR="00F25423" w:rsidRPr="00C55A57">
              <w:rPr>
                <w:rFonts w:ascii="Times New Roman" w:hAnsi="Times New Roman"/>
                <w:b w:val="0"/>
                <w:sz w:val="28"/>
                <w:szCs w:val="28"/>
              </w:rPr>
              <w:t>16.10</w:t>
            </w:r>
          </w:p>
        </w:tc>
        <w:tc>
          <w:tcPr>
            <w:tcW w:w="1701" w:type="dxa"/>
          </w:tcPr>
          <w:p w:rsidR="00F25423" w:rsidRPr="00C55A57" w:rsidRDefault="00DE13B4" w:rsidP="00031D18">
            <w:pPr>
              <w:spacing w:after="0" w:line="240" w:lineRule="auto"/>
              <w:rPr>
                <w:rFonts w:ascii="Times New Roman" w:hAnsi="Times New Roman"/>
                <w:b w:val="0"/>
                <w:sz w:val="28"/>
                <w:szCs w:val="28"/>
              </w:rPr>
            </w:pPr>
            <w:r w:rsidRPr="00C55A57">
              <w:rPr>
                <w:rFonts w:ascii="Times New Roman" w:hAnsi="Times New Roman"/>
                <w:b w:val="0"/>
                <w:sz w:val="28"/>
                <w:szCs w:val="28"/>
              </w:rPr>
              <w:t>15.40-</w:t>
            </w:r>
            <w:r w:rsidR="00F25423" w:rsidRPr="00C55A57">
              <w:rPr>
                <w:rFonts w:ascii="Times New Roman" w:hAnsi="Times New Roman"/>
                <w:b w:val="0"/>
                <w:sz w:val="28"/>
                <w:szCs w:val="28"/>
              </w:rPr>
              <w:t>16.10</w:t>
            </w:r>
          </w:p>
        </w:tc>
        <w:tc>
          <w:tcPr>
            <w:tcW w:w="1701" w:type="dxa"/>
          </w:tcPr>
          <w:p w:rsidR="00F25423" w:rsidRPr="00C55A57" w:rsidRDefault="00DE13B4" w:rsidP="00031D18">
            <w:pPr>
              <w:spacing w:after="0" w:line="240" w:lineRule="auto"/>
              <w:ind w:firstLine="40"/>
              <w:rPr>
                <w:rFonts w:ascii="Times New Roman" w:hAnsi="Times New Roman"/>
                <w:b w:val="0"/>
                <w:sz w:val="28"/>
                <w:szCs w:val="28"/>
              </w:rPr>
            </w:pPr>
            <w:r w:rsidRPr="00C55A57">
              <w:rPr>
                <w:rFonts w:ascii="Times New Roman" w:hAnsi="Times New Roman"/>
                <w:b w:val="0"/>
                <w:sz w:val="28"/>
                <w:szCs w:val="28"/>
              </w:rPr>
              <w:t>15.50-</w:t>
            </w:r>
            <w:r w:rsidR="00F25423" w:rsidRPr="00C55A57">
              <w:rPr>
                <w:rFonts w:ascii="Times New Roman" w:hAnsi="Times New Roman"/>
                <w:b w:val="0"/>
                <w:sz w:val="28"/>
                <w:szCs w:val="28"/>
              </w:rPr>
              <w:t>16.10</w:t>
            </w:r>
          </w:p>
        </w:tc>
        <w:tc>
          <w:tcPr>
            <w:tcW w:w="1701" w:type="dxa"/>
          </w:tcPr>
          <w:p w:rsidR="00F25423" w:rsidRPr="00C55A57" w:rsidRDefault="00DE13B4" w:rsidP="00031D18">
            <w:pPr>
              <w:spacing w:after="0" w:line="240" w:lineRule="auto"/>
              <w:rPr>
                <w:rFonts w:ascii="Times New Roman" w:hAnsi="Times New Roman"/>
                <w:b w:val="0"/>
                <w:sz w:val="28"/>
                <w:szCs w:val="28"/>
              </w:rPr>
            </w:pPr>
            <w:r w:rsidRPr="00C55A57">
              <w:rPr>
                <w:rFonts w:ascii="Times New Roman" w:hAnsi="Times New Roman"/>
                <w:b w:val="0"/>
                <w:sz w:val="28"/>
                <w:szCs w:val="28"/>
              </w:rPr>
              <w:t>15.50-</w:t>
            </w:r>
            <w:r w:rsidR="00F25423" w:rsidRPr="00C55A57">
              <w:rPr>
                <w:rFonts w:ascii="Times New Roman" w:hAnsi="Times New Roman"/>
                <w:b w:val="0"/>
                <w:sz w:val="28"/>
                <w:szCs w:val="28"/>
              </w:rPr>
              <w:t>16.10</w:t>
            </w:r>
          </w:p>
        </w:tc>
      </w:tr>
      <w:tr w:rsidR="00F25423" w:rsidRPr="00C55A57" w:rsidTr="00031D18">
        <w:tc>
          <w:tcPr>
            <w:tcW w:w="567" w:type="dxa"/>
          </w:tcPr>
          <w:p w:rsidR="00F25423" w:rsidRPr="00C55A57" w:rsidRDefault="00F25423" w:rsidP="00031D18">
            <w:pPr>
              <w:spacing w:after="0" w:line="240" w:lineRule="auto"/>
              <w:ind w:firstLine="33"/>
              <w:rPr>
                <w:rFonts w:ascii="Times New Roman" w:hAnsi="Times New Roman"/>
                <w:b w:val="0"/>
                <w:sz w:val="28"/>
                <w:szCs w:val="28"/>
              </w:rPr>
            </w:pPr>
            <w:r w:rsidRPr="00C55A57">
              <w:rPr>
                <w:rFonts w:ascii="Times New Roman" w:hAnsi="Times New Roman"/>
                <w:b w:val="0"/>
                <w:sz w:val="28"/>
                <w:szCs w:val="28"/>
              </w:rPr>
              <w:t>11.</w:t>
            </w:r>
          </w:p>
        </w:tc>
        <w:tc>
          <w:tcPr>
            <w:tcW w:w="2552" w:type="dxa"/>
          </w:tcPr>
          <w:p w:rsidR="00F25423" w:rsidRPr="00C55A57" w:rsidRDefault="00F25423" w:rsidP="00031D18">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Подготовка к прогулке, прогулка, уход домой.</w:t>
            </w:r>
          </w:p>
        </w:tc>
        <w:tc>
          <w:tcPr>
            <w:tcW w:w="1701" w:type="dxa"/>
          </w:tcPr>
          <w:p w:rsidR="00F25423" w:rsidRPr="00C55A57" w:rsidRDefault="00DE13B4" w:rsidP="00031D18">
            <w:pPr>
              <w:spacing w:after="0" w:line="240" w:lineRule="auto"/>
              <w:rPr>
                <w:rFonts w:ascii="Times New Roman" w:hAnsi="Times New Roman"/>
                <w:b w:val="0"/>
                <w:sz w:val="28"/>
                <w:szCs w:val="28"/>
              </w:rPr>
            </w:pPr>
            <w:r w:rsidRPr="00C55A57">
              <w:rPr>
                <w:rFonts w:ascii="Times New Roman" w:hAnsi="Times New Roman"/>
                <w:b w:val="0"/>
                <w:sz w:val="28"/>
                <w:szCs w:val="28"/>
              </w:rPr>
              <w:t>16.10-</w:t>
            </w:r>
            <w:r w:rsidR="00F25423" w:rsidRPr="00C55A57">
              <w:rPr>
                <w:rFonts w:ascii="Times New Roman" w:hAnsi="Times New Roman"/>
                <w:b w:val="0"/>
                <w:sz w:val="28"/>
                <w:szCs w:val="28"/>
              </w:rPr>
              <w:t>18.00</w:t>
            </w:r>
          </w:p>
        </w:tc>
        <w:tc>
          <w:tcPr>
            <w:tcW w:w="1701" w:type="dxa"/>
          </w:tcPr>
          <w:p w:rsidR="00F25423" w:rsidRPr="00C55A57" w:rsidRDefault="00DE13B4" w:rsidP="00031D18">
            <w:pPr>
              <w:spacing w:after="0" w:line="240" w:lineRule="auto"/>
              <w:rPr>
                <w:rFonts w:ascii="Times New Roman" w:hAnsi="Times New Roman"/>
                <w:b w:val="0"/>
                <w:sz w:val="28"/>
                <w:szCs w:val="28"/>
              </w:rPr>
            </w:pPr>
            <w:r w:rsidRPr="00C55A57">
              <w:rPr>
                <w:rFonts w:ascii="Times New Roman" w:hAnsi="Times New Roman"/>
                <w:b w:val="0"/>
                <w:sz w:val="28"/>
                <w:szCs w:val="28"/>
              </w:rPr>
              <w:t>16.10-</w:t>
            </w:r>
            <w:r w:rsidR="00F25423" w:rsidRPr="00C55A57">
              <w:rPr>
                <w:rFonts w:ascii="Times New Roman" w:hAnsi="Times New Roman"/>
                <w:b w:val="0"/>
                <w:sz w:val="28"/>
                <w:szCs w:val="28"/>
              </w:rPr>
              <w:t>18.00</w:t>
            </w:r>
          </w:p>
        </w:tc>
        <w:tc>
          <w:tcPr>
            <w:tcW w:w="1701" w:type="dxa"/>
          </w:tcPr>
          <w:p w:rsidR="00F25423" w:rsidRPr="00C55A57" w:rsidRDefault="00DE13B4" w:rsidP="00031D18">
            <w:pPr>
              <w:spacing w:after="0" w:line="240" w:lineRule="auto"/>
              <w:ind w:firstLine="40"/>
              <w:rPr>
                <w:rFonts w:ascii="Times New Roman" w:hAnsi="Times New Roman"/>
                <w:b w:val="0"/>
                <w:sz w:val="28"/>
                <w:szCs w:val="28"/>
              </w:rPr>
            </w:pPr>
            <w:r w:rsidRPr="00C55A57">
              <w:rPr>
                <w:rFonts w:ascii="Times New Roman" w:hAnsi="Times New Roman"/>
                <w:b w:val="0"/>
                <w:sz w:val="28"/>
                <w:szCs w:val="28"/>
              </w:rPr>
              <w:t>16.10-</w:t>
            </w:r>
            <w:r w:rsidR="00F25423" w:rsidRPr="00C55A57">
              <w:rPr>
                <w:rFonts w:ascii="Times New Roman" w:hAnsi="Times New Roman"/>
                <w:b w:val="0"/>
                <w:sz w:val="28"/>
                <w:szCs w:val="28"/>
              </w:rPr>
              <w:t>18.00</w:t>
            </w:r>
          </w:p>
        </w:tc>
        <w:tc>
          <w:tcPr>
            <w:tcW w:w="1701" w:type="dxa"/>
          </w:tcPr>
          <w:p w:rsidR="00F25423" w:rsidRPr="00C55A57" w:rsidRDefault="00DE13B4" w:rsidP="00031D18">
            <w:pPr>
              <w:spacing w:after="0" w:line="240" w:lineRule="auto"/>
              <w:rPr>
                <w:rFonts w:ascii="Times New Roman" w:hAnsi="Times New Roman"/>
                <w:b w:val="0"/>
                <w:sz w:val="28"/>
                <w:szCs w:val="28"/>
              </w:rPr>
            </w:pPr>
            <w:r w:rsidRPr="00C55A57">
              <w:rPr>
                <w:rFonts w:ascii="Times New Roman" w:hAnsi="Times New Roman"/>
                <w:b w:val="0"/>
                <w:sz w:val="28"/>
                <w:szCs w:val="28"/>
              </w:rPr>
              <w:t>16.10-</w:t>
            </w:r>
            <w:r w:rsidR="00F25423" w:rsidRPr="00C55A57">
              <w:rPr>
                <w:rFonts w:ascii="Times New Roman" w:hAnsi="Times New Roman"/>
                <w:b w:val="0"/>
                <w:sz w:val="28"/>
                <w:szCs w:val="28"/>
              </w:rPr>
              <w:t>18.00</w:t>
            </w:r>
          </w:p>
        </w:tc>
      </w:tr>
    </w:tbl>
    <w:p w:rsidR="00F25423" w:rsidRPr="00C55A57" w:rsidRDefault="00F25423" w:rsidP="00C55A57">
      <w:pPr>
        <w:widowControl w:val="0"/>
        <w:autoSpaceDE w:val="0"/>
        <w:autoSpaceDN w:val="0"/>
        <w:spacing w:before="90" w:after="0" w:line="240" w:lineRule="auto"/>
        <w:ind w:right="224" w:firstLine="709"/>
        <w:jc w:val="both"/>
        <w:rPr>
          <w:rFonts w:ascii="Times New Roman" w:hAnsi="Times New Roman"/>
          <w:b w:val="0"/>
          <w:bCs w:val="0"/>
          <w:sz w:val="28"/>
          <w:szCs w:val="28"/>
          <w:lang w:eastAsia="en-US"/>
        </w:rPr>
      </w:pPr>
      <w:r w:rsidRPr="00C55A57">
        <w:rPr>
          <w:rFonts w:ascii="Times New Roman" w:hAnsi="Times New Roman"/>
          <w:b w:val="0"/>
          <w:bCs w:val="0"/>
          <w:sz w:val="28"/>
          <w:szCs w:val="28"/>
          <w:lang w:eastAsia="en-US"/>
        </w:rPr>
        <w:t>В</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летнее</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время</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распорядок</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дня</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рассчитан</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на</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то,</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чтобы</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дети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больше</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времени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проводили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на</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свежем</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воздухе,</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имели</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возможность</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больше</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двигаться,</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получать</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необходимую им физическую нагрузку, иметь большой выбор занятий по интересу, чтобы</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летом они могли хорошо отдохнуть и оздоровиться. В теплое время года прием детей,</w:t>
      </w:r>
      <w:r w:rsidRPr="00C55A57">
        <w:rPr>
          <w:rFonts w:ascii="Times New Roman" w:hAnsi="Times New Roman"/>
          <w:b w:val="0"/>
          <w:bCs w:val="0"/>
          <w:spacing w:val="1"/>
          <w:sz w:val="28"/>
          <w:szCs w:val="28"/>
          <w:lang w:eastAsia="en-US"/>
        </w:rPr>
        <w:t xml:space="preserve"> </w:t>
      </w:r>
      <w:r w:rsidRPr="00C55A57">
        <w:rPr>
          <w:rFonts w:ascii="Times New Roman" w:hAnsi="Times New Roman"/>
          <w:b w:val="0"/>
          <w:bCs w:val="0"/>
          <w:sz w:val="28"/>
          <w:szCs w:val="28"/>
          <w:lang w:eastAsia="en-US"/>
        </w:rPr>
        <w:t>утреннюю</w:t>
      </w:r>
      <w:r w:rsidRPr="00C55A57">
        <w:rPr>
          <w:rFonts w:ascii="Times New Roman" w:hAnsi="Times New Roman"/>
          <w:b w:val="0"/>
          <w:bCs w:val="0"/>
          <w:spacing w:val="4"/>
          <w:sz w:val="28"/>
          <w:szCs w:val="28"/>
          <w:lang w:eastAsia="en-US"/>
        </w:rPr>
        <w:t xml:space="preserve"> </w:t>
      </w:r>
      <w:r w:rsidRPr="00C55A57">
        <w:rPr>
          <w:rFonts w:ascii="Times New Roman" w:hAnsi="Times New Roman"/>
          <w:b w:val="0"/>
          <w:bCs w:val="0"/>
          <w:sz w:val="28"/>
          <w:szCs w:val="28"/>
          <w:lang w:eastAsia="en-US"/>
        </w:rPr>
        <w:t>зарядку лучше проводить</w:t>
      </w:r>
      <w:r w:rsidRPr="00C55A57">
        <w:rPr>
          <w:rFonts w:ascii="Times New Roman" w:hAnsi="Times New Roman"/>
          <w:b w:val="0"/>
          <w:bCs w:val="0"/>
          <w:spacing w:val="4"/>
          <w:sz w:val="28"/>
          <w:szCs w:val="28"/>
          <w:lang w:eastAsia="en-US"/>
        </w:rPr>
        <w:t xml:space="preserve"> </w:t>
      </w:r>
      <w:r w:rsidRPr="00C55A57">
        <w:rPr>
          <w:rFonts w:ascii="Times New Roman" w:hAnsi="Times New Roman"/>
          <w:b w:val="0"/>
          <w:bCs w:val="0"/>
          <w:sz w:val="28"/>
          <w:szCs w:val="28"/>
          <w:lang w:eastAsia="en-US"/>
        </w:rPr>
        <w:t>на</w:t>
      </w:r>
      <w:r w:rsidRPr="00C55A57">
        <w:rPr>
          <w:rFonts w:ascii="Times New Roman" w:hAnsi="Times New Roman"/>
          <w:b w:val="0"/>
          <w:bCs w:val="0"/>
          <w:spacing w:val="-5"/>
          <w:sz w:val="28"/>
          <w:szCs w:val="28"/>
          <w:lang w:eastAsia="en-US"/>
        </w:rPr>
        <w:t xml:space="preserve"> </w:t>
      </w:r>
      <w:r w:rsidRPr="00C55A57">
        <w:rPr>
          <w:rFonts w:ascii="Times New Roman" w:hAnsi="Times New Roman"/>
          <w:b w:val="0"/>
          <w:bCs w:val="0"/>
          <w:sz w:val="28"/>
          <w:szCs w:val="28"/>
          <w:lang w:eastAsia="en-US"/>
        </w:rPr>
        <w:t>свежем</w:t>
      </w:r>
      <w:r w:rsidRPr="00C55A57">
        <w:rPr>
          <w:rFonts w:ascii="Times New Roman" w:hAnsi="Times New Roman"/>
          <w:b w:val="0"/>
          <w:bCs w:val="0"/>
          <w:spacing w:val="-1"/>
          <w:sz w:val="28"/>
          <w:szCs w:val="28"/>
          <w:lang w:eastAsia="en-US"/>
        </w:rPr>
        <w:t xml:space="preserve"> </w:t>
      </w:r>
      <w:r w:rsidR="007C637D" w:rsidRPr="00C55A57">
        <w:rPr>
          <w:rFonts w:ascii="Times New Roman" w:hAnsi="Times New Roman"/>
          <w:b w:val="0"/>
          <w:bCs w:val="0"/>
          <w:sz w:val="28"/>
          <w:szCs w:val="28"/>
          <w:lang w:eastAsia="en-US"/>
        </w:rPr>
        <w:t>воздухе.</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9"/>
        <w:gridCol w:w="3995"/>
        <w:gridCol w:w="3969"/>
      </w:tblGrid>
      <w:tr w:rsidR="00F25423" w:rsidRPr="00C55A57" w:rsidTr="00D51DF4">
        <w:trPr>
          <w:trHeight w:val="249"/>
        </w:trPr>
        <w:tc>
          <w:tcPr>
            <w:tcW w:w="9923" w:type="dxa"/>
            <w:gridSpan w:val="3"/>
          </w:tcPr>
          <w:p w:rsidR="00F25423" w:rsidRPr="00C55A57" w:rsidRDefault="00F25423" w:rsidP="00031D18">
            <w:pPr>
              <w:spacing w:after="0" w:line="229" w:lineRule="exact"/>
              <w:ind w:right="15"/>
              <w:rPr>
                <w:rFonts w:ascii="Times New Roman" w:hAnsi="Times New Roman" w:cs="Times New Roman"/>
                <w:bCs w:val="0"/>
                <w:i/>
                <w:sz w:val="28"/>
                <w:szCs w:val="28"/>
                <w:lang w:val="ru-RU"/>
              </w:rPr>
            </w:pPr>
            <w:r w:rsidRPr="00C55A57">
              <w:rPr>
                <w:rFonts w:ascii="Times New Roman" w:hAnsi="Times New Roman" w:cs="Times New Roman"/>
                <w:bCs w:val="0"/>
                <w:i/>
                <w:sz w:val="28"/>
                <w:szCs w:val="28"/>
                <w:lang w:val="ru-RU"/>
              </w:rPr>
              <w:t>Воспитание</w:t>
            </w:r>
            <w:r w:rsidRPr="00C55A57">
              <w:rPr>
                <w:rFonts w:ascii="Times New Roman" w:hAnsi="Times New Roman" w:cs="Times New Roman"/>
                <w:bCs w:val="0"/>
                <w:i/>
                <w:spacing w:val="1"/>
                <w:sz w:val="28"/>
                <w:szCs w:val="28"/>
                <w:lang w:val="ru-RU"/>
              </w:rPr>
              <w:t xml:space="preserve"> </w:t>
            </w:r>
            <w:r w:rsidRPr="00C55A57">
              <w:rPr>
                <w:rFonts w:ascii="Times New Roman" w:hAnsi="Times New Roman" w:cs="Times New Roman"/>
                <w:bCs w:val="0"/>
                <w:i/>
                <w:sz w:val="28"/>
                <w:szCs w:val="28"/>
                <w:lang w:val="ru-RU"/>
              </w:rPr>
              <w:t>и</w:t>
            </w:r>
            <w:r w:rsidRPr="00C55A57">
              <w:rPr>
                <w:rFonts w:ascii="Times New Roman" w:hAnsi="Times New Roman" w:cs="Times New Roman"/>
                <w:bCs w:val="0"/>
                <w:i/>
                <w:spacing w:val="-6"/>
                <w:sz w:val="28"/>
                <w:szCs w:val="28"/>
                <w:lang w:val="ru-RU"/>
              </w:rPr>
              <w:t xml:space="preserve"> </w:t>
            </w:r>
            <w:r w:rsidRPr="00C55A57">
              <w:rPr>
                <w:rFonts w:ascii="Times New Roman" w:hAnsi="Times New Roman" w:cs="Times New Roman"/>
                <w:bCs w:val="0"/>
                <w:i/>
                <w:sz w:val="28"/>
                <w:szCs w:val="28"/>
                <w:lang w:val="ru-RU"/>
              </w:rPr>
              <w:t>обучениев</w:t>
            </w:r>
            <w:r w:rsidRPr="00C55A57">
              <w:rPr>
                <w:rFonts w:ascii="Times New Roman" w:hAnsi="Times New Roman" w:cs="Times New Roman"/>
                <w:bCs w:val="0"/>
                <w:i/>
                <w:spacing w:val="-3"/>
                <w:sz w:val="28"/>
                <w:szCs w:val="28"/>
                <w:lang w:val="ru-RU"/>
              </w:rPr>
              <w:t xml:space="preserve"> </w:t>
            </w:r>
            <w:r w:rsidRPr="00C55A57">
              <w:rPr>
                <w:rFonts w:ascii="Times New Roman" w:hAnsi="Times New Roman" w:cs="Times New Roman"/>
                <w:bCs w:val="0"/>
                <w:i/>
                <w:sz w:val="28"/>
                <w:szCs w:val="28"/>
                <w:lang w:val="ru-RU"/>
              </w:rPr>
              <w:t>режимных</w:t>
            </w:r>
            <w:r w:rsidRPr="00C55A57">
              <w:rPr>
                <w:rFonts w:ascii="Times New Roman" w:hAnsi="Times New Roman" w:cs="Times New Roman"/>
                <w:bCs w:val="0"/>
                <w:i/>
                <w:spacing w:val="-9"/>
                <w:sz w:val="28"/>
                <w:szCs w:val="28"/>
                <w:lang w:val="ru-RU"/>
              </w:rPr>
              <w:t xml:space="preserve"> </w:t>
            </w:r>
            <w:r w:rsidRPr="00C55A57">
              <w:rPr>
                <w:rFonts w:ascii="Times New Roman" w:hAnsi="Times New Roman" w:cs="Times New Roman"/>
                <w:bCs w:val="0"/>
                <w:i/>
                <w:sz w:val="28"/>
                <w:szCs w:val="28"/>
                <w:lang w:val="ru-RU"/>
              </w:rPr>
              <w:t>моментах</w:t>
            </w:r>
          </w:p>
        </w:tc>
      </w:tr>
      <w:tr w:rsidR="00F25423" w:rsidRPr="00C55A57" w:rsidTr="00D51DF4">
        <w:trPr>
          <w:trHeight w:val="461"/>
        </w:trPr>
        <w:tc>
          <w:tcPr>
            <w:tcW w:w="1959" w:type="dxa"/>
          </w:tcPr>
          <w:p w:rsidR="00F25423" w:rsidRPr="00C55A57" w:rsidRDefault="00F25423" w:rsidP="00031D18">
            <w:pPr>
              <w:spacing w:after="0" w:line="230" w:lineRule="exact"/>
              <w:rPr>
                <w:rFonts w:ascii="Times New Roman" w:hAnsi="Times New Roman" w:cs="Times New Roman"/>
                <w:bCs w:val="0"/>
                <w:i/>
                <w:sz w:val="28"/>
                <w:szCs w:val="28"/>
              </w:rPr>
            </w:pPr>
            <w:r w:rsidRPr="00C55A57">
              <w:rPr>
                <w:rFonts w:ascii="Times New Roman" w:hAnsi="Times New Roman" w:cs="Times New Roman"/>
                <w:bCs w:val="0"/>
                <w:i/>
                <w:spacing w:val="-1"/>
                <w:w w:val="95"/>
                <w:sz w:val="28"/>
                <w:szCs w:val="28"/>
              </w:rPr>
              <w:t>Режимный</w:t>
            </w:r>
            <w:r w:rsidRPr="00C55A57">
              <w:rPr>
                <w:rFonts w:ascii="Times New Roman" w:hAnsi="Times New Roman" w:cs="Times New Roman"/>
                <w:bCs w:val="0"/>
                <w:i/>
                <w:spacing w:val="-45"/>
                <w:w w:val="95"/>
                <w:sz w:val="28"/>
                <w:szCs w:val="28"/>
              </w:rPr>
              <w:t xml:space="preserve"> </w:t>
            </w:r>
            <w:r w:rsidRPr="00C55A57">
              <w:rPr>
                <w:rFonts w:ascii="Times New Roman" w:hAnsi="Times New Roman" w:cs="Times New Roman"/>
                <w:bCs w:val="0"/>
                <w:i/>
                <w:sz w:val="28"/>
                <w:szCs w:val="28"/>
              </w:rPr>
              <w:t>момент</w:t>
            </w:r>
          </w:p>
        </w:tc>
        <w:tc>
          <w:tcPr>
            <w:tcW w:w="3995" w:type="dxa"/>
          </w:tcPr>
          <w:p w:rsidR="00F25423" w:rsidRPr="00C55A57" w:rsidRDefault="00F25423" w:rsidP="00031D18">
            <w:pPr>
              <w:spacing w:after="0" w:line="240" w:lineRule="auto"/>
              <w:ind w:right="113"/>
              <w:rPr>
                <w:rFonts w:ascii="Times New Roman" w:hAnsi="Times New Roman" w:cs="Times New Roman"/>
                <w:bCs w:val="0"/>
                <w:i/>
                <w:sz w:val="28"/>
                <w:szCs w:val="28"/>
              </w:rPr>
            </w:pPr>
            <w:r w:rsidRPr="00C55A57">
              <w:rPr>
                <w:rFonts w:ascii="Times New Roman" w:hAnsi="Times New Roman" w:cs="Times New Roman"/>
                <w:bCs w:val="0"/>
                <w:i/>
                <w:sz w:val="28"/>
                <w:szCs w:val="28"/>
              </w:rPr>
              <w:t>Задачи</w:t>
            </w:r>
          </w:p>
        </w:tc>
        <w:tc>
          <w:tcPr>
            <w:tcW w:w="3969" w:type="dxa"/>
          </w:tcPr>
          <w:p w:rsidR="00F25423" w:rsidRPr="00C55A57" w:rsidRDefault="00F25423" w:rsidP="00031D18">
            <w:pPr>
              <w:tabs>
                <w:tab w:val="left" w:pos="1983"/>
              </w:tabs>
              <w:spacing w:after="0" w:line="230" w:lineRule="exact"/>
              <w:ind w:right="118" w:hanging="1"/>
              <w:rPr>
                <w:rFonts w:ascii="Times New Roman" w:hAnsi="Times New Roman" w:cs="Times New Roman"/>
                <w:bCs w:val="0"/>
                <w:i/>
                <w:sz w:val="28"/>
                <w:szCs w:val="28"/>
              </w:rPr>
            </w:pPr>
            <w:r w:rsidRPr="00C55A57">
              <w:rPr>
                <w:rFonts w:ascii="Times New Roman" w:hAnsi="Times New Roman" w:cs="Times New Roman"/>
                <w:bCs w:val="0"/>
                <w:i/>
                <w:sz w:val="28"/>
                <w:szCs w:val="28"/>
              </w:rPr>
              <w:t xml:space="preserve">Ожидаемый </w:t>
            </w:r>
            <w:r w:rsidRPr="00C55A57">
              <w:rPr>
                <w:rFonts w:ascii="Times New Roman" w:hAnsi="Times New Roman" w:cs="Times New Roman"/>
                <w:bCs w:val="0"/>
                <w:i/>
                <w:spacing w:val="-1"/>
                <w:sz w:val="28"/>
                <w:szCs w:val="28"/>
              </w:rPr>
              <w:t>образовательный</w:t>
            </w:r>
            <w:r w:rsidRPr="00C55A57">
              <w:rPr>
                <w:rFonts w:ascii="Times New Roman" w:hAnsi="Times New Roman" w:cs="Times New Roman"/>
                <w:bCs w:val="0"/>
                <w:i/>
                <w:spacing w:val="-47"/>
                <w:sz w:val="28"/>
                <w:szCs w:val="28"/>
              </w:rPr>
              <w:t xml:space="preserve"> </w:t>
            </w:r>
            <w:r w:rsidRPr="00C55A57">
              <w:rPr>
                <w:rFonts w:ascii="Times New Roman" w:hAnsi="Times New Roman" w:cs="Times New Roman"/>
                <w:bCs w:val="0"/>
                <w:i/>
                <w:sz w:val="28"/>
                <w:szCs w:val="28"/>
              </w:rPr>
              <w:t>результат</w:t>
            </w:r>
          </w:p>
        </w:tc>
      </w:tr>
      <w:tr w:rsidR="00F25423" w:rsidRPr="00C55A57" w:rsidTr="00D51DF4">
        <w:trPr>
          <w:trHeight w:val="1636"/>
        </w:trPr>
        <w:tc>
          <w:tcPr>
            <w:tcW w:w="1959" w:type="dxa"/>
          </w:tcPr>
          <w:p w:rsidR="00F25423" w:rsidRPr="00C55A57" w:rsidRDefault="00F25423" w:rsidP="00031D18">
            <w:pPr>
              <w:spacing w:after="0" w:line="235" w:lineRule="auto"/>
              <w:ind w:right="107"/>
              <w:rPr>
                <w:rFonts w:ascii="Times New Roman" w:hAnsi="Times New Roman" w:cs="Times New Roman"/>
                <w:bCs w:val="0"/>
                <w:i/>
                <w:spacing w:val="-47"/>
                <w:sz w:val="28"/>
                <w:szCs w:val="28"/>
                <w:lang w:val="ru-RU"/>
              </w:rPr>
            </w:pPr>
            <w:r w:rsidRPr="00C55A57">
              <w:rPr>
                <w:rFonts w:ascii="Times New Roman" w:hAnsi="Times New Roman" w:cs="Times New Roman"/>
                <w:bCs w:val="0"/>
                <w:i/>
                <w:sz w:val="28"/>
                <w:szCs w:val="28"/>
              </w:rPr>
              <w:t>Утренний</w:t>
            </w:r>
            <w:r w:rsidRPr="00C55A57">
              <w:rPr>
                <w:rFonts w:ascii="Times New Roman" w:hAnsi="Times New Roman" w:cs="Times New Roman"/>
                <w:bCs w:val="0"/>
                <w:i/>
                <w:spacing w:val="-47"/>
                <w:sz w:val="28"/>
                <w:szCs w:val="28"/>
              </w:rPr>
              <w:t xml:space="preserve"> </w:t>
            </w:r>
            <w:r w:rsidRPr="00C55A57">
              <w:rPr>
                <w:rFonts w:ascii="Times New Roman" w:hAnsi="Times New Roman" w:cs="Times New Roman"/>
                <w:bCs w:val="0"/>
                <w:i/>
                <w:spacing w:val="-47"/>
                <w:sz w:val="28"/>
                <w:szCs w:val="28"/>
                <w:lang w:val="ru-RU"/>
              </w:rPr>
              <w:t xml:space="preserve"> </w:t>
            </w:r>
          </w:p>
          <w:p w:rsidR="00F25423" w:rsidRPr="00C55A57" w:rsidRDefault="00F25423" w:rsidP="00031D18">
            <w:pPr>
              <w:spacing w:after="0" w:line="235" w:lineRule="auto"/>
              <w:ind w:right="107"/>
              <w:rPr>
                <w:rFonts w:ascii="Times New Roman" w:hAnsi="Times New Roman" w:cs="Times New Roman"/>
                <w:bCs w:val="0"/>
                <w:i/>
                <w:sz w:val="28"/>
                <w:szCs w:val="28"/>
              </w:rPr>
            </w:pPr>
            <w:r w:rsidRPr="00C55A57">
              <w:rPr>
                <w:rFonts w:ascii="Times New Roman" w:hAnsi="Times New Roman" w:cs="Times New Roman"/>
                <w:bCs w:val="0"/>
                <w:i/>
                <w:sz w:val="28"/>
                <w:szCs w:val="28"/>
              </w:rPr>
              <w:t>прием</w:t>
            </w:r>
          </w:p>
        </w:tc>
        <w:tc>
          <w:tcPr>
            <w:tcW w:w="3995" w:type="dxa"/>
          </w:tcPr>
          <w:p w:rsidR="00F25423" w:rsidRPr="00C55A57" w:rsidRDefault="00F25423" w:rsidP="00031D18">
            <w:pPr>
              <w:tabs>
                <w:tab w:val="left" w:pos="154"/>
                <w:tab w:val="left" w:pos="1690"/>
                <w:tab w:val="left" w:pos="2832"/>
              </w:tabs>
              <w:spacing w:after="0" w:line="240" w:lineRule="auto"/>
              <w:ind w:left="9" w:right="85"/>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Встречать детей приветливо,</w:t>
            </w:r>
            <w:r w:rsidRPr="00C55A57">
              <w:rPr>
                <w:rFonts w:ascii="Times New Roman" w:hAnsi="Times New Roman" w:cs="Times New Roman"/>
                <w:b w:val="0"/>
                <w:bCs w:val="0"/>
                <w:spacing w:val="-48"/>
                <w:sz w:val="28"/>
                <w:szCs w:val="28"/>
                <w:lang w:val="ru-RU"/>
              </w:rPr>
              <w:t xml:space="preserve"> </w:t>
            </w:r>
            <w:r w:rsidRPr="00C55A57">
              <w:rPr>
                <w:rFonts w:ascii="Times New Roman" w:hAnsi="Times New Roman" w:cs="Times New Roman"/>
                <w:b w:val="0"/>
                <w:bCs w:val="0"/>
                <w:sz w:val="28"/>
                <w:szCs w:val="28"/>
                <w:lang w:val="ru-RU"/>
              </w:rPr>
              <w:t>доброжелательно, здороваясь персонально с</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каждым</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ребенком.</w:t>
            </w:r>
          </w:p>
          <w:p w:rsidR="00F25423" w:rsidRPr="00C55A57" w:rsidRDefault="00F25423" w:rsidP="00031D18">
            <w:pPr>
              <w:tabs>
                <w:tab w:val="left" w:pos="154"/>
              </w:tabs>
              <w:spacing w:after="0" w:line="240" w:lineRule="auto"/>
              <w:ind w:left="9" w:right="79"/>
              <w:jc w:val="left"/>
              <w:rPr>
                <w:rFonts w:ascii="Times New Roman" w:hAnsi="Times New Roman" w:cs="Times New Roman"/>
                <w:b w:val="0"/>
                <w:bCs w:val="0"/>
                <w:spacing w:val="1"/>
                <w:sz w:val="28"/>
                <w:szCs w:val="28"/>
                <w:lang w:val="ru-RU"/>
              </w:rPr>
            </w:pPr>
            <w:r w:rsidRPr="00C55A57">
              <w:rPr>
                <w:rFonts w:ascii="Times New Roman" w:hAnsi="Times New Roman" w:cs="Times New Roman"/>
                <w:b w:val="0"/>
                <w:bCs w:val="0"/>
                <w:sz w:val="28"/>
                <w:szCs w:val="28"/>
                <w:lang w:val="ru-RU"/>
              </w:rPr>
              <w:t>- Пообщаться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родителями,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обменяться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необходимой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информацией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(сообщить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о</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предстоящих</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событиях,</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об</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успехах</w:t>
            </w:r>
            <w:r w:rsidRPr="00C55A57">
              <w:rPr>
                <w:rFonts w:ascii="Times New Roman" w:hAnsi="Times New Roman" w:cs="Times New Roman"/>
                <w:b w:val="0"/>
                <w:bCs w:val="0"/>
                <w:spacing w:val="1"/>
                <w:sz w:val="28"/>
                <w:szCs w:val="28"/>
                <w:lang w:val="ru-RU"/>
              </w:rPr>
              <w:t xml:space="preserve"> </w:t>
            </w:r>
          </w:p>
          <w:p w:rsidR="00F25423" w:rsidRPr="00C55A57" w:rsidRDefault="00F25423" w:rsidP="00031D18">
            <w:pPr>
              <w:tabs>
                <w:tab w:val="left" w:pos="154"/>
              </w:tabs>
              <w:spacing w:after="0" w:line="240" w:lineRule="auto"/>
              <w:ind w:left="9" w:right="79"/>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проблемах</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ребенка).</w:t>
            </w:r>
          </w:p>
        </w:tc>
        <w:tc>
          <w:tcPr>
            <w:tcW w:w="3969" w:type="dxa"/>
          </w:tcPr>
          <w:p w:rsidR="00F25423" w:rsidRPr="00C55A57" w:rsidRDefault="00F25423" w:rsidP="00031D18">
            <w:pPr>
              <w:spacing w:after="0" w:line="240" w:lineRule="auto"/>
              <w:ind w:right="167" w:hanging="1"/>
              <w:jc w:val="left"/>
              <w:rPr>
                <w:rFonts w:ascii="Times New Roman" w:hAnsi="Times New Roman" w:cs="Times New Roman"/>
                <w:b w:val="0"/>
                <w:bCs w:val="0"/>
                <w:spacing w:val="1"/>
                <w:sz w:val="28"/>
                <w:szCs w:val="28"/>
                <w:lang w:val="ru-RU"/>
              </w:rPr>
            </w:pPr>
            <w:r w:rsidRPr="00C55A57">
              <w:rPr>
                <w:rFonts w:ascii="Times New Roman" w:hAnsi="Times New Roman" w:cs="Times New Roman"/>
                <w:b w:val="0"/>
                <w:bCs w:val="0"/>
                <w:sz w:val="28"/>
                <w:szCs w:val="28"/>
                <w:lang w:val="ru-RU"/>
              </w:rPr>
              <w:t>- Эмоциональный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комфорт</w:t>
            </w:r>
            <w:r w:rsidRPr="00C55A57">
              <w:rPr>
                <w:rFonts w:ascii="Times New Roman" w:hAnsi="Times New Roman" w:cs="Times New Roman"/>
                <w:b w:val="0"/>
                <w:bCs w:val="0"/>
                <w:spacing w:val="15"/>
                <w:sz w:val="28"/>
                <w:szCs w:val="28"/>
                <w:lang w:val="ru-RU"/>
              </w:rPr>
              <w:t xml:space="preserve"> </w:t>
            </w:r>
            <w:r w:rsidRPr="00C55A57">
              <w:rPr>
                <w:rFonts w:ascii="Times New Roman" w:hAnsi="Times New Roman" w:cs="Times New Roman"/>
                <w:b w:val="0"/>
                <w:bCs w:val="0"/>
                <w:sz w:val="28"/>
                <w:szCs w:val="28"/>
                <w:lang w:val="ru-RU"/>
              </w:rPr>
              <w:t>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положительный заряд на день.</w:t>
            </w:r>
            <w:r w:rsidRPr="00C55A57">
              <w:rPr>
                <w:rFonts w:ascii="Times New Roman" w:hAnsi="Times New Roman" w:cs="Times New Roman"/>
                <w:b w:val="0"/>
                <w:bCs w:val="0"/>
                <w:spacing w:val="1"/>
                <w:sz w:val="28"/>
                <w:szCs w:val="28"/>
                <w:lang w:val="ru-RU"/>
              </w:rPr>
              <w:t xml:space="preserve"> </w:t>
            </w:r>
          </w:p>
          <w:p w:rsidR="00F25423" w:rsidRPr="00C55A57" w:rsidRDefault="00F25423" w:rsidP="00031D18">
            <w:pPr>
              <w:spacing w:after="0" w:line="240" w:lineRule="auto"/>
              <w:ind w:right="167" w:hanging="1"/>
              <w:jc w:val="left"/>
              <w:rPr>
                <w:rFonts w:ascii="Times New Roman" w:hAnsi="Times New Roman" w:cs="Times New Roman"/>
                <w:b w:val="0"/>
                <w:bCs w:val="0"/>
                <w:spacing w:val="-47"/>
                <w:sz w:val="28"/>
                <w:szCs w:val="28"/>
                <w:lang w:val="ru-RU"/>
              </w:rPr>
            </w:pP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Развитие навыков вежливого общения.</w:t>
            </w:r>
            <w:r w:rsidRPr="00C55A57">
              <w:rPr>
                <w:rFonts w:ascii="Times New Roman" w:hAnsi="Times New Roman" w:cs="Times New Roman"/>
                <w:b w:val="0"/>
                <w:bCs w:val="0"/>
                <w:spacing w:val="-47"/>
                <w:sz w:val="28"/>
                <w:szCs w:val="28"/>
                <w:lang w:val="ru-RU"/>
              </w:rPr>
              <w:t xml:space="preserve"> </w:t>
            </w:r>
          </w:p>
          <w:p w:rsidR="00F25423" w:rsidRPr="00C55A57" w:rsidRDefault="00F25423" w:rsidP="00031D18">
            <w:pPr>
              <w:spacing w:after="0" w:line="240" w:lineRule="auto"/>
              <w:ind w:right="167" w:hanging="1"/>
              <w:jc w:val="left"/>
              <w:rPr>
                <w:rFonts w:ascii="Times New Roman" w:hAnsi="Times New Roman" w:cs="Times New Roman"/>
                <w:b w:val="0"/>
                <w:bCs w:val="0"/>
                <w:spacing w:val="1"/>
                <w:sz w:val="28"/>
                <w:szCs w:val="28"/>
                <w:lang w:val="ru-RU"/>
              </w:rPr>
            </w:pPr>
            <w:r w:rsidRPr="00C55A57">
              <w:rPr>
                <w:rFonts w:ascii="Times New Roman" w:hAnsi="Times New Roman" w:cs="Times New Roman"/>
                <w:b w:val="0"/>
                <w:bCs w:val="0"/>
                <w:sz w:val="28"/>
                <w:szCs w:val="28"/>
                <w:lang w:val="ru-RU"/>
              </w:rPr>
              <w:t>- Вовлеченность родителей</w:t>
            </w:r>
            <w:r w:rsidRPr="00C55A57">
              <w:rPr>
                <w:rFonts w:ascii="Times New Roman" w:hAnsi="Times New Roman" w:cs="Times New Roman"/>
                <w:b w:val="0"/>
                <w:bCs w:val="0"/>
                <w:spacing w:val="1"/>
                <w:sz w:val="28"/>
                <w:szCs w:val="28"/>
                <w:lang w:val="ru-RU"/>
              </w:rPr>
              <w:t xml:space="preserve"> </w:t>
            </w:r>
          </w:p>
          <w:p w:rsidR="00F25423" w:rsidRPr="00C55A57" w:rsidRDefault="00F25423" w:rsidP="00031D18">
            <w:pPr>
              <w:spacing w:after="0" w:line="240" w:lineRule="auto"/>
              <w:ind w:right="167" w:hanging="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в</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образовательный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процесс.</w:t>
            </w:r>
          </w:p>
        </w:tc>
      </w:tr>
      <w:tr w:rsidR="00F25423" w:rsidRPr="00C55A57" w:rsidTr="00D51DF4">
        <w:trPr>
          <w:trHeight w:val="1607"/>
        </w:trPr>
        <w:tc>
          <w:tcPr>
            <w:tcW w:w="1959" w:type="dxa"/>
          </w:tcPr>
          <w:p w:rsidR="00F25423" w:rsidRPr="00C55A57" w:rsidRDefault="00F25423" w:rsidP="00031D18">
            <w:pPr>
              <w:spacing w:after="0" w:line="240" w:lineRule="auto"/>
              <w:ind w:right="107"/>
              <w:rPr>
                <w:rFonts w:ascii="Times New Roman" w:hAnsi="Times New Roman" w:cs="Times New Roman"/>
                <w:bCs w:val="0"/>
                <w:i/>
                <w:sz w:val="28"/>
                <w:szCs w:val="28"/>
              </w:rPr>
            </w:pPr>
            <w:r w:rsidRPr="00C55A57">
              <w:rPr>
                <w:rFonts w:ascii="Times New Roman" w:hAnsi="Times New Roman" w:cs="Times New Roman"/>
                <w:bCs w:val="0"/>
                <w:i/>
                <w:sz w:val="28"/>
                <w:szCs w:val="28"/>
              </w:rPr>
              <w:lastRenderedPageBreak/>
              <w:t>Утренняя</w:t>
            </w:r>
            <w:r w:rsidRPr="00C55A57">
              <w:rPr>
                <w:rFonts w:ascii="Times New Roman" w:hAnsi="Times New Roman" w:cs="Times New Roman"/>
                <w:bCs w:val="0"/>
                <w:i/>
                <w:spacing w:val="1"/>
                <w:sz w:val="28"/>
                <w:szCs w:val="28"/>
              </w:rPr>
              <w:t xml:space="preserve"> </w:t>
            </w:r>
            <w:r w:rsidRPr="00C55A57">
              <w:rPr>
                <w:rFonts w:ascii="Times New Roman" w:hAnsi="Times New Roman" w:cs="Times New Roman"/>
                <w:bCs w:val="0"/>
                <w:i/>
                <w:spacing w:val="-1"/>
                <w:sz w:val="28"/>
                <w:szCs w:val="28"/>
              </w:rPr>
              <w:t>гимнастика</w:t>
            </w:r>
          </w:p>
        </w:tc>
        <w:tc>
          <w:tcPr>
            <w:tcW w:w="3995" w:type="dxa"/>
          </w:tcPr>
          <w:p w:rsidR="00F25423" w:rsidRPr="00C55A57" w:rsidRDefault="00F25423" w:rsidP="00031D18">
            <w:pPr>
              <w:tabs>
                <w:tab w:val="left" w:pos="154"/>
              </w:tabs>
              <w:spacing w:after="0" w:line="240" w:lineRule="exact"/>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Провести</w:t>
            </w:r>
            <w:r w:rsidRPr="00C55A57">
              <w:rPr>
                <w:rFonts w:ascii="Times New Roman" w:hAnsi="Times New Roman" w:cs="Times New Roman"/>
                <w:b w:val="0"/>
                <w:bCs w:val="0"/>
                <w:spacing w:val="23"/>
                <w:sz w:val="28"/>
                <w:szCs w:val="28"/>
                <w:lang w:val="ru-RU"/>
              </w:rPr>
              <w:t xml:space="preserve"> </w:t>
            </w:r>
            <w:r w:rsidRPr="00C55A57">
              <w:rPr>
                <w:rFonts w:ascii="Times New Roman" w:hAnsi="Times New Roman" w:cs="Times New Roman"/>
                <w:b w:val="0"/>
                <w:bCs w:val="0"/>
                <w:sz w:val="28"/>
                <w:szCs w:val="28"/>
                <w:lang w:val="ru-RU"/>
              </w:rPr>
              <w:t>зарядку</w:t>
            </w:r>
            <w:r w:rsidRPr="00C55A57">
              <w:rPr>
                <w:rFonts w:ascii="Times New Roman" w:hAnsi="Times New Roman" w:cs="Times New Roman"/>
                <w:b w:val="0"/>
                <w:bCs w:val="0"/>
                <w:spacing w:val="11"/>
                <w:sz w:val="28"/>
                <w:szCs w:val="28"/>
                <w:lang w:val="ru-RU"/>
              </w:rPr>
              <w:t xml:space="preserve"> </w:t>
            </w:r>
            <w:r w:rsidRPr="00C55A57">
              <w:rPr>
                <w:rFonts w:ascii="Times New Roman" w:hAnsi="Times New Roman" w:cs="Times New Roman"/>
                <w:b w:val="0"/>
                <w:bCs w:val="0"/>
                <w:sz w:val="28"/>
                <w:szCs w:val="28"/>
                <w:lang w:val="ru-RU"/>
              </w:rPr>
              <w:t>весело</w:t>
            </w:r>
            <w:r w:rsidRPr="00C55A57">
              <w:rPr>
                <w:rFonts w:ascii="Times New Roman" w:hAnsi="Times New Roman" w:cs="Times New Roman"/>
                <w:b w:val="0"/>
                <w:bCs w:val="0"/>
                <w:spacing w:val="25"/>
                <w:sz w:val="28"/>
                <w:szCs w:val="28"/>
                <w:lang w:val="ru-RU"/>
              </w:rPr>
              <w:t xml:space="preserve"> </w:t>
            </w:r>
            <w:r w:rsidRPr="00C55A57">
              <w:rPr>
                <w:rFonts w:ascii="Times New Roman" w:hAnsi="Times New Roman" w:cs="Times New Roman"/>
                <w:b w:val="0"/>
                <w:bCs w:val="0"/>
                <w:sz w:val="28"/>
                <w:szCs w:val="28"/>
                <w:lang w:val="ru-RU"/>
              </w:rPr>
              <w:t>иинтересно.</w:t>
            </w:r>
          </w:p>
          <w:p w:rsidR="00F25423" w:rsidRPr="00C55A57" w:rsidRDefault="00F25423" w:rsidP="00031D18">
            <w:pPr>
              <w:tabs>
                <w:tab w:val="left" w:pos="154"/>
                <w:tab w:val="left" w:pos="2544"/>
              </w:tabs>
              <w:spacing w:after="0" w:line="240" w:lineRule="auto"/>
              <w:ind w:left="9" w:right="476"/>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xml:space="preserve">- Способствовать </w:t>
            </w:r>
            <w:r w:rsidRPr="00C55A57">
              <w:rPr>
                <w:rFonts w:ascii="Times New Roman" w:hAnsi="Times New Roman" w:cs="Times New Roman"/>
                <w:b w:val="0"/>
                <w:bCs w:val="0"/>
                <w:spacing w:val="-2"/>
                <w:sz w:val="28"/>
                <w:szCs w:val="28"/>
                <w:lang w:val="ru-RU"/>
              </w:rPr>
              <w:t>сплочению</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детского</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сообщества.</w:t>
            </w:r>
          </w:p>
        </w:tc>
        <w:tc>
          <w:tcPr>
            <w:tcW w:w="3969" w:type="dxa"/>
          </w:tcPr>
          <w:p w:rsidR="00F25423" w:rsidRPr="00C55A57" w:rsidRDefault="00F25423" w:rsidP="00031D18">
            <w:pPr>
              <w:tabs>
                <w:tab w:val="left" w:pos="2180"/>
              </w:tabs>
              <w:spacing w:after="0" w:line="240" w:lineRule="auto"/>
              <w:ind w:right="131" w:hanging="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xml:space="preserve">- Положительный </w:t>
            </w:r>
            <w:r w:rsidRPr="00C55A57">
              <w:rPr>
                <w:rFonts w:ascii="Times New Roman" w:hAnsi="Times New Roman" w:cs="Times New Roman"/>
                <w:b w:val="0"/>
                <w:bCs w:val="0"/>
                <w:spacing w:val="-1"/>
                <w:sz w:val="28"/>
                <w:szCs w:val="28"/>
                <w:lang w:val="ru-RU"/>
              </w:rPr>
              <w:t>эмоциональный</w:t>
            </w:r>
            <w:r w:rsidRPr="00C55A57">
              <w:rPr>
                <w:rFonts w:ascii="Times New Roman" w:hAnsi="Times New Roman" w:cs="Times New Roman"/>
                <w:b w:val="0"/>
                <w:bCs w:val="0"/>
                <w:spacing w:val="-48"/>
                <w:sz w:val="28"/>
                <w:szCs w:val="28"/>
                <w:lang w:val="ru-RU"/>
              </w:rPr>
              <w:t xml:space="preserve"> </w:t>
            </w:r>
            <w:r w:rsidRPr="00C55A57">
              <w:rPr>
                <w:rFonts w:ascii="Times New Roman" w:hAnsi="Times New Roman" w:cs="Times New Roman"/>
                <w:b w:val="0"/>
                <w:bCs w:val="0"/>
                <w:sz w:val="28"/>
                <w:szCs w:val="28"/>
                <w:lang w:val="ru-RU"/>
              </w:rPr>
              <w:t>заряд.</w:t>
            </w:r>
          </w:p>
          <w:p w:rsidR="00F25423" w:rsidRPr="00C55A57" w:rsidRDefault="00F25423" w:rsidP="00031D18">
            <w:pPr>
              <w:tabs>
                <w:tab w:val="left" w:pos="1488"/>
                <w:tab w:val="left" w:pos="2929"/>
              </w:tabs>
              <w:spacing w:after="0" w:line="240" w:lineRule="auto"/>
              <w:ind w:right="130" w:hanging="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Сплочение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детского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коллектива,</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развитие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добрых</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взаимоотношений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 xml:space="preserve">между детьми, </w:t>
            </w:r>
            <w:r w:rsidRPr="00C55A57">
              <w:rPr>
                <w:rFonts w:ascii="Times New Roman" w:hAnsi="Times New Roman" w:cs="Times New Roman"/>
                <w:b w:val="0"/>
                <w:bCs w:val="0"/>
                <w:spacing w:val="-2"/>
                <w:sz w:val="28"/>
                <w:szCs w:val="28"/>
                <w:lang w:val="ru-RU"/>
              </w:rPr>
              <w:t xml:space="preserve">умения </w:t>
            </w:r>
            <w:r w:rsidRPr="00C55A57">
              <w:rPr>
                <w:rFonts w:ascii="Times New Roman" w:hAnsi="Times New Roman" w:cs="Times New Roman"/>
                <w:b w:val="0"/>
                <w:bCs w:val="0"/>
                <w:sz w:val="28"/>
                <w:szCs w:val="28"/>
                <w:lang w:val="ru-RU"/>
              </w:rPr>
              <w:t>взаимодействовать.</w:t>
            </w:r>
          </w:p>
          <w:p w:rsidR="00F25423" w:rsidRPr="00C55A57" w:rsidRDefault="00F25423" w:rsidP="00031D18">
            <w:pPr>
              <w:spacing w:after="0" w:line="240" w:lineRule="auto"/>
              <w:ind w:hanging="1"/>
              <w:jc w:val="left"/>
              <w:rPr>
                <w:rFonts w:ascii="Times New Roman" w:hAnsi="Times New Roman" w:cs="Times New Roman"/>
                <w:b w:val="0"/>
                <w:bCs w:val="0"/>
                <w:sz w:val="28"/>
                <w:szCs w:val="28"/>
              </w:rPr>
            </w:pPr>
            <w:r w:rsidRPr="00C55A57">
              <w:rPr>
                <w:rFonts w:ascii="Times New Roman" w:hAnsi="Times New Roman" w:cs="Times New Roman"/>
                <w:b w:val="0"/>
                <w:bCs w:val="0"/>
                <w:sz w:val="28"/>
                <w:szCs w:val="28"/>
                <w:lang w:val="ru-RU"/>
              </w:rPr>
              <w:t xml:space="preserve">- </w:t>
            </w:r>
            <w:r w:rsidRPr="00C55A57">
              <w:rPr>
                <w:rFonts w:ascii="Times New Roman" w:hAnsi="Times New Roman" w:cs="Times New Roman"/>
                <w:b w:val="0"/>
                <w:bCs w:val="0"/>
                <w:sz w:val="28"/>
                <w:szCs w:val="28"/>
              </w:rPr>
              <w:t>Музыкальное</w:t>
            </w:r>
            <w:r w:rsidRPr="00C55A57">
              <w:rPr>
                <w:rFonts w:ascii="Times New Roman" w:hAnsi="Times New Roman" w:cs="Times New Roman"/>
                <w:b w:val="0"/>
                <w:bCs w:val="0"/>
                <w:spacing w:val="-3"/>
                <w:sz w:val="28"/>
                <w:szCs w:val="28"/>
              </w:rPr>
              <w:t xml:space="preserve"> </w:t>
            </w:r>
            <w:r w:rsidRPr="00C55A57">
              <w:rPr>
                <w:rFonts w:ascii="Times New Roman" w:hAnsi="Times New Roman" w:cs="Times New Roman"/>
                <w:b w:val="0"/>
                <w:bCs w:val="0"/>
                <w:sz w:val="28"/>
                <w:szCs w:val="28"/>
              </w:rPr>
              <w:t>и</w:t>
            </w:r>
            <w:r w:rsidRPr="00C55A57">
              <w:rPr>
                <w:rFonts w:ascii="Times New Roman" w:hAnsi="Times New Roman" w:cs="Times New Roman"/>
                <w:b w:val="0"/>
                <w:bCs w:val="0"/>
                <w:spacing w:val="-3"/>
                <w:sz w:val="28"/>
                <w:szCs w:val="28"/>
              </w:rPr>
              <w:t xml:space="preserve"> </w:t>
            </w:r>
            <w:r w:rsidRPr="00C55A57">
              <w:rPr>
                <w:rFonts w:ascii="Times New Roman" w:hAnsi="Times New Roman" w:cs="Times New Roman"/>
                <w:b w:val="0"/>
                <w:bCs w:val="0"/>
                <w:sz w:val="28"/>
                <w:szCs w:val="28"/>
              </w:rPr>
              <w:t>физическое</w:t>
            </w:r>
            <w:r w:rsidRPr="00C55A57">
              <w:rPr>
                <w:rFonts w:ascii="Times New Roman" w:hAnsi="Times New Roman" w:cs="Times New Roman"/>
                <w:b w:val="0"/>
                <w:bCs w:val="0"/>
                <w:spacing w:val="-2"/>
                <w:sz w:val="28"/>
                <w:szCs w:val="28"/>
              </w:rPr>
              <w:t xml:space="preserve"> </w:t>
            </w:r>
            <w:r w:rsidRPr="00C55A57">
              <w:rPr>
                <w:rFonts w:ascii="Times New Roman" w:hAnsi="Times New Roman" w:cs="Times New Roman"/>
                <w:b w:val="0"/>
                <w:bCs w:val="0"/>
                <w:sz w:val="28"/>
                <w:szCs w:val="28"/>
              </w:rPr>
              <w:t>развитие.</w:t>
            </w:r>
          </w:p>
        </w:tc>
      </w:tr>
      <w:tr w:rsidR="00F25423" w:rsidRPr="00C55A57" w:rsidTr="00D51DF4">
        <w:trPr>
          <w:trHeight w:val="1416"/>
        </w:trPr>
        <w:tc>
          <w:tcPr>
            <w:tcW w:w="1959" w:type="dxa"/>
          </w:tcPr>
          <w:p w:rsidR="00F25423" w:rsidRPr="00C55A57" w:rsidRDefault="00F25423" w:rsidP="00031D18">
            <w:pPr>
              <w:spacing w:after="0" w:line="226" w:lineRule="exact"/>
              <w:ind w:right="107"/>
              <w:rPr>
                <w:rFonts w:ascii="Times New Roman" w:hAnsi="Times New Roman" w:cs="Times New Roman"/>
                <w:bCs w:val="0"/>
                <w:i/>
                <w:sz w:val="28"/>
                <w:szCs w:val="28"/>
              </w:rPr>
            </w:pPr>
            <w:r w:rsidRPr="00C55A57">
              <w:rPr>
                <w:rFonts w:ascii="Times New Roman" w:hAnsi="Times New Roman" w:cs="Times New Roman"/>
                <w:bCs w:val="0"/>
                <w:i/>
                <w:sz w:val="28"/>
                <w:szCs w:val="28"/>
              </w:rPr>
              <w:t>Дежурство</w:t>
            </w:r>
          </w:p>
        </w:tc>
        <w:tc>
          <w:tcPr>
            <w:tcW w:w="3995" w:type="dxa"/>
          </w:tcPr>
          <w:p w:rsidR="00F25423" w:rsidRPr="00C55A57" w:rsidRDefault="00F25423" w:rsidP="00031D18">
            <w:pPr>
              <w:tabs>
                <w:tab w:val="left" w:pos="827"/>
              </w:tabs>
              <w:spacing w:after="0" w:line="240" w:lineRule="auto"/>
              <w:ind w:left="21" w:right="88"/>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Позаботиться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том,</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чтобы</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все</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знали,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кто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сегодня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дежурит:</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обозначить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имена</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дежурных</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на</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стенде,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выдать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им</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необходимые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атрибуты</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(фартук,</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повязку),</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объявить дежурных на</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утреннем</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круге.</w:t>
            </w:r>
          </w:p>
          <w:p w:rsidR="00F25423" w:rsidRPr="00C55A57" w:rsidRDefault="00F25423" w:rsidP="00031D18">
            <w:pPr>
              <w:tabs>
                <w:tab w:val="left" w:pos="827"/>
              </w:tabs>
              <w:spacing w:after="0" w:line="240" w:lineRule="auto"/>
              <w:ind w:left="21" w:right="9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Давать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дежурным</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посильное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задание,</w:t>
            </w:r>
            <w:r w:rsidRPr="00C55A57">
              <w:rPr>
                <w:rFonts w:ascii="Times New Roman" w:hAnsi="Times New Roman" w:cs="Times New Roman"/>
                <w:b w:val="0"/>
                <w:bCs w:val="0"/>
                <w:spacing w:val="50"/>
                <w:sz w:val="28"/>
                <w:szCs w:val="28"/>
                <w:lang w:val="ru-RU"/>
              </w:rPr>
              <w:t xml:space="preserve"> </w:t>
            </w:r>
            <w:r w:rsidRPr="00C55A57">
              <w:rPr>
                <w:rFonts w:ascii="Times New Roman" w:hAnsi="Times New Roman" w:cs="Times New Roman"/>
                <w:b w:val="0"/>
                <w:bCs w:val="0"/>
                <w:sz w:val="28"/>
                <w:szCs w:val="28"/>
                <w:lang w:val="ru-RU"/>
              </w:rPr>
              <w:t>чтобы они знали свои обязанности,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w:t>
            </w:r>
            <w:r w:rsidRPr="00C55A57">
              <w:rPr>
                <w:rFonts w:ascii="Times New Roman" w:hAnsi="Times New Roman" w:cs="Times New Roman"/>
                <w:b w:val="0"/>
                <w:bCs w:val="0"/>
                <w:spacing w:val="-3"/>
                <w:sz w:val="28"/>
                <w:szCs w:val="28"/>
                <w:lang w:val="ru-RU"/>
              </w:rPr>
              <w:t xml:space="preserve"> </w:t>
            </w:r>
            <w:r w:rsidRPr="00C55A57">
              <w:rPr>
                <w:rFonts w:ascii="Times New Roman" w:hAnsi="Times New Roman" w:cs="Times New Roman"/>
                <w:b w:val="0"/>
                <w:bCs w:val="0"/>
                <w:sz w:val="28"/>
                <w:szCs w:val="28"/>
                <w:lang w:val="ru-RU"/>
              </w:rPr>
              <w:t>чтобы</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могли</w:t>
            </w:r>
            <w:r w:rsidRPr="00C55A57">
              <w:rPr>
                <w:rFonts w:ascii="Times New Roman" w:hAnsi="Times New Roman" w:cs="Times New Roman"/>
                <w:b w:val="0"/>
                <w:bCs w:val="0"/>
                <w:spacing w:val="3"/>
                <w:sz w:val="28"/>
                <w:szCs w:val="28"/>
                <w:lang w:val="ru-RU"/>
              </w:rPr>
              <w:t xml:space="preserve"> </w:t>
            </w:r>
            <w:r w:rsidRPr="00C55A57">
              <w:rPr>
                <w:rFonts w:ascii="Times New Roman" w:hAnsi="Times New Roman" w:cs="Times New Roman"/>
                <w:b w:val="0"/>
                <w:bCs w:val="0"/>
                <w:sz w:val="28"/>
                <w:szCs w:val="28"/>
                <w:lang w:val="ru-RU"/>
              </w:rPr>
              <w:t>успешно</w:t>
            </w:r>
            <w:r w:rsidRPr="00C55A57">
              <w:rPr>
                <w:rFonts w:ascii="Times New Roman" w:hAnsi="Times New Roman" w:cs="Times New Roman"/>
                <w:b w:val="0"/>
                <w:bCs w:val="0"/>
                <w:spacing w:val="-5"/>
                <w:sz w:val="28"/>
                <w:szCs w:val="28"/>
                <w:lang w:val="ru-RU"/>
              </w:rPr>
              <w:t xml:space="preserve"> </w:t>
            </w:r>
            <w:r w:rsidRPr="00C55A57">
              <w:rPr>
                <w:rFonts w:ascii="Times New Roman" w:hAnsi="Times New Roman" w:cs="Times New Roman"/>
                <w:b w:val="0"/>
                <w:bCs w:val="0"/>
                <w:sz w:val="28"/>
                <w:szCs w:val="28"/>
                <w:lang w:val="ru-RU"/>
              </w:rPr>
              <w:t>с</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ними</w:t>
            </w:r>
            <w:r w:rsidRPr="00C55A57">
              <w:rPr>
                <w:rFonts w:ascii="Times New Roman" w:hAnsi="Times New Roman" w:cs="Times New Roman"/>
                <w:b w:val="0"/>
                <w:bCs w:val="0"/>
                <w:spacing w:val="-3"/>
                <w:sz w:val="28"/>
                <w:szCs w:val="28"/>
                <w:lang w:val="ru-RU"/>
              </w:rPr>
              <w:t xml:space="preserve"> </w:t>
            </w:r>
            <w:r w:rsidRPr="00C55A57">
              <w:rPr>
                <w:rFonts w:ascii="Times New Roman" w:hAnsi="Times New Roman" w:cs="Times New Roman"/>
                <w:b w:val="0"/>
                <w:bCs w:val="0"/>
                <w:sz w:val="28"/>
                <w:szCs w:val="28"/>
                <w:lang w:val="ru-RU"/>
              </w:rPr>
              <w:t>справиться.</w:t>
            </w:r>
          </w:p>
          <w:p w:rsidR="00F25423" w:rsidRPr="00C55A57" w:rsidRDefault="00F25423" w:rsidP="00031D18">
            <w:pPr>
              <w:tabs>
                <w:tab w:val="left" w:pos="826"/>
                <w:tab w:val="left" w:pos="827"/>
                <w:tab w:val="left" w:pos="1910"/>
                <w:tab w:val="left" w:pos="2444"/>
                <w:tab w:val="left" w:pos="2996"/>
                <w:tab w:val="left" w:pos="3394"/>
              </w:tabs>
              <w:spacing w:after="0" w:line="240" w:lineRule="auto"/>
              <w:ind w:left="21" w:right="88"/>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Формировать</w:t>
            </w:r>
            <w:r w:rsidRPr="00C55A57">
              <w:rPr>
                <w:rFonts w:ascii="Times New Roman" w:hAnsi="Times New Roman" w:cs="Times New Roman"/>
                <w:b w:val="0"/>
                <w:bCs w:val="0"/>
                <w:sz w:val="28"/>
                <w:szCs w:val="28"/>
                <w:lang w:val="ru-RU"/>
              </w:rPr>
              <w:tab/>
              <w:t>у</w:t>
            </w:r>
            <w:r w:rsidRPr="00C55A57">
              <w:rPr>
                <w:rFonts w:ascii="Times New Roman" w:hAnsi="Times New Roman" w:cs="Times New Roman"/>
                <w:b w:val="0"/>
                <w:bCs w:val="0"/>
                <w:sz w:val="28"/>
                <w:szCs w:val="28"/>
                <w:lang w:val="ru-RU"/>
              </w:rPr>
              <w:tab/>
              <w:t>дежурных</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ответственное</w:t>
            </w:r>
            <w:r w:rsidRPr="00C55A57">
              <w:rPr>
                <w:rFonts w:ascii="Times New Roman" w:hAnsi="Times New Roman" w:cs="Times New Roman"/>
                <w:b w:val="0"/>
                <w:bCs w:val="0"/>
                <w:sz w:val="28"/>
                <w:szCs w:val="28"/>
                <w:lang w:val="ru-RU"/>
              </w:rPr>
              <w:tab/>
              <w:t>отношение</w:t>
            </w:r>
            <w:r w:rsidRPr="00C55A57">
              <w:rPr>
                <w:rFonts w:ascii="Times New Roman" w:hAnsi="Times New Roman" w:cs="Times New Roman"/>
                <w:b w:val="0"/>
                <w:bCs w:val="0"/>
                <w:sz w:val="28"/>
                <w:szCs w:val="28"/>
                <w:lang w:val="ru-RU"/>
              </w:rPr>
              <w:tab/>
            </w:r>
            <w:r w:rsidRPr="00C55A57">
              <w:rPr>
                <w:rFonts w:ascii="Times New Roman" w:hAnsi="Times New Roman" w:cs="Times New Roman"/>
                <w:b w:val="0"/>
                <w:bCs w:val="0"/>
                <w:sz w:val="28"/>
                <w:szCs w:val="28"/>
                <w:lang w:val="ru-RU"/>
              </w:rPr>
              <w:tab/>
              <w:t>к</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порученному</w:t>
            </w:r>
            <w:r w:rsidRPr="00C55A57">
              <w:rPr>
                <w:rFonts w:ascii="Times New Roman" w:hAnsi="Times New Roman" w:cs="Times New Roman"/>
                <w:b w:val="0"/>
                <w:bCs w:val="0"/>
                <w:spacing w:val="24"/>
                <w:sz w:val="28"/>
                <w:szCs w:val="28"/>
                <w:lang w:val="ru-RU"/>
              </w:rPr>
              <w:t xml:space="preserve"> </w:t>
            </w:r>
            <w:r w:rsidRPr="00C55A57">
              <w:rPr>
                <w:rFonts w:ascii="Times New Roman" w:hAnsi="Times New Roman" w:cs="Times New Roman"/>
                <w:b w:val="0"/>
                <w:bCs w:val="0"/>
                <w:sz w:val="28"/>
                <w:szCs w:val="28"/>
                <w:lang w:val="ru-RU"/>
              </w:rPr>
              <w:t>делу,</w:t>
            </w:r>
            <w:r w:rsidRPr="00C55A57">
              <w:rPr>
                <w:rFonts w:ascii="Times New Roman" w:hAnsi="Times New Roman" w:cs="Times New Roman"/>
                <w:b w:val="0"/>
                <w:bCs w:val="0"/>
                <w:spacing w:val="35"/>
                <w:sz w:val="28"/>
                <w:szCs w:val="28"/>
                <w:lang w:val="ru-RU"/>
              </w:rPr>
              <w:t xml:space="preserve"> </w:t>
            </w:r>
            <w:r w:rsidRPr="00C55A57">
              <w:rPr>
                <w:rFonts w:ascii="Times New Roman" w:hAnsi="Times New Roman" w:cs="Times New Roman"/>
                <w:b w:val="0"/>
                <w:bCs w:val="0"/>
                <w:sz w:val="28"/>
                <w:szCs w:val="28"/>
                <w:lang w:val="ru-RU"/>
              </w:rPr>
              <w:t>стремление</w:t>
            </w:r>
            <w:r w:rsidRPr="00C55A57">
              <w:rPr>
                <w:rFonts w:ascii="Times New Roman" w:hAnsi="Times New Roman" w:cs="Times New Roman"/>
                <w:b w:val="0"/>
                <w:bCs w:val="0"/>
                <w:spacing w:val="29"/>
                <w:sz w:val="28"/>
                <w:szCs w:val="28"/>
                <w:lang w:val="ru-RU"/>
              </w:rPr>
              <w:t xml:space="preserve"> </w:t>
            </w:r>
            <w:r w:rsidRPr="00C55A57">
              <w:rPr>
                <w:rFonts w:ascii="Times New Roman" w:hAnsi="Times New Roman" w:cs="Times New Roman"/>
                <w:b w:val="0"/>
                <w:bCs w:val="0"/>
                <w:sz w:val="28"/>
                <w:szCs w:val="28"/>
                <w:lang w:val="ru-RU"/>
              </w:rPr>
              <w:t>сделать</w:t>
            </w:r>
            <w:r w:rsidRPr="00C55A57">
              <w:rPr>
                <w:rFonts w:ascii="Times New Roman" w:hAnsi="Times New Roman" w:cs="Times New Roman"/>
                <w:b w:val="0"/>
                <w:bCs w:val="0"/>
                <w:spacing w:val="32"/>
                <w:sz w:val="28"/>
                <w:szCs w:val="28"/>
                <w:lang w:val="ru-RU"/>
              </w:rPr>
              <w:t xml:space="preserve"> </w:t>
            </w:r>
            <w:r w:rsidRPr="00C55A57">
              <w:rPr>
                <w:rFonts w:ascii="Times New Roman" w:hAnsi="Times New Roman" w:cs="Times New Roman"/>
                <w:b w:val="0"/>
                <w:bCs w:val="0"/>
                <w:sz w:val="28"/>
                <w:szCs w:val="28"/>
                <w:lang w:val="ru-RU"/>
              </w:rPr>
              <w:t>его хорошо.</w:t>
            </w:r>
          </w:p>
          <w:p w:rsidR="00F25423" w:rsidRPr="00C55A57" w:rsidRDefault="00F25423" w:rsidP="00031D18">
            <w:pPr>
              <w:tabs>
                <w:tab w:val="left" w:pos="827"/>
              </w:tabs>
              <w:spacing w:after="0" w:line="240" w:lineRule="auto"/>
              <w:ind w:left="21" w:right="92"/>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Способствовать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тому,</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чтобы</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остальные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дети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видели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ценили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труд</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дежурных,</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учились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быть им благодарными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за</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их</w:t>
            </w:r>
            <w:r w:rsidRPr="00C55A57">
              <w:rPr>
                <w:rFonts w:ascii="Times New Roman" w:hAnsi="Times New Roman" w:cs="Times New Roman"/>
                <w:b w:val="0"/>
                <w:bCs w:val="0"/>
                <w:spacing w:val="-5"/>
                <w:sz w:val="28"/>
                <w:szCs w:val="28"/>
                <w:lang w:val="ru-RU"/>
              </w:rPr>
              <w:t xml:space="preserve"> </w:t>
            </w:r>
            <w:r w:rsidRPr="00C55A57">
              <w:rPr>
                <w:rFonts w:ascii="Times New Roman" w:hAnsi="Times New Roman" w:cs="Times New Roman"/>
                <w:b w:val="0"/>
                <w:bCs w:val="0"/>
                <w:sz w:val="28"/>
                <w:szCs w:val="28"/>
                <w:lang w:val="ru-RU"/>
              </w:rPr>
              <w:t>старание,</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не</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забывали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поблагодарить.</w:t>
            </w:r>
          </w:p>
          <w:p w:rsidR="00F25423" w:rsidRPr="00C55A57" w:rsidRDefault="00F25423" w:rsidP="00031D18">
            <w:pPr>
              <w:tabs>
                <w:tab w:val="left" w:pos="730"/>
              </w:tabs>
              <w:spacing w:after="0" w:line="240" w:lineRule="auto"/>
              <w:ind w:right="85"/>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Использовать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образовательные</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возможности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режимного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момента</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(поддержание</w:t>
            </w:r>
            <w:r w:rsidRPr="00C55A57">
              <w:rPr>
                <w:rFonts w:ascii="Times New Roman" w:hAnsi="Times New Roman" w:cs="Times New Roman"/>
                <w:b w:val="0"/>
                <w:bCs w:val="0"/>
                <w:spacing w:val="24"/>
                <w:sz w:val="28"/>
                <w:szCs w:val="28"/>
                <w:lang w:val="ru-RU"/>
              </w:rPr>
              <w:t xml:space="preserve"> </w:t>
            </w:r>
            <w:r w:rsidRPr="00C55A57">
              <w:rPr>
                <w:rFonts w:ascii="Times New Roman" w:hAnsi="Times New Roman" w:cs="Times New Roman"/>
                <w:b w:val="0"/>
                <w:bCs w:val="0"/>
                <w:sz w:val="28"/>
                <w:szCs w:val="28"/>
                <w:lang w:val="ru-RU"/>
              </w:rPr>
              <w:t>навыков</w:t>
            </w:r>
            <w:r w:rsidRPr="00C55A57">
              <w:rPr>
                <w:rFonts w:ascii="Times New Roman" w:hAnsi="Times New Roman" w:cs="Times New Roman"/>
                <w:b w:val="0"/>
                <w:bCs w:val="0"/>
                <w:spacing w:val="32"/>
                <w:sz w:val="28"/>
                <w:szCs w:val="28"/>
                <w:lang w:val="ru-RU"/>
              </w:rPr>
              <w:t xml:space="preserve"> </w:t>
            </w:r>
            <w:r w:rsidRPr="00C55A57">
              <w:rPr>
                <w:rFonts w:ascii="Times New Roman" w:hAnsi="Times New Roman" w:cs="Times New Roman"/>
                <w:b w:val="0"/>
                <w:bCs w:val="0"/>
                <w:sz w:val="28"/>
                <w:szCs w:val="28"/>
                <w:lang w:val="ru-RU"/>
              </w:rPr>
              <w:t>счета,</w:t>
            </w:r>
            <w:r w:rsidRPr="00C55A57">
              <w:rPr>
                <w:rFonts w:ascii="Times New Roman" w:hAnsi="Times New Roman" w:cs="Times New Roman"/>
                <w:b w:val="0"/>
                <w:bCs w:val="0"/>
                <w:spacing w:val="34"/>
                <w:sz w:val="28"/>
                <w:szCs w:val="28"/>
                <w:lang w:val="ru-RU"/>
              </w:rPr>
              <w:t xml:space="preserve"> </w:t>
            </w:r>
            <w:r w:rsidRPr="00C55A57">
              <w:rPr>
                <w:rFonts w:ascii="Times New Roman" w:hAnsi="Times New Roman" w:cs="Times New Roman"/>
                <w:b w:val="0"/>
                <w:bCs w:val="0"/>
                <w:sz w:val="28"/>
                <w:szCs w:val="28"/>
                <w:lang w:val="ru-RU"/>
              </w:rPr>
              <w:t>развитие речи,</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мышления</w:t>
            </w:r>
            <w:r w:rsidRPr="00C55A57">
              <w:rPr>
                <w:rFonts w:ascii="Times New Roman" w:hAnsi="Times New Roman" w:cs="Times New Roman"/>
                <w:b w:val="0"/>
                <w:bCs w:val="0"/>
                <w:spacing w:val="-5"/>
                <w:sz w:val="28"/>
                <w:szCs w:val="28"/>
                <w:lang w:val="ru-RU"/>
              </w:rPr>
              <w:t xml:space="preserve"> </w:t>
            </w:r>
            <w:r w:rsidRPr="00C55A57">
              <w:rPr>
                <w:rFonts w:ascii="Times New Roman" w:hAnsi="Times New Roman" w:cs="Times New Roman"/>
                <w:b w:val="0"/>
                <w:bCs w:val="0"/>
                <w:sz w:val="28"/>
                <w:szCs w:val="28"/>
                <w:lang w:val="ru-RU"/>
              </w:rPr>
              <w:t>и</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т.</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д.).</w:t>
            </w:r>
          </w:p>
        </w:tc>
        <w:tc>
          <w:tcPr>
            <w:tcW w:w="3969" w:type="dxa"/>
          </w:tcPr>
          <w:p w:rsidR="00F25423" w:rsidRPr="00C55A57" w:rsidRDefault="00F25423" w:rsidP="00031D18">
            <w:pPr>
              <w:tabs>
                <w:tab w:val="left" w:pos="827"/>
              </w:tabs>
              <w:spacing w:after="0" w:line="240" w:lineRule="auto"/>
              <w:ind w:right="86" w:hanging="1"/>
              <w:jc w:val="left"/>
              <w:rPr>
                <w:rFonts w:ascii="Times New Roman" w:hAnsi="Times New Roman" w:cs="Times New Roman"/>
                <w:b w:val="0"/>
                <w:bCs w:val="0"/>
                <w:spacing w:val="-47"/>
                <w:sz w:val="28"/>
                <w:szCs w:val="28"/>
                <w:lang w:val="ru-RU"/>
              </w:rPr>
            </w:pPr>
            <w:r w:rsidRPr="00C55A57">
              <w:rPr>
                <w:rFonts w:ascii="Times New Roman" w:hAnsi="Times New Roman" w:cs="Times New Roman"/>
                <w:b w:val="0"/>
                <w:bCs w:val="0"/>
                <w:sz w:val="28"/>
                <w:szCs w:val="28"/>
                <w:lang w:val="ru-RU"/>
              </w:rPr>
              <w:t>- Приобщение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к</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труду,</w:t>
            </w:r>
            <w:r w:rsidRPr="00C55A57">
              <w:rPr>
                <w:rFonts w:ascii="Times New Roman" w:hAnsi="Times New Roman" w:cs="Times New Roman"/>
                <w:b w:val="0"/>
                <w:bCs w:val="0"/>
                <w:spacing w:val="-47"/>
                <w:sz w:val="28"/>
                <w:szCs w:val="28"/>
                <w:lang w:val="ru-RU"/>
              </w:rPr>
              <w:t xml:space="preserve">  </w:t>
            </w:r>
          </w:p>
          <w:p w:rsidR="00F25423" w:rsidRPr="00C55A57" w:rsidRDefault="00F25423" w:rsidP="00031D18">
            <w:pPr>
              <w:tabs>
                <w:tab w:val="left" w:pos="827"/>
              </w:tabs>
              <w:spacing w:after="0" w:line="240" w:lineRule="auto"/>
              <w:ind w:right="86" w:hanging="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воспитание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ответственности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самостоятельности.</w:t>
            </w:r>
          </w:p>
          <w:p w:rsidR="00F25423" w:rsidRPr="00C55A57" w:rsidRDefault="00F25423" w:rsidP="00031D18">
            <w:pPr>
              <w:tabs>
                <w:tab w:val="left" w:pos="827"/>
              </w:tabs>
              <w:spacing w:after="0" w:line="240" w:lineRule="auto"/>
              <w:ind w:right="92" w:hanging="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Воспитание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умения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ценить</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чужой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труд,</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заботу,</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умения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быть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благодарным.</w:t>
            </w:r>
          </w:p>
          <w:p w:rsidR="00F25423" w:rsidRPr="00C55A57" w:rsidRDefault="00F25423" w:rsidP="00031D18">
            <w:pPr>
              <w:spacing w:after="0" w:line="240" w:lineRule="auto"/>
              <w:ind w:right="87" w:hanging="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Формирование</w:t>
            </w:r>
            <w:r w:rsidRPr="00C55A57">
              <w:rPr>
                <w:rFonts w:ascii="Times New Roman" w:hAnsi="Times New Roman" w:cs="Times New Roman"/>
                <w:b w:val="0"/>
                <w:bCs w:val="0"/>
                <w:sz w:val="28"/>
                <w:szCs w:val="28"/>
                <w:lang w:val="ru-RU"/>
              </w:rPr>
              <w:tab/>
            </w:r>
            <w:r w:rsidRPr="00C55A57">
              <w:rPr>
                <w:rFonts w:ascii="Times New Roman" w:hAnsi="Times New Roman" w:cs="Times New Roman"/>
                <w:b w:val="0"/>
                <w:bCs w:val="0"/>
                <w:spacing w:val="-1"/>
                <w:sz w:val="28"/>
                <w:szCs w:val="28"/>
                <w:lang w:val="ru-RU"/>
              </w:rPr>
              <w:t>привычки</w:t>
            </w:r>
            <w:r w:rsidRPr="00C55A57">
              <w:rPr>
                <w:rFonts w:ascii="Times New Roman" w:hAnsi="Times New Roman" w:cs="Times New Roman"/>
                <w:b w:val="0"/>
                <w:bCs w:val="0"/>
                <w:spacing w:val="-48"/>
                <w:sz w:val="28"/>
                <w:szCs w:val="28"/>
                <w:lang w:val="ru-RU"/>
              </w:rPr>
              <w:t xml:space="preserve"> </w:t>
            </w:r>
            <w:r w:rsidRPr="00C55A57">
              <w:rPr>
                <w:rFonts w:ascii="Times New Roman" w:hAnsi="Times New Roman" w:cs="Times New Roman"/>
                <w:b w:val="0"/>
                <w:bCs w:val="0"/>
                <w:sz w:val="28"/>
                <w:szCs w:val="28"/>
                <w:lang w:val="ru-RU"/>
              </w:rPr>
              <w:t>пользоваться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«вежливыми»</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словами.</w:t>
            </w:r>
          </w:p>
        </w:tc>
      </w:tr>
      <w:tr w:rsidR="00F25423" w:rsidRPr="00C55A57" w:rsidTr="00D51DF4">
        <w:trPr>
          <w:trHeight w:val="415"/>
        </w:trPr>
        <w:tc>
          <w:tcPr>
            <w:tcW w:w="1959" w:type="dxa"/>
          </w:tcPr>
          <w:p w:rsidR="00F25423" w:rsidRPr="00C55A57" w:rsidRDefault="00F25423" w:rsidP="00031D18">
            <w:pPr>
              <w:spacing w:after="0" w:line="240" w:lineRule="auto"/>
              <w:ind w:right="107"/>
              <w:rPr>
                <w:rFonts w:ascii="Times New Roman" w:hAnsi="Times New Roman" w:cs="Times New Roman"/>
                <w:bCs w:val="0"/>
                <w:i/>
                <w:sz w:val="28"/>
                <w:szCs w:val="28"/>
                <w:lang w:val="ru-RU"/>
              </w:rPr>
            </w:pPr>
            <w:r w:rsidRPr="00C55A57">
              <w:rPr>
                <w:rFonts w:ascii="Times New Roman" w:hAnsi="Times New Roman" w:cs="Times New Roman"/>
                <w:bCs w:val="0"/>
                <w:i/>
                <w:sz w:val="28"/>
                <w:szCs w:val="28"/>
                <w:lang w:val="ru-RU"/>
              </w:rPr>
              <w:t>Подготовка к</w:t>
            </w:r>
            <w:r w:rsidRPr="00C55A57">
              <w:rPr>
                <w:rFonts w:ascii="Times New Roman" w:hAnsi="Times New Roman" w:cs="Times New Roman"/>
                <w:bCs w:val="0"/>
                <w:i/>
                <w:spacing w:val="1"/>
                <w:sz w:val="28"/>
                <w:szCs w:val="28"/>
                <w:lang w:val="ru-RU"/>
              </w:rPr>
              <w:t xml:space="preserve"> </w:t>
            </w:r>
            <w:r w:rsidRPr="00C55A57">
              <w:rPr>
                <w:rFonts w:ascii="Times New Roman" w:hAnsi="Times New Roman" w:cs="Times New Roman"/>
                <w:bCs w:val="0"/>
                <w:i/>
                <w:sz w:val="28"/>
                <w:szCs w:val="28"/>
                <w:lang w:val="ru-RU"/>
              </w:rPr>
              <w:t>приему пищи</w:t>
            </w:r>
            <w:r w:rsidRPr="00C55A57">
              <w:rPr>
                <w:rFonts w:ascii="Times New Roman" w:hAnsi="Times New Roman" w:cs="Times New Roman"/>
                <w:bCs w:val="0"/>
                <w:i/>
                <w:spacing w:val="1"/>
                <w:sz w:val="28"/>
                <w:szCs w:val="28"/>
                <w:lang w:val="ru-RU"/>
              </w:rPr>
              <w:t xml:space="preserve"> </w:t>
            </w:r>
            <w:r w:rsidRPr="00C55A57">
              <w:rPr>
                <w:rFonts w:ascii="Times New Roman" w:hAnsi="Times New Roman" w:cs="Times New Roman"/>
                <w:bCs w:val="0"/>
                <w:i/>
                <w:sz w:val="28"/>
                <w:szCs w:val="28"/>
                <w:lang w:val="ru-RU"/>
              </w:rPr>
              <w:t>(завтрак, обед,</w:t>
            </w:r>
            <w:r w:rsidRPr="00C55A57">
              <w:rPr>
                <w:rFonts w:ascii="Times New Roman" w:hAnsi="Times New Roman" w:cs="Times New Roman"/>
                <w:bCs w:val="0"/>
                <w:i/>
                <w:spacing w:val="-47"/>
                <w:sz w:val="28"/>
                <w:szCs w:val="28"/>
                <w:lang w:val="ru-RU"/>
              </w:rPr>
              <w:t xml:space="preserve"> </w:t>
            </w:r>
            <w:r w:rsidRPr="00C55A57">
              <w:rPr>
                <w:rFonts w:ascii="Times New Roman" w:hAnsi="Times New Roman" w:cs="Times New Roman"/>
                <w:bCs w:val="0"/>
                <w:i/>
                <w:spacing w:val="-1"/>
                <w:sz w:val="28"/>
                <w:szCs w:val="28"/>
                <w:lang w:val="ru-RU"/>
              </w:rPr>
              <w:t>полдник</w:t>
            </w:r>
            <w:r w:rsidRPr="00C55A57">
              <w:rPr>
                <w:rFonts w:ascii="Times New Roman" w:hAnsi="Times New Roman" w:cs="Times New Roman"/>
                <w:bCs w:val="0"/>
                <w:i/>
                <w:sz w:val="28"/>
                <w:szCs w:val="28"/>
                <w:lang w:val="ru-RU"/>
              </w:rPr>
              <w:t>)</w:t>
            </w:r>
          </w:p>
        </w:tc>
        <w:tc>
          <w:tcPr>
            <w:tcW w:w="3995" w:type="dxa"/>
          </w:tcPr>
          <w:p w:rsidR="00F25423" w:rsidRPr="00C55A57" w:rsidRDefault="00F25423" w:rsidP="00031D18">
            <w:pPr>
              <w:tabs>
                <w:tab w:val="left" w:pos="826"/>
                <w:tab w:val="left" w:pos="827"/>
              </w:tabs>
              <w:spacing w:after="0" w:line="240" w:lineRule="auto"/>
              <w:ind w:left="21" w:right="84"/>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Учить</w:t>
            </w:r>
            <w:r w:rsidRPr="00C55A57">
              <w:rPr>
                <w:rFonts w:ascii="Times New Roman" w:hAnsi="Times New Roman" w:cs="Times New Roman"/>
                <w:b w:val="0"/>
                <w:bCs w:val="0"/>
                <w:spacing w:val="8"/>
                <w:sz w:val="28"/>
                <w:szCs w:val="28"/>
                <w:lang w:val="ru-RU"/>
              </w:rPr>
              <w:t xml:space="preserve"> </w:t>
            </w:r>
            <w:r w:rsidRPr="00C55A57">
              <w:rPr>
                <w:rFonts w:ascii="Times New Roman" w:hAnsi="Times New Roman" w:cs="Times New Roman"/>
                <w:b w:val="0"/>
                <w:bCs w:val="0"/>
                <w:sz w:val="28"/>
                <w:szCs w:val="28"/>
                <w:lang w:val="ru-RU"/>
              </w:rPr>
              <w:t>детей</w:t>
            </w:r>
            <w:r w:rsidRPr="00C55A57">
              <w:rPr>
                <w:rFonts w:ascii="Times New Roman" w:hAnsi="Times New Roman" w:cs="Times New Roman"/>
                <w:b w:val="0"/>
                <w:bCs w:val="0"/>
                <w:spacing w:val="7"/>
                <w:sz w:val="28"/>
                <w:szCs w:val="28"/>
                <w:lang w:val="ru-RU"/>
              </w:rPr>
              <w:t xml:space="preserve"> </w:t>
            </w:r>
            <w:r w:rsidRPr="00C55A57">
              <w:rPr>
                <w:rFonts w:ascii="Times New Roman" w:hAnsi="Times New Roman" w:cs="Times New Roman"/>
                <w:b w:val="0"/>
                <w:bCs w:val="0"/>
                <w:sz w:val="28"/>
                <w:szCs w:val="28"/>
                <w:lang w:val="ru-RU"/>
              </w:rPr>
              <w:t>быстро</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и</w:t>
            </w:r>
            <w:r w:rsidRPr="00C55A57">
              <w:rPr>
                <w:rFonts w:ascii="Times New Roman" w:hAnsi="Times New Roman" w:cs="Times New Roman"/>
                <w:b w:val="0"/>
                <w:bCs w:val="0"/>
                <w:spacing w:val="7"/>
                <w:sz w:val="28"/>
                <w:szCs w:val="28"/>
                <w:lang w:val="ru-RU"/>
              </w:rPr>
              <w:t xml:space="preserve"> </w:t>
            </w:r>
            <w:r w:rsidRPr="00C55A57">
              <w:rPr>
                <w:rFonts w:ascii="Times New Roman" w:hAnsi="Times New Roman" w:cs="Times New Roman"/>
                <w:b w:val="0"/>
                <w:bCs w:val="0"/>
                <w:sz w:val="28"/>
                <w:szCs w:val="28"/>
                <w:lang w:val="ru-RU"/>
              </w:rPr>
              <w:t>правильно</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мыть руки.</w:t>
            </w:r>
          </w:p>
          <w:p w:rsidR="00F25423" w:rsidRPr="00C55A57" w:rsidRDefault="00F25423" w:rsidP="00031D18">
            <w:pPr>
              <w:tabs>
                <w:tab w:val="left" w:pos="826"/>
                <w:tab w:val="left" w:pos="827"/>
                <w:tab w:val="left" w:pos="2280"/>
                <w:tab w:val="left" w:pos="3394"/>
                <w:tab w:val="left" w:pos="3466"/>
              </w:tabs>
              <w:spacing w:after="0" w:line="240" w:lineRule="auto"/>
              <w:ind w:left="21" w:right="86"/>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xml:space="preserve">- Приучать детей </w:t>
            </w:r>
          </w:p>
          <w:p w:rsidR="00F25423" w:rsidRPr="00C55A57" w:rsidRDefault="00F25423" w:rsidP="00031D18">
            <w:pPr>
              <w:tabs>
                <w:tab w:val="left" w:pos="826"/>
                <w:tab w:val="left" w:pos="827"/>
                <w:tab w:val="left" w:pos="2280"/>
                <w:tab w:val="left" w:pos="3394"/>
                <w:tab w:val="left" w:pos="3466"/>
              </w:tabs>
              <w:spacing w:after="0" w:line="240" w:lineRule="auto"/>
              <w:ind w:left="21" w:right="86"/>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к</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 xml:space="preserve">самостоятельности (мыть </w:t>
            </w:r>
            <w:r w:rsidRPr="00C55A57">
              <w:rPr>
                <w:rFonts w:ascii="Times New Roman" w:hAnsi="Times New Roman" w:cs="Times New Roman"/>
                <w:b w:val="0"/>
                <w:bCs w:val="0"/>
                <w:spacing w:val="-1"/>
                <w:sz w:val="28"/>
                <w:szCs w:val="28"/>
                <w:lang w:val="ru-RU"/>
              </w:rPr>
              <w:t>руки</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самостоятельно,</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без</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напоминаний).</w:t>
            </w:r>
          </w:p>
          <w:p w:rsidR="00F25423" w:rsidRPr="00C55A57" w:rsidRDefault="00F25423" w:rsidP="00031D18">
            <w:pPr>
              <w:tabs>
                <w:tab w:val="left" w:pos="827"/>
              </w:tabs>
              <w:spacing w:after="0" w:line="240" w:lineRule="auto"/>
              <w:ind w:left="21" w:right="79"/>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Обсуждать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детьми,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почему</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lastRenderedPageBreak/>
              <w:t>так</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важно мыть руки, чтобы дети понимали, что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чистота</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рук</w:t>
            </w:r>
            <w:r w:rsidRPr="00C55A57">
              <w:rPr>
                <w:rFonts w:ascii="Times New Roman" w:hAnsi="Times New Roman" w:cs="Times New Roman"/>
                <w:b w:val="0"/>
                <w:bCs w:val="0"/>
                <w:spacing w:val="1"/>
                <w:sz w:val="28"/>
                <w:szCs w:val="28"/>
                <w:lang w:val="ru-RU"/>
              </w:rPr>
              <w:t xml:space="preserve"> - </w:t>
            </w:r>
            <w:r w:rsidRPr="00C55A57">
              <w:rPr>
                <w:rFonts w:ascii="Times New Roman" w:hAnsi="Times New Roman" w:cs="Times New Roman"/>
                <w:b w:val="0"/>
                <w:bCs w:val="0"/>
                <w:sz w:val="28"/>
                <w:szCs w:val="28"/>
                <w:lang w:val="ru-RU"/>
              </w:rPr>
              <w:t>это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не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просто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требование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педагога,</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а жизненная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необходимость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для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сохранения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здоровья.</w:t>
            </w:r>
          </w:p>
        </w:tc>
        <w:tc>
          <w:tcPr>
            <w:tcW w:w="3969" w:type="dxa"/>
          </w:tcPr>
          <w:p w:rsidR="00F25423" w:rsidRPr="00C55A57" w:rsidRDefault="00F25423" w:rsidP="00031D18">
            <w:pPr>
              <w:tabs>
                <w:tab w:val="left" w:pos="827"/>
              </w:tabs>
              <w:spacing w:after="0" w:line="237" w:lineRule="auto"/>
              <w:ind w:right="87" w:hanging="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lastRenderedPageBreak/>
              <w:t>- Умение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самостоятельно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правильно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мыть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руки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(воспитание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культурно-гигиенических</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навыков,</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навыков</w:t>
            </w:r>
            <w:r w:rsidRPr="00C55A57">
              <w:rPr>
                <w:rFonts w:ascii="Times New Roman" w:hAnsi="Times New Roman" w:cs="Times New Roman"/>
                <w:b w:val="0"/>
                <w:bCs w:val="0"/>
                <w:spacing w:val="3"/>
                <w:sz w:val="28"/>
                <w:szCs w:val="28"/>
                <w:lang w:val="ru-RU"/>
              </w:rPr>
              <w:t xml:space="preserve"> </w:t>
            </w:r>
            <w:r w:rsidRPr="00C55A57">
              <w:rPr>
                <w:rFonts w:ascii="Times New Roman" w:hAnsi="Times New Roman" w:cs="Times New Roman"/>
                <w:b w:val="0"/>
                <w:bCs w:val="0"/>
                <w:sz w:val="28"/>
                <w:szCs w:val="28"/>
                <w:lang w:val="ru-RU"/>
              </w:rPr>
              <w:t>самообслуживания).</w:t>
            </w:r>
          </w:p>
          <w:p w:rsidR="00F25423" w:rsidRPr="00C55A57" w:rsidRDefault="00F25423" w:rsidP="00031D18">
            <w:pPr>
              <w:tabs>
                <w:tab w:val="left" w:pos="827"/>
              </w:tabs>
              <w:spacing w:after="0" w:line="240" w:lineRule="auto"/>
              <w:ind w:right="84" w:hanging="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Понимание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того,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почему</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необходимо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мыть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руки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перед</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lastRenderedPageBreak/>
              <w:t>едой,</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(формирование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навыков</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здорового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образа жизни).</w:t>
            </w:r>
          </w:p>
          <w:p w:rsidR="00F25423" w:rsidRPr="00C55A57" w:rsidRDefault="00F25423" w:rsidP="00031D18">
            <w:pPr>
              <w:tabs>
                <w:tab w:val="left" w:pos="827"/>
              </w:tabs>
              <w:spacing w:after="0" w:line="240" w:lineRule="auto"/>
              <w:ind w:right="86"/>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Выработка</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привычки</w:t>
            </w:r>
            <w:r w:rsidRPr="00C55A57">
              <w:rPr>
                <w:rFonts w:ascii="Times New Roman" w:hAnsi="Times New Roman" w:cs="Times New Roman"/>
                <w:b w:val="0"/>
                <w:bCs w:val="0"/>
                <w:spacing w:val="51"/>
                <w:sz w:val="28"/>
                <w:szCs w:val="28"/>
                <w:lang w:val="ru-RU"/>
              </w:rPr>
              <w:t xml:space="preserve"> </w:t>
            </w:r>
            <w:r w:rsidRPr="00C55A57">
              <w:rPr>
                <w:rFonts w:ascii="Times New Roman" w:hAnsi="Times New Roman" w:cs="Times New Roman"/>
                <w:b w:val="0"/>
                <w:bCs w:val="0"/>
                <w:sz w:val="28"/>
                <w:szCs w:val="28"/>
                <w:lang w:val="ru-RU"/>
              </w:rPr>
              <w:t xml:space="preserve">мыть </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руки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перед</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едой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без</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напоминаний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(развитие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самостоятельности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саморегуляции).</w:t>
            </w:r>
          </w:p>
        </w:tc>
      </w:tr>
      <w:tr w:rsidR="00F25423" w:rsidRPr="00C55A57" w:rsidTr="00D51DF4">
        <w:trPr>
          <w:trHeight w:val="415"/>
        </w:trPr>
        <w:tc>
          <w:tcPr>
            <w:tcW w:w="1959" w:type="dxa"/>
          </w:tcPr>
          <w:p w:rsidR="00F25423" w:rsidRPr="00C55A57" w:rsidRDefault="00F25423" w:rsidP="00031D18">
            <w:pPr>
              <w:spacing w:after="0" w:line="240" w:lineRule="auto"/>
              <w:ind w:right="107"/>
              <w:rPr>
                <w:rFonts w:ascii="Times New Roman" w:hAnsi="Times New Roman" w:cs="Times New Roman"/>
                <w:bCs w:val="0"/>
                <w:i/>
                <w:sz w:val="28"/>
                <w:szCs w:val="28"/>
                <w:lang w:val="ru-RU"/>
              </w:rPr>
            </w:pPr>
            <w:r w:rsidRPr="00C55A57">
              <w:rPr>
                <w:rFonts w:ascii="Times New Roman" w:hAnsi="Times New Roman" w:cs="Times New Roman"/>
                <w:bCs w:val="0"/>
                <w:i/>
                <w:sz w:val="28"/>
                <w:szCs w:val="28"/>
                <w:lang w:val="ru-RU"/>
              </w:rPr>
              <w:lastRenderedPageBreak/>
              <w:t>Прием пищи</w:t>
            </w:r>
            <w:r w:rsidRPr="00C55A57">
              <w:rPr>
                <w:rFonts w:ascii="Times New Roman" w:hAnsi="Times New Roman" w:cs="Times New Roman"/>
                <w:bCs w:val="0"/>
                <w:i/>
                <w:spacing w:val="1"/>
                <w:sz w:val="28"/>
                <w:szCs w:val="28"/>
                <w:lang w:val="ru-RU"/>
              </w:rPr>
              <w:t xml:space="preserve"> </w:t>
            </w:r>
            <w:r w:rsidRPr="00C55A57">
              <w:rPr>
                <w:rFonts w:ascii="Times New Roman" w:hAnsi="Times New Roman" w:cs="Times New Roman"/>
                <w:bCs w:val="0"/>
                <w:i/>
                <w:sz w:val="28"/>
                <w:szCs w:val="28"/>
                <w:lang w:val="ru-RU"/>
              </w:rPr>
              <w:t>(завтрак, обед,</w:t>
            </w:r>
            <w:r w:rsidRPr="00C55A57">
              <w:rPr>
                <w:rFonts w:ascii="Times New Roman" w:hAnsi="Times New Roman" w:cs="Times New Roman"/>
                <w:bCs w:val="0"/>
                <w:i/>
                <w:spacing w:val="-47"/>
                <w:sz w:val="28"/>
                <w:szCs w:val="28"/>
                <w:lang w:val="ru-RU"/>
              </w:rPr>
              <w:t xml:space="preserve">  </w:t>
            </w:r>
            <w:r w:rsidRPr="00C55A57">
              <w:rPr>
                <w:rFonts w:ascii="Times New Roman" w:hAnsi="Times New Roman" w:cs="Times New Roman"/>
                <w:bCs w:val="0"/>
                <w:i/>
                <w:spacing w:val="-1"/>
                <w:sz w:val="28"/>
                <w:szCs w:val="28"/>
                <w:lang w:val="ru-RU"/>
              </w:rPr>
              <w:t>полдник</w:t>
            </w:r>
            <w:r w:rsidRPr="00C55A57">
              <w:rPr>
                <w:rFonts w:ascii="Times New Roman" w:hAnsi="Times New Roman" w:cs="Times New Roman"/>
                <w:bCs w:val="0"/>
                <w:i/>
                <w:sz w:val="28"/>
                <w:szCs w:val="28"/>
                <w:lang w:val="ru-RU"/>
              </w:rPr>
              <w:t>)</w:t>
            </w:r>
          </w:p>
        </w:tc>
        <w:tc>
          <w:tcPr>
            <w:tcW w:w="3995" w:type="dxa"/>
          </w:tcPr>
          <w:p w:rsidR="00F25423" w:rsidRPr="00C55A57" w:rsidRDefault="00F25423" w:rsidP="00031D18">
            <w:pPr>
              <w:spacing w:after="0" w:line="240" w:lineRule="auto"/>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Создавать все условия для того, чтобы дети поели спокойно, в своем темпе, с аппетитом.</w:t>
            </w:r>
          </w:p>
          <w:p w:rsidR="00F25423" w:rsidRPr="00C55A57" w:rsidRDefault="00F25423" w:rsidP="00031D18">
            <w:pPr>
              <w:tabs>
                <w:tab w:val="left" w:pos="827"/>
                <w:tab w:val="left" w:pos="2367"/>
                <w:tab w:val="left" w:pos="3514"/>
              </w:tabs>
              <w:spacing w:after="0" w:line="240" w:lineRule="auto"/>
              <w:ind w:right="86"/>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xml:space="preserve">- Поощрять детей </w:t>
            </w:r>
            <w:r w:rsidRPr="00C55A57">
              <w:rPr>
                <w:rFonts w:ascii="Times New Roman" w:hAnsi="Times New Roman" w:cs="Times New Roman"/>
                <w:b w:val="0"/>
                <w:bCs w:val="0"/>
                <w:spacing w:val="-1"/>
                <w:sz w:val="28"/>
                <w:szCs w:val="28"/>
                <w:lang w:val="ru-RU"/>
              </w:rPr>
              <w:t>есть</w:t>
            </w:r>
            <w:r w:rsidRPr="00C55A57">
              <w:rPr>
                <w:rFonts w:ascii="Times New Roman" w:hAnsi="Times New Roman" w:cs="Times New Roman"/>
                <w:b w:val="0"/>
                <w:bCs w:val="0"/>
                <w:spacing w:val="-48"/>
                <w:sz w:val="28"/>
                <w:szCs w:val="28"/>
                <w:lang w:val="ru-RU"/>
              </w:rPr>
              <w:t xml:space="preserve"> </w:t>
            </w:r>
            <w:r w:rsidRPr="00C55A57">
              <w:rPr>
                <w:rFonts w:ascii="Times New Roman" w:hAnsi="Times New Roman" w:cs="Times New Roman"/>
                <w:b w:val="0"/>
                <w:bCs w:val="0"/>
                <w:sz w:val="28"/>
                <w:szCs w:val="28"/>
                <w:lang w:val="ru-RU"/>
              </w:rPr>
              <w:t>самостоятельно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в</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соответствии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своими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возрастными</w:t>
            </w:r>
            <w:r w:rsidRPr="00C55A57">
              <w:rPr>
                <w:rFonts w:ascii="Times New Roman" w:hAnsi="Times New Roman" w:cs="Times New Roman"/>
                <w:b w:val="0"/>
                <w:bCs w:val="0"/>
                <w:spacing w:val="-5"/>
                <w:sz w:val="28"/>
                <w:szCs w:val="28"/>
                <w:lang w:val="ru-RU"/>
              </w:rPr>
              <w:t xml:space="preserve"> </w:t>
            </w:r>
            <w:r w:rsidRPr="00C55A57">
              <w:rPr>
                <w:rFonts w:ascii="Times New Roman" w:hAnsi="Times New Roman" w:cs="Times New Roman"/>
                <w:b w:val="0"/>
                <w:bCs w:val="0"/>
                <w:sz w:val="28"/>
                <w:szCs w:val="28"/>
                <w:lang w:val="ru-RU"/>
              </w:rPr>
              <w:t>возможностями.</w:t>
            </w:r>
          </w:p>
          <w:p w:rsidR="00F25423" w:rsidRPr="00C55A57" w:rsidRDefault="00F25423" w:rsidP="00031D18">
            <w:pPr>
              <w:tabs>
                <w:tab w:val="left" w:pos="826"/>
                <w:tab w:val="left" w:pos="827"/>
                <w:tab w:val="left" w:pos="1204"/>
                <w:tab w:val="left" w:pos="1238"/>
                <w:tab w:val="left" w:pos="1757"/>
                <w:tab w:val="left" w:pos="2676"/>
                <w:tab w:val="left" w:pos="2717"/>
                <w:tab w:val="left" w:pos="2751"/>
              </w:tabs>
              <w:spacing w:before="1" w:after="0" w:line="240" w:lineRule="auto"/>
              <w:ind w:right="84"/>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Воспитывать</w:t>
            </w:r>
            <w:r w:rsidRPr="00C55A57">
              <w:rPr>
                <w:rFonts w:ascii="Times New Roman" w:hAnsi="Times New Roman" w:cs="Times New Roman"/>
                <w:b w:val="0"/>
                <w:bCs w:val="0"/>
                <w:sz w:val="28"/>
                <w:szCs w:val="28"/>
                <w:lang w:val="ru-RU"/>
              </w:rPr>
              <w:tab/>
            </w:r>
            <w:r w:rsidRPr="00C55A57">
              <w:rPr>
                <w:rFonts w:ascii="Times New Roman" w:hAnsi="Times New Roman" w:cs="Times New Roman"/>
                <w:b w:val="0"/>
                <w:bCs w:val="0"/>
                <w:sz w:val="28"/>
                <w:szCs w:val="28"/>
                <w:lang w:val="ru-RU"/>
              </w:rPr>
              <w:tab/>
              <w:t>культуру</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поведения</w:t>
            </w:r>
            <w:r w:rsidRPr="00C55A57">
              <w:rPr>
                <w:rFonts w:ascii="Times New Roman" w:hAnsi="Times New Roman" w:cs="Times New Roman"/>
                <w:b w:val="0"/>
                <w:bCs w:val="0"/>
                <w:sz w:val="28"/>
                <w:szCs w:val="28"/>
                <w:lang w:val="ru-RU"/>
              </w:rPr>
              <w:tab/>
            </w:r>
            <w:r w:rsidRPr="00C55A57">
              <w:rPr>
                <w:rFonts w:ascii="Times New Roman" w:hAnsi="Times New Roman" w:cs="Times New Roman"/>
                <w:b w:val="0"/>
                <w:bCs w:val="0"/>
                <w:sz w:val="28"/>
                <w:szCs w:val="28"/>
                <w:lang w:val="ru-RU"/>
              </w:rPr>
              <w:tab/>
              <w:t xml:space="preserve">за столом, </w:t>
            </w:r>
            <w:r w:rsidRPr="00C55A57">
              <w:rPr>
                <w:rFonts w:ascii="Times New Roman" w:hAnsi="Times New Roman" w:cs="Times New Roman"/>
                <w:b w:val="0"/>
                <w:bCs w:val="0"/>
                <w:spacing w:val="-1"/>
                <w:sz w:val="28"/>
                <w:szCs w:val="28"/>
                <w:lang w:val="ru-RU"/>
              </w:rPr>
              <w:t>формировать</w:t>
            </w:r>
            <w:r w:rsidRPr="00C55A57">
              <w:rPr>
                <w:rFonts w:ascii="Times New Roman" w:hAnsi="Times New Roman" w:cs="Times New Roman"/>
                <w:b w:val="0"/>
                <w:bCs w:val="0"/>
                <w:spacing w:val="-47"/>
                <w:sz w:val="28"/>
                <w:szCs w:val="28"/>
                <w:lang w:val="ru-RU"/>
              </w:rPr>
              <w:t xml:space="preserve"> </w:t>
            </w:r>
            <w:r w:rsidR="007C637D" w:rsidRPr="00C55A57">
              <w:rPr>
                <w:rFonts w:ascii="Times New Roman" w:hAnsi="Times New Roman" w:cs="Times New Roman"/>
                <w:b w:val="0"/>
                <w:bCs w:val="0"/>
                <w:sz w:val="28"/>
                <w:szCs w:val="28"/>
                <w:lang w:val="ru-RU"/>
              </w:rPr>
              <w:t xml:space="preserve">привычку </w:t>
            </w:r>
            <w:r w:rsidRPr="00C55A57">
              <w:rPr>
                <w:rFonts w:ascii="Times New Roman" w:hAnsi="Times New Roman" w:cs="Times New Roman"/>
                <w:b w:val="0"/>
                <w:bCs w:val="0"/>
                <w:sz w:val="28"/>
                <w:szCs w:val="28"/>
                <w:lang w:val="ru-RU"/>
              </w:rPr>
              <w:t>пользоваться «вежливыми» словами.</w:t>
            </w:r>
          </w:p>
          <w:p w:rsidR="00F25423" w:rsidRPr="00C55A57" w:rsidRDefault="00F25423" w:rsidP="00031D18">
            <w:pPr>
              <w:tabs>
                <w:tab w:val="left" w:pos="2252"/>
              </w:tabs>
              <w:spacing w:before="3" w:after="0" w:line="240" w:lineRule="auto"/>
              <w:ind w:right="82"/>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Обращать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внимание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детей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на то,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как</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вкусно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приготовлен</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завтрак,</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стараться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формировать у детей</w:t>
            </w:r>
            <w:r w:rsidRPr="00C55A57">
              <w:rPr>
                <w:rFonts w:ascii="Times New Roman" w:hAnsi="Times New Roman" w:cs="Times New Roman"/>
                <w:b w:val="0"/>
                <w:bCs w:val="0"/>
                <w:spacing w:val="19"/>
                <w:sz w:val="28"/>
                <w:szCs w:val="28"/>
                <w:lang w:val="ru-RU"/>
              </w:rPr>
              <w:t xml:space="preserve"> </w:t>
            </w:r>
            <w:r w:rsidRPr="00C55A57">
              <w:rPr>
                <w:rFonts w:ascii="Times New Roman" w:hAnsi="Times New Roman" w:cs="Times New Roman"/>
                <w:b w:val="0"/>
                <w:bCs w:val="0"/>
                <w:sz w:val="28"/>
                <w:szCs w:val="28"/>
                <w:lang w:val="ru-RU"/>
              </w:rPr>
              <w:t>чувство признательности</w:t>
            </w:r>
            <w:r w:rsidRPr="00C55A57">
              <w:rPr>
                <w:rFonts w:ascii="Times New Roman" w:hAnsi="Times New Roman" w:cs="Times New Roman"/>
                <w:b w:val="0"/>
                <w:bCs w:val="0"/>
                <w:spacing w:val="13"/>
                <w:sz w:val="28"/>
                <w:szCs w:val="28"/>
                <w:lang w:val="ru-RU"/>
              </w:rPr>
              <w:t xml:space="preserve"> </w:t>
            </w:r>
            <w:r w:rsidRPr="00C55A57">
              <w:rPr>
                <w:rFonts w:ascii="Times New Roman" w:hAnsi="Times New Roman" w:cs="Times New Roman"/>
                <w:b w:val="0"/>
                <w:bCs w:val="0"/>
                <w:sz w:val="28"/>
                <w:szCs w:val="28"/>
                <w:lang w:val="ru-RU"/>
              </w:rPr>
              <w:t>поварам</w:t>
            </w:r>
            <w:r w:rsidRPr="00C55A57">
              <w:rPr>
                <w:rFonts w:ascii="Times New Roman" w:hAnsi="Times New Roman" w:cs="Times New Roman"/>
                <w:b w:val="0"/>
                <w:bCs w:val="0"/>
                <w:spacing w:val="14"/>
                <w:sz w:val="28"/>
                <w:szCs w:val="28"/>
                <w:lang w:val="ru-RU"/>
              </w:rPr>
              <w:t xml:space="preserve"> </w:t>
            </w:r>
            <w:r w:rsidRPr="00C55A57">
              <w:rPr>
                <w:rFonts w:ascii="Times New Roman" w:hAnsi="Times New Roman" w:cs="Times New Roman"/>
                <w:b w:val="0"/>
                <w:bCs w:val="0"/>
                <w:sz w:val="28"/>
                <w:szCs w:val="28"/>
                <w:lang w:val="ru-RU"/>
              </w:rPr>
              <w:t>за</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их</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труд.</w:t>
            </w:r>
          </w:p>
          <w:p w:rsidR="00F25423" w:rsidRPr="00C55A57" w:rsidRDefault="007C637D" w:rsidP="00031D18">
            <w:pPr>
              <w:tabs>
                <w:tab w:val="left" w:pos="1565"/>
                <w:tab w:val="left" w:pos="2424"/>
                <w:tab w:val="left" w:pos="3001"/>
              </w:tabs>
              <w:spacing w:before="4" w:after="0" w:line="240" w:lineRule="auto"/>
              <w:ind w:right="86"/>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xml:space="preserve">- Использовать </w:t>
            </w:r>
            <w:r w:rsidR="00F25423" w:rsidRPr="00C55A57">
              <w:rPr>
                <w:rFonts w:ascii="Times New Roman" w:hAnsi="Times New Roman" w:cs="Times New Roman"/>
                <w:b w:val="0"/>
                <w:bCs w:val="0"/>
                <w:spacing w:val="-1"/>
                <w:sz w:val="28"/>
                <w:szCs w:val="28"/>
                <w:lang w:val="ru-RU"/>
              </w:rPr>
              <w:t>образовательные</w:t>
            </w:r>
            <w:r w:rsidR="00F25423"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 xml:space="preserve">возможности </w:t>
            </w:r>
            <w:r w:rsidR="00031D18">
              <w:rPr>
                <w:rFonts w:ascii="Times New Roman" w:hAnsi="Times New Roman" w:cs="Times New Roman"/>
                <w:b w:val="0"/>
                <w:bCs w:val="0"/>
                <w:sz w:val="28"/>
                <w:szCs w:val="28"/>
                <w:lang w:val="ru-RU"/>
              </w:rPr>
              <w:t xml:space="preserve">режимного </w:t>
            </w:r>
            <w:r w:rsidR="00F25423" w:rsidRPr="00C55A57">
              <w:rPr>
                <w:rFonts w:ascii="Times New Roman" w:hAnsi="Times New Roman" w:cs="Times New Roman"/>
                <w:b w:val="0"/>
                <w:bCs w:val="0"/>
                <w:sz w:val="28"/>
                <w:szCs w:val="28"/>
                <w:lang w:val="ru-RU"/>
              </w:rPr>
              <w:t>момента</w:t>
            </w:r>
            <w:r w:rsidR="00F25423" w:rsidRPr="00C55A57">
              <w:rPr>
                <w:rFonts w:ascii="Times New Roman" w:hAnsi="Times New Roman" w:cs="Times New Roman"/>
                <w:b w:val="0"/>
                <w:bCs w:val="0"/>
                <w:spacing w:val="1"/>
                <w:sz w:val="28"/>
                <w:szCs w:val="28"/>
                <w:lang w:val="ru-RU"/>
              </w:rPr>
              <w:t xml:space="preserve"> </w:t>
            </w:r>
            <w:r w:rsidR="00F25423" w:rsidRPr="00C55A57">
              <w:rPr>
                <w:rFonts w:ascii="Times New Roman" w:hAnsi="Times New Roman" w:cs="Times New Roman"/>
                <w:b w:val="0"/>
                <w:bCs w:val="0"/>
                <w:sz w:val="28"/>
                <w:szCs w:val="28"/>
                <w:lang w:val="ru-RU"/>
              </w:rPr>
              <w:t>(поддержание</w:t>
            </w:r>
            <w:r w:rsidR="00F25423" w:rsidRPr="00C55A57">
              <w:rPr>
                <w:rFonts w:ascii="Times New Roman" w:hAnsi="Times New Roman" w:cs="Times New Roman"/>
                <w:b w:val="0"/>
                <w:bCs w:val="0"/>
                <w:spacing w:val="19"/>
                <w:sz w:val="28"/>
                <w:szCs w:val="28"/>
                <w:lang w:val="ru-RU"/>
              </w:rPr>
              <w:t xml:space="preserve"> </w:t>
            </w:r>
            <w:r w:rsidR="00F25423" w:rsidRPr="00C55A57">
              <w:rPr>
                <w:rFonts w:ascii="Times New Roman" w:hAnsi="Times New Roman" w:cs="Times New Roman"/>
                <w:b w:val="0"/>
                <w:bCs w:val="0"/>
                <w:sz w:val="28"/>
                <w:szCs w:val="28"/>
                <w:lang w:val="ru-RU"/>
              </w:rPr>
              <w:t>навыков</w:t>
            </w:r>
            <w:r w:rsidR="00F25423" w:rsidRPr="00C55A57">
              <w:rPr>
                <w:rFonts w:ascii="Times New Roman" w:hAnsi="Times New Roman" w:cs="Times New Roman"/>
                <w:b w:val="0"/>
                <w:bCs w:val="0"/>
                <w:spacing w:val="23"/>
                <w:sz w:val="28"/>
                <w:szCs w:val="28"/>
                <w:lang w:val="ru-RU"/>
              </w:rPr>
              <w:t xml:space="preserve"> </w:t>
            </w:r>
            <w:r w:rsidR="00F25423" w:rsidRPr="00C55A57">
              <w:rPr>
                <w:rFonts w:ascii="Times New Roman" w:hAnsi="Times New Roman" w:cs="Times New Roman"/>
                <w:b w:val="0"/>
                <w:bCs w:val="0"/>
                <w:sz w:val="28"/>
                <w:szCs w:val="28"/>
                <w:lang w:val="ru-RU"/>
              </w:rPr>
              <w:t>счета,</w:t>
            </w:r>
            <w:r w:rsidR="00F25423" w:rsidRPr="00C55A57">
              <w:rPr>
                <w:rFonts w:ascii="Times New Roman" w:hAnsi="Times New Roman" w:cs="Times New Roman"/>
                <w:b w:val="0"/>
                <w:bCs w:val="0"/>
                <w:spacing w:val="23"/>
                <w:sz w:val="28"/>
                <w:szCs w:val="28"/>
                <w:lang w:val="ru-RU"/>
              </w:rPr>
              <w:t xml:space="preserve"> </w:t>
            </w:r>
            <w:r w:rsidR="00F25423" w:rsidRPr="00C55A57">
              <w:rPr>
                <w:rFonts w:ascii="Times New Roman" w:hAnsi="Times New Roman" w:cs="Times New Roman"/>
                <w:b w:val="0"/>
                <w:bCs w:val="0"/>
                <w:sz w:val="28"/>
                <w:szCs w:val="28"/>
                <w:lang w:val="ru-RU"/>
              </w:rPr>
              <w:t>развитие</w:t>
            </w:r>
            <w:r w:rsidR="00F25423" w:rsidRPr="00C55A57">
              <w:rPr>
                <w:rFonts w:ascii="Times New Roman" w:hAnsi="Times New Roman" w:cs="Times New Roman"/>
                <w:b w:val="0"/>
                <w:bCs w:val="0"/>
                <w:spacing w:val="19"/>
                <w:sz w:val="28"/>
                <w:szCs w:val="28"/>
                <w:lang w:val="ru-RU"/>
              </w:rPr>
              <w:t xml:space="preserve"> </w:t>
            </w:r>
            <w:r w:rsidR="00F25423" w:rsidRPr="00C55A57">
              <w:rPr>
                <w:rFonts w:ascii="Times New Roman" w:hAnsi="Times New Roman" w:cs="Times New Roman"/>
                <w:b w:val="0"/>
                <w:bCs w:val="0"/>
                <w:sz w:val="28"/>
                <w:szCs w:val="28"/>
                <w:lang w:val="ru-RU"/>
              </w:rPr>
              <w:t>речи и</w:t>
            </w:r>
            <w:r w:rsidR="00F25423" w:rsidRPr="00C55A57">
              <w:rPr>
                <w:rFonts w:ascii="Times New Roman" w:hAnsi="Times New Roman" w:cs="Times New Roman"/>
                <w:b w:val="0"/>
                <w:bCs w:val="0"/>
                <w:spacing w:val="-1"/>
                <w:sz w:val="28"/>
                <w:szCs w:val="28"/>
                <w:lang w:val="ru-RU"/>
              </w:rPr>
              <w:t xml:space="preserve"> </w:t>
            </w:r>
            <w:r w:rsidR="00F25423" w:rsidRPr="00C55A57">
              <w:rPr>
                <w:rFonts w:ascii="Times New Roman" w:hAnsi="Times New Roman" w:cs="Times New Roman"/>
                <w:b w:val="0"/>
                <w:bCs w:val="0"/>
                <w:sz w:val="28"/>
                <w:szCs w:val="28"/>
                <w:lang w:val="ru-RU"/>
              </w:rPr>
              <w:t>т.</w:t>
            </w:r>
            <w:r w:rsidR="00F25423" w:rsidRPr="00C55A57">
              <w:rPr>
                <w:rFonts w:ascii="Times New Roman" w:hAnsi="Times New Roman" w:cs="Times New Roman"/>
                <w:b w:val="0"/>
                <w:bCs w:val="0"/>
                <w:spacing w:val="-1"/>
                <w:sz w:val="28"/>
                <w:szCs w:val="28"/>
                <w:lang w:val="ru-RU"/>
              </w:rPr>
              <w:t xml:space="preserve"> </w:t>
            </w:r>
            <w:r w:rsidR="00F25423" w:rsidRPr="00C55A57">
              <w:rPr>
                <w:rFonts w:ascii="Times New Roman" w:hAnsi="Times New Roman" w:cs="Times New Roman"/>
                <w:b w:val="0"/>
                <w:bCs w:val="0"/>
                <w:sz w:val="28"/>
                <w:szCs w:val="28"/>
                <w:lang w:val="ru-RU"/>
              </w:rPr>
              <w:t>д.)</w:t>
            </w:r>
          </w:p>
        </w:tc>
        <w:tc>
          <w:tcPr>
            <w:tcW w:w="3969" w:type="dxa"/>
          </w:tcPr>
          <w:p w:rsidR="00F25423" w:rsidRPr="00C55A57" w:rsidRDefault="00F25423" w:rsidP="00031D18">
            <w:pPr>
              <w:tabs>
                <w:tab w:val="left" w:pos="827"/>
                <w:tab w:val="left" w:pos="2780"/>
              </w:tabs>
              <w:spacing w:after="0" w:line="240" w:lineRule="auto"/>
              <w:ind w:right="93" w:firstLine="14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xml:space="preserve">- Формирование </w:t>
            </w:r>
            <w:r w:rsidRPr="00C55A57">
              <w:rPr>
                <w:rFonts w:ascii="Times New Roman" w:hAnsi="Times New Roman" w:cs="Times New Roman"/>
                <w:b w:val="0"/>
                <w:bCs w:val="0"/>
                <w:spacing w:val="-2"/>
                <w:sz w:val="28"/>
                <w:szCs w:val="28"/>
                <w:lang w:val="ru-RU"/>
              </w:rPr>
              <w:t>культуры</w:t>
            </w:r>
            <w:r w:rsidRPr="00C55A57">
              <w:rPr>
                <w:rFonts w:ascii="Times New Roman" w:hAnsi="Times New Roman" w:cs="Times New Roman"/>
                <w:b w:val="0"/>
                <w:bCs w:val="0"/>
                <w:spacing w:val="-48"/>
                <w:sz w:val="28"/>
                <w:szCs w:val="28"/>
                <w:lang w:val="ru-RU"/>
              </w:rPr>
              <w:t xml:space="preserve"> </w:t>
            </w:r>
            <w:r w:rsidRPr="00C55A57">
              <w:rPr>
                <w:rFonts w:ascii="Times New Roman" w:hAnsi="Times New Roman" w:cs="Times New Roman"/>
                <w:b w:val="0"/>
                <w:bCs w:val="0"/>
                <w:sz w:val="28"/>
                <w:szCs w:val="28"/>
                <w:lang w:val="ru-RU"/>
              </w:rPr>
              <w:t>поведения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за</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столом,</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навыков</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вежливого</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общения.</w:t>
            </w:r>
          </w:p>
          <w:p w:rsidR="00F25423" w:rsidRPr="00C55A57" w:rsidRDefault="00F25423" w:rsidP="00031D18">
            <w:pPr>
              <w:tabs>
                <w:tab w:val="left" w:pos="827"/>
                <w:tab w:val="left" w:pos="2184"/>
              </w:tabs>
              <w:spacing w:after="0" w:line="240" w:lineRule="auto"/>
              <w:ind w:right="87" w:firstLine="14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Развитие умения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есть</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самостоятельно,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в</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соответствии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своими</w:t>
            </w:r>
            <w:r w:rsidRPr="00C55A57">
              <w:rPr>
                <w:rFonts w:ascii="Times New Roman" w:hAnsi="Times New Roman" w:cs="Times New Roman"/>
                <w:b w:val="0"/>
                <w:bCs w:val="0"/>
                <w:spacing w:val="-7"/>
                <w:sz w:val="28"/>
                <w:szCs w:val="28"/>
                <w:lang w:val="ru-RU"/>
              </w:rPr>
              <w:t xml:space="preserve"> </w:t>
            </w:r>
            <w:r w:rsidRPr="00C55A57">
              <w:rPr>
                <w:rFonts w:ascii="Times New Roman" w:hAnsi="Times New Roman" w:cs="Times New Roman"/>
                <w:b w:val="0"/>
                <w:bCs w:val="0"/>
                <w:sz w:val="28"/>
                <w:szCs w:val="28"/>
                <w:lang w:val="ru-RU"/>
              </w:rPr>
              <w:t>возрастными</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возможностями.</w:t>
            </w:r>
          </w:p>
          <w:p w:rsidR="00F25423" w:rsidRPr="00C55A57" w:rsidRDefault="00F25423" w:rsidP="00031D18">
            <w:pPr>
              <w:tabs>
                <w:tab w:val="left" w:pos="827"/>
              </w:tabs>
              <w:spacing w:after="0" w:line="240" w:lineRule="auto"/>
              <w:ind w:right="87" w:firstLine="14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Воспитание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умения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ценить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чужой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труд,</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заботу,</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умения</w:t>
            </w:r>
            <w:r w:rsidRPr="00C55A57">
              <w:rPr>
                <w:rFonts w:ascii="Times New Roman" w:hAnsi="Times New Roman" w:cs="Times New Roman"/>
                <w:b w:val="0"/>
                <w:bCs w:val="0"/>
                <w:spacing w:val="51"/>
                <w:sz w:val="28"/>
                <w:szCs w:val="28"/>
                <w:lang w:val="ru-RU"/>
              </w:rPr>
              <w:t xml:space="preserve"> </w:t>
            </w:r>
            <w:r w:rsidRPr="00C55A57">
              <w:rPr>
                <w:rFonts w:ascii="Times New Roman" w:hAnsi="Times New Roman" w:cs="Times New Roman"/>
                <w:b w:val="0"/>
                <w:bCs w:val="0"/>
                <w:sz w:val="28"/>
                <w:szCs w:val="28"/>
                <w:lang w:val="ru-RU"/>
              </w:rPr>
              <w:t>быть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благодарным.</w:t>
            </w:r>
          </w:p>
        </w:tc>
      </w:tr>
      <w:tr w:rsidR="00F25423" w:rsidRPr="00C55A57" w:rsidTr="00D51DF4">
        <w:trPr>
          <w:trHeight w:val="415"/>
        </w:trPr>
        <w:tc>
          <w:tcPr>
            <w:tcW w:w="1959" w:type="dxa"/>
          </w:tcPr>
          <w:p w:rsidR="00F25423" w:rsidRPr="00C55A57" w:rsidRDefault="00F25423" w:rsidP="00031D18">
            <w:pPr>
              <w:spacing w:after="0" w:line="240" w:lineRule="auto"/>
              <w:ind w:right="107"/>
              <w:rPr>
                <w:rFonts w:ascii="Times New Roman" w:hAnsi="Times New Roman" w:cs="Times New Roman"/>
                <w:bCs w:val="0"/>
                <w:i/>
                <w:sz w:val="28"/>
                <w:szCs w:val="28"/>
              </w:rPr>
            </w:pPr>
            <w:r w:rsidRPr="00C55A57">
              <w:rPr>
                <w:rFonts w:ascii="Times New Roman" w:hAnsi="Times New Roman" w:cs="Times New Roman"/>
                <w:bCs w:val="0"/>
                <w:i/>
                <w:sz w:val="28"/>
                <w:szCs w:val="28"/>
              </w:rPr>
              <w:t>Игры,</w:t>
            </w:r>
            <w:r w:rsidRPr="00C55A57">
              <w:rPr>
                <w:rFonts w:ascii="Times New Roman" w:hAnsi="Times New Roman" w:cs="Times New Roman"/>
                <w:bCs w:val="0"/>
                <w:i/>
                <w:spacing w:val="-2"/>
                <w:sz w:val="28"/>
                <w:szCs w:val="28"/>
              </w:rPr>
              <w:t xml:space="preserve"> </w:t>
            </w:r>
            <w:r w:rsidRPr="00C55A57">
              <w:rPr>
                <w:rFonts w:ascii="Times New Roman" w:hAnsi="Times New Roman" w:cs="Times New Roman"/>
                <w:bCs w:val="0"/>
                <w:i/>
                <w:sz w:val="28"/>
                <w:szCs w:val="28"/>
              </w:rPr>
              <w:t>занятия</w:t>
            </w:r>
          </w:p>
        </w:tc>
        <w:tc>
          <w:tcPr>
            <w:tcW w:w="3995" w:type="dxa"/>
          </w:tcPr>
          <w:p w:rsidR="00F25423" w:rsidRPr="00C55A57" w:rsidRDefault="00F25423" w:rsidP="00031D18">
            <w:pPr>
              <w:spacing w:after="0" w:line="240" w:lineRule="auto"/>
              <w:jc w:val="left"/>
              <w:rPr>
                <w:rFonts w:ascii="Times New Roman" w:hAnsi="Times New Roman" w:cs="Times New Roman"/>
                <w:b w:val="0"/>
                <w:bCs w:val="0"/>
                <w:spacing w:val="1"/>
                <w:sz w:val="28"/>
                <w:szCs w:val="28"/>
                <w:lang w:val="ru-RU"/>
              </w:rPr>
            </w:pPr>
            <w:r w:rsidRPr="00C55A57">
              <w:rPr>
                <w:rFonts w:ascii="Times New Roman" w:hAnsi="Times New Roman" w:cs="Times New Roman"/>
                <w:b w:val="0"/>
                <w:bCs w:val="0"/>
                <w:sz w:val="28"/>
                <w:szCs w:val="28"/>
                <w:lang w:val="ru-RU"/>
              </w:rPr>
              <w:t>- Игры, занятия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после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завтрака.</w:t>
            </w:r>
            <w:r w:rsidRPr="00C55A57">
              <w:rPr>
                <w:rFonts w:ascii="Times New Roman" w:hAnsi="Times New Roman" w:cs="Times New Roman"/>
                <w:b w:val="0"/>
                <w:bCs w:val="0"/>
                <w:spacing w:val="1"/>
                <w:sz w:val="28"/>
                <w:szCs w:val="28"/>
                <w:lang w:val="ru-RU"/>
              </w:rPr>
              <w:t xml:space="preserve"> </w:t>
            </w:r>
          </w:p>
          <w:p w:rsidR="00F25423" w:rsidRPr="00C55A57" w:rsidRDefault="00F25423" w:rsidP="00031D18">
            <w:pPr>
              <w:spacing w:after="0" w:line="240" w:lineRule="auto"/>
              <w:jc w:val="left"/>
              <w:rPr>
                <w:rFonts w:ascii="Times New Roman" w:hAnsi="Times New Roman" w:cs="Times New Roman"/>
                <w:b w:val="0"/>
                <w:bCs w:val="0"/>
                <w:spacing w:val="1"/>
                <w:sz w:val="28"/>
                <w:szCs w:val="28"/>
                <w:lang w:val="ru-RU"/>
              </w:rPr>
            </w:pP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Игры,</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занятия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после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прогулки.</w:t>
            </w:r>
            <w:r w:rsidRPr="00C55A57">
              <w:rPr>
                <w:rFonts w:ascii="Times New Roman" w:hAnsi="Times New Roman" w:cs="Times New Roman"/>
                <w:b w:val="0"/>
                <w:bCs w:val="0"/>
                <w:spacing w:val="1"/>
                <w:sz w:val="28"/>
                <w:szCs w:val="28"/>
                <w:lang w:val="ru-RU"/>
              </w:rPr>
              <w:t xml:space="preserve"> </w:t>
            </w:r>
          </w:p>
          <w:p w:rsidR="00F25423" w:rsidRPr="00C55A57" w:rsidRDefault="00F25423" w:rsidP="00031D18">
            <w:pPr>
              <w:spacing w:after="0" w:line="240" w:lineRule="auto"/>
              <w:jc w:val="left"/>
              <w:rPr>
                <w:rFonts w:ascii="Times New Roman" w:hAnsi="Times New Roman" w:cs="Times New Roman"/>
                <w:b w:val="0"/>
                <w:bCs w:val="0"/>
                <w:sz w:val="28"/>
                <w:szCs w:val="28"/>
                <w:lang w:val="ru-RU"/>
              </w:rPr>
            </w:pP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Игры,</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занятия</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после</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дневного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сна.</w:t>
            </w:r>
          </w:p>
        </w:tc>
        <w:tc>
          <w:tcPr>
            <w:tcW w:w="3969" w:type="dxa"/>
          </w:tcPr>
          <w:p w:rsidR="00F25423" w:rsidRPr="00C55A57" w:rsidRDefault="00F25423" w:rsidP="00031D18">
            <w:pPr>
              <w:tabs>
                <w:tab w:val="left" w:pos="888"/>
                <w:tab w:val="left" w:pos="2867"/>
              </w:tabs>
              <w:spacing w:after="0" w:line="240" w:lineRule="auto"/>
              <w:ind w:right="89"/>
              <w:jc w:val="left"/>
              <w:rPr>
                <w:rFonts w:ascii="Times New Roman" w:hAnsi="Times New Roman" w:cs="Times New Roman"/>
                <w:b w:val="0"/>
                <w:bCs w:val="0"/>
                <w:spacing w:val="51"/>
                <w:sz w:val="28"/>
                <w:szCs w:val="28"/>
                <w:lang w:val="ru-RU"/>
              </w:rPr>
            </w:pPr>
            <w:r w:rsidRPr="00C55A57">
              <w:rPr>
                <w:rFonts w:ascii="Times New Roman" w:hAnsi="Times New Roman" w:cs="Times New Roman"/>
                <w:b w:val="0"/>
                <w:bCs w:val="0"/>
                <w:sz w:val="28"/>
                <w:szCs w:val="28"/>
                <w:lang w:val="ru-RU"/>
              </w:rPr>
              <w:t xml:space="preserve">Это   </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 xml:space="preserve">время   </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 xml:space="preserve">в   </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первую     очередь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 xml:space="preserve">для организованных </w:t>
            </w:r>
            <w:r w:rsidRPr="00C55A57">
              <w:rPr>
                <w:rFonts w:ascii="Times New Roman" w:hAnsi="Times New Roman" w:cs="Times New Roman"/>
                <w:b w:val="0"/>
                <w:bCs w:val="0"/>
                <w:spacing w:val="-1"/>
                <w:sz w:val="28"/>
                <w:szCs w:val="28"/>
                <w:lang w:val="ru-RU"/>
              </w:rPr>
              <w:t>занятий,</w:t>
            </w:r>
            <w:r w:rsidRPr="00C55A57">
              <w:rPr>
                <w:rFonts w:ascii="Times New Roman" w:hAnsi="Times New Roman" w:cs="Times New Roman"/>
                <w:b w:val="0"/>
                <w:bCs w:val="0"/>
                <w:spacing w:val="-48"/>
                <w:sz w:val="28"/>
                <w:szCs w:val="28"/>
                <w:lang w:val="ru-RU"/>
              </w:rPr>
              <w:t xml:space="preserve"> </w:t>
            </w:r>
            <w:r w:rsidRPr="00C55A57">
              <w:rPr>
                <w:rFonts w:ascii="Times New Roman" w:hAnsi="Times New Roman" w:cs="Times New Roman"/>
                <w:b w:val="0"/>
                <w:bCs w:val="0"/>
                <w:sz w:val="28"/>
                <w:szCs w:val="28"/>
                <w:lang w:val="ru-RU"/>
              </w:rPr>
              <w:t>совместных</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проектов,</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образовательных</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событий,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то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есть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тех</w:t>
            </w:r>
            <w:r w:rsidRPr="00C55A57">
              <w:rPr>
                <w:rFonts w:ascii="Times New Roman" w:hAnsi="Times New Roman" w:cs="Times New Roman"/>
                <w:b w:val="0"/>
                <w:bCs w:val="0"/>
                <w:spacing w:val="51"/>
                <w:sz w:val="28"/>
                <w:szCs w:val="28"/>
                <w:lang w:val="ru-RU"/>
              </w:rPr>
              <w:t xml:space="preserve"> </w:t>
            </w:r>
            <w:r w:rsidRPr="00C55A57">
              <w:rPr>
                <w:rFonts w:ascii="Times New Roman" w:hAnsi="Times New Roman" w:cs="Times New Roman"/>
                <w:b w:val="0"/>
                <w:bCs w:val="0"/>
                <w:sz w:val="28"/>
                <w:szCs w:val="28"/>
                <w:lang w:val="ru-RU"/>
              </w:rPr>
              <w:t>детских</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активностей,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где важна роль взрослого.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Конечно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для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свободных</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игр</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для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самостоятельных</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занятий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детей</w:t>
            </w:r>
            <w:r w:rsidRPr="00C55A57">
              <w:rPr>
                <w:rFonts w:ascii="Times New Roman" w:hAnsi="Times New Roman" w:cs="Times New Roman"/>
                <w:b w:val="0"/>
                <w:bCs w:val="0"/>
                <w:spacing w:val="51"/>
                <w:sz w:val="28"/>
                <w:szCs w:val="28"/>
                <w:lang w:val="ru-RU"/>
              </w:rPr>
              <w:t xml:space="preserve"> </w:t>
            </w:r>
            <w:r w:rsidRPr="00C55A57">
              <w:rPr>
                <w:rFonts w:ascii="Times New Roman" w:hAnsi="Times New Roman" w:cs="Times New Roman"/>
                <w:b w:val="0"/>
                <w:bCs w:val="0"/>
                <w:sz w:val="28"/>
                <w:szCs w:val="28"/>
                <w:lang w:val="ru-RU"/>
              </w:rPr>
              <w:t>в</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центрах активности время тоже должно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быть.</w:t>
            </w:r>
          </w:p>
          <w:p w:rsidR="00F25423" w:rsidRPr="00C55A57" w:rsidRDefault="00F25423" w:rsidP="00031D18">
            <w:pPr>
              <w:spacing w:after="0" w:line="240" w:lineRule="auto"/>
              <w:ind w:right="85"/>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Во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второй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половине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дня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больше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возможностей</w:t>
            </w:r>
            <w:r w:rsidRPr="00C55A57">
              <w:rPr>
                <w:rFonts w:ascii="Times New Roman" w:hAnsi="Times New Roman" w:cs="Times New Roman"/>
                <w:b w:val="0"/>
                <w:bCs w:val="0"/>
                <w:spacing w:val="51"/>
                <w:sz w:val="28"/>
                <w:szCs w:val="28"/>
                <w:lang w:val="ru-RU"/>
              </w:rPr>
              <w:t xml:space="preserve"> </w:t>
            </w:r>
            <w:r w:rsidRPr="00C55A57">
              <w:rPr>
                <w:rFonts w:ascii="Times New Roman" w:hAnsi="Times New Roman" w:cs="Times New Roman"/>
                <w:b w:val="0"/>
                <w:bCs w:val="0"/>
                <w:sz w:val="28"/>
                <w:szCs w:val="28"/>
                <w:lang w:val="ru-RU"/>
              </w:rPr>
              <w:t xml:space="preserve">для  </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самореализации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детей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lastRenderedPageBreak/>
              <w:t>самостоятельных</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игр,</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дополнительных</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занятий,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проектной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событийной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деятельности.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Задача</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педагога</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создать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каждому</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ребенку</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возможность</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найти</w:t>
            </w:r>
            <w:r w:rsidRPr="00C55A57">
              <w:rPr>
                <w:rFonts w:ascii="Times New Roman" w:hAnsi="Times New Roman" w:cs="Times New Roman"/>
                <w:b w:val="0"/>
                <w:bCs w:val="0"/>
                <w:spacing w:val="3"/>
                <w:sz w:val="28"/>
                <w:szCs w:val="28"/>
                <w:lang w:val="ru-RU"/>
              </w:rPr>
              <w:t xml:space="preserve"> </w:t>
            </w:r>
            <w:r w:rsidRPr="00C55A57">
              <w:rPr>
                <w:rFonts w:ascii="Times New Roman" w:hAnsi="Times New Roman" w:cs="Times New Roman"/>
                <w:b w:val="0"/>
                <w:bCs w:val="0"/>
                <w:sz w:val="28"/>
                <w:szCs w:val="28"/>
                <w:lang w:val="ru-RU"/>
              </w:rPr>
              <w:t>себезанятие</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по</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своим интересам - недопустимо,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чтобы</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 xml:space="preserve">дети </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скучали,</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не</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находили,</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чем</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им</w:t>
            </w:r>
            <w:r w:rsidRPr="00C55A57">
              <w:rPr>
                <w:rFonts w:ascii="Times New Roman" w:hAnsi="Times New Roman" w:cs="Times New Roman"/>
                <w:b w:val="0"/>
                <w:bCs w:val="0"/>
                <w:spacing w:val="-7"/>
                <w:sz w:val="28"/>
                <w:szCs w:val="28"/>
                <w:lang w:val="ru-RU"/>
              </w:rPr>
              <w:t xml:space="preserve"> </w:t>
            </w:r>
            <w:r w:rsidRPr="00C55A57">
              <w:rPr>
                <w:rFonts w:ascii="Times New Roman" w:hAnsi="Times New Roman" w:cs="Times New Roman"/>
                <w:b w:val="0"/>
                <w:bCs w:val="0"/>
                <w:sz w:val="28"/>
                <w:szCs w:val="28"/>
                <w:lang w:val="ru-RU"/>
              </w:rPr>
              <w:t>заняться.</w:t>
            </w:r>
          </w:p>
        </w:tc>
      </w:tr>
      <w:tr w:rsidR="00F25423" w:rsidRPr="00C55A57" w:rsidTr="00D51DF4">
        <w:trPr>
          <w:trHeight w:val="415"/>
        </w:trPr>
        <w:tc>
          <w:tcPr>
            <w:tcW w:w="1959" w:type="dxa"/>
          </w:tcPr>
          <w:p w:rsidR="00F25423" w:rsidRPr="00C55A57" w:rsidRDefault="00F25423" w:rsidP="00031D18">
            <w:pPr>
              <w:spacing w:after="0" w:line="240" w:lineRule="auto"/>
              <w:ind w:right="107"/>
              <w:rPr>
                <w:rFonts w:ascii="Times New Roman" w:hAnsi="Times New Roman" w:cs="Times New Roman"/>
                <w:bCs w:val="0"/>
                <w:i/>
                <w:spacing w:val="-1"/>
                <w:sz w:val="28"/>
                <w:szCs w:val="28"/>
                <w:lang w:val="ru-RU"/>
              </w:rPr>
            </w:pPr>
            <w:r w:rsidRPr="00C55A57">
              <w:rPr>
                <w:rFonts w:ascii="Times New Roman" w:hAnsi="Times New Roman" w:cs="Times New Roman"/>
                <w:bCs w:val="0"/>
                <w:i/>
                <w:sz w:val="28"/>
                <w:szCs w:val="28"/>
                <w:lang w:val="ru-RU"/>
              </w:rPr>
              <w:lastRenderedPageBreak/>
              <w:t>Подготовка к</w:t>
            </w:r>
            <w:r w:rsidRPr="00C55A57">
              <w:rPr>
                <w:rFonts w:ascii="Times New Roman" w:hAnsi="Times New Roman" w:cs="Times New Roman"/>
                <w:bCs w:val="0"/>
                <w:i/>
                <w:spacing w:val="1"/>
                <w:sz w:val="28"/>
                <w:szCs w:val="28"/>
                <w:lang w:val="ru-RU"/>
              </w:rPr>
              <w:t xml:space="preserve"> </w:t>
            </w:r>
            <w:r w:rsidRPr="00C55A57">
              <w:rPr>
                <w:rFonts w:ascii="Times New Roman" w:hAnsi="Times New Roman" w:cs="Times New Roman"/>
                <w:bCs w:val="0"/>
                <w:i/>
                <w:sz w:val="28"/>
                <w:szCs w:val="28"/>
                <w:lang w:val="ru-RU"/>
              </w:rPr>
              <w:t>прогулке</w:t>
            </w:r>
            <w:r w:rsidRPr="00C55A57">
              <w:rPr>
                <w:rFonts w:ascii="Times New Roman" w:hAnsi="Times New Roman" w:cs="Times New Roman"/>
                <w:bCs w:val="0"/>
                <w:i/>
                <w:spacing w:val="1"/>
                <w:sz w:val="28"/>
                <w:szCs w:val="28"/>
                <w:lang w:val="ru-RU"/>
              </w:rPr>
              <w:t xml:space="preserve"> </w:t>
            </w:r>
            <w:r w:rsidRPr="00C55A57">
              <w:rPr>
                <w:rFonts w:ascii="Times New Roman" w:hAnsi="Times New Roman" w:cs="Times New Roman"/>
                <w:bCs w:val="0"/>
                <w:i/>
                <w:spacing w:val="-1"/>
                <w:sz w:val="28"/>
                <w:szCs w:val="28"/>
                <w:lang w:val="ru-RU"/>
              </w:rPr>
              <w:t xml:space="preserve">(возвращение </w:t>
            </w:r>
          </w:p>
          <w:p w:rsidR="00F25423" w:rsidRPr="00C55A57" w:rsidRDefault="00F25423" w:rsidP="00031D18">
            <w:pPr>
              <w:spacing w:after="0" w:line="240" w:lineRule="auto"/>
              <w:ind w:right="107"/>
              <w:rPr>
                <w:rFonts w:ascii="Times New Roman" w:hAnsi="Times New Roman" w:cs="Times New Roman"/>
                <w:bCs w:val="0"/>
                <w:i/>
                <w:sz w:val="28"/>
                <w:szCs w:val="28"/>
                <w:lang w:val="ru-RU"/>
              </w:rPr>
            </w:pPr>
            <w:r w:rsidRPr="00C55A57">
              <w:rPr>
                <w:rFonts w:ascii="Times New Roman" w:hAnsi="Times New Roman" w:cs="Times New Roman"/>
                <w:bCs w:val="0"/>
                <w:i/>
                <w:sz w:val="28"/>
                <w:szCs w:val="28"/>
                <w:lang w:val="ru-RU"/>
              </w:rPr>
              <w:t>с</w:t>
            </w:r>
            <w:r w:rsidRPr="00C55A57">
              <w:rPr>
                <w:rFonts w:ascii="Times New Roman" w:hAnsi="Times New Roman" w:cs="Times New Roman"/>
                <w:bCs w:val="0"/>
                <w:i/>
                <w:spacing w:val="-47"/>
                <w:sz w:val="28"/>
                <w:szCs w:val="28"/>
                <w:lang w:val="ru-RU"/>
              </w:rPr>
              <w:t xml:space="preserve">  </w:t>
            </w:r>
            <w:r w:rsidRPr="00C55A57">
              <w:rPr>
                <w:rFonts w:ascii="Times New Roman" w:hAnsi="Times New Roman" w:cs="Times New Roman"/>
                <w:bCs w:val="0"/>
                <w:i/>
                <w:sz w:val="28"/>
                <w:szCs w:val="28"/>
                <w:lang w:val="ru-RU"/>
              </w:rPr>
              <w:t>прогулки)</w:t>
            </w:r>
          </w:p>
        </w:tc>
        <w:tc>
          <w:tcPr>
            <w:tcW w:w="3995" w:type="dxa"/>
          </w:tcPr>
          <w:p w:rsidR="00F25423" w:rsidRPr="00C55A57" w:rsidRDefault="00F25423" w:rsidP="00031D18">
            <w:pPr>
              <w:tabs>
                <w:tab w:val="left" w:pos="827"/>
              </w:tabs>
              <w:spacing w:after="0" w:line="240" w:lineRule="auto"/>
              <w:ind w:right="90" w:firstLine="2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Учить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детей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самостоятельно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одеваться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на</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прогулку,</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после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прогулки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самостоятельно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раздеваться,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убирать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свою</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pacing w:val="-1"/>
                <w:sz w:val="28"/>
                <w:szCs w:val="28"/>
                <w:lang w:val="ru-RU"/>
              </w:rPr>
              <w:t>одежду</w:t>
            </w:r>
            <w:r w:rsidRPr="00C55A57">
              <w:rPr>
                <w:rFonts w:ascii="Times New Roman" w:hAnsi="Times New Roman" w:cs="Times New Roman"/>
                <w:b w:val="0"/>
                <w:bCs w:val="0"/>
                <w:spacing w:val="-12"/>
                <w:sz w:val="28"/>
                <w:szCs w:val="28"/>
                <w:lang w:val="ru-RU"/>
              </w:rPr>
              <w:t xml:space="preserve"> </w:t>
            </w:r>
            <w:r w:rsidRPr="00C55A57">
              <w:rPr>
                <w:rFonts w:ascii="Times New Roman" w:hAnsi="Times New Roman" w:cs="Times New Roman"/>
                <w:b w:val="0"/>
                <w:bCs w:val="0"/>
                <w:spacing w:val="-1"/>
                <w:sz w:val="28"/>
                <w:szCs w:val="28"/>
                <w:lang w:val="ru-RU"/>
              </w:rPr>
              <w:t>в шкафчик,</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pacing w:val="-1"/>
                <w:sz w:val="28"/>
                <w:szCs w:val="28"/>
                <w:lang w:val="ru-RU"/>
              </w:rPr>
              <w:t>на</w:t>
            </w:r>
            <w:r w:rsidRPr="00C55A57">
              <w:rPr>
                <w:rFonts w:ascii="Times New Roman" w:hAnsi="Times New Roman" w:cs="Times New Roman"/>
                <w:b w:val="0"/>
                <w:bCs w:val="0"/>
                <w:spacing w:val="5"/>
                <w:sz w:val="28"/>
                <w:szCs w:val="28"/>
                <w:lang w:val="ru-RU"/>
              </w:rPr>
              <w:t xml:space="preserve"> </w:t>
            </w:r>
            <w:r w:rsidRPr="00C55A57">
              <w:rPr>
                <w:rFonts w:ascii="Times New Roman" w:hAnsi="Times New Roman" w:cs="Times New Roman"/>
                <w:b w:val="0"/>
                <w:bCs w:val="0"/>
                <w:spacing w:val="-1"/>
                <w:sz w:val="28"/>
                <w:szCs w:val="28"/>
                <w:lang w:val="ru-RU"/>
              </w:rPr>
              <w:t>сушилку.</w:t>
            </w:r>
          </w:p>
          <w:p w:rsidR="00F25423" w:rsidRPr="00C55A57" w:rsidRDefault="00F25423" w:rsidP="00031D18">
            <w:pPr>
              <w:tabs>
                <w:tab w:val="left" w:pos="827"/>
              </w:tabs>
              <w:spacing w:after="0" w:line="240" w:lineRule="auto"/>
              <w:ind w:right="92" w:firstLine="2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Развивать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доброжелательность,</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готовность</w:t>
            </w:r>
            <w:r w:rsidRPr="00C55A57">
              <w:rPr>
                <w:rFonts w:ascii="Times New Roman" w:hAnsi="Times New Roman" w:cs="Times New Roman"/>
                <w:b w:val="0"/>
                <w:bCs w:val="0"/>
                <w:spacing w:val="10"/>
                <w:sz w:val="28"/>
                <w:szCs w:val="28"/>
                <w:lang w:val="ru-RU"/>
              </w:rPr>
              <w:t xml:space="preserve"> </w:t>
            </w:r>
            <w:r w:rsidRPr="00C55A57">
              <w:rPr>
                <w:rFonts w:ascii="Times New Roman" w:hAnsi="Times New Roman" w:cs="Times New Roman"/>
                <w:b w:val="0"/>
                <w:bCs w:val="0"/>
                <w:sz w:val="28"/>
                <w:szCs w:val="28"/>
                <w:lang w:val="ru-RU"/>
              </w:rPr>
              <w:t>детей помочь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друг</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другу.</w:t>
            </w:r>
          </w:p>
          <w:p w:rsidR="00F25423" w:rsidRPr="00C55A57" w:rsidRDefault="00F25423" w:rsidP="00031D18">
            <w:pPr>
              <w:tabs>
                <w:tab w:val="left" w:pos="827"/>
              </w:tabs>
              <w:spacing w:after="0" w:line="240" w:lineRule="auto"/>
              <w:ind w:right="-15" w:firstLine="2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Использовать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образовательные</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возможности</w:t>
            </w:r>
            <w:r w:rsidRPr="00C55A57">
              <w:rPr>
                <w:rFonts w:ascii="Times New Roman" w:hAnsi="Times New Roman" w:cs="Times New Roman"/>
                <w:b w:val="0"/>
                <w:bCs w:val="0"/>
                <w:spacing w:val="12"/>
                <w:sz w:val="28"/>
                <w:szCs w:val="28"/>
                <w:lang w:val="ru-RU"/>
              </w:rPr>
              <w:t xml:space="preserve"> </w:t>
            </w:r>
            <w:r w:rsidRPr="00C55A57">
              <w:rPr>
                <w:rFonts w:ascii="Times New Roman" w:hAnsi="Times New Roman" w:cs="Times New Roman"/>
                <w:b w:val="0"/>
                <w:bCs w:val="0"/>
                <w:sz w:val="28"/>
                <w:szCs w:val="28"/>
                <w:lang w:val="ru-RU"/>
              </w:rPr>
              <w:t>во</w:t>
            </w:r>
            <w:r w:rsidRPr="00C55A57">
              <w:rPr>
                <w:rFonts w:ascii="Times New Roman" w:hAnsi="Times New Roman" w:cs="Times New Roman"/>
                <w:b w:val="0"/>
                <w:bCs w:val="0"/>
                <w:spacing w:val="28"/>
                <w:sz w:val="28"/>
                <w:szCs w:val="28"/>
                <w:lang w:val="ru-RU"/>
              </w:rPr>
              <w:t xml:space="preserve"> </w:t>
            </w:r>
            <w:r w:rsidRPr="00C55A57">
              <w:rPr>
                <w:rFonts w:ascii="Times New Roman" w:hAnsi="Times New Roman" w:cs="Times New Roman"/>
                <w:b w:val="0"/>
                <w:bCs w:val="0"/>
                <w:sz w:val="28"/>
                <w:szCs w:val="28"/>
                <w:lang w:val="ru-RU"/>
              </w:rPr>
              <w:t>время</w:t>
            </w:r>
            <w:r w:rsidRPr="00C55A57">
              <w:rPr>
                <w:rFonts w:ascii="Times New Roman" w:hAnsi="Times New Roman" w:cs="Times New Roman"/>
                <w:b w:val="0"/>
                <w:bCs w:val="0"/>
                <w:spacing w:val="34"/>
                <w:sz w:val="28"/>
                <w:szCs w:val="28"/>
                <w:lang w:val="ru-RU"/>
              </w:rPr>
              <w:t xml:space="preserve"> </w:t>
            </w:r>
            <w:r w:rsidRPr="00C55A57">
              <w:rPr>
                <w:rFonts w:ascii="Times New Roman" w:hAnsi="Times New Roman" w:cs="Times New Roman"/>
                <w:b w:val="0"/>
                <w:bCs w:val="0"/>
                <w:sz w:val="28"/>
                <w:szCs w:val="28"/>
                <w:lang w:val="ru-RU"/>
              </w:rPr>
              <w:t>режимных</w:t>
            </w:r>
          </w:p>
          <w:p w:rsidR="00F25423" w:rsidRPr="00C55A57" w:rsidRDefault="00F25423" w:rsidP="00031D18">
            <w:pPr>
              <w:spacing w:after="0" w:line="240" w:lineRule="auto"/>
              <w:ind w:firstLine="21"/>
              <w:jc w:val="left"/>
              <w:rPr>
                <w:rFonts w:ascii="Times New Roman" w:hAnsi="Times New Roman" w:cs="Times New Roman"/>
                <w:b w:val="0"/>
                <w:bCs w:val="0"/>
                <w:sz w:val="28"/>
                <w:szCs w:val="28"/>
              </w:rPr>
            </w:pPr>
            <w:r w:rsidRPr="00C55A57">
              <w:rPr>
                <w:rFonts w:ascii="Times New Roman" w:hAnsi="Times New Roman" w:cs="Times New Roman"/>
                <w:b w:val="0"/>
                <w:bCs w:val="0"/>
                <w:sz w:val="28"/>
                <w:szCs w:val="28"/>
              </w:rPr>
              <w:t>моментов.</w:t>
            </w:r>
          </w:p>
        </w:tc>
        <w:tc>
          <w:tcPr>
            <w:tcW w:w="3969" w:type="dxa"/>
          </w:tcPr>
          <w:p w:rsidR="00F25423" w:rsidRPr="00C55A57" w:rsidRDefault="00F25423" w:rsidP="00031D18">
            <w:pPr>
              <w:spacing w:before="5" w:after="0" w:line="240" w:lineRule="auto"/>
              <w:ind w:right="86"/>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Развитие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навыков</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самообслуживания,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умения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самостоятельно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одеваться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раздеваться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в соответствии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своими</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возрастными возможностями.</w:t>
            </w:r>
          </w:p>
          <w:p w:rsidR="00F25423" w:rsidRPr="00C55A57" w:rsidRDefault="00F25423" w:rsidP="00031D18">
            <w:pPr>
              <w:tabs>
                <w:tab w:val="left" w:pos="888"/>
                <w:tab w:val="left" w:pos="2867"/>
              </w:tabs>
              <w:spacing w:after="0" w:line="240" w:lineRule="auto"/>
              <w:ind w:right="89"/>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Развитие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доброжелательности,</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готовность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помочь сверстнику</w:t>
            </w:r>
          </w:p>
        </w:tc>
      </w:tr>
      <w:tr w:rsidR="00F25423" w:rsidRPr="00C55A57" w:rsidTr="00D51DF4">
        <w:trPr>
          <w:trHeight w:val="415"/>
        </w:trPr>
        <w:tc>
          <w:tcPr>
            <w:tcW w:w="1959" w:type="dxa"/>
          </w:tcPr>
          <w:p w:rsidR="00F25423" w:rsidRPr="00C55A57" w:rsidRDefault="00F25423" w:rsidP="00031D18">
            <w:pPr>
              <w:spacing w:after="0" w:line="240" w:lineRule="auto"/>
              <w:ind w:right="107"/>
              <w:rPr>
                <w:rFonts w:ascii="Times New Roman" w:hAnsi="Times New Roman" w:cs="Times New Roman"/>
                <w:bCs w:val="0"/>
                <w:i/>
                <w:sz w:val="28"/>
                <w:szCs w:val="28"/>
              </w:rPr>
            </w:pPr>
            <w:r w:rsidRPr="00C55A57">
              <w:rPr>
                <w:rFonts w:ascii="Times New Roman" w:hAnsi="Times New Roman" w:cs="Times New Roman"/>
                <w:bCs w:val="0"/>
                <w:i/>
                <w:sz w:val="28"/>
                <w:szCs w:val="28"/>
                <w:lang w:val="ru-RU"/>
              </w:rPr>
              <w:t>Прогулка</w:t>
            </w:r>
          </w:p>
        </w:tc>
        <w:tc>
          <w:tcPr>
            <w:tcW w:w="3995" w:type="dxa"/>
          </w:tcPr>
          <w:p w:rsidR="00F25423" w:rsidRPr="00C55A57" w:rsidRDefault="00F25423" w:rsidP="00031D18">
            <w:pPr>
              <w:tabs>
                <w:tab w:val="left" w:pos="154"/>
              </w:tabs>
              <w:spacing w:after="0" w:line="240" w:lineRule="auto"/>
              <w:ind w:left="9" w:right="81" w:firstLine="2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Позаботиться о том, чтобы прогулка была</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интересной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 содержательной.</w:t>
            </w:r>
          </w:p>
          <w:p w:rsidR="00F25423" w:rsidRPr="00C55A57" w:rsidRDefault="00F25423" w:rsidP="00031D18">
            <w:pPr>
              <w:tabs>
                <w:tab w:val="left" w:pos="154"/>
              </w:tabs>
              <w:spacing w:after="0" w:line="240" w:lineRule="auto"/>
              <w:ind w:left="9" w:right="84" w:firstLine="2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Обеспечить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наличие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необходимого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инвентаря (для сюжетных и спортивных игр,</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исследований, трудовой</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деятельности и</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пр.).</w:t>
            </w:r>
          </w:p>
          <w:p w:rsidR="00F25423" w:rsidRPr="00C55A57" w:rsidRDefault="00F25423" w:rsidP="00031D18">
            <w:pPr>
              <w:tabs>
                <w:tab w:val="left" w:pos="154"/>
              </w:tabs>
              <w:spacing w:after="0" w:line="240" w:lineRule="auto"/>
              <w:ind w:left="9" w:right="86" w:firstLine="2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Организовывать подвижные и спортивные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игры и упражнения.</w:t>
            </w:r>
          </w:p>
          <w:p w:rsidR="00F25423" w:rsidRPr="00C55A57" w:rsidRDefault="00F25423" w:rsidP="00031D18">
            <w:pPr>
              <w:tabs>
                <w:tab w:val="left" w:pos="154"/>
              </w:tabs>
              <w:spacing w:after="0" w:line="240" w:lineRule="auto"/>
              <w:ind w:firstLine="2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Приобщать</w:t>
            </w:r>
            <w:r w:rsidRPr="00C55A57">
              <w:rPr>
                <w:rFonts w:ascii="Times New Roman" w:hAnsi="Times New Roman" w:cs="Times New Roman"/>
                <w:b w:val="0"/>
                <w:bCs w:val="0"/>
                <w:spacing w:val="17"/>
                <w:sz w:val="28"/>
                <w:szCs w:val="28"/>
                <w:lang w:val="ru-RU"/>
              </w:rPr>
              <w:t xml:space="preserve"> </w:t>
            </w:r>
            <w:r w:rsidRPr="00C55A57">
              <w:rPr>
                <w:rFonts w:ascii="Times New Roman" w:hAnsi="Times New Roman" w:cs="Times New Roman"/>
                <w:b w:val="0"/>
                <w:bCs w:val="0"/>
                <w:sz w:val="28"/>
                <w:szCs w:val="28"/>
                <w:lang w:val="ru-RU"/>
              </w:rPr>
              <w:t>детей</w:t>
            </w:r>
            <w:r w:rsidRPr="00C55A57">
              <w:rPr>
                <w:rFonts w:ascii="Times New Roman" w:hAnsi="Times New Roman" w:cs="Times New Roman"/>
                <w:b w:val="0"/>
                <w:bCs w:val="0"/>
                <w:spacing w:val="63"/>
                <w:sz w:val="28"/>
                <w:szCs w:val="28"/>
                <w:lang w:val="ru-RU"/>
              </w:rPr>
              <w:t xml:space="preserve"> </w:t>
            </w:r>
            <w:r w:rsidRPr="00C55A57">
              <w:rPr>
                <w:rFonts w:ascii="Times New Roman" w:hAnsi="Times New Roman" w:cs="Times New Roman"/>
                <w:b w:val="0"/>
                <w:bCs w:val="0"/>
                <w:sz w:val="28"/>
                <w:szCs w:val="28"/>
                <w:lang w:val="ru-RU"/>
              </w:rPr>
              <w:t>к</w:t>
            </w:r>
            <w:r w:rsidRPr="00C55A57">
              <w:rPr>
                <w:rFonts w:ascii="Times New Roman" w:hAnsi="Times New Roman" w:cs="Times New Roman"/>
                <w:b w:val="0"/>
                <w:bCs w:val="0"/>
                <w:spacing w:val="59"/>
                <w:sz w:val="28"/>
                <w:szCs w:val="28"/>
                <w:lang w:val="ru-RU"/>
              </w:rPr>
              <w:t xml:space="preserve"> </w:t>
            </w:r>
            <w:r w:rsidRPr="00C55A57">
              <w:rPr>
                <w:rFonts w:ascii="Times New Roman" w:hAnsi="Times New Roman" w:cs="Times New Roman"/>
                <w:b w:val="0"/>
                <w:bCs w:val="0"/>
                <w:sz w:val="28"/>
                <w:szCs w:val="28"/>
                <w:lang w:val="ru-RU"/>
              </w:rPr>
              <w:t>культуре</w:t>
            </w:r>
          </w:p>
          <w:p w:rsidR="00F25423" w:rsidRPr="00C55A57" w:rsidRDefault="00F25423" w:rsidP="00031D18">
            <w:pPr>
              <w:spacing w:after="0" w:line="240" w:lineRule="auto"/>
              <w:ind w:right="86" w:firstLine="2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«дворовых</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игр»</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учить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их</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различным</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играм,</w:t>
            </w:r>
            <w:r w:rsidRPr="00C55A57">
              <w:rPr>
                <w:rFonts w:ascii="Times New Roman" w:hAnsi="Times New Roman" w:cs="Times New Roman"/>
                <w:b w:val="0"/>
                <w:bCs w:val="0"/>
                <w:spacing w:val="3"/>
                <w:sz w:val="28"/>
                <w:szCs w:val="28"/>
                <w:lang w:val="ru-RU"/>
              </w:rPr>
              <w:t xml:space="preserve"> </w:t>
            </w:r>
            <w:r w:rsidRPr="00C55A57">
              <w:rPr>
                <w:rFonts w:ascii="Times New Roman" w:hAnsi="Times New Roman" w:cs="Times New Roman"/>
                <w:b w:val="0"/>
                <w:bCs w:val="0"/>
                <w:sz w:val="28"/>
                <w:szCs w:val="28"/>
                <w:lang w:val="ru-RU"/>
              </w:rPr>
              <w:t>в</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которые</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можно</w:t>
            </w:r>
            <w:r w:rsidRPr="00C55A57">
              <w:rPr>
                <w:rFonts w:ascii="Times New Roman" w:hAnsi="Times New Roman" w:cs="Times New Roman"/>
                <w:b w:val="0"/>
                <w:bCs w:val="0"/>
                <w:spacing w:val="-3"/>
                <w:sz w:val="28"/>
                <w:szCs w:val="28"/>
                <w:lang w:val="ru-RU"/>
              </w:rPr>
              <w:t xml:space="preserve"> </w:t>
            </w:r>
            <w:r w:rsidRPr="00C55A57">
              <w:rPr>
                <w:rFonts w:ascii="Times New Roman" w:hAnsi="Times New Roman" w:cs="Times New Roman"/>
                <w:b w:val="0"/>
                <w:bCs w:val="0"/>
                <w:sz w:val="28"/>
                <w:szCs w:val="28"/>
                <w:lang w:val="ru-RU"/>
              </w:rPr>
              <w:t>играть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на</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улице.</w:t>
            </w:r>
          </w:p>
          <w:p w:rsidR="00F25423" w:rsidRPr="00C55A57" w:rsidRDefault="00F25423" w:rsidP="00031D18">
            <w:pPr>
              <w:tabs>
                <w:tab w:val="left" w:pos="154"/>
                <w:tab w:val="left" w:pos="1848"/>
                <w:tab w:val="left" w:pos="3121"/>
              </w:tabs>
              <w:spacing w:after="0" w:line="240" w:lineRule="auto"/>
              <w:ind w:left="9" w:right="89" w:firstLine="2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Способствовать</w:t>
            </w:r>
            <w:r w:rsidRPr="00C55A57">
              <w:rPr>
                <w:rFonts w:ascii="Times New Roman" w:hAnsi="Times New Roman" w:cs="Times New Roman"/>
                <w:b w:val="0"/>
                <w:bCs w:val="0"/>
                <w:sz w:val="28"/>
                <w:szCs w:val="28"/>
                <w:lang w:val="ru-RU"/>
              </w:rPr>
              <w:tab/>
              <w:t xml:space="preserve">сплочению </w:t>
            </w:r>
            <w:r w:rsidRPr="00C55A57">
              <w:rPr>
                <w:rFonts w:ascii="Times New Roman" w:hAnsi="Times New Roman" w:cs="Times New Roman"/>
                <w:b w:val="0"/>
                <w:bCs w:val="0"/>
                <w:spacing w:val="-1"/>
                <w:sz w:val="28"/>
                <w:szCs w:val="28"/>
                <w:lang w:val="ru-RU"/>
              </w:rPr>
              <w:t xml:space="preserve">детского </w:t>
            </w:r>
            <w:r w:rsidRPr="00C55A57">
              <w:rPr>
                <w:rFonts w:ascii="Times New Roman" w:hAnsi="Times New Roman" w:cs="Times New Roman"/>
                <w:b w:val="0"/>
                <w:bCs w:val="0"/>
                <w:sz w:val="28"/>
                <w:szCs w:val="28"/>
                <w:lang w:val="ru-RU"/>
              </w:rPr>
              <w:t>сообщества.</w:t>
            </w:r>
          </w:p>
          <w:p w:rsidR="00F25423" w:rsidRPr="00C55A57" w:rsidRDefault="00F25423" w:rsidP="00031D18">
            <w:pPr>
              <w:tabs>
                <w:tab w:val="left" w:pos="154"/>
                <w:tab w:val="left" w:pos="1450"/>
              </w:tabs>
              <w:spacing w:after="0" w:line="240" w:lineRule="auto"/>
              <w:ind w:left="9" w:right="322" w:firstLine="2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При возможности,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организовывать</w:t>
            </w:r>
            <w:r w:rsidRPr="00C55A57">
              <w:rPr>
                <w:rFonts w:ascii="Times New Roman" w:hAnsi="Times New Roman" w:cs="Times New Roman"/>
                <w:b w:val="0"/>
                <w:bCs w:val="0"/>
                <w:spacing w:val="7"/>
                <w:sz w:val="28"/>
                <w:szCs w:val="28"/>
                <w:lang w:val="ru-RU"/>
              </w:rPr>
              <w:t xml:space="preserve"> </w:t>
            </w:r>
            <w:r w:rsidRPr="00C55A57">
              <w:rPr>
                <w:rFonts w:ascii="Times New Roman" w:hAnsi="Times New Roman" w:cs="Times New Roman"/>
                <w:b w:val="0"/>
                <w:bCs w:val="0"/>
                <w:sz w:val="28"/>
                <w:szCs w:val="28"/>
                <w:lang w:val="ru-RU"/>
              </w:rPr>
              <w:t>разновозрастное общение.</w:t>
            </w:r>
          </w:p>
          <w:p w:rsidR="00F25423" w:rsidRPr="00C55A57" w:rsidRDefault="00F25423" w:rsidP="00031D18">
            <w:pPr>
              <w:tabs>
                <w:tab w:val="left" w:pos="827"/>
              </w:tabs>
              <w:spacing w:after="0" w:line="240" w:lineRule="auto"/>
              <w:ind w:right="90" w:firstLine="2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lastRenderedPageBreak/>
              <w:t xml:space="preserve">- Максимально </w:t>
            </w:r>
            <w:r w:rsidRPr="00C55A57">
              <w:rPr>
                <w:rFonts w:ascii="Times New Roman" w:hAnsi="Times New Roman" w:cs="Times New Roman"/>
                <w:b w:val="0"/>
                <w:bCs w:val="0"/>
                <w:spacing w:val="-1"/>
                <w:sz w:val="28"/>
                <w:szCs w:val="28"/>
                <w:lang w:val="ru-RU"/>
              </w:rPr>
              <w:t>использовать</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образовательные</w:t>
            </w:r>
            <w:r w:rsidRPr="00C55A57">
              <w:rPr>
                <w:rFonts w:ascii="Times New Roman" w:hAnsi="Times New Roman" w:cs="Times New Roman"/>
                <w:b w:val="0"/>
                <w:bCs w:val="0"/>
                <w:sz w:val="28"/>
                <w:szCs w:val="28"/>
                <w:lang w:val="ru-RU"/>
              </w:rPr>
              <w:tab/>
              <w:t>возможности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прогулки.</w:t>
            </w:r>
          </w:p>
        </w:tc>
        <w:tc>
          <w:tcPr>
            <w:tcW w:w="3969" w:type="dxa"/>
          </w:tcPr>
          <w:p w:rsidR="00F25423" w:rsidRPr="00C55A57" w:rsidRDefault="00F25423" w:rsidP="00031D18">
            <w:pPr>
              <w:tabs>
                <w:tab w:val="left" w:pos="826"/>
                <w:tab w:val="left" w:pos="827"/>
                <w:tab w:val="left" w:pos="2640"/>
              </w:tabs>
              <w:spacing w:after="0" w:line="240" w:lineRule="auto"/>
              <w:ind w:right="87"/>
              <w:jc w:val="left"/>
              <w:rPr>
                <w:rFonts w:ascii="Times New Roman" w:hAnsi="Times New Roman" w:cs="Times New Roman"/>
                <w:b w:val="0"/>
                <w:bCs w:val="0"/>
                <w:spacing w:val="-48"/>
                <w:sz w:val="28"/>
                <w:szCs w:val="28"/>
                <w:lang w:val="ru-RU"/>
              </w:rPr>
            </w:pPr>
            <w:r w:rsidRPr="00C55A57">
              <w:rPr>
                <w:rFonts w:ascii="Times New Roman" w:hAnsi="Times New Roman" w:cs="Times New Roman"/>
                <w:b w:val="0"/>
                <w:bCs w:val="0"/>
                <w:sz w:val="28"/>
                <w:szCs w:val="28"/>
                <w:lang w:val="ru-RU"/>
              </w:rPr>
              <w:lastRenderedPageBreak/>
              <w:t>- Укрепление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здоровья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детей,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 xml:space="preserve">профилактика </w:t>
            </w:r>
            <w:r w:rsidRPr="00C55A57">
              <w:rPr>
                <w:rFonts w:ascii="Times New Roman" w:hAnsi="Times New Roman" w:cs="Times New Roman"/>
                <w:b w:val="0"/>
                <w:bCs w:val="0"/>
                <w:spacing w:val="-2"/>
                <w:sz w:val="28"/>
                <w:szCs w:val="28"/>
                <w:lang w:val="ru-RU"/>
              </w:rPr>
              <w:t>утомления.</w:t>
            </w:r>
            <w:r w:rsidRPr="00C55A57">
              <w:rPr>
                <w:rFonts w:ascii="Times New Roman" w:hAnsi="Times New Roman" w:cs="Times New Roman"/>
                <w:b w:val="0"/>
                <w:bCs w:val="0"/>
                <w:spacing w:val="-48"/>
                <w:sz w:val="28"/>
                <w:szCs w:val="28"/>
                <w:lang w:val="ru-RU"/>
              </w:rPr>
              <w:t xml:space="preserve"> –</w:t>
            </w:r>
          </w:p>
          <w:p w:rsidR="00F25423" w:rsidRPr="00C55A57" w:rsidRDefault="00F25423" w:rsidP="00031D18">
            <w:pPr>
              <w:tabs>
                <w:tab w:val="left" w:pos="826"/>
                <w:tab w:val="left" w:pos="827"/>
                <w:tab w:val="left" w:pos="2640"/>
              </w:tabs>
              <w:spacing w:after="0" w:line="240" w:lineRule="auto"/>
              <w:ind w:right="87"/>
              <w:jc w:val="left"/>
              <w:rPr>
                <w:rFonts w:ascii="Times New Roman" w:hAnsi="Times New Roman" w:cs="Times New Roman"/>
                <w:b w:val="0"/>
                <w:bCs w:val="0"/>
                <w:sz w:val="28"/>
                <w:szCs w:val="28"/>
                <w:lang w:val="ru-RU"/>
              </w:rPr>
            </w:pPr>
            <w:r w:rsidRPr="00C55A57">
              <w:rPr>
                <w:rFonts w:ascii="Times New Roman" w:hAnsi="Times New Roman" w:cs="Times New Roman"/>
                <w:b w:val="0"/>
                <w:bCs w:val="0"/>
                <w:spacing w:val="-48"/>
                <w:sz w:val="28"/>
                <w:szCs w:val="28"/>
                <w:lang w:val="ru-RU"/>
              </w:rPr>
              <w:t xml:space="preserve"> </w:t>
            </w:r>
            <w:r w:rsidRPr="00C55A57">
              <w:rPr>
                <w:rFonts w:ascii="Times New Roman" w:hAnsi="Times New Roman" w:cs="Times New Roman"/>
                <w:b w:val="0"/>
                <w:bCs w:val="0"/>
                <w:sz w:val="28"/>
                <w:szCs w:val="28"/>
                <w:lang w:val="ru-RU"/>
              </w:rPr>
              <w:t>Удовлетворение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потребности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в</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двигательной активности.</w:t>
            </w:r>
          </w:p>
          <w:p w:rsidR="00F25423" w:rsidRPr="00C55A57" w:rsidRDefault="00F25423" w:rsidP="00031D18">
            <w:pPr>
              <w:tabs>
                <w:tab w:val="left" w:pos="826"/>
                <w:tab w:val="left" w:pos="827"/>
                <w:tab w:val="left" w:pos="2790"/>
              </w:tabs>
              <w:spacing w:after="0" w:line="240" w:lineRule="auto"/>
              <w:ind w:right="84"/>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xml:space="preserve">- Физическое </w:t>
            </w:r>
            <w:r w:rsidRPr="00C55A57">
              <w:rPr>
                <w:rFonts w:ascii="Times New Roman" w:hAnsi="Times New Roman" w:cs="Times New Roman"/>
                <w:b w:val="0"/>
                <w:bCs w:val="0"/>
                <w:spacing w:val="-1"/>
                <w:sz w:val="28"/>
                <w:szCs w:val="28"/>
                <w:lang w:val="ru-RU"/>
              </w:rPr>
              <w:t>развитие,</w:t>
            </w:r>
            <w:r w:rsidRPr="00C55A57">
              <w:rPr>
                <w:rFonts w:ascii="Times New Roman" w:hAnsi="Times New Roman" w:cs="Times New Roman"/>
                <w:b w:val="0"/>
                <w:bCs w:val="0"/>
                <w:spacing w:val="-48"/>
                <w:sz w:val="28"/>
                <w:szCs w:val="28"/>
                <w:lang w:val="ru-RU"/>
              </w:rPr>
              <w:t xml:space="preserve"> </w:t>
            </w:r>
            <w:r w:rsidRPr="00C55A57">
              <w:rPr>
                <w:rFonts w:ascii="Times New Roman" w:hAnsi="Times New Roman" w:cs="Times New Roman"/>
                <w:b w:val="0"/>
                <w:bCs w:val="0"/>
                <w:sz w:val="28"/>
                <w:szCs w:val="28"/>
                <w:lang w:val="ru-RU"/>
              </w:rPr>
              <w:t>приобщение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к</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подвижным</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спортивным</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играм.</w:t>
            </w:r>
          </w:p>
          <w:p w:rsidR="00F25423" w:rsidRPr="00C55A57" w:rsidRDefault="00F25423" w:rsidP="00031D18">
            <w:pPr>
              <w:tabs>
                <w:tab w:val="left" w:pos="731"/>
              </w:tabs>
              <w:spacing w:after="0" w:line="240" w:lineRule="auto"/>
              <w:ind w:right="87"/>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Сплочение детского сообщества,</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развитие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доброжелательности,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умения взаимодействовать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со</w:t>
            </w:r>
            <w:r w:rsidRPr="00C55A57">
              <w:rPr>
                <w:rFonts w:ascii="Times New Roman" w:hAnsi="Times New Roman" w:cs="Times New Roman"/>
                <w:b w:val="0"/>
                <w:bCs w:val="0"/>
                <w:spacing w:val="-5"/>
                <w:sz w:val="28"/>
                <w:szCs w:val="28"/>
                <w:lang w:val="ru-RU"/>
              </w:rPr>
              <w:t xml:space="preserve"> </w:t>
            </w:r>
            <w:r w:rsidRPr="00C55A57">
              <w:rPr>
                <w:rFonts w:ascii="Times New Roman" w:hAnsi="Times New Roman" w:cs="Times New Roman"/>
                <w:b w:val="0"/>
                <w:bCs w:val="0"/>
                <w:sz w:val="28"/>
                <w:szCs w:val="28"/>
                <w:lang w:val="ru-RU"/>
              </w:rPr>
              <w:t>сверстниками.</w:t>
            </w:r>
          </w:p>
          <w:p w:rsidR="00F25423" w:rsidRPr="00C55A57" w:rsidRDefault="00F25423" w:rsidP="00031D18">
            <w:pPr>
              <w:tabs>
                <w:tab w:val="left" w:pos="826"/>
                <w:tab w:val="left" w:pos="827"/>
              </w:tabs>
              <w:spacing w:after="0" w:line="240" w:lineRule="auto"/>
              <w:jc w:val="left"/>
              <w:rPr>
                <w:rFonts w:ascii="Times New Roman" w:hAnsi="Times New Roman" w:cs="Times New Roman"/>
                <w:b w:val="0"/>
                <w:bCs w:val="0"/>
                <w:sz w:val="28"/>
                <w:szCs w:val="28"/>
                <w:lang w:val="ru-RU"/>
              </w:rPr>
            </w:pPr>
            <w:r w:rsidRPr="00C55A57">
              <w:rPr>
                <w:rFonts w:ascii="Times New Roman" w:hAnsi="Times New Roman" w:cs="Times New Roman"/>
                <w:b w:val="0"/>
                <w:bCs w:val="0"/>
                <w:spacing w:val="-1"/>
                <w:sz w:val="28"/>
                <w:szCs w:val="28"/>
                <w:lang w:val="ru-RU"/>
              </w:rPr>
              <w:t>- Развитие</w:t>
            </w:r>
            <w:r w:rsidRPr="00C55A57">
              <w:rPr>
                <w:rFonts w:ascii="Times New Roman" w:hAnsi="Times New Roman" w:cs="Times New Roman"/>
                <w:b w:val="0"/>
                <w:bCs w:val="0"/>
                <w:spacing w:val="-12"/>
                <w:sz w:val="28"/>
                <w:szCs w:val="28"/>
                <w:lang w:val="ru-RU"/>
              </w:rPr>
              <w:t xml:space="preserve"> </w:t>
            </w:r>
            <w:r w:rsidRPr="00C55A57">
              <w:rPr>
                <w:rFonts w:ascii="Times New Roman" w:hAnsi="Times New Roman" w:cs="Times New Roman"/>
                <w:b w:val="0"/>
                <w:bCs w:val="0"/>
                <w:sz w:val="28"/>
                <w:szCs w:val="28"/>
                <w:lang w:val="ru-RU"/>
              </w:rPr>
              <w:t>игровых</w:t>
            </w:r>
            <w:r w:rsidRPr="00C55A57">
              <w:rPr>
                <w:rFonts w:ascii="Times New Roman" w:hAnsi="Times New Roman" w:cs="Times New Roman"/>
                <w:b w:val="0"/>
                <w:bCs w:val="0"/>
                <w:spacing w:val="-9"/>
                <w:sz w:val="28"/>
                <w:szCs w:val="28"/>
                <w:lang w:val="ru-RU"/>
              </w:rPr>
              <w:t xml:space="preserve"> </w:t>
            </w:r>
            <w:r w:rsidRPr="00C55A57">
              <w:rPr>
                <w:rFonts w:ascii="Times New Roman" w:hAnsi="Times New Roman" w:cs="Times New Roman"/>
                <w:b w:val="0"/>
                <w:bCs w:val="0"/>
                <w:sz w:val="28"/>
                <w:szCs w:val="28"/>
                <w:lang w:val="ru-RU"/>
              </w:rPr>
              <w:t>навыков.</w:t>
            </w:r>
          </w:p>
          <w:p w:rsidR="00F25423" w:rsidRPr="00C55A57" w:rsidRDefault="00F25423" w:rsidP="00031D18">
            <w:pPr>
              <w:spacing w:before="5" w:after="0" w:line="240" w:lineRule="auto"/>
              <w:ind w:right="86"/>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Развитие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разновозрастного</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общения.</w:t>
            </w:r>
          </w:p>
        </w:tc>
      </w:tr>
      <w:tr w:rsidR="00F25423" w:rsidRPr="00C55A57" w:rsidTr="00D51DF4">
        <w:trPr>
          <w:trHeight w:val="415"/>
        </w:trPr>
        <w:tc>
          <w:tcPr>
            <w:tcW w:w="1959" w:type="dxa"/>
          </w:tcPr>
          <w:p w:rsidR="00F25423" w:rsidRPr="00C55A57" w:rsidRDefault="00F25423" w:rsidP="00031D18">
            <w:pPr>
              <w:spacing w:after="0" w:line="240" w:lineRule="auto"/>
              <w:ind w:right="107"/>
              <w:rPr>
                <w:rFonts w:ascii="Times New Roman" w:hAnsi="Times New Roman" w:cs="Times New Roman"/>
                <w:bCs w:val="0"/>
                <w:i/>
                <w:sz w:val="28"/>
                <w:szCs w:val="28"/>
                <w:lang w:val="ru-RU"/>
              </w:rPr>
            </w:pPr>
            <w:r w:rsidRPr="00C55A57">
              <w:rPr>
                <w:rFonts w:ascii="Times New Roman" w:hAnsi="Times New Roman" w:cs="Times New Roman"/>
                <w:bCs w:val="0"/>
                <w:i/>
                <w:sz w:val="28"/>
                <w:szCs w:val="28"/>
                <w:lang w:val="ru-RU"/>
              </w:rPr>
              <w:lastRenderedPageBreak/>
              <w:t>Подготовка ко</w:t>
            </w:r>
            <w:r w:rsidRPr="00C55A57">
              <w:rPr>
                <w:rFonts w:ascii="Times New Roman" w:hAnsi="Times New Roman" w:cs="Times New Roman"/>
                <w:bCs w:val="0"/>
                <w:i/>
                <w:spacing w:val="1"/>
                <w:sz w:val="28"/>
                <w:szCs w:val="28"/>
                <w:lang w:val="ru-RU"/>
              </w:rPr>
              <w:t xml:space="preserve"> </w:t>
            </w:r>
            <w:r w:rsidRPr="00C55A57">
              <w:rPr>
                <w:rFonts w:ascii="Times New Roman" w:hAnsi="Times New Roman" w:cs="Times New Roman"/>
                <w:bCs w:val="0"/>
                <w:i/>
                <w:sz w:val="28"/>
                <w:szCs w:val="28"/>
                <w:lang w:val="ru-RU"/>
              </w:rPr>
              <w:t>сну,</w:t>
            </w:r>
            <w:r w:rsidRPr="00C55A57">
              <w:rPr>
                <w:rFonts w:ascii="Times New Roman" w:hAnsi="Times New Roman" w:cs="Times New Roman"/>
                <w:bCs w:val="0"/>
                <w:i/>
                <w:spacing w:val="-6"/>
                <w:sz w:val="28"/>
                <w:szCs w:val="28"/>
                <w:lang w:val="ru-RU"/>
              </w:rPr>
              <w:t xml:space="preserve"> </w:t>
            </w:r>
            <w:r w:rsidRPr="00C55A57">
              <w:rPr>
                <w:rFonts w:ascii="Times New Roman" w:hAnsi="Times New Roman" w:cs="Times New Roman"/>
                <w:bCs w:val="0"/>
                <w:i/>
                <w:sz w:val="28"/>
                <w:szCs w:val="28"/>
                <w:lang w:val="ru-RU"/>
              </w:rPr>
              <w:t>дневной</w:t>
            </w:r>
            <w:r w:rsidRPr="00C55A57">
              <w:rPr>
                <w:rFonts w:ascii="Times New Roman" w:hAnsi="Times New Roman" w:cs="Times New Roman"/>
                <w:bCs w:val="0"/>
                <w:i/>
                <w:spacing w:val="-6"/>
                <w:sz w:val="28"/>
                <w:szCs w:val="28"/>
                <w:lang w:val="ru-RU"/>
              </w:rPr>
              <w:t xml:space="preserve"> </w:t>
            </w:r>
            <w:r w:rsidRPr="00C55A57">
              <w:rPr>
                <w:rFonts w:ascii="Times New Roman" w:hAnsi="Times New Roman" w:cs="Times New Roman"/>
                <w:bCs w:val="0"/>
                <w:i/>
                <w:sz w:val="28"/>
                <w:szCs w:val="28"/>
                <w:lang w:val="ru-RU"/>
              </w:rPr>
              <w:t>сон.</w:t>
            </w:r>
          </w:p>
        </w:tc>
        <w:tc>
          <w:tcPr>
            <w:tcW w:w="3995" w:type="dxa"/>
          </w:tcPr>
          <w:p w:rsidR="00F25423" w:rsidRPr="00C55A57" w:rsidRDefault="00F25423" w:rsidP="00031D18">
            <w:pPr>
              <w:tabs>
                <w:tab w:val="left" w:pos="729"/>
                <w:tab w:val="left" w:pos="730"/>
                <w:tab w:val="left" w:pos="1368"/>
                <w:tab w:val="left" w:pos="1964"/>
                <w:tab w:val="left" w:pos="3053"/>
              </w:tabs>
              <w:spacing w:after="0" w:line="240" w:lineRule="auto"/>
              <w:ind w:left="21" w:right="130"/>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Создавать</w:t>
            </w:r>
            <w:r w:rsidRPr="00C55A57">
              <w:rPr>
                <w:rFonts w:ascii="Times New Roman" w:hAnsi="Times New Roman" w:cs="Times New Roman"/>
                <w:b w:val="0"/>
                <w:bCs w:val="0"/>
                <w:sz w:val="28"/>
                <w:szCs w:val="28"/>
                <w:lang w:val="ru-RU"/>
              </w:rPr>
              <w:tab/>
              <w:t>условия для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pacing w:val="-1"/>
                <w:sz w:val="28"/>
                <w:szCs w:val="28"/>
                <w:lang w:val="ru-RU"/>
              </w:rPr>
              <w:t xml:space="preserve">полноценного </w:t>
            </w:r>
            <w:r w:rsidRPr="00C55A57">
              <w:rPr>
                <w:rFonts w:ascii="Times New Roman" w:hAnsi="Times New Roman" w:cs="Times New Roman"/>
                <w:b w:val="0"/>
                <w:bCs w:val="0"/>
                <w:sz w:val="28"/>
                <w:szCs w:val="28"/>
                <w:lang w:val="ru-RU"/>
              </w:rPr>
              <w:t>дневного сна</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детей (свежий воздух, спокойная,</w:t>
            </w:r>
          </w:p>
          <w:p w:rsidR="00F25423" w:rsidRPr="00C55A57" w:rsidRDefault="00F25423" w:rsidP="00031D18">
            <w:pPr>
              <w:spacing w:after="0" w:line="240" w:lineRule="auto"/>
              <w:ind w:left="21" w:right="127"/>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доброжелательная</w:t>
            </w:r>
            <w:r w:rsidRPr="00C55A57">
              <w:rPr>
                <w:rFonts w:ascii="Times New Roman" w:hAnsi="Times New Roman" w:cs="Times New Roman"/>
                <w:b w:val="0"/>
                <w:bCs w:val="0"/>
                <w:spacing w:val="12"/>
                <w:sz w:val="28"/>
                <w:szCs w:val="28"/>
                <w:lang w:val="ru-RU"/>
              </w:rPr>
              <w:t xml:space="preserve"> </w:t>
            </w:r>
            <w:r w:rsidRPr="00C55A57">
              <w:rPr>
                <w:rFonts w:ascii="Times New Roman" w:hAnsi="Times New Roman" w:cs="Times New Roman"/>
                <w:b w:val="0"/>
                <w:bCs w:val="0"/>
                <w:sz w:val="28"/>
                <w:szCs w:val="28"/>
                <w:lang w:val="ru-RU"/>
              </w:rPr>
              <w:t>обстановка,</w:t>
            </w:r>
            <w:r w:rsidRPr="00C55A57">
              <w:rPr>
                <w:rFonts w:ascii="Times New Roman" w:hAnsi="Times New Roman" w:cs="Times New Roman"/>
                <w:b w:val="0"/>
                <w:bCs w:val="0"/>
                <w:spacing w:val="13"/>
                <w:sz w:val="28"/>
                <w:szCs w:val="28"/>
                <w:lang w:val="ru-RU"/>
              </w:rPr>
              <w:t xml:space="preserve"> </w:t>
            </w:r>
            <w:r w:rsidRPr="00C55A57">
              <w:rPr>
                <w:rFonts w:ascii="Times New Roman" w:hAnsi="Times New Roman" w:cs="Times New Roman"/>
                <w:b w:val="0"/>
                <w:bCs w:val="0"/>
                <w:sz w:val="28"/>
                <w:szCs w:val="28"/>
                <w:lang w:val="ru-RU"/>
              </w:rPr>
              <w:t>тихая музыка</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и пр.).</w:t>
            </w:r>
          </w:p>
          <w:p w:rsidR="00F25423" w:rsidRPr="00C55A57" w:rsidRDefault="00F25423" w:rsidP="00031D18">
            <w:pPr>
              <w:tabs>
                <w:tab w:val="left" w:pos="730"/>
              </w:tabs>
              <w:spacing w:after="0" w:line="240" w:lineRule="auto"/>
              <w:ind w:left="21" w:right="132"/>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Учить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детей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самостоятельно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раздеваться,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складывать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одежду</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в</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определенном</w:t>
            </w:r>
            <w:r w:rsidRPr="00C55A57">
              <w:rPr>
                <w:rFonts w:ascii="Times New Roman" w:hAnsi="Times New Roman" w:cs="Times New Roman"/>
                <w:b w:val="0"/>
                <w:bCs w:val="0"/>
                <w:spacing w:val="3"/>
                <w:sz w:val="28"/>
                <w:szCs w:val="28"/>
                <w:lang w:val="ru-RU"/>
              </w:rPr>
              <w:t xml:space="preserve"> </w:t>
            </w:r>
            <w:r w:rsidRPr="00C55A57">
              <w:rPr>
                <w:rFonts w:ascii="Times New Roman" w:hAnsi="Times New Roman" w:cs="Times New Roman"/>
                <w:b w:val="0"/>
                <w:bCs w:val="0"/>
                <w:sz w:val="28"/>
                <w:szCs w:val="28"/>
                <w:lang w:val="ru-RU"/>
              </w:rPr>
              <w:t>порядке.</w:t>
            </w:r>
          </w:p>
          <w:p w:rsidR="00F25423" w:rsidRPr="00C55A57" w:rsidRDefault="00F25423" w:rsidP="00031D18">
            <w:pPr>
              <w:tabs>
                <w:tab w:val="left" w:pos="154"/>
              </w:tabs>
              <w:spacing w:after="0" w:line="240" w:lineRule="auto"/>
              <w:ind w:left="21" w:right="8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Стремиться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заинтересовать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детей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чтением,</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чтобы</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у</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детей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формировалась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любовь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потребность</w:t>
            </w:r>
            <w:r w:rsidRPr="00C55A57">
              <w:rPr>
                <w:rFonts w:ascii="Times New Roman" w:hAnsi="Times New Roman" w:cs="Times New Roman"/>
                <w:b w:val="0"/>
                <w:bCs w:val="0"/>
                <w:spacing w:val="51"/>
                <w:sz w:val="28"/>
                <w:szCs w:val="28"/>
                <w:lang w:val="ru-RU"/>
              </w:rPr>
              <w:t xml:space="preserve"> </w:t>
            </w:r>
            <w:r w:rsidRPr="00C55A57">
              <w:rPr>
                <w:rFonts w:ascii="Times New Roman" w:hAnsi="Times New Roman" w:cs="Times New Roman"/>
                <w:b w:val="0"/>
                <w:bCs w:val="0"/>
                <w:sz w:val="28"/>
                <w:szCs w:val="28"/>
                <w:lang w:val="ru-RU"/>
              </w:rPr>
              <w:t>в</w:t>
            </w:r>
            <w:r w:rsidRPr="00C55A57">
              <w:rPr>
                <w:rFonts w:ascii="Times New Roman" w:hAnsi="Times New Roman" w:cs="Times New Roman"/>
                <w:b w:val="0"/>
                <w:bCs w:val="0"/>
                <w:spacing w:val="51"/>
                <w:sz w:val="28"/>
                <w:szCs w:val="28"/>
                <w:lang w:val="ru-RU"/>
              </w:rPr>
              <w:t xml:space="preserve"> </w:t>
            </w:r>
            <w:r w:rsidRPr="00C55A57">
              <w:rPr>
                <w:rFonts w:ascii="Times New Roman" w:hAnsi="Times New Roman" w:cs="Times New Roman"/>
                <w:b w:val="0"/>
                <w:bCs w:val="0"/>
                <w:sz w:val="28"/>
                <w:szCs w:val="28"/>
                <w:lang w:val="ru-RU"/>
              </w:rPr>
              <w:t>регулярном</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чтении.</w:t>
            </w:r>
          </w:p>
        </w:tc>
        <w:tc>
          <w:tcPr>
            <w:tcW w:w="3969" w:type="dxa"/>
          </w:tcPr>
          <w:p w:rsidR="00F25423" w:rsidRPr="00C55A57" w:rsidRDefault="00F25423" w:rsidP="00031D18">
            <w:pPr>
              <w:tabs>
                <w:tab w:val="left" w:pos="730"/>
                <w:tab w:val="left" w:pos="731"/>
                <w:tab w:val="left" w:pos="1676"/>
                <w:tab w:val="left" w:pos="2170"/>
              </w:tabs>
              <w:spacing w:after="0" w:line="240" w:lineRule="auto"/>
              <w:ind w:left="21" w:right="177" w:hanging="21"/>
              <w:jc w:val="left"/>
              <w:rPr>
                <w:rFonts w:ascii="Times New Roman" w:hAnsi="Times New Roman" w:cs="Times New Roman"/>
                <w:b w:val="0"/>
                <w:bCs w:val="0"/>
                <w:spacing w:val="1"/>
                <w:sz w:val="28"/>
                <w:szCs w:val="28"/>
                <w:lang w:val="ru-RU"/>
              </w:rPr>
            </w:pPr>
            <w:r w:rsidRPr="00C55A57">
              <w:rPr>
                <w:rFonts w:ascii="Times New Roman" w:hAnsi="Times New Roman" w:cs="Times New Roman"/>
                <w:b w:val="0"/>
                <w:bCs w:val="0"/>
                <w:sz w:val="28"/>
                <w:szCs w:val="28"/>
                <w:lang w:val="ru-RU"/>
              </w:rPr>
              <w:t>- Укрепление</w:t>
            </w:r>
            <w:r w:rsidRPr="00C55A57">
              <w:rPr>
                <w:rFonts w:ascii="Times New Roman" w:hAnsi="Times New Roman" w:cs="Times New Roman"/>
                <w:b w:val="0"/>
                <w:bCs w:val="0"/>
                <w:sz w:val="28"/>
                <w:szCs w:val="28"/>
                <w:lang w:val="ru-RU"/>
              </w:rPr>
              <w:tab/>
            </w:r>
            <w:r w:rsidRPr="00C55A57">
              <w:rPr>
                <w:rFonts w:ascii="Times New Roman" w:hAnsi="Times New Roman" w:cs="Times New Roman"/>
                <w:b w:val="0"/>
                <w:bCs w:val="0"/>
                <w:spacing w:val="-1"/>
                <w:sz w:val="28"/>
                <w:szCs w:val="28"/>
                <w:lang w:val="ru-RU"/>
              </w:rPr>
              <w:t xml:space="preserve">здоровья </w:t>
            </w:r>
            <w:r w:rsidRPr="00C55A57">
              <w:rPr>
                <w:rFonts w:ascii="Times New Roman" w:hAnsi="Times New Roman" w:cs="Times New Roman"/>
                <w:b w:val="0"/>
                <w:bCs w:val="0"/>
                <w:sz w:val="28"/>
                <w:szCs w:val="28"/>
                <w:lang w:val="ru-RU"/>
              </w:rPr>
              <w:t>детей,</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профилактика</w:t>
            </w:r>
            <w:r w:rsidRPr="00C55A57">
              <w:rPr>
                <w:rFonts w:ascii="Times New Roman" w:hAnsi="Times New Roman" w:cs="Times New Roman"/>
                <w:b w:val="0"/>
                <w:bCs w:val="0"/>
                <w:sz w:val="28"/>
                <w:szCs w:val="28"/>
                <w:lang w:val="ru-RU"/>
              </w:rPr>
              <w:tab/>
              <w:t>утомления.</w:t>
            </w:r>
            <w:r w:rsidRPr="00C55A57">
              <w:rPr>
                <w:rFonts w:ascii="Times New Roman" w:hAnsi="Times New Roman" w:cs="Times New Roman"/>
                <w:b w:val="0"/>
                <w:bCs w:val="0"/>
                <w:spacing w:val="1"/>
                <w:sz w:val="28"/>
                <w:szCs w:val="28"/>
                <w:lang w:val="ru-RU"/>
              </w:rPr>
              <w:t xml:space="preserve"> </w:t>
            </w:r>
          </w:p>
          <w:p w:rsidR="00F25423" w:rsidRPr="00C55A57" w:rsidRDefault="00F25423" w:rsidP="00031D18">
            <w:pPr>
              <w:tabs>
                <w:tab w:val="left" w:pos="730"/>
                <w:tab w:val="left" w:pos="731"/>
                <w:tab w:val="left" w:pos="1676"/>
                <w:tab w:val="left" w:pos="2170"/>
              </w:tabs>
              <w:spacing w:after="0" w:line="240" w:lineRule="auto"/>
              <w:ind w:left="21" w:right="177" w:hanging="21"/>
              <w:jc w:val="left"/>
              <w:rPr>
                <w:rFonts w:ascii="Times New Roman" w:hAnsi="Times New Roman" w:cs="Times New Roman"/>
                <w:b w:val="0"/>
                <w:bCs w:val="0"/>
                <w:sz w:val="28"/>
                <w:szCs w:val="28"/>
                <w:lang w:val="ru-RU"/>
              </w:rPr>
            </w:pP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Развитие навыков</w:t>
            </w:r>
            <w:r w:rsidRPr="00C55A57">
              <w:rPr>
                <w:rFonts w:ascii="Times New Roman" w:hAnsi="Times New Roman" w:cs="Times New Roman"/>
                <w:b w:val="0"/>
                <w:bCs w:val="0"/>
                <w:spacing w:val="-3"/>
                <w:sz w:val="28"/>
                <w:szCs w:val="28"/>
                <w:lang w:val="ru-RU"/>
              </w:rPr>
              <w:t xml:space="preserve"> </w:t>
            </w:r>
            <w:r w:rsidRPr="00C55A57">
              <w:rPr>
                <w:rFonts w:ascii="Times New Roman" w:hAnsi="Times New Roman" w:cs="Times New Roman"/>
                <w:b w:val="0"/>
                <w:bCs w:val="0"/>
                <w:sz w:val="28"/>
                <w:szCs w:val="28"/>
                <w:lang w:val="ru-RU"/>
              </w:rPr>
              <w:t>самообслуживания.</w:t>
            </w:r>
          </w:p>
          <w:p w:rsidR="00F25423" w:rsidRPr="00C55A57" w:rsidRDefault="00F25423" w:rsidP="00031D18">
            <w:pPr>
              <w:tabs>
                <w:tab w:val="left" w:pos="730"/>
                <w:tab w:val="left" w:pos="731"/>
              </w:tabs>
              <w:spacing w:after="0" w:line="240" w:lineRule="auto"/>
              <w:ind w:left="21" w:hanging="2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Формирование</w:t>
            </w:r>
            <w:r w:rsidRPr="00C55A57">
              <w:rPr>
                <w:rFonts w:ascii="Times New Roman" w:hAnsi="Times New Roman" w:cs="Times New Roman"/>
                <w:b w:val="0"/>
                <w:bCs w:val="0"/>
                <w:spacing w:val="55"/>
                <w:sz w:val="28"/>
                <w:szCs w:val="28"/>
                <w:lang w:val="ru-RU"/>
              </w:rPr>
              <w:t xml:space="preserve"> </w:t>
            </w:r>
            <w:r w:rsidRPr="00C55A57">
              <w:rPr>
                <w:rFonts w:ascii="Times New Roman" w:hAnsi="Times New Roman" w:cs="Times New Roman"/>
                <w:b w:val="0"/>
                <w:bCs w:val="0"/>
                <w:sz w:val="28"/>
                <w:szCs w:val="28"/>
                <w:lang w:val="ru-RU"/>
              </w:rPr>
              <w:t>интереса</w:t>
            </w:r>
          </w:p>
          <w:p w:rsidR="00F25423" w:rsidRPr="00C55A57" w:rsidRDefault="00F25423" w:rsidP="00031D18">
            <w:pPr>
              <w:spacing w:after="0" w:line="240" w:lineRule="auto"/>
              <w:ind w:left="21" w:hanging="2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и</w:t>
            </w:r>
            <w:r w:rsidRPr="00C55A57">
              <w:rPr>
                <w:rFonts w:ascii="Times New Roman" w:hAnsi="Times New Roman" w:cs="Times New Roman"/>
                <w:b w:val="0"/>
                <w:bCs w:val="0"/>
                <w:spacing w:val="-9"/>
                <w:sz w:val="28"/>
                <w:szCs w:val="28"/>
                <w:lang w:val="ru-RU"/>
              </w:rPr>
              <w:t xml:space="preserve"> </w:t>
            </w:r>
            <w:r w:rsidRPr="00C55A57">
              <w:rPr>
                <w:rFonts w:ascii="Times New Roman" w:hAnsi="Times New Roman" w:cs="Times New Roman"/>
                <w:b w:val="0"/>
                <w:bCs w:val="0"/>
                <w:sz w:val="28"/>
                <w:szCs w:val="28"/>
                <w:lang w:val="ru-RU"/>
              </w:rPr>
              <w:t>потребности</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в</w:t>
            </w:r>
            <w:r w:rsidRPr="00C55A57">
              <w:rPr>
                <w:rFonts w:ascii="Times New Roman" w:hAnsi="Times New Roman" w:cs="Times New Roman"/>
                <w:b w:val="0"/>
                <w:bCs w:val="0"/>
                <w:spacing w:val="-5"/>
                <w:sz w:val="28"/>
                <w:szCs w:val="28"/>
                <w:lang w:val="ru-RU"/>
              </w:rPr>
              <w:t xml:space="preserve"> </w:t>
            </w:r>
            <w:r w:rsidRPr="00C55A57">
              <w:rPr>
                <w:rFonts w:ascii="Times New Roman" w:hAnsi="Times New Roman" w:cs="Times New Roman"/>
                <w:b w:val="0"/>
                <w:bCs w:val="0"/>
                <w:sz w:val="28"/>
                <w:szCs w:val="28"/>
                <w:lang w:val="ru-RU"/>
              </w:rPr>
              <w:t>регулярном чтении.</w:t>
            </w:r>
          </w:p>
          <w:p w:rsidR="00F25423" w:rsidRPr="00C55A57" w:rsidRDefault="00F25423" w:rsidP="00031D18">
            <w:pPr>
              <w:tabs>
                <w:tab w:val="left" w:pos="826"/>
                <w:tab w:val="left" w:pos="827"/>
                <w:tab w:val="left" w:pos="2640"/>
              </w:tabs>
              <w:spacing w:after="0" w:line="240" w:lineRule="auto"/>
              <w:ind w:left="21" w:right="87" w:hanging="21"/>
              <w:jc w:val="left"/>
              <w:rPr>
                <w:rFonts w:ascii="Times New Roman" w:hAnsi="Times New Roman" w:cs="Times New Roman"/>
                <w:b w:val="0"/>
                <w:bCs w:val="0"/>
                <w:sz w:val="28"/>
                <w:szCs w:val="28"/>
              </w:rPr>
            </w:pPr>
            <w:r w:rsidRPr="00C55A57">
              <w:rPr>
                <w:rFonts w:ascii="Times New Roman" w:hAnsi="Times New Roman" w:cs="Times New Roman"/>
                <w:b w:val="0"/>
                <w:bCs w:val="0"/>
                <w:sz w:val="28"/>
                <w:szCs w:val="28"/>
                <w:lang w:val="ru-RU"/>
              </w:rPr>
              <w:t xml:space="preserve">- </w:t>
            </w:r>
            <w:r w:rsidRPr="00C55A57">
              <w:rPr>
                <w:rFonts w:ascii="Times New Roman" w:hAnsi="Times New Roman" w:cs="Times New Roman"/>
                <w:b w:val="0"/>
                <w:bCs w:val="0"/>
                <w:sz w:val="28"/>
                <w:szCs w:val="28"/>
              </w:rPr>
              <w:t>Приобщение</w:t>
            </w:r>
            <w:r w:rsidRPr="00C55A57">
              <w:rPr>
                <w:rFonts w:ascii="Times New Roman" w:hAnsi="Times New Roman" w:cs="Times New Roman"/>
                <w:b w:val="0"/>
                <w:bCs w:val="0"/>
                <w:spacing w:val="1"/>
                <w:sz w:val="28"/>
                <w:szCs w:val="28"/>
              </w:rPr>
              <w:t xml:space="preserve"> </w:t>
            </w:r>
            <w:r w:rsidRPr="00C55A57">
              <w:rPr>
                <w:rFonts w:ascii="Times New Roman" w:hAnsi="Times New Roman" w:cs="Times New Roman"/>
                <w:b w:val="0"/>
                <w:bCs w:val="0"/>
                <w:sz w:val="28"/>
                <w:szCs w:val="28"/>
              </w:rPr>
              <w:t>к</w:t>
            </w:r>
            <w:r w:rsidRPr="00C55A57">
              <w:rPr>
                <w:rFonts w:ascii="Times New Roman" w:hAnsi="Times New Roman" w:cs="Times New Roman"/>
                <w:b w:val="0"/>
                <w:bCs w:val="0"/>
                <w:spacing w:val="1"/>
                <w:sz w:val="28"/>
                <w:szCs w:val="28"/>
              </w:rPr>
              <w:t xml:space="preserve"> </w:t>
            </w:r>
            <w:r w:rsidRPr="00C55A57">
              <w:rPr>
                <w:rFonts w:ascii="Times New Roman" w:hAnsi="Times New Roman" w:cs="Times New Roman"/>
                <w:b w:val="0"/>
                <w:bCs w:val="0"/>
                <w:sz w:val="28"/>
                <w:szCs w:val="28"/>
              </w:rPr>
              <w:t>художественной</w:t>
            </w:r>
            <w:r w:rsidRPr="00C55A57">
              <w:rPr>
                <w:rFonts w:ascii="Times New Roman" w:hAnsi="Times New Roman" w:cs="Times New Roman"/>
                <w:b w:val="0"/>
                <w:bCs w:val="0"/>
                <w:spacing w:val="-47"/>
                <w:sz w:val="28"/>
                <w:szCs w:val="28"/>
              </w:rPr>
              <w:t xml:space="preserve"> </w:t>
            </w:r>
            <w:r w:rsidRPr="00C55A57">
              <w:rPr>
                <w:rFonts w:ascii="Times New Roman" w:hAnsi="Times New Roman" w:cs="Times New Roman"/>
                <w:b w:val="0"/>
                <w:bCs w:val="0"/>
                <w:sz w:val="28"/>
                <w:szCs w:val="28"/>
              </w:rPr>
              <w:t>литературе.</w:t>
            </w:r>
          </w:p>
        </w:tc>
      </w:tr>
      <w:tr w:rsidR="00F25423" w:rsidRPr="00C55A57" w:rsidTr="00D51DF4">
        <w:trPr>
          <w:trHeight w:val="415"/>
        </w:trPr>
        <w:tc>
          <w:tcPr>
            <w:tcW w:w="1959" w:type="dxa"/>
          </w:tcPr>
          <w:p w:rsidR="00F25423" w:rsidRPr="00C55A57" w:rsidRDefault="00F25423" w:rsidP="00031D18">
            <w:pPr>
              <w:spacing w:after="0" w:line="218" w:lineRule="exact"/>
              <w:rPr>
                <w:rFonts w:ascii="Times New Roman" w:hAnsi="Times New Roman" w:cs="Times New Roman"/>
                <w:bCs w:val="0"/>
                <w:i/>
                <w:sz w:val="28"/>
                <w:szCs w:val="28"/>
                <w:lang w:val="ru-RU"/>
              </w:rPr>
            </w:pPr>
            <w:r w:rsidRPr="00C55A57">
              <w:rPr>
                <w:rFonts w:ascii="Times New Roman" w:hAnsi="Times New Roman" w:cs="Times New Roman"/>
                <w:bCs w:val="0"/>
                <w:i/>
                <w:sz w:val="28"/>
                <w:szCs w:val="28"/>
                <w:lang w:val="ru-RU"/>
              </w:rPr>
              <w:t>Постепенный</w:t>
            </w:r>
          </w:p>
          <w:p w:rsidR="00F25423" w:rsidRPr="00C55A57" w:rsidRDefault="00F25423" w:rsidP="00031D18">
            <w:pPr>
              <w:spacing w:after="0" w:line="240" w:lineRule="auto"/>
              <w:ind w:right="9"/>
              <w:rPr>
                <w:rFonts w:ascii="Times New Roman" w:hAnsi="Times New Roman" w:cs="Times New Roman"/>
                <w:bCs w:val="0"/>
                <w:i/>
                <w:sz w:val="28"/>
                <w:szCs w:val="28"/>
                <w:lang w:val="ru-RU"/>
              </w:rPr>
            </w:pPr>
            <w:r w:rsidRPr="00C55A57">
              <w:rPr>
                <w:rFonts w:ascii="Times New Roman" w:hAnsi="Times New Roman" w:cs="Times New Roman"/>
                <w:bCs w:val="0"/>
                <w:i/>
                <w:sz w:val="28"/>
                <w:szCs w:val="28"/>
                <w:lang w:val="ru-RU"/>
              </w:rPr>
              <w:t>подъем,</w:t>
            </w:r>
            <w:r w:rsidRPr="00C55A57">
              <w:rPr>
                <w:rFonts w:ascii="Times New Roman" w:hAnsi="Times New Roman" w:cs="Times New Roman"/>
                <w:bCs w:val="0"/>
                <w:i/>
                <w:spacing w:val="1"/>
                <w:sz w:val="28"/>
                <w:szCs w:val="28"/>
                <w:lang w:val="ru-RU"/>
              </w:rPr>
              <w:t xml:space="preserve"> </w:t>
            </w:r>
            <w:r w:rsidRPr="00C55A57">
              <w:rPr>
                <w:rFonts w:ascii="Times New Roman" w:hAnsi="Times New Roman" w:cs="Times New Roman"/>
                <w:bCs w:val="0"/>
                <w:i/>
                <w:sz w:val="28"/>
                <w:szCs w:val="28"/>
                <w:lang w:val="ru-RU"/>
              </w:rPr>
              <w:t>профилакти-ческие</w:t>
            </w:r>
          </w:p>
          <w:p w:rsidR="00F25423" w:rsidRPr="00C55A57" w:rsidRDefault="00F25423" w:rsidP="00031D18">
            <w:pPr>
              <w:spacing w:after="0" w:line="240" w:lineRule="auto"/>
              <w:ind w:right="107"/>
              <w:rPr>
                <w:rFonts w:ascii="Times New Roman" w:hAnsi="Times New Roman" w:cs="Times New Roman"/>
                <w:bCs w:val="0"/>
                <w:i/>
                <w:sz w:val="28"/>
                <w:szCs w:val="28"/>
                <w:lang w:val="ru-RU"/>
              </w:rPr>
            </w:pPr>
            <w:r w:rsidRPr="00C55A57">
              <w:rPr>
                <w:rFonts w:ascii="Times New Roman" w:hAnsi="Times New Roman" w:cs="Times New Roman"/>
                <w:bCs w:val="0"/>
                <w:i/>
                <w:sz w:val="28"/>
                <w:szCs w:val="28"/>
                <w:lang w:val="ru-RU"/>
              </w:rPr>
              <w:t>физкультурно-</w:t>
            </w:r>
            <w:r w:rsidRPr="00C55A57">
              <w:rPr>
                <w:rFonts w:ascii="Times New Roman" w:hAnsi="Times New Roman" w:cs="Times New Roman"/>
                <w:bCs w:val="0"/>
                <w:i/>
                <w:spacing w:val="1"/>
                <w:sz w:val="28"/>
                <w:szCs w:val="28"/>
                <w:lang w:val="ru-RU"/>
              </w:rPr>
              <w:t xml:space="preserve"> </w:t>
            </w:r>
            <w:r w:rsidRPr="00C55A57">
              <w:rPr>
                <w:rFonts w:ascii="Times New Roman" w:hAnsi="Times New Roman" w:cs="Times New Roman"/>
                <w:bCs w:val="0"/>
                <w:i/>
                <w:spacing w:val="-1"/>
                <w:sz w:val="28"/>
                <w:szCs w:val="28"/>
                <w:lang w:val="ru-RU"/>
              </w:rPr>
              <w:t>оздоровитель-ные</w:t>
            </w:r>
            <w:r w:rsidRPr="00C55A57">
              <w:rPr>
                <w:rFonts w:ascii="Times New Roman" w:hAnsi="Times New Roman" w:cs="Times New Roman"/>
                <w:bCs w:val="0"/>
                <w:i/>
                <w:spacing w:val="-47"/>
                <w:sz w:val="28"/>
                <w:szCs w:val="28"/>
                <w:lang w:val="ru-RU"/>
              </w:rPr>
              <w:t xml:space="preserve">  </w:t>
            </w:r>
            <w:r w:rsidRPr="00C55A57">
              <w:rPr>
                <w:rFonts w:ascii="Times New Roman" w:hAnsi="Times New Roman" w:cs="Times New Roman"/>
                <w:bCs w:val="0"/>
                <w:i/>
                <w:sz w:val="28"/>
                <w:szCs w:val="28"/>
                <w:lang w:val="ru-RU"/>
              </w:rPr>
              <w:t>процедуры</w:t>
            </w:r>
          </w:p>
        </w:tc>
        <w:tc>
          <w:tcPr>
            <w:tcW w:w="3995" w:type="dxa"/>
          </w:tcPr>
          <w:p w:rsidR="00F25423" w:rsidRPr="00C55A57" w:rsidRDefault="00F25423" w:rsidP="00031D18">
            <w:pPr>
              <w:tabs>
                <w:tab w:val="left" w:pos="719"/>
                <w:tab w:val="left" w:pos="720"/>
                <w:tab w:val="left" w:pos="1392"/>
              </w:tabs>
              <w:spacing w:before="3" w:after="0" w:line="240" w:lineRule="auto"/>
              <w:ind w:left="9" w:right="466"/>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К пробуждению</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детей</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подготовить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(проветрить)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игровую</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комнату.</w:t>
            </w:r>
          </w:p>
          <w:p w:rsidR="00F25423" w:rsidRPr="00C55A57" w:rsidRDefault="00F25423" w:rsidP="00031D18">
            <w:pPr>
              <w:tabs>
                <w:tab w:val="left" w:pos="826"/>
                <w:tab w:val="left" w:pos="827"/>
              </w:tabs>
              <w:spacing w:after="0" w:line="240" w:lineRule="auto"/>
              <w:ind w:left="9" w:right="475"/>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Организовать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постепенный</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подъем</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детей</w:t>
            </w:r>
            <w:r w:rsidRPr="00C55A57">
              <w:rPr>
                <w:rFonts w:ascii="Times New Roman" w:hAnsi="Times New Roman" w:cs="Times New Roman"/>
                <w:b w:val="0"/>
                <w:bCs w:val="0"/>
                <w:spacing w:val="-3"/>
                <w:sz w:val="28"/>
                <w:szCs w:val="28"/>
                <w:lang w:val="ru-RU"/>
              </w:rPr>
              <w:t xml:space="preserve"> </w:t>
            </w:r>
            <w:r w:rsidRPr="00C55A57">
              <w:rPr>
                <w:rFonts w:ascii="Times New Roman" w:hAnsi="Times New Roman" w:cs="Times New Roman"/>
                <w:b w:val="0"/>
                <w:bCs w:val="0"/>
                <w:sz w:val="28"/>
                <w:szCs w:val="28"/>
                <w:lang w:val="ru-RU"/>
              </w:rPr>
              <w:t>(по</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мере</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пробуждения).</w:t>
            </w:r>
          </w:p>
          <w:p w:rsidR="00F25423" w:rsidRPr="00C55A57" w:rsidRDefault="00F25423" w:rsidP="00031D18">
            <w:pPr>
              <w:tabs>
                <w:tab w:val="left" w:pos="729"/>
                <w:tab w:val="left" w:pos="730"/>
              </w:tabs>
              <w:spacing w:after="0" w:line="240" w:lineRule="auto"/>
              <w:ind w:left="43" w:right="133"/>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Провести   гимнастику     после сна</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закаливающие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процедуры,</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так,</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чтобы детям</w:t>
            </w:r>
            <w:r w:rsidRPr="00C55A57">
              <w:rPr>
                <w:rFonts w:ascii="Times New Roman" w:hAnsi="Times New Roman" w:cs="Times New Roman"/>
                <w:b w:val="0"/>
                <w:bCs w:val="0"/>
                <w:spacing w:val="3"/>
                <w:sz w:val="28"/>
                <w:szCs w:val="28"/>
                <w:lang w:val="ru-RU"/>
              </w:rPr>
              <w:t xml:space="preserve"> </w:t>
            </w:r>
            <w:r w:rsidRPr="00C55A57">
              <w:rPr>
                <w:rFonts w:ascii="Times New Roman" w:hAnsi="Times New Roman" w:cs="Times New Roman"/>
                <w:b w:val="0"/>
                <w:bCs w:val="0"/>
                <w:sz w:val="28"/>
                <w:szCs w:val="28"/>
                <w:lang w:val="ru-RU"/>
              </w:rPr>
              <w:t>было</w:t>
            </w:r>
            <w:r w:rsidRPr="00C55A57">
              <w:rPr>
                <w:rFonts w:ascii="Times New Roman" w:hAnsi="Times New Roman" w:cs="Times New Roman"/>
                <w:b w:val="0"/>
                <w:bCs w:val="0"/>
                <w:spacing w:val="-3"/>
                <w:sz w:val="28"/>
                <w:szCs w:val="28"/>
                <w:lang w:val="ru-RU"/>
              </w:rPr>
              <w:t xml:space="preserve"> </w:t>
            </w:r>
            <w:r w:rsidRPr="00C55A57">
              <w:rPr>
                <w:rFonts w:ascii="Times New Roman" w:hAnsi="Times New Roman" w:cs="Times New Roman"/>
                <w:b w:val="0"/>
                <w:bCs w:val="0"/>
                <w:sz w:val="28"/>
                <w:szCs w:val="28"/>
                <w:lang w:val="ru-RU"/>
              </w:rPr>
              <w:t>интересно.</w:t>
            </w:r>
          </w:p>
          <w:p w:rsidR="00F25423" w:rsidRPr="00C55A57" w:rsidRDefault="00F25423" w:rsidP="00031D18">
            <w:pPr>
              <w:tabs>
                <w:tab w:val="left" w:pos="729"/>
                <w:tab w:val="left" w:pos="730"/>
                <w:tab w:val="left" w:pos="1368"/>
                <w:tab w:val="left" w:pos="1964"/>
                <w:tab w:val="left" w:pos="3053"/>
              </w:tabs>
              <w:spacing w:after="0" w:line="240" w:lineRule="auto"/>
              <w:ind w:left="21" w:right="130"/>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Обсуждать</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детьми,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зачем нужна</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гимнастика</w:t>
            </w:r>
            <w:r w:rsidRPr="00C55A57">
              <w:rPr>
                <w:rFonts w:ascii="Times New Roman" w:hAnsi="Times New Roman" w:cs="Times New Roman"/>
                <w:b w:val="0"/>
                <w:bCs w:val="0"/>
                <w:spacing w:val="3"/>
                <w:sz w:val="28"/>
                <w:szCs w:val="28"/>
                <w:lang w:val="ru-RU"/>
              </w:rPr>
              <w:t xml:space="preserve"> </w:t>
            </w:r>
            <w:r w:rsidRPr="00C55A57">
              <w:rPr>
                <w:rFonts w:ascii="Times New Roman" w:hAnsi="Times New Roman" w:cs="Times New Roman"/>
                <w:b w:val="0"/>
                <w:bCs w:val="0"/>
                <w:sz w:val="28"/>
                <w:szCs w:val="28"/>
                <w:lang w:val="ru-RU"/>
              </w:rPr>
              <w:t>и</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закалка.</w:t>
            </w:r>
          </w:p>
        </w:tc>
        <w:tc>
          <w:tcPr>
            <w:tcW w:w="3969" w:type="dxa"/>
          </w:tcPr>
          <w:p w:rsidR="00F25423" w:rsidRPr="00C55A57" w:rsidRDefault="00F25423" w:rsidP="00031D18">
            <w:pPr>
              <w:tabs>
                <w:tab w:val="left" w:pos="730"/>
                <w:tab w:val="left" w:pos="731"/>
                <w:tab w:val="left" w:pos="1829"/>
                <w:tab w:val="left" w:pos="3409"/>
              </w:tabs>
              <w:spacing w:before="3" w:after="0" w:line="240" w:lineRule="auto"/>
              <w:ind w:right="132" w:hanging="2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Формирование</w:t>
            </w:r>
            <w:r w:rsidRPr="00C55A57">
              <w:rPr>
                <w:rFonts w:ascii="Times New Roman" w:hAnsi="Times New Roman" w:cs="Times New Roman"/>
                <w:b w:val="0"/>
                <w:bCs w:val="0"/>
                <w:spacing w:val="15"/>
                <w:sz w:val="28"/>
                <w:szCs w:val="28"/>
                <w:lang w:val="ru-RU"/>
              </w:rPr>
              <w:t xml:space="preserve"> </w:t>
            </w:r>
            <w:r w:rsidRPr="00C55A57">
              <w:rPr>
                <w:rFonts w:ascii="Times New Roman" w:hAnsi="Times New Roman" w:cs="Times New Roman"/>
                <w:b w:val="0"/>
                <w:bCs w:val="0"/>
                <w:sz w:val="28"/>
                <w:szCs w:val="28"/>
                <w:lang w:val="ru-RU"/>
              </w:rPr>
              <w:t>у</w:t>
            </w:r>
            <w:r w:rsidRPr="00C55A57">
              <w:rPr>
                <w:rFonts w:ascii="Times New Roman" w:hAnsi="Times New Roman" w:cs="Times New Roman"/>
                <w:b w:val="0"/>
                <w:bCs w:val="0"/>
                <w:spacing w:val="-8"/>
                <w:sz w:val="28"/>
                <w:szCs w:val="28"/>
                <w:lang w:val="ru-RU"/>
              </w:rPr>
              <w:t xml:space="preserve"> </w:t>
            </w:r>
            <w:r w:rsidRPr="00C55A57">
              <w:rPr>
                <w:rFonts w:ascii="Times New Roman" w:hAnsi="Times New Roman" w:cs="Times New Roman"/>
                <w:b w:val="0"/>
                <w:bCs w:val="0"/>
                <w:sz w:val="28"/>
                <w:szCs w:val="28"/>
                <w:lang w:val="ru-RU"/>
              </w:rPr>
              <w:t>детей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 xml:space="preserve">ценностного отношения </w:t>
            </w:r>
          </w:p>
          <w:p w:rsidR="00F25423" w:rsidRPr="00C55A57" w:rsidRDefault="00F25423" w:rsidP="00031D18">
            <w:pPr>
              <w:tabs>
                <w:tab w:val="left" w:pos="730"/>
                <w:tab w:val="left" w:pos="731"/>
                <w:tab w:val="left" w:pos="1829"/>
                <w:tab w:val="left" w:pos="3409"/>
              </w:tabs>
              <w:spacing w:before="3" w:after="0" w:line="240" w:lineRule="auto"/>
              <w:ind w:right="132" w:hanging="2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к</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собственному</w:t>
            </w:r>
            <w:r w:rsidRPr="00C55A57">
              <w:rPr>
                <w:rFonts w:ascii="Times New Roman" w:hAnsi="Times New Roman" w:cs="Times New Roman"/>
                <w:b w:val="0"/>
                <w:bCs w:val="0"/>
                <w:spacing w:val="49"/>
                <w:sz w:val="28"/>
                <w:szCs w:val="28"/>
                <w:lang w:val="ru-RU"/>
              </w:rPr>
              <w:t xml:space="preserve"> </w:t>
            </w:r>
            <w:r w:rsidRPr="00C55A57">
              <w:rPr>
                <w:rFonts w:ascii="Times New Roman" w:hAnsi="Times New Roman" w:cs="Times New Roman"/>
                <w:b w:val="0"/>
                <w:bCs w:val="0"/>
                <w:sz w:val="28"/>
                <w:szCs w:val="28"/>
                <w:lang w:val="ru-RU"/>
              </w:rPr>
              <w:t>здоровью</w:t>
            </w:r>
          </w:p>
          <w:p w:rsidR="00F25423" w:rsidRPr="00C55A57" w:rsidRDefault="00F25423" w:rsidP="00031D18">
            <w:pPr>
              <w:tabs>
                <w:tab w:val="left" w:pos="730"/>
                <w:tab w:val="left" w:pos="731"/>
                <w:tab w:val="left" w:pos="1829"/>
                <w:tab w:val="left" w:pos="3409"/>
              </w:tabs>
              <w:spacing w:before="3" w:after="0" w:line="240" w:lineRule="auto"/>
              <w:ind w:right="132" w:hanging="2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(как</w:t>
            </w:r>
            <w:r w:rsidRPr="00C55A57">
              <w:rPr>
                <w:rFonts w:ascii="Times New Roman" w:hAnsi="Times New Roman" w:cs="Times New Roman"/>
                <w:b w:val="0"/>
                <w:bCs w:val="0"/>
                <w:spacing w:val="6"/>
                <w:sz w:val="28"/>
                <w:szCs w:val="28"/>
                <w:lang w:val="ru-RU"/>
              </w:rPr>
              <w:t xml:space="preserve"> </w:t>
            </w:r>
            <w:r w:rsidRPr="00C55A57">
              <w:rPr>
                <w:rFonts w:ascii="Times New Roman" w:hAnsi="Times New Roman" w:cs="Times New Roman"/>
                <w:b w:val="0"/>
                <w:bCs w:val="0"/>
                <w:sz w:val="28"/>
                <w:szCs w:val="28"/>
                <w:lang w:val="ru-RU"/>
              </w:rPr>
              <w:t>хорошо</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закаляться,</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быть здоровым и</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не</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болеть).</w:t>
            </w:r>
          </w:p>
          <w:p w:rsidR="00F25423" w:rsidRPr="00C55A57" w:rsidRDefault="00F25423" w:rsidP="00031D18">
            <w:pPr>
              <w:tabs>
                <w:tab w:val="left" w:pos="730"/>
                <w:tab w:val="left" w:pos="731"/>
                <w:tab w:val="left" w:pos="1676"/>
                <w:tab w:val="left" w:pos="2170"/>
              </w:tabs>
              <w:spacing w:after="0" w:line="240" w:lineRule="auto"/>
              <w:ind w:left="21" w:right="177" w:hanging="21"/>
              <w:jc w:val="left"/>
              <w:rPr>
                <w:rFonts w:ascii="Times New Roman" w:hAnsi="Times New Roman" w:cs="Times New Roman"/>
                <w:b w:val="0"/>
                <w:bCs w:val="0"/>
                <w:spacing w:val="8"/>
                <w:sz w:val="28"/>
                <w:szCs w:val="28"/>
                <w:lang w:val="ru-RU"/>
              </w:rPr>
            </w:pPr>
            <w:r w:rsidRPr="00C55A57">
              <w:rPr>
                <w:rFonts w:ascii="Times New Roman" w:hAnsi="Times New Roman" w:cs="Times New Roman"/>
                <w:b w:val="0"/>
                <w:bCs w:val="0"/>
                <w:sz w:val="28"/>
                <w:szCs w:val="28"/>
                <w:lang w:val="ru-RU"/>
              </w:rPr>
              <w:t>- Комфортный</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переход</w:t>
            </w:r>
            <w:r w:rsidRPr="00C55A57">
              <w:rPr>
                <w:rFonts w:ascii="Times New Roman" w:hAnsi="Times New Roman" w:cs="Times New Roman"/>
                <w:b w:val="0"/>
                <w:bCs w:val="0"/>
                <w:spacing w:val="5"/>
                <w:sz w:val="28"/>
                <w:szCs w:val="28"/>
                <w:lang w:val="ru-RU"/>
              </w:rPr>
              <w:t xml:space="preserve"> </w:t>
            </w:r>
            <w:r w:rsidRPr="00C55A57">
              <w:rPr>
                <w:rFonts w:ascii="Times New Roman" w:hAnsi="Times New Roman" w:cs="Times New Roman"/>
                <w:b w:val="0"/>
                <w:bCs w:val="0"/>
                <w:sz w:val="28"/>
                <w:szCs w:val="28"/>
                <w:lang w:val="ru-RU"/>
              </w:rPr>
              <w:t>от</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сна</w:t>
            </w:r>
            <w:r w:rsidRPr="00C55A57">
              <w:rPr>
                <w:rFonts w:ascii="Times New Roman" w:hAnsi="Times New Roman" w:cs="Times New Roman"/>
                <w:b w:val="0"/>
                <w:bCs w:val="0"/>
                <w:spacing w:val="8"/>
                <w:sz w:val="28"/>
                <w:szCs w:val="28"/>
                <w:lang w:val="ru-RU"/>
              </w:rPr>
              <w:t xml:space="preserve"> </w:t>
            </w:r>
          </w:p>
          <w:p w:rsidR="00F25423" w:rsidRPr="00C55A57" w:rsidRDefault="00F25423" w:rsidP="00031D18">
            <w:pPr>
              <w:tabs>
                <w:tab w:val="left" w:pos="730"/>
                <w:tab w:val="left" w:pos="731"/>
                <w:tab w:val="left" w:pos="1676"/>
                <w:tab w:val="left" w:pos="2170"/>
              </w:tabs>
              <w:spacing w:after="0" w:line="240" w:lineRule="auto"/>
              <w:ind w:left="21" w:right="177" w:hanging="2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xml:space="preserve">к </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активной деятельности.</w:t>
            </w:r>
          </w:p>
          <w:p w:rsidR="00F25423" w:rsidRPr="00C55A57" w:rsidRDefault="00F25423" w:rsidP="00031D18">
            <w:pPr>
              <w:tabs>
                <w:tab w:val="left" w:pos="730"/>
                <w:tab w:val="left" w:pos="731"/>
                <w:tab w:val="left" w:pos="1676"/>
                <w:tab w:val="left" w:pos="2170"/>
              </w:tabs>
              <w:spacing w:after="0" w:line="240" w:lineRule="auto"/>
              <w:ind w:left="21" w:right="177" w:hanging="2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xml:space="preserve">- Укрепление </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здоровья детей,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профилактика</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заболеваний.</w:t>
            </w:r>
          </w:p>
        </w:tc>
      </w:tr>
      <w:tr w:rsidR="00F25423" w:rsidRPr="00C55A57" w:rsidTr="00D51DF4">
        <w:trPr>
          <w:trHeight w:val="415"/>
        </w:trPr>
        <w:tc>
          <w:tcPr>
            <w:tcW w:w="1959" w:type="dxa"/>
          </w:tcPr>
          <w:p w:rsidR="00F25423" w:rsidRPr="00C55A57" w:rsidRDefault="00F25423" w:rsidP="00031D18">
            <w:pPr>
              <w:spacing w:after="0" w:line="240" w:lineRule="auto"/>
              <w:rPr>
                <w:rFonts w:ascii="Times New Roman" w:hAnsi="Times New Roman" w:cs="Times New Roman"/>
                <w:bCs w:val="0"/>
                <w:i/>
                <w:sz w:val="28"/>
                <w:szCs w:val="28"/>
              </w:rPr>
            </w:pPr>
            <w:r w:rsidRPr="00C55A57">
              <w:rPr>
                <w:rFonts w:ascii="Times New Roman" w:hAnsi="Times New Roman" w:cs="Times New Roman"/>
                <w:bCs w:val="0"/>
                <w:i/>
                <w:sz w:val="28"/>
                <w:szCs w:val="28"/>
              </w:rPr>
              <w:t>Уход детей</w:t>
            </w:r>
          </w:p>
          <w:p w:rsidR="00F25423" w:rsidRPr="00C55A57" w:rsidRDefault="00F25423" w:rsidP="00C55A57">
            <w:pPr>
              <w:spacing w:after="0" w:line="240" w:lineRule="auto"/>
              <w:ind w:firstLine="709"/>
              <w:rPr>
                <w:rFonts w:ascii="Times New Roman" w:hAnsi="Times New Roman" w:cs="Times New Roman"/>
                <w:bCs w:val="0"/>
                <w:i/>
                <w:sz w:val="28"/>
                <w:szCs w:val="28"/>
              </w:rPr>
            </w:pPr>
            <w:r w:rsidRPr="00C55A57">
              <w:rPr>
                <w:rFonts w:ascii="Times New Roman" w:hAnsi="Times New Roman" w:cs="Times New Roman"/>
                <w:bCs w:val="0"/>
                <w:i/>
                <w:spacing w:val="-47"/>
                <w:sz w:val="28"/>
                <w:szCs w:val="28"/>
              </w:rPr>
              <w:t xml:space="preserve"> </w:t>
            </w:r>
            <w:r w:rsidRPr="00C55A57">
              <w:rPr>
                <w:rFonts w:ascii="Times New Roman" w:hAnsi="Times New Roman" w:cs="Times New Roman"/>
                <w:bCs w:val="0"/>
                <w:i/>
                <w:sz w:val="28"/>
                <w:szCs w:val="28"/>
              </w:rPr>
              <w:t>домой</w:t>
            </w:r>
          </w:p>
        </w:tc>
        <w:tc>
          <w:tcPr>
            <w:tcW w:w="3995" w:type="dxa"/>
          </w:tcPr>
          <w:p w:rsidR="00F25423" w:rsidRPr="00C55A57" w:rsidRDefault="00F25423" w:rsidP="00031D18">
            <w:pPr>
              <w:tabs>
                <w:tab w:val="left" w:pos="826"/>
                <w:tab w:val="left" w:pos="827"/>
              </w:tabs>
              <w:spacing w:after="0" w:line="240" w:lineRule="auto"/>
              <w:ind w:left="42" w:right="79" w:hanging="2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Попрощаться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каждым ребенком</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ласково</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доброжелательно,</w:t>
            </w:r>
            <w:r w:rsidRPr="00C55A57">
              <w:rPr>
                <w:rFonts w:ascii="Times New Roman" w:hAnsi="Times New Roman" w:cs="Times New Roman"/>
                <w:b w:val="0"/>
                <w:bCs w:val="0"/>
                <w:spacing w:val="51"/>
                <w:sz w:val="28"/>
                <w:szCs w:val="28"/>
                <w:lang w:val="ru-RU"/>
              </w:rPr>
              <w:t xml:space="preserve"> </w:t>
            </w:r>
            <w:r w:rsidRPr="00C55A57">
              <w:rPr>
                <w:rFonts w:ascii="Times New Roman" w:hAnsi="Times New Roman" w:cs="Times New Roman"/>
                <w:b w:val="0"/>
                <w:bCs w:val="0"/>
                <w:sz w:val="28"/>
                <w:szCs w:val="28"/>
                <w:lang w:val="ru-RU"/>
              </w:rPr>
              <w:t>чтобы</w:t>
            </w:r>
            <w:r w:rsidRPr="00C55A57">
              <w:rPr>
                <w:rFonts w:ascii="Times New Roman" w:hAnsi="Times New Roman" w:cs="Times New Roman"/>
                <w:b w:val="0"/>
                <w:bCs w:val="0"/>
                <w:spacing w:val="51"/>
                <w:sz w:val="28"/>
                <w:szCs w:val="28"/>
                <w:lang w:val="ru-RU"/>
              </w:rPr>
              <w:t xml:space="preserve"> </w:t>
            </w:r>
            <w:r w:rsidRPr="00C55A57">
              <w:rPr>
                <w:rFonts w:ascii="Times New Roman" w:hAnsi="Times New Roman" w:cs="Times New Roman"/>
                <w:b w:val="0"/>
                <w:bCs w:val="0"/>
                <w:sz w:val="28"/>
                <w:szCs w:val="28"/>
                <w:lang w:val="ru-RU"/>
              </w:rPr>
              <w:t>у</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pacing w:val="-1"/>
                <w:sz w:val="28"/>
                <w:szCs w:val="28"/>
                <w:lang w:val="ru-RU"/>
              </w:rPr>
              <w:t xml:space="preserve">ребенка формировалась уверенность </w:t>
            </w:r>
            <w:r w:rsidRPr="00C55A57">
              <w:rPr>
                <w:rFonts w:ascii="Times New Roman" w:hAnsi="Times New Roman" w:cs="Times New Roman"/>
                <w:b w:val="0"/>
                <w:bCs w:val="0"/>
                <w:sz w:val="28"/>
                <w:szCs w:val="28"/>
                <w:lang w:val="ru-RU"/>
              </w:rPr>
              <w:t>в том, в</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детском саду его любят и ждут, всегда ему</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рады.</w:t>
            </w:r>
          </w:p>
          <w:p w:rsidR="00F25423" w:rsidRPr="00C55A57" w:rsidRDefault="00F25423" w:rsidP="00031D18">
            <w:pPr>
              <w:tabs>
                <w:tab w:val="left" w:pos="754"/>
                <w:tab w:val="left" w:pos="755"/>
                <w:tab w:val="left" w:pos="1175"/>
                <w:tab w:val="left" w:pos="1642"/>
                <w:tab w:val="left" w:pos="1733"/>
                <w:tab w:val="left" w:pos="2242"/>
                <w:tab w:val="left" w:pos="2696"/>
                <w:tab w:val="left" w:pos="2765"/>
                <w:tab w:val="left" w:pos="2808"/>
                <w:tab w:val="left" w:pos="2967"/>
              </w:tabs>
              <w:spacing w:after="0" w:line="240" w:lineRule="auto"/>
              <w:ind w:left="42" w:right="87" w:hanging="21"/>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xml:space="preserve">- Пообщаться с </w:t>
            </w:r>
            <w:r w:rsidRPr="00C55A57">
              <w:rPr>
                <w:rFonts w:ascii="Times New Roman" w:hAnsi="Times New Roman" w:cs="Times New Roman"/>
                <w:b w:val="0"/>
                <w:bCs w:val="0"/>
                <w:spacing w:val="-1"/>
                <w:sz w:val="28"/>
                <w:szCs w:val="28"/>
                <w:lang w:val="ru-RU"/>
              </w:rPr>
              <w:t>родителями,</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сообщить</w:t>
            </w:r>
            <w:r w:rsidRPr="00C55A57">
              <w:rPr>
                <w:rFonts w:ascii="Times New Roman" w:hAnsi="Times New Roman" w:cs="Times New Roman"/>
                <w:b w:val="0"/>
                <w:bCs w:val="0"/>
                <w:sz w:val="28"/>
                <w:szCs w:val="28"/>
                <w:lang w:val="ru-RU"/>
              </w:rPr>
              <w:tab/>
              <w:t>необходимую информацию,</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способствовать вовлечению родителей</w:t>
            </w:r>
          </w:p>
          <w:p w:rsidR="00F25423" w:rsidRPr="00C55A57" w:rsidRDefault="00F25423" w:rsidP="00031D18">
            <w:pPr>
              <w:tabs>
                <w:tab w:val="left" w:pos="754"/>
                <w:tab w:val="left" w:pos="755"/>
                <w:tab w:val="left" w:pos="1175"/>
                <w:tab w:val="left" w:pos="1642"/>
                <w:tab w:val="left" w:pos="1733"/>
                <w:tab w:val="left" w:pos="2242"/>
                <w:tab w:val="left" w:pos="2696"/>
                <w:tab w:val="left" w:pos="2765"/>
                <w:tab w:val="left" w:pos="2808"/>
                <w:tab w:val="left" w:pos="2967"/>
              </w:tabs>
              <w:spacing w:after="0" w:line="240" w:lineRule="auto"/>
              <w:ind w:left="42" w:right="87" w:hanging="21"/>
              <w:jc w:val="left"/>
              <w:rPr>
                <w:rFonts w:ascii="Times New Roman" w:hAnsi="Times New Roman" w:cs="Times New Roman"/>
                <w:b w:val="0"/>
                <w:bCs w:val="0"/>
                <w:sz w:val="28"/>
                <w:szCs w:val="28"/>
                <w:lang w:val="ru-RU"/>
              </w:rPr>
            </w:pP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в образовательный процесс,</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формированию</w:t>
            </w:r>
            <w:r w:rsidRPr="00C55A57">
              <w:rPr>
                <w:rFonts w:ascii="Times New Roman" w:hAnsi="Times New Roman" w:cs="Times New Roman"/>
                <w:b w:val="0"/>
                <w:bCs w:val="0"/>
                <w:sz w:val="28"/>
                <w:szCs w:val="28"/>
                <w:lang w:val="ru-RU"/>
              </w:rPr>
              <w:tab/>
            </w:r>
            <w:r w:rsidRPr="00C55A57">
              <w:rPr>
                <w:rFonts w:ascii="Times New Roman" w:hAnsi="Times New Roman" w:cs="Times New Roman"/>
                <w:b w:val="0"/>
                <w:bCs w:val="0"/>
                <w:sz w:val="28"/>
                <w:szCs w:val="28"/>
                <w:lang w:val="ru-RU"/>
              </w:rPr>
              <w:tab/>
              <w:t xml:space="preserve">у них </w:t>
            </w:r>
            <w:r w:rsidRPr="00C55A57">
              <w:rPr>
                <w:rFonts w:ascii="Times New Roman" w:hAnsi="Times New Roman" w:cs="Times New Roman"/>
                <w:b w:val="0"/>
                <w:bCs w:val="0"/>
                <w:spacing w:val="-1"/>
                <w:sz w:val="28"/>
                <w:szCs w:val="28"/>
                <w:lang w:val="ru-RU"/>
              </w:rPr>
              <w:lastRenderedPageBreak/>
              <w:t>ощущения</w:t>
            </w:r>
            <w:r w:rsidRPr="00C55A57">
              <w:rPr>
                <w:rFonts w:ascii="Times New Roman" w:hAnsi="Times New Roman" w:cs="Times New Roman"/>
                <w:b w:val="0"/>
                <w:bCs w:val="0"/>
                <w:spacing w:val="-47"/>
                <w:sz w:val="28"/>
                <w:szCs w:val="28"/>
                <w:lang w:val="ru-RU"/>
              </w:rPr>
              <w:t xml:space="preserve"> </w:t>
            </w:r>
            <w:r w:rsidR="00031D18">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причастности</w:t>
            </w:r>
            <w:r w:rsidRPr="00C55A57">
              <w:rPr>
                <w:rFonts w:ascii="Times New Roman" w:hAnsi="Times New Roman" w:cs="Times New Roman"/>
                <w:b w:val="0"/>
                <w:bCs w:val="0"/>
                <w:spacing w:val="14"/>
                <w:sz w:val="28"/>
                <w:szCs w:val="28"/>
                <w:lang w:val="ru-RU"/>
              </w:rPr>
              <w:t xml:space="preserve"> </w:t>
            </w:r>
            <w:r w:rsidRPr="00C55A57">
              <w:rPr>
                <w:rFonts w:ascii="Times New Roman" w:hAnsi="Times New Roman" w:cs="Times New Roman"/>
                <w:b w:val="0"/>
                <w:bCs w:val="0"/>
                <w:sz w:val="28"/>
                <w:szCs w:val="28"/>
                <w:lang w:val="ru-RU"/>
              </w:rPr>
              <w:t>к</w:t>
            </w:r>
            <w:r w:rsidRPr="00C55A57">
              <w:rPr>
                <w:rFonts w:ascii="Times New Roman" w:hAnsi="Times New Roman" w:cs="Times New Roman"/>
                <w:b w:val="0"/>
                <w:bCs w:val="0"/>
                <w:spacing w:val="14"/>
                <w:sz w:val="28"/>
                <w:szCs w:val="28"/>
                <w:lang w:val="ru-RU"/>
              </w:rPr>
              <w:t xml:space="preserve"> </w:t>
            </w:r>
            <w:r w:rsidRPr="00C55A57">
              <w:rPr>
                <w:rFonts w:ascii="Times New Roman" w:hAnsi="Times New Roman" w:cs="Times New Roman"/>
                <w:b w:val="0"/>
                <w:bCs w:val="0"/>
                <w:sz w:val="28"/>
                <w:szCs w:val="28"/>
                <w:lang w:val="ru-RU"/>
              </w:rPr>
              <w:t>делам</w:t>
            </w:r>
            <w:r w:rsidRPr="00C55A57">
              <w:rPr>
                <w:rFonts w:ascii="Times New Roman" w:hAnsi="Times New Roman" w:cs="Times New Roman"/>
                <w:b w:val="0"/>
                <w:bCs w:val="0"/>
                <w:spacing w:val="15"/>
                <w:sz w:val="28"/>
                <w:szCs w:val="28"/>
                <w:lang w:val="ru-RU"/>
              </w:rPr>
              <w:t xml:space="preserve"> </w:t>
            </w:r>
            <w:r w:rsidRPr="00C55A57">
              <w:rPr>
                <w:rFonts w:ascii="Times New Roman" w:hAnsi="Times New Roman" w:cs="Times New Roman"/>
                <w:b w:val="0"/>
                <w:bCs w:val="0"/>
                <w:sz w:val="28"/>
                <w:szCs w:val="28"/>
                <w:lang w:val="ru-RU"/>
              </w:rPr>
              <w:t>группы</w:t>
            </w:r>
            <w:r w:rsidRPr="00C55A57">
              <w:rPr>
                <w:rFonts w:ascii="Times New Roman" w:hAnsi="Times New Roman" w:cs="Times New Roman"/>
                <w:b w:val="0"/>
                <w:bCs w:val="0"/>
                <w:spacing w:val="15"/>
                <w:sz w:val="28"/>
                <w:szCs w:val="28"/>
                <w:lang w:val="ru-RU"/>
              </w:rPr>
              <w:t xml:space="preserve"> </w:t>
            </w:r>
            <w:r w:rsidR="00031D18">
              <w:rPr>
                <w:rFonts w:ascii="Times New Roman" w:hAnsi="Times New Roman" w:cs="Times New Roman"/>
                <w:b w:val="0"/>
                <w:bCs w:val="0"/>
                <w:sz w:val="28"/>
                <w:szCs w:val="28"/>
                <w:lang w:val="ru-RU"/>
              </w:rPr>
              <w:t xml:space="preserve">и </w:t>
            </w:r>
            <w:r w:rsidRPr="00C55A57">
              <w:rPr>
                <w:rFonts w:ascii="Times New Roman" w:hAnsi="Times New Roman" w:cs="Times New Roman"/>
                <w:b w:val="0"/>
                <w:bCs w:val="0"/>
                <w:sz w:val="28"/>
                <w:szCs w:val="28"/>
                <w:lang w:val="ru-RU"/>
              </w:rPr>
              <w:t>детского</w:t>
            </w:r>
            <w:r w:rsidRPr="00C55A57">
              <w:rPr>
                <w:rFonts w:ascii="Times New Roman" w:hAnsi="Times New Roman" w:cs="Times New Roman"/>
                <w:b w:val="0"/>
                <w:bCs w:val="0"/>
                <w:spacing w:val="-4"/>
                <w:sz w:val="28"/>
                <w:szCs w:val="28"/>
                <w:lang w:val="ru-RU"/>
              </w:rPr>
              <w:t xml:space="preserve"> </w:t>
            </w:r>
            <w:r w:rsidRPr="00C55A57">
              <w:rPr>
                <w:rFonts w:ascii="Times New Roman" w:hAnsi="Times New Roman" w:cs="Times New Roman"/>
                <w:b w:val="0"/>
                <w:bCs w:val="0"/>
                <w:sz w:val="28"/>
                <w:szCs w:val="28"/>
                <w:lang w:val="ru-RU"/>
              </w:rPr>
              <w:t>сада.</w:t>
            </w:r>
          </w:p>
        </w:tc>
        <w:tc>
          <w:tcPr>
            <w:tcW w:w="3969" w:type="dxa"/>
          </w:tcPr>
          <w:p w:rsidR="00F25423" w:rsidRPr="00C55A57" w:rsidRDefault="00F25423" w:rsidP="00031D18">
            <w:pPr>
              <w:tabs>
                <w:tab w:val="left" w:pos="826"/>
                <w:tab w:val="left" w:pos="827"/>
              </w:tabs>
              <w:spacing w:after="0" w:line="240" w:lineRule="auto"/>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lastRenderedPageBreak/>
              <w:t>- Эмоциональный</w:t>
            </w:r>
            <w:r w:rsidRPr="00C55A57">
              <w:rPr>
                <w:rFonts w:ascii="Times New Roman" w:hAnsi="Times New Roman" w:cs="Times New Roman"/>
                <w:b w:val="0"/>
                <w:bCs w:val="0"/>
                <w:spacing w:val="-10"/>
                <w:sz w:val="28"/>
                <w:szCs w:val="28"/>
                <w:lang w:val="ru-RU"/>
              </w:rPr>
              <w:t xml:space="preserve"> </w:t>
            </w:r>
            <w:r w:rsidRPr="00C55A57">
              <w:rPr>
                <w:rFonts w:ascii="Times New Roman" w:hAnsi="Times New Roman" w:cs="Times New Roman"/>
                <w:b w:val="0"/>
                <w:bCs w:val="0"/>
                <w:sz w:val="28"/>
                <w:szCs w:val="28"/>
                <w:lang w:val="ru-RU"/>
              </w:rPr>
              <w:t>комфорт.</w:t>
            </w:r>
          </w:p>
          <w:p w:rsidR="00F25423" w:rsidRPr="00C55A57" w:rsidRDefault="00F25423" w:rsidP="00031D18">
            <w:pPr>
              <w:tabs>
                <w:tab w:val="left" w:pos="730"/>
                <w:tab w:val="left" w:pos="731"/>
              </w:tabs>
              <w:spacing w:after="0" w:line="240" w:lineRule="auto"/>
              <w:ind w:left="9" w:right="97"/>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Формирование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у</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ребенка</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желания</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прийти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в</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детский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сад</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на</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следующий</w:t>
            </w:r>
            <w:r w:rsidRPr="00C55A57">
              <w:rPr>
                <w:rFonts w:ascii="Times New Roman" w:hAnsi="Times New Roman" w:cs="Times New Roman"/>
                <w:b w:val="0"/>
                <w:bCs w:val="0"/>
                <w:spacing w:val="-5"/>
                <w:sz w:val="28"/>
                <w:szCs w:val="28"/>
                <w:lang w:val="ru-RU"/>
              </w:rPr>
              <w:t xml:space="preserve"> </w:t>
            </w:r>
            <w:r w:rsidRPr="00C55A57">
              <w:rPr>
                <w:rFonts w:ascii="Times New Roman" w:hAnsi="Times New Roman" w:cs="Times New Roman"/>
                <w:b w:val="0"/>
                <w:bCs w:val="0"/>
                <w:sz w:val="28"/>
                <w:szCs w:val="28"/>
                <w:lang w:val="ru-RU"/>
              </w:rPr>
              <w:t>день.</w:t>
            </w:r>
          </w:p>
          <w:p w:rsidR="00F25423" w:rsidRPr="00C55A57" w:rsidRDefault="00F25423" w:rsidP="00031D18">
            <w:pPr>
              <w:tabs>
                <w:tab w:val="left" w:pos="730"/>
                <w:tab w:val="left" w:pos="731"/>
              </w:tabs>
              <w:spacing w:after="0" w:line="240" w:lineRule="auto"/>
              <w:ind w:left="9" w:right="86"/>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Приобщение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родителей</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к</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образовательному</w:t>
            </w:r>
            <w:r w:rsidRPr="00C55A57">
              <w:rPr>
                <w:rFonts w:ascii="Times New Roman" w:hAnsi="Times New Roman" w:cs="Times New Roman"/>
                <w:b w:val="0"/>
                <w:bCs w:val="0"/>
                <w:spacing w:val="-6"/>
                <w:sz w:val="28"/>
                <w:szCs w:val="28"/>
                <w:lang w:val="ru-RU"/>
              </w:rPr>
              <w:t xml:space="preserve"> </w:t>
            </w:r>
            <w:r w:rsidRPr="00C55A57">
              <w:rPr>
                <w:rFonts w:ascii="Times New Roman" w:hAnsi="Times New Roman" w:cs="Times New Roman"/>
                <w:b w:val="0"/>
                <w:bCs w:val="0"/>
                <w:sz w:val="28"/>
                <w:szCs w:val="28"/>
                <w:lang w:val="ru-RU"/>
              </w:rPr>
              <w:t>процессу.</w:t>
            </w:r>
          </w:p>
          <w:p w:rsidR="00F25423" w:rsidRPr="00C55A57" w:rsidRDefault="00F25423" w:rsidP="00031D18">
            <w:pPr>
              <w:tabs>
                <w:tab w:val="left" w:pos="730"/>
                <w:tab w:val="left" w:pos="731"/>
                <w:tab w:val="left" w:pos="989"/>
                <w:tab w:val="left" w:pos="1935"/>
                <w:tab w:val="left" w:pos="2775"/>
                <w:tab w:val="left" w:pos="2967"/>
              </w:tabs>
              <w:spacing w:after="0" w:line="240" w:lineRule="auto"/>
              <w:ind w:left="9" w:right="90"/>
              <w:jc w:val="left"/>
              <w:rPr>
                <w:rFonts w:ascii="Times New Roman" w:hAnsi="Times New Roman" w:cs="Times New Roman"/>
                <w:b w:val="0"/>
                <w:bCs w:val="0"/>
                <w:sz w:val="28"/>
                <w:szCs w:val="28"/>
                <w:lang w:val="ru-RU"/>
              </w:rPr>
            </w:pPr>
            <w:r w:rsidRPr="00C55A57">
              <w:rPr>
                <w:rFonts w:ascii="Times New Roman" w:hAnsi="Times New Roman" w:cs="Times New Roman"/>
                <w:b w:val="0"/>
                <w:bCs w:val="0"/>
                <w:sz w:val="28"/>
                <w:szCs w:val="28"/>
                <w:lang w:val="ru-RU"/>
              </w:rPr>
              <w:t>- Обеспечение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 xml:space="preserve">единства воспитательных </w:t>
            </w:r>
            <w:r w:rsidRPr="00C55A57">
              <w:rPr>
                <w:rFonts w:ascii="Times New Roman" w:hAnsi="Times New Roman" w:cs="Times New Roman"/>
                <w:b w:val="0"/>
                <w:bCs w:val="0"/>
                <w:spacing w:val="-47"/>
                <w:sz w:val="28"/>
                <w:szCs w:val="28"/>
                <w:lang w:val="ru-RU"/>
              </w:rPr>
              <w:t xml:space="preserve"> </w:t>
            </w:r>
            <w:r w:rsidRPr="00C55A57">
              <w:rPr>
                <w:rFonts w:ascii="Times New Roman" w:hAnsi="Times New Roman" w:cs="Times New Roman"/>
                <w:b w:val="0"/>
                <w:bCs w:val="0"/>
                <w:sz w:val="28"/>
                <w:szCs w:val="28"/>
                <w:lang w:val="ru-RU"/>
              </w:rPr>
              <w:t>подходов</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в</w:t>
            </w:r>
            <w:r w:rsidRPr="00C55A57">
              <w:rPr>
                <w:rFonts w:ascii="Times New Roman" w:hAnsi="Times New Roman" w:cs="Times New Roman"/>
                <w:b w:val="0"/>
                <w:bCs w:val="0"/>
                <w:spacing w:val="2"/>
                <w:sz w:val="28"/>
                <w:szCs w:val="28"/>
                <w:lang w:val="ru-RU"/>
              </w:rPr>
              <w:t xml:space="preserve"> </w:t>
            </w:r>
            <w:r w:rsidRPr="00C55A57">
              <w:rPr>
                <w:rFonts w:ascii="Times New Roman" w:hAnsi="Times New Roman" w:cs="Times New Roman"/>
                <w:b w:val="0"/>
                <w:bCs w:val="0"/>
                <w:sz w:val="28"/>
                <w:szCs w:val="28"/>
                <w:lang w:val="ru-RU"/>
              </w:rPr>
              <w:t>семье</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и</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в</w:t>
            </w:r>
            <w:r w:rsidRPr="00C55A57">
              <w:rPr>
                <w:rFonts w:ascii="Times New Roman" w:hAnsi="Times New Roman" w:cs="Times New Roman"/>
                <w:b w:val="0"/>
                <w:bCs w:val="0"/>
                <w:spacing w:val="1"/>
                <w:sz w:val="28"/>
                <w:szCs w:val="28"/>
                <w:lang w:val="ru-RU"/>
              </w:rPr>
              <w:t xml:space="preserve"> </w:t>
            </w:r>
            <w:r w:rsidRPr="00C55A57">
              <w:rPr>
                <w:rFonts w:ascii="Times New Roman" w:hAnsi="Times New Roman" w:cs="Times New Roman"/>
                <w:b w:val="0"/>
                <w:bCs w:val="0"/>
                <w:sz w:val="28"/>
                <w:szCs w:val="28"/>
                <w:lang w:val="ru-RU"/>
              </w:rPr>
              <w:t>детском</w:t>
            </w:r>
            <w:r w:rsidRPr="00C55A57">
              <w:rPr>
                <w:rFonts w:ascii="Times New Roman" w:hAnsi="Times New Roman" w:cs="Times New Roman"/>
                <w:b w:val="0"/>
                <w:bCs w:val="0"/>
                <w:spacing w:val="3"/>
                <w:sz w:val="28"/>
                <w:szCs w:val="28"/>
                <w:lang w:val="ru-RU"/>
              </w:rPr>
              <w:t xml:space="preserve"> </w:t>
            </w:r>
            <w:r w:rsidRPr="00C55A57">
              <w:rPr>
                <w:rFonts w:ascii="Times New Roman" w:hAnsi="Times New Roman" w:cs="Times New Roman"/>
                <w:b w:val="0"/>
                <w:bCs w:val="0"/>
                <w:sz w:val="28"/>
                <w:szCs w:val="28"/>
                <w:lang w:val="ru-RU"/>
              </w:rPr>
              <w:t>саду.</w:t>
            </w:r>
          </w:p>
        </w:tc>
      </w:tr>
    </w:tbl>
    <w:p w:rsidR="00DE13B4" w:rsidRPr="00C55A57" w:rsidRDefault="00DE13B4" w:rsidP="00C55A57">
      <w:pPr>
        <w:widowControl w:val="0"/>
        <w:autoSpaceDE w:val="0"/>
        <w:autoSpaceDN w:val="0"/>
        <w:spacing w:after="0" w:line="240" w:lineRule="auto"/>
        <w:ind w:right="273" w:firstLine="709"/>
        <w:jc w:val="both"/>
        <w:rPr>
          <w:rFonts w:ascii="Times New Roman" w:hAnsi="Times New Roman"/>
          <w:b w:val="0"/>
          <w:sz w:val="28"/>
          <w:szCs w:val="28"/>
        </w:rPr>
      </w:pPr>
    </w:p>
    <w:p w:rsidR="00F25423" w:rsidRPr="00C55A57" w:rsidRDefault="00F25423" w:rsidP="00D51DF4">
      <w:pPr>
        <w:widowControl w:val="0"/>
        <w:autoSpaceDE w:val="0"/>
        <w:autoSpaceDN w:val="0"/>
        <w:spacing w:after="0" w:line="240" w:lineRule="auto"/>
        <w:ind w:right="-2" w:firstLine="709"/>
        <w:jc w:val="both"/>
        <w:rPr>
          <w:rFonts w:ascii="Times New Roman" w:hAnsi="Times New Roman"/>
          <w:b w:val="0"/>
          <w:sz w:val="28"/>
          <w:szCs w:val="28"/>
        </w:rPr>
      </w:pPr>
      <w:r w:rsidRPr="00C55A57">
        <w:rPr>
          <w:rFonts w:ascii="Times New Roman" w:hAnsi="Times New Roman"/>
          <w:b w:val="0"/>
          <w:sz w:val="28"/>
          <w:szCs w:val="28"/>
        </w:rPr>
        <w:t xml:space="preserve">Согласно пункту 2.10 СП 2.4.3648-20 к организации образовательного процесса и режима дня должны соблюдаться следующие требования: </w:t>
      </w:r>
    </w:p>
    <w:p w:rsidR="00F25423" w:rsidRPr="00C55A57" w:rsidRDefault="00F25423" w:rsidP="00D51DF4">
      <w:pPr>
        <w:widowControl w:val="0"/>
        <w:autoSpaceDE w:val="0"/>
        <w:autoSpaceDN w:val="0"/>
        <w:spacing w:after="0" w:line="240" w:lineRule="auto"/>
        <w:ind w:right="-2" w:firstLine="709"/>
        <w:jc w:val="both"/>
        <w:rPr>
          <w:rFonts w:ascii="Times New Roman" w:hAnsi="Times New Roman"/>
          <w:b w:val="0"/>
          <w:sz w:val="28"/>
          <w:szCs w:val="28"/>
        </w:rPr>
      </w:pPr>
      <w:r w:rsidRPr="00C55A57">
        <w:rPr>
          <w:rFonts w:ascii="Times New Roman" w:hAnsi="Times New Roman"/>
          <w:b w:val="0"/>
          <w:sz w:val="28"/>
          <w:szCs w:val="28"/>
        </w:rPr>
        <w:t xml:space="preserve">- режим двигательной активности детей в течение дня организуется с учетом возрастных особенностей и состояния здоровья; </w:t>
      </w:r>
    </w:p>
    <w:p w:rsidR="00F25423" w:rsidRPr="00C55A57" w:rsidRDefault="00F25423" w:rsidP="00D51DF4">
      <w:pPr>
        <w:widowControl w:val="0"/>
        <w:autoSpaceDE w:val="0"/>
        <w:autoSpaceDN w:val="0"/>
        <w:spacing w:after="0" w:line="240" w:lineRule="auto"/>
        <w:ind w:right="-2" w:firstLine="709"/>
        <w:jc w:val="both"/>
        <w:rPr>
          <w:rFonts w:ascii="Times New Roman" w:hAnsi="Times New Roman"/>
          <w:b w:val="0"/>
          <w:sz w:val="28"/>
          <w:szCs w:val="28"/>
        </w:rPr>
      </w:pPr>
      <w:r w:rsidRPr="00C55A57">
        <w:rPr>
          <w:rFonts w:ascii="Times New Roman" w:hAnsi="Times New Roman"/>
          <w:b w:val="0"/>
          <w:sz w:val="28"/>
          <w:szCs w:val="28"/>
        </w:rPr>
        <w:t xml:space="preserve">- 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 </w:t>
      </w:r>
    </w:p>
    <w:p w:rsidR="00F25423" w:rsidRPr="00C55A57" w:rsidRDefault="00F25423" w:rsidP="00D51DF4">
      <w:pPr>
        <w:widowControl w:val="0"/>
        <w:autoSpaceDE w:val="0"/>
        <w:autoSpaceDN w:val="0"/>
        <w:spacing w:after="0" w:line="240" w:lineRule="auto"/>
        <w:ind w:right="-2" w:firstLine="709"/>
        <w:jc w:val="both"/>
        <w:rPr>
          <w:rFonts w:ascii="Times New Roman" w:hAnsi="Times New Roman"/>
          <w:b w:val="0"/>
          <w:sz w:val="28"/>
          <w:szCs w:val="28"/>
        </w:rPr>
      </w:pPr>
      <w:r w:rsidRPr="00C55A57">
        <w:rPr>
          <w:rFonts w:ascii="Times New Roman" w:hAnsi="Times New Roman"/>
          <w:b w:val="0"/>
          <w:sz w:val="28"/>
          <w:szCs w:val="28"/>
        </w:rPr>
        <w:t xml:space="preserve">- 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ДОУ обеспечивает присутствие медицинских работников на спортивных соревнованиях; </w:t>
      </w:r>
    </w:p>
    <w:p w:rsidR="00F25423" w:rsidRPr="00C55A57" w:rsidRDefault="00F25423" w:rsidP="00D51DF4">
      <w:pPr>
        <w:widowControl w:val="0"/>
        <w:autoSpaceDE w:val="0"/>
        <w:autoSpaceDN w:val="0"/>
        <w:spacing w:after="0" w:line="240" w:lineRule="auto"/>
        <w:ind w:right="-2" w:firstLine="709"/>
        <w:jc w:val="both"/>
        <w:rPr>
          <w:rFonts w:ascii="Times New Roman" w:hAnsi="Times New Roman"/>
          <w:b w:val="0"/>
          <w:sz w:val="28"/>
          <w:szCs w:val="28"/>
        </w:rPr>
      </w:pPr>
      <w:r w:rsidRPr="00C55A57">
        <w:rPr>
          <w:rFonts w:ascii="Times New Roman" w:hAnsi="Times New Roman"/>
          <w:b w:val="0"/>
          <w:sz w:val="28"/>
          <w:szCs w:val="28"/>
        </w:rPr>
        <w:t>-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музыкально-физкультурном зале.</w:t>
      </w:r>
    </w:p>
    <w:p w:rsidR="00F25423" w:rsidRPr="00C55A57" w:rsidRDefault="00F25423" w:rsidP="00C55A57">
      <w:pPr>
        <w:widowControl w:val="0"/>
        <w:autoSpaceDE w:val="0"/>
        <w:autoSpaceDN w:val="0"/>
        <w:spacing w:after="0" w:line="240" w:lineRule="auto"/>
        <w:ind w:right="273" w:firstLine="709"/>
        <w:jc w:val="both"/>
        <w:rPr>
          <w:rFonts w:ascii="Times New Roman" w:hAnsi="Times New Roman"/>
          <w:b w:val="0"/>
          <w:sz w:val="28"/>
          <w:szCs w:val="28"/>
        </w:rPr>
      </w:pPr>
    </w:p>
    <w:p w:rsidR="00F25423" w:rsidRPr="00C55A57" w:rsidRDefault="00F25423" w:rsidP="00C55A57">
      <w:pPr>
        <w:widowControl w:val="0"/>
        <w:autoSpaceDE w:val="0"/>
        <w:autoSpaceDN w:val="0"/>
        <w:spacing w:after="0" w:line="240" w:lineRule="auto"/>
        <w:ind w:right="273" w:firstLine="709"/>
        <w:jc w:val="both"/>
        <w:rPr>
          <w:rFonts w:ascii="Times New Roman" w:hAnsi="Times New Roman"/>
          <w:sz w:val="28"/>
          <w:szCs w:val="28"/>
        </w:rPr>
      </w:pPr>
      <w:r w:rsidRPr="00C55A57">
        <w:rPr>
          <w:rFonts w:ascii="Times New Roman" w:hAnsi="Times New Roman"/>
          <w:sz w:val="28"/>
          <w:szCs w:val="28"/>
        </w:rPr>
        <w:t>3.7. Федеральный календарный план воспитательной работы</w:t>
      </w:r>
    </w:p>
    <w:p w:rsidR="00D17524" w:rsidRPr="00C55A57" w:rsidRDefault="00D51DF4" w:rsidP="00C55A57">
      <w:pPr>
        <w:widowControl w:val="0"/>
        <w:autoSpaceDE w:val="0"/>
        <w:autoSpaceDN w:val="0"/>
        <w:spacing w:after="0" w:line="240" w:lineRule="auto"/>
        <w:ind w:right="-2" w:firstLine="709"/>
        <w:jc w:val="both"/>
        <w:rPr>
          <w:rFonts w:ascii="Times New Roman" w:hAnsi="Times New Roman"/>
          <w:b w:val="0"/>
          <w:sz w:val="28"/>
          <w:szCs w:val="28"/>
        </w:rPr>
      </w:pPr>
      <w:r>
        <w:rPr>
          <w:rFonts w:ascii="Times New Roman" w:hAnsi="Times New Roman"/>
          <w:b w:val="0"/>
          <w:sz w:val="28"/>
          <w:szCs w:val="28"/>
        </w:rPr>
        <w:t>Федеральный календарный план воспитательной работы</w:t>
      </w:r>
      <w:r w:rsidR="00613DB1" w:rsidRPr="00C55A57">
        <w:rPr>
          <w:rFonts w:ascii="Times New Roman" w:hAnsi="Times New Roman"/>
          <w:b w:val="0"/>
          <w:sz w:val="28"/>
          <w:szCs w:val="28"/>
        </w:rPr>
        <w:t xml:space="preserve"> является единым для дошкольных образовательных учреждений.</w:t>
      </w:r>
    </w:p>
    <w:p w:rsidR="00F25423" w:rsidRPr="00C55A57" w:rsidRDefault="00613DB1" w:rsidP="00C55A57">
      <w:pPr>
        <w:widowControl w:val="0"/>
        <w:autoSpaceDE w:val="0"/>
        <w:autoSpaceDN w:val="0"/>
        <w:spacing w:after="0" w:line="240" w:lineRule="auto"/>
        <w:ind w:right="-2" w:firstLine="709"/>
        <w:jc w:val="both"/>
        <w:rPr>
          <w:rFonts w:ascii="Times New Roman" w:hAnsi="Times New Roman"/>
          <w:b w:val="0"/>
          <w:sz w:val="28"/>
          <w:szCs w:val="28"/>
        </w:rPr>
      </w:pPr>
      <w:r w:rsidRPr="00C55A57">
        <w:rPr>
          <w:rFonts w:ascii="Times New Roman" w:hAnsi="Times New Roman"/>
          <w:b w:val="0"/>
          <w:sz w:val="28"/>
          <w:szCs w:val="28"/>
        </w:rPr>
        <w:t>Н</w:t>
      </w:r>
      <w:r w:rsidR="00F25423" w:rsidRPr="00C55A57">
        <w:rPr>
          <w:rFonts w:ascii="Times New Roman" w:hAnsi="Times New Roman"/>
          <w:b w:val="0"/>
          <w:sz w:val="28"/>
          <w:szCs w:val="28"/>
        </w:rPr>
        <w:t>аряду с Планом</w:t>
      </w:r>
      <w:r w:rsidR="00D17524" w:rsidRPr="00C55A57">
        <w:rPr>
          <w:rFonts w:ascii="Times New Roman" w:hAnsi="Times New Roman"/>
          <w:b w:val="0"/>
          <w:sz w:val="28"/>
          <w:szCs w:val="28"/>
        </w:rPr>
        <w:t>,</w:t>
      </w:r>
      <w:r w:rsidR="00F25423" w:rsidRPr="00C55A57">
        <w:rPr>
          <w:rFonts w:ascii="Times New Roman" w:hAnsi="Times New Roman"/>
          <w:b w:val="0"/>
          <w:sz w:val="28"/>
          <w:szCs w:val="28"/>
        </w:rPr>
        <w:t xml:space="preserve"> </w:t>
      </w:r>
      <w:r w:rsidRPr="00C55A57">
        <w:rPr>
          <w:rFonts w:ascii="Times New Roman" w:hAnsi="Times New Roman"/>
          <w:b w:val="0"/>
          <w:sz w:val="28"/>
          <w:szCs w:val="28"/>
        </w:rPr>
        <w:t>МБДОУ «ДС №5 «Красная шапочка» проводит</w:t>
      </w:r>
      <w:r w:rsidR="00F25423" w:rsidRPr="00C55A57">
        <w:rPr>
          <w:rFonts w:ascii="Times New Roman" w:hAnsi="Times New Roman"/>
          <w:b w:val="0"/>
          <w:sz w:val="28"/>
          <w:szCs w:val="28"/>
        </w:rPr>
        <w:t xml:space="preserve"> иные мероприятия согласно Программе воспитания, по ключевым направлениям воспитания и дополнительного образовани</w:t>
      </w:r>
      <w:r w:rsidRPr="00C55A57">
        <w:rPr>
          <w:rFonts w:ascii="Times New Roman" w:hAnsi="Times New Roman"/>
          <w:b w:val="0"/>
          <w:sz w:val="28"/>
          <w:szCs w:val="28"/>
        </w:rPr>
        <w:t>я детей. Все мероприятия проводят</w:t>
      </w:r>
      <w:r w:rsidR="00F25423" w:rsidRPr="00C55A57">
        <w:rPr>
          <w:rFonts w:ascii="Times New Roman" w:hAnsi="Times New Roman"/>
          <w:b w:val="0"/>
          <w:sz w:val="28"/>
          <w:szCs w:val="28"/>
        </w:rPr>
        <w:t>ся с учетом особенностей Программы, а также возрастных, физиологических и психоэмоциональных особенностей обучающихся.</w:t>
      </w:r>
    </w:p>
    <w:p w:rsidR="00D17524" w:rsidRPr="00C55A57" w:rsidRDefault="00D17524" w:rsidP="00C55A57">
      <w:pPr>
        <w:widowControl w:val="0"/>
        <w:autoSpaceDE w:val="0"/>
        <w:autoSpaceDN w:val="0"/>
        <w:spacing w:after="0" w:line="240" w:lineRule="auto"/>
        <w:ind w:right="-2" w:firstLine="709"/>
        <w:jc w:val="both"/>
        <w:rPr>
          <w:rFonts w:ascii="Times New Roman" w:hAnsi="Times New Roman"/>
          <w:b w:val="0"/>
          <w:sz w:val="28"/>
          <w:szCs w:val="28"/>
        </w:rPr>
      </w:pPr>
      <w:r w:rsidRPr="00C55A57">
        <w:rPr>
          <w:rFonts w:ascii="Times New Roman" w:hAnsi="Times New Roman"/>
          <w:b w:val="0"/>
          <w:sz w:val="28"/>
          <w:szCs w:val="28"/>
        </w:rPr>
        <w:t>П</w:t>
      </w:r>
      <w:r w:rsidR="00F25423" w:rsidRPr="00C55A57">
        <w:rPr>
          <w:rFonts w:ascii="Times New Roman" w:hAnsi="Times New Roman"/>
          <w:b w:val="0"/>
          <w:sz w:val="28"/>
          <w:szCs w:val="28"/>
        </w:rPr>
        <w:t>еречень основных государс</w:t>
      </w:r>
      <w:r w:rsidR="007C637D" w:rsidRPr="00C55A57">
        <w:rPr>
          <w:rFonts w:ascii="Times New Roman" w:hAnsi="Times New Roman"/>
          <w:b w:val="0"/>
          <w:sz w:val="28"/>
          <w:szCs w:val="28"/>
        </w:rPr>
        <w:t xml:space="preserve">твенных и народных праздников, </w:t>
      </w:r>
      <w:r w:rsidR="00F25423" w:rsidRPr="00C55A57">
        <w:rPr>
          <w:rFonts w:ascii="Times New Roman" w:hAnsi="Times New Roman"/>
          <w:b w:val="0"/>
          <w:sz w:val="28"/>
          <w:szCs w:val="28"/>
        </w:rPr>
        <w:t xml:space="preserve">памятных дат </w:t>
      </w:r>
      <w:r w:rsidRPr="00C55A57">
        <w:rPr>
          <w:rFonts w:ascii="Times New Roman" w:hAnsi="Times New Roman"/>
          <w:b w:val="0"/>
          <w:sz w:val="28"/>
          <w:szCs w:val="28"/>
        </w:rPr>
        <w:t>федерального календарного плана воспитательной работы включен в календарный план</w:t>
      </w:r>
      <w:r w:rsidR="00F25423" w:rsidRPr="00C55A57">
        <w:rPr>
          <w:rFonts w:ascii="Times New Roman" w:hAnsi="Times New Roman"/>
          <w:b w:val="0"/>
          <w:sz w:val="28"/>
          <w:szCs w:val="28"/>
        </w:rPr>
        <w:t xml:space="preserve"> воспитательной работы </w:t>
      </w:r>
      <w:r w:rsidRPr="00C55A57">
        <w:rPr>
          <w:rFonts w:ascii="Times New Roman" w:hAnsi="Times New Roman"/>
          <w:b w:val="0"/>
          <w:sz w:val="28"/>
          <w:szCs w:val="28"/>
        </w:rPr>
        <w:t xml:space="preserve">дошкольного образовательного учреждения согласно п.3.7. ФОП ДО (Приказ Министерства Просвещения Российской Федерации от 25.11.2022 №1028 «О утверждении федеральной образовательной программы дошкольного образования»). </w:t>
      </w:r>
    </w:p>
    <w:p w:rsidR="00F25423" w:rsidRPr="00C55A57" w:rsidRDefault="00D17524" w:rsidP="00C55A57">
      <w:pPr>
        <w:widowControl w:val="0"/>
        <w:autoSpaceDE w:val="0"/>
        <w:autoSpaceDN w:val="0"/>
        <w:spacing w:after="0" w:line="240" w:lineRule="auto"/>
        <w:ind w:right="-2" w:firstLine="709"/>
        <w:jc w:val="both"/>
        <w:rPr>
          <w:rFonts w:ascii="Times New Roman" w:hAnsi="Times New Roman"/>
          <w:b w:val="0"/>
          <w:sz w:val="28"/>
          <w:szCs w:val="28"/>
        </w:rPr>
      </w:pPr>
      <w:r w:rsidRPr="00C55A57">
        <w:rPr>
          <w:rFonts w:ascii="Times New Roman" w:hAnsi="Times New Roman"/>
          <w:b w:val="0"/>
          <w:sz w:val="28"/>
          <w:szCs w:val="28"/>
        </w:rPr>
        <w:t>Календарный план воспитательной работы является приложением к образовательной программе дошкольного образования МБДОУ «ДС №5 «Красная шапочка» г.Бахчисарай и составляется на учебный год.</w:t>
      </w:r>
    </w:p>
    <w:p w:rsidR="00DE13B4" w:rsidRPr="00C55A57" w:rsidRDefault="00DE13B4" w:rsidP="00C55A57">
      <w:pPr>
        <w:widowControl w:val="0"/>
        <w:autoSpaceDE w:val="0"/>
        <w:autoSpaceDN w:val="0"/>
        <w:spacing w:after="0" w:line="240" w:lineRule="auto"/>
        <w:ind w:right="273" w:firstLine="709"/>
        <w:jc w:val="both"/>
        <w:rPr>
          <w:rFonts w:ascii="Times New Roman" w:hAnsi="Times New Roman"/>
          <w:sz w:val="28"/>
          <w:szCs w:val="28"/>
        </w:rPr>
      </w:pPr>
    </w:p>
    <w:p w:rsidR="00D51DF4" w:rsidRDefault="00D51DF4" w:rsidP="00FC7130">
      <w:pPr>
        <w:widowControl w:val="0"/>
        <w:autoSpaceDE w:val="0"/>
        <w:autoSpaceDN w:val="0"/>
        <w:spacing w:after="0" w:line="240" w:lineRule="auto"/>
        <w:ind w:right="273"/>
        <w:jc w:val="both"/>
        <w:rPr>
          <w:rFonts w:ascii="Times New Roman" w:hAnsi="Times New Roman"/>
          <w:sz w:val="28"/>
          <w:szCs w:val="28"/>
        </w:rPr>
      </w:pPr>
    </w:p>
    <w:p w:rsidR="00D51DF4" w:rsidRPr="00C55A57" w:rsidRDefault="00D51DF4" w:rsidP="00FC7130">
      <w:pPr>
        <w:widowControl w:val="0"/>
        <w:autoSpaceDE w:val="0"/>
        <w:autoSpaceDN w:val="0"/>
        <w:spacing w:after="0" w:line="240" w:lineRule="auto"/>
        <w:ind w:right="273"/>
        <w:jc w:val="both"/>
        <w:rPr>
          <w:rFonts w:ascii="Times New Roman" w:hAnsi="Times New Roman"/>
          <w:sz w:val="28"/>
          <w:szCs w:val="28"/>
        </w:rPr>
      </w:pPr>
    </w:p>
    <w:p w:rsidR="00F25423" w:rsidRPr="00C55A57" w:rsidRDefault="00F25423" w:rsidP="00C55A57">
      <w:pPr>
        <w:widowControl w:val="0"/>
        <w:autoSpaceDE w:val="0"/>
        <w:autoSpaceDN w:val="0"/>
        <w:spacing w:after="0" w:line="240" w:lineRule="auto"/>
        <w:ind w:right="-2" w:firstLine="709"/>
        <w:jc w:val="both"/>
        <w:rPr>
          <w:rFonts w:ascii="Times New Roman" w:hAnsi="Times New Roman"/>
          <w:sz w:val="28"/>
          <w:szCs w:val="28"/>
        </w:rPr>
      </w:pPr>
      <w:r w:rsidRPr="00C55A57">
        <w:rPr>
          <w:rFonts w:ascii="Times New Roman" w:hAnsi="Times New Roman"/>
          <w:sz w:val="28"/>
          <w:szCs w:val="28"/>
        </w:rPr>
        <w:lastRenderedPageBreak/>
        <w:t>3.8. О</w:t>
      </w:r>
      <w:r w:rsidR="00666BB8" w:rsidRPr="00C55A57">
        <w:rPr>
          <w:rFonts w:ascii="Times New Roman" w:hAnsi="Times New Roman"/>
          <w:sz w:val="28"/>
          <w:szCs w:val="28"/>
        </w:rPr>
        <w:t>рганизационный раздел (часть, ф</w:t>
      </w:r>
      <w:r w:rsidRPr="00C55A57">
        <w:rPr>
          <w:rFonts w:ascii="Times New Roman" w:hAnsi="Times New Roman"/>
          <w:sz w:val="28"/>
          <w:szCs w:val="28"/>
        </w:rPr>
        <w:t>ормируемая участниками образовательного процесса)</w:t>
      </w:r>
    </w:p>
    <w:p w:rsidR="00F25423" w:rsidRPr="00C55A57" w:rsidRDefault="00F25423" w:rsidP="00C55A57">
      <w:pPr>
        <w:widowControl w:val="0"/>
        <w:autoSpaceDE w:val="0"/>
        <w:autoSpaceDN w:val="0"/>
        <w:spacing w:after="0" w:line="240" w:lineRule="auto"/>
        <w:ind w:right="-2" w:firstLine="709"/>
        <w:jc w:val="both"/>
        <w:rPr>
          <w:rFonts w:ascii="Times New Roman" w:hAnsi="Times New Roman"/>
          <w:sz w:val="28"/>
          <w:szCs w:val="28"/>
        </w:rPr>
      </w:pPr>
      <w:r w:rsidRPr="00C55A57">
        <w:rPr>
          <w:rFonts w:ascii="Times New Roman" w:hAnsi="Times New Roman"/>
          <w:sz w:val="28"/>
          <w:szCs w:val="28"/>
        </w:rPr>
        <w:t>3.8.1. Психолого-педагогические условия реализации Программы</w:t>
      </w:r>
    </w:p>
    <w:p w:rsidR="00F25423" w:rsidRPr="00C55A57" w:rsidRDefault="00F25423" w:rsidP="00C55A57">
      <w:pPr>
        <w:widowControl w:val="0"/>
        <w:autoSpaceDE w:val="0"/>
        <w:autoSpaceDN w:val="0"/>
        <w:spacing w:after="0" w:line="240" w:lineRule="auto"/>
        <w:ind w:right="-2" w:firstLine="709"/>
        <w:jc w:val="both"/>
        <w:rPr>
          <w:rFonts w:ascii="Times New Roman" w:hAnsi="Times New Roman"/>
          <w:b w:val="0"/>
          <w:sz w:val="28"/>
          <w:szCs w:val="28"/>
        </w:rPr>
      </w:pPr>
      <w:r w:rsidRPr="00C55A57">
        <w:rPr>
          <w:rFonts w:ascii="Times New Roman" w:hAnsi="Times New Roman"/>
          <w:b w:val="0"/>
          <w:sz w:val="28"/>
          <w:szCs w:val="28"/>
        </w:rPr>
        <w:t xml:space="preserve">Условия реализации раздела «Природа Крыма», «Люди Крыма и их культуры» см. с.47 – 49 </w:t>
      </w:r>
      <w:r w:rsidRPr="00C55A57">
        <w:rPr>
          <w:rFonts w:ascii="Times New Roman" w:hAnsi="Times New Roman"/>
          <w:b w:val="0"/>
          <w:bCs w:val="0"/>
          <w:sz w:val="28"/>
          <w:szCs w:val="28"/>
        </w:rPr>
        <w:t>региональной перциальной программы по гражданско-патриотическому воспитанию детей дошкольного возраста в Республике Крым «Крымский веночек»</w:t>
      </w:r>
      <w:r w:rsidRPr="00C55A57">
        <w:rPr>
          <w:rFonts w:ascii="Times New Roman" w:hAnsi="Times New Roman"/>
          <w:b w:val="0"/>
          <w:sz w:val="28"/>
          <w:szCs w:val="28"/>
        </w:rPr>
        <w:t>/ Авт.-сост.: Л.Г.Мухоморина, Э.Ф.Кемилева, Л.М.Тригуб, Е.В.Феклистова. – Симферополь: Издательство «Наша школа», 2017.</w:t>
      </w:r>
    </w:p>
    <w:p w:rsidR="00D93F3A" w:rsidRDefault="00D93F3A" w:rsidP="00C55A57">
      <w:pPr>
        <w:widowControl w:val="0"/>
        <w:autoSpaceDE w:val="0"/>
        <w:autoSpaceDN w:val="0"/>
        <w:spacing w:after="0" w:line="240" w:lineRule="auto"/>
        <w:ind w:right="-2" w:firstLine="709"/>
        <w:jc w:val="both"/>
        <w:rPr>
          <w:rFonts w:ascii="Times New Roman" w:hAnsi="Times New Roman"/>
          <w:sz w:val="16"/>
          <w:szCs w:val="16"/>
        </w:rPr>
      </w:pPr>
    </w:p>
    <w:p w:rsidR="00F25423" w:rsidRPr="00C55A57" w:rsidRDefault="00F25423" w:rsidP="00C55A57">
      <w:pPr>
        <w:widowControl w:val="0"/>
        <w:autoSpaceDE w:val="0"/>
        <w:autoSpaceDN w:val="0"/>
        <w:spacing w:after="0" w:line="240" w:lineRule="auto"/>
        <w:ind w:right="-2" w:firstLine="709"/>
        <w:jc w:val="both"/>
        <w:rPr>
          <w:rFonts w:ascii="Times New Roman" w:hAnsi="Times New Roman"/>
          <w:sz w:val="28"/>
          <w:szCs w:val="28"/>
        </w:rPr>
      </w:pPr>
      <w:r w:rsidRPr="00C55A57">
        <w:rPr>
          <w:rFonts w:ascii="Times New Roman" w:hAnsi="Times New Roman"/>
          <w:sz w:val="28"/>
          <w:szCs w:val="28"/>
        </w:rPr>
        <w:t>3.8.2. Особенности организации РППС</w:t>
      </w:r>
    </w:p>
    <w:p w:rsidR="00F25423" w:rsidRPr="00C55A57" w:rsidRDefault="00F25423" w:rsidP="00C55A57">
      <w:pPr>
        <w:widowControl w:val="0"/>
        <w:autoSpaceDE w:val="0"/>
        <w:autoSpaceDN w:val="0"/>
        <w:spacing w:after="0" w:line="240" w:lineRule="auto"/>
        <w:ind w:right="-2" w:firstLine="709"/>
        <w:jc w:val="both"/>
        <w:rPr>
          <w:rFonts w:ascii="Times New Roman" w:hAnsi="Times New Roman"/>
          <w:b w:val="0"/>
          <w:sz w:val="28"/>
          <w:szCs w:val="28"/>
        </w:rPr>
      </w:pPr>
      <w:r w:rsidRPr="00C55A57">
        <w:rPr>
          <w:rFonts w:ascii="Times New Roman" w:hAnsi="Times New Roman"/>
          <w:b w:val="0"/>
          <w:sz w:val="28"/>
          <w:szCs w:val="28"/>
        </w:rPr>
        <w:t>Особенности организации предметно-пространственной (эколого-развивающей) среды см. с.34-40 парциальной программы «Юный эколог» С.Н. Николаева. Для работы с детьми 3 – 7 лет. – М.: Издательство МОЗАИКА-СИНТЕЗ, 2017.</w:t>
      </w:r>
    </w:p>
    <w:p w:rsidR="00D93F3A" w:rsidRDefault="00D93F3A" w:rsidP="00C55A57">
      <w:pPr>
        <w:widowControl w:val="0"/>
        <w:autoSpaceDE w:val="0"/>
        <w:autoSpaceDN w:val="0"/>
        <w:spacing w:after="0" w:line="240" w:lineRule="auto"/>
        <w:ind w:right="-2" w:firstLine="709"/>
        <w:jc w:val="both"/>
        <w:rPr>
          <w:rFonts w:ascii="Times New Roman" w:hAnsi="Times New Roman"/>
          <w:sz w:val="16"/>
          <w:szCs w:val="16"/>
        </w:rPr>
      </w:pPr>
    </w:p>
    <w:p w:rsidR="00F25423" w:rsidRPr="00C55A57" w:rsidRDefault="00F25423" w:rsidP="00C55A57">
      <w:pPr>
        <w:widowControl w:val="0"/>
        <w:autoSpaceDE w:val="0"/>
        <w:autoSpaceDN w:val="0"/>
        <w:spacing w:after="0" w:line="240" w:lineRule="auto"/>
        <w:ind w:right="-2" w:firstLine="709"/>
        <w:jc w:val="both"/>
        <w:rPr>
          <w:rFonts w:ascii="Times New Roman" w:hAnsi="Times New Roman"/>
          <w:sz w:val="28"/>
          <w:szCs w:val="28"/>
        </w:rPr>
      </w:pPr>
      <w:r w:rsidRPr="00C55A57">
        <w:rPr>
          <w:rFonts w:ascii="Times New Roman" w:hAnsi="Times New Roman"/>
          <w:sz w:val="28"/>
          <w:szCs w:val="28"/>
        </w:rPr>
        <w:t>3.8.3. Материально-техническое обеспечение Программы, обеспеченность методическими материалами и средствами обучения и воспитания</w:t>
      </w:r>
    </w:p>
    <w:p w:rsidR="00F25423" w:rsidRPr="00C55A57" w:rsidRDefault="00F25423" w:rsidP="00C55A57">
      <w:pPr>
        <w:widowControl w:val="0"/>
        <w:autoSpaceDE w:val="0"/>
        <w:autoSpaceDN w:val="0"/>
        <w:spacing w:after="0" w:line="240" w:lineRule="auto"/>
        <w:ind w:right="-2" w:firstLine="709"/>
        <w:jc w:val="both"/>
        <w:rPr>
          <w:rFonts w:ascii="Times New Roman" w:hAnsi="Times New Roman"/>
          <w:b w:val="0"/>
          <w:sz w:val="28"/>
          <w:szCs w:val="28"/>
        </w:rPr>
      </w:pPr>
      <w:r w:rsidRPr="00C55A57">
        <w:rPr>
          <w:rFonts w:ascii="Times New Roman" w:hAnsi="Times New Roman"/>
          <w:b w:val="0"/>
          <w:sz w:val="28"/>
          <w:szCs w:val="28"/>
        </w:rPr>
        <w:t>Материально-техническое обеспечение парциальной программы «Юный эколог» С.Н. Николаевой. Для работы с детьми 3 – 7 лет. – М.: Издательство МОЗАИКА-СИНТЕЗ, 2017. - см. с.72 – 105.</w:t>
      </w:r>
    </w:p>
    <w:p w:rsidR="00F25423" w:rsidRPr="00C55A57" w:rsidRDefault="00F25423" w:rsidP="00C55A57">
      <w:pPr>
        <w:widowControl w:val="0"/>
        <w:autoSpaceDE w:val="0"/>
        <w:autoSpaceDN w:val="0"/>
        <w:spacing w:after="0" w:line="240" w:lineRule="auto"/>
        <w:ind w:right="273" w:firstLine="709"/>
        <w:jc w:val="both"/>
        <w:rPr>
          <w:rFonts w:ascii="Times New Roman" w:hAnsi="Times New Roman"/>
          <w:b w:val="0"/>
          <w:sz w:val="28"/>
          <w:szCs w:val="28"/>
        </w:rPr>
      </w:pPr>
    </w:p>
    <w:p w:rsidR="00F25423" w:rsidRDefault="00F25423" w:rsidP="00C55A57">
      <w:pPr>
        <w:widowControl w:val="0"/>
        <w:autoSpaceDE w:val="0"/>
        <w:autoSpaceDN w:val="0"/>
        <w:spacing w:after="0" w:line="240" w:lineRule="auto"/>
        <w:ind w:right="273" w:firstLine="709"/>
        <w:jc w:val="both"/>
        <w:rPr>
          <w:rFonts w:ascii="Times New Roman" w:hAnsi="Times New Roman"/>
          <w:sz w:val="16"/>
          <w:szCs w:val="16"/>
        </w:rPr>
      </w:pPr>
      <w:r w:rsidRPr="00C55A57">
        <w:rPr>
          <w:rFonts w:ascii="Times New Roman" w:hAnsi="Times New Roman"/>
          <w:sz w:val="28"/>
          <w:szCs w:val="28"/>
        </w:rPr>
        <w:t>3.8.4. Перечень литературных, музыкальных, художественных, анимационных произведений для реализации Программы</w:t>
      </w:r>
    </w:p>
    <w:p w:rsidR="00D93F3A" w:rsidRPr="00D93F3A" w:rsidRDefault="00D93F3A" w:rsidP="00C55A57">
      <w:pPr>
        <w:widowControl w:val="0"/>
        <w:autoSpaceDE w:val="0"/>
        <w:autoSpaceDN w:val="0"/>
        <w:spacing w:after="0" w:line="240" w:lineRule="auto"/>
        <w:ind w:right="273" w:firstLine="709"/>
        <w:jc w:val="both"/>
        <w:rPr>
          <w:rFonts w:ascii="Times New Roman" w:hAnsi="Times New Roman"/>
          <w:sz w:val="16"/>
          <w:szCs w:val="16"/>
        </w:rPr>
      </w:pPr>
    </w:p>
    <w:tbl>
      <w:tblPr>
        <w:tblStyle w:val="aff1"/>
        <w:tblW w:w="0" w:type="auto"/>
        <w:tblInd w:w="108" w:type="dxa"/>
        <w:tblLook w:val="04A0" w:firstRow="1" w:lastRow="0" w:firstColumn="1" w:lastColumn="0" w:noHBand="0" w:noVBand="1"/>
      </w:tblPr>
      <w:tblGrid>
        <w:gridCol w:w="3261"/>
        <w:gridCol w:w="6662"/>
      </w:tblGrid>
      <w:tr w:rsidR="00F25423" w:rsidRPr="00C55A57" w:rsidTr="00666BB8">
        <w:tc>
          <w:tcPr>
            <w:tcW w:w="3261" w:type="dxa"/>
          </w:tcPr>
          <w:p w:rsidR="00F25423" w:rsidRPr="00D93F3A" w:rsidRDefault="00F25423" w:rsidP="00D93F3A">
            <w:pPr>
              <w:widowControl w:val="0"/>
              <w:autoSpaceDE w:val="0"/>
              <w:autoSpaceDN w:val="0"/>
              <w:spacing w:after="0" w:line="240" w:lineRule="auto"/>
              <w:ind w:right="273"/>
              <w:rPr>
                <w:b w:val="0"/>
                <w:bCs w:val="0"/>
                <w:i/>
                <w:sz w:val="28"/>
                <w:szCs w:val="28"/>
              </w:rPr>
            </w:pPr>
            <w:r w:rsidRPr="00D93F3A">
              <w:rPr>
                <w:b w:val="0"/>
                <w:bCs w:val="0"/>
                <w:i/>
                <w:sz w:val="28"/>
                <w:szCs w:val="28"/>
              </w:rPr>
              <w:t>Наименование парциальной программы</w:t>
            </w:r>
          </w:p>
        </w:tc>
        <w:tc>
          <w:tcPr>
            <w:tcW w:w="6662" w:type="dxa"/>
          </w:tcPr>
          <w:p w:rsidR="00F25423" w:rsidRPr="00D93F3A" w:rsidRDefault="00F25423" w:rsidP="00D93F3A">
            <w:pPr>
              <w:widowControl w:val="0"/>
              <w:autoSpaceDE w:val="0"/>
              <w:autoSpaceDN w:val="0"/>
              <w:spacing w:after="0" w:line="240" w:lineRule="auto"/>
              <w:ind w:right="273"/>
              <w:rPr>
                <w:b w:val="0"/>
                <w:bCs w:val="0"/>
                <w:i/>
                <w:sz w:val="28"/>
                <w:szCs w:val="28"/>
              </w:rPr>
            </w:pPr>
            <w:r w:rsidRPr="00D93F3A">
              <w:rPr>
                <w:b w:val="0"/>
                <w:bCs w:val="0"/>
                <w:i/>
                <w:sz w:val="28"/>
                <w:szCs w:val="28"/>
              </w:rPr>
              <w:t>Методическая литература. Перечень литературных, музыкальных, художественных, анимационных произведений. Ссылки.</w:t>
            </w:r>
          </w:p>
        </w:tc>
      </w:tr>
      <w:tr w:rsidR="00F25423" w:rsidRPr="00C55A57" w:rsidTr="00666BB8">
        <w:tc>
          <w:tcPr>
            <w:tcW w:w="3261" w:type="dxa"/>
          </w:tcPr>
          <w:p w:rsidR="00F25423" w:rsidRPr="00C55A57" w:rsidRDefault="00F25423" w:rsidP="00D93F3A">
            <w:pPr>
              <w:widowControl w:val="0"/>
              <w:autoSpaceDE w:val="0"/>
              <w:autoSpaceDN w:val="0"/>
              <w:spacing w:after="0" w:line="240" w:lineRule="auto"/>
              <w:ind w:right="273"/>
              <w:jc w:val="left"/>
              <w:rPr>
                <w:b w:val="0"/>
                <w:bCs w:val="0"/>
                <w:sz w:val="28"/>
                <w:szCs w:val="28"/>
              </w:rPr>
            </w:pPr>
            <w:r w:rsidRPr="00C55A57">
              <w:rPr>
                <w:b w:val="0"/>
                <w:bCs w:val="0"/>
                <w:sz w:val="28"/>
                <w:szCs w:val="28"/>
              </w:rPr>
              <w:t>Региональная перциальная программа по гражданско-патриотическому воспитанию детей дошкольного возраста в Республике Крым «Крымский веночек»</w:t>
            </w:r>
            <w:r w:rsidRPr="00C55A57">
              <w:rPr>
                <w:b w:val="0"/>
                <w:sz w:val="28"/>
                <w:szCs w:val="28"/>
              </w:rPr>
              <w:t xml:space="preserve">/ Авт.-сост.: Л.Г.Мухоморина, Э.Ф.Кемилева, Л.М.Тригуб, Е.В.Феклистова. – Симферополь: Издательство «Наша </w:t>
            </w:r>
            <w:r w:rsidRPr="00C55A57">
              <w:rPr>
                <w:b w:val="0"/>
                <w:sz w:val="28"/>
                <w:szCs w:val="28"/>
              </w:rPr>
              <w:lastRenderedPageBreak/>
              <w:t>школа», 2017.</w:t>
            </w:r>
          </w:p>
        </w:tc>
        <w:tc>
          <w:tcPr>
            <w:tcW w:w="6662" w:type="dxa"/>
          </w:tcPr>
          <w:p w:rsidR="00F25423" w:rsidRPr="00C55A57" w:rsidRDefault="00F25423" w:rsidP="00D93F3A">
            <w:pPr>
              <w:widowControl w:val="0"/>
              <w:autoSpaceDE w:val="0"/>
              <w:autoSpaceDN w:val="0"/>
              <w:spacing w:after="0" w:line="240" w:lineRule="auto"/>
              <w:ind w:right="273"/>
              <w:jc w:val="left"/>
              <w:rPr>
                <w:b w:val="0"/>
                <w:bCs w:val="0"/>
                <w:sz w:val="28"/>
                <w:szCs w:val="28"/>
              </w:rPr>
            </w:pPr>
            <w:r w:rsidRPr="00C55A57">
              <w:rPr>
                <w:b w:val="0"/>
                <w:bCs w:val="0"/>
                <w:sz w:val="28"/>
                <w:szCs w:val="28"/>
              </w:rPr>
              <w:lastRenderedPageBreak/>
              <w:t>Примерный перечень прозаических произведений (легенды, сказания, сказки, притчи, мифы, былины) см. с.36</w:t>
            </w:r>
          </w:p>
          <w:p w:rsidR="00F25423" w:rsidRPr="00C55A57" w:rsidRDefault="00F25423" w:rsidP="00D93F3A">
            <w:pPr>
              <w:widowControl w:val="0"/>
              <w:autoSpaceDE w:val="0"/>
              <w:autoSpaceDN w:val="0"/>
              <w:spacing w:after="0" w:line="240" w:lineRule="auto"/>
              <w:ind w:right="273"/>
              <w:jc w:val="left"/>
              <w:rPr>
                <w:b w:val="0"/>
                <w:bCs w:val="0"/>
                <w:sz w:val="28"/>
                <w:szCs w:val="28"/>
              </w:rPr>
            </w:pPr>
            <w:r w:rsidRPr="00C55A57">
              <w:rPr>
                <w:b w:val="0"/>
                <w:bCs w:val="0"/>
                <w:sz w:val="28"/>
                <w:szCs w:val="28"/>
              </w:rPr>
              <w:t>Примерный перечень произведений классической и современной литературы о Крыме см. с.37</w:t>
            </w:r>
          </w:p>
          <w:p w:rsidR="00F25423" w:rsidRPr="00C55A57" w:rsidRDefault="00F25423" w:rsidP="00D93F3A">
            <w:pPr>
              <w:widowControl w:val="0"/>
              <w:autoSpaceDE w:val="0"/>
              <w:autoSpaceDN w:val="0"/>
              <w:spacing w:after="0" w:line="240" w:lineRule="auto"/>
              <w:ind w:right="273"/>
              <w:jc w:val="left"/>
              <w:rPr>
                <w:b w:val="0"/>
                <w:bCs w:val="0"/>
                <w:sz w:val="28"/>
                <w:szCs w:val="28"/>
              </w:rPr>
            </w:pPr>
            <w:r w:rsidRPr="00C55A57">
              <w:rPr>
                <w:b w:val="0"/>
                <w:bCs w:val="0"/>
                <w:sz w:val="28"/>
                <w:szCs w:val="28"/>
              </w:rPr>
              <w:t>Примерный перечень произведений для чтения и рассказывания детям см. с.37</w:t>
            </w:r>
          </w:p>
          <w:p w:rsidR="00F25423" w:rsidRPr="00C55A57" w:rsidRDefault="00F25423" w:rsidP="00D93F3A">
            <w:pPr>
              <w:widowControl w:val="0"/>
              <w:autoSpaceDE w:val="0"/>
              <w:autoSpaceDN w:val="0"/>
              <w:spacing w:after="0" w:line="240" w:lineRule="auto"/>
              <w:ind w:right="273"/>
              <w:jc w:val="left"/>
              <w:rPr>
                <w:b w:val="0"/>
                <w:bCs w:val="0"/>
                <w:sz w:val="28"/>
                <w:szCs w:val="28"/>
              </w:rPr>
            </w:pPr>
            <w:r w:rsidRPr="00C55A57">
              <w:rPr>
                <w:b w:val="0"/>
                <w:bCs w:val="0"/>
                <w:sz w:val="28"/>
                <w:szCs w:val="28"/>
              </w:rPr>
              <w:t>Примерный перечень художественно-познавательных произведений о Крыме см. с.38</w:t>
            </w:r>
          </w:p>
          <w:p w:rsidR="00F25423" w:rsidRPr="00C55A57" w:rsidRDefault="00F25423" w:rsidP="00D93F3A">
            <w:pPr>
              <w:widowControl w:val="0"/>
              <w:autoSpaceDE w:val="0"/>
              <w:autoSpaceDN w:val="0"/>
              <w:spacing w:after="0" w:line="240" w:lineRule="auto"/>
              <w:ind w:right="273"/>
              <w:jc w:val="left"/>
              <w:rPr>
                <w:b w:val="0"/>
                <w:bCs w:val="0"/>
                <w:sz w:val="28"/>
                <w:szCs w:val="28"/>
              </w:rPr>
            </w:pPr>
            <w:r w:rsidRPr="00C55A57">
              <w:rPr>
                <w:b w:val="0"/>
                <w:bCs w:val="0"/>
                <w:sz w:val="28"/>
                <w:szCs w:val="28"/>
              </w:rPr>
              <w:t>Примерный перечень произведений для заучивания наизусть см. с.38</w:t>
            </w:r>
          </w:p>
          <w:p w:rsidR="00F25423" w:rsidRPr="00C55A57" w:rsidRDefault="00F25423" w:rsidP="00D93F3A">
            <w:pPr>
              <w:widowControl w:val="0"/>
              <w:autoSpaceDE w:val="0"/>
              <w:autoSpaceDN w:val="0"/>
              <w:spacing w:after="0" w:line="240" w:lineRule="auto"/>
              <w:ind w:right="273"/>
              <w:jc w:val="left"/>
              <w:rPr>
                <w:b w:val="0"/>
                <w:bCs w:val="0"/>
                <w:sz w:val="28"/>
                <w:szCs w:val="28"/>
              </w:rPr>
            </w:pPr>
            <w:r w:rsidRPr="00C55A57">
              <w:rPr>
                <w:b w:val="0"/>
                <w:bCs w:val="0"/>
                <w:sz w:val="28"/>
                <w:szCs w:val="28"/>
              </w:rPr>
              <w:t xml:space="preserve">Примерный перечень произведений для слушания, песен, произведений для музыкально-ритмических движений (упражнений, народных танцев, хороводов), примерный перечень для игры на детских музыкальных инструментах, музыкальных </w:t>
            </w:r>
            <w:r w:rsidRPr="00C55A57">
              <w:rPr>
                <w:b w:val="0"/>
                <w:bCs w:val="0"/>
                <w:sz w:val="28"/>
                <w:szCs w:val="28"/>
              </w:rPr>
              <w:lastRenderedPageBreak/>
              <w:t>игр см. с.39</w:t>
            </w:r>
          </w:p>
          <w:p w:rsidR="00F25423" w:rsidRPr="00C55A57" w:rsidRDefault="00F25423" w:rsidP="00D93F3A">
            <w:pPr>
              <w:widowControl w:val="0"/>
              <w:autoSpaceDE w:val="0"/>
              <w:autoSpaceDN w:val="0"/>
              <w:spacing w:after="0" w:line="240" w:lineRule="auto"/>
              <w:ind w:right="273" w:firstLine="28"/>
              <w:jc w:val="left"/>
              <w:rPr>
                <w:b w:val="0"/>
                <w:bCs w:val="0"/>
                <w:sz w:val="28"/>
                <w:szCs w:val="28"/>
              </w:rPr>
            </w:pPr>
            <w:r w:rsidRPr="00C55A57">
              <w:rPr>
                <w:b w:val="0"/>
                <w:bCs w:val="0"/>
                <w:sz w:val="28"/>
                <w:szCs w:val="28"/>
              </w:rPr>
              <w:t>Примерный перчень считалок, жеребьевок, певалок см. с.42</w:t>
            </w:r>
          </w:p>
          <w:p w:rsidR="00F25423" w:rsidRPr="00C55A57" w:rsidRDefault="00F25423" w:rsidP="00D93F3A">
            <w:pPr>
              <w:widowControl w:val="0"/>
              <w:autoSpaceDE w:val="0"/>
              <w:autoSpaceDN w:val="0"/>
              <w:spacing w:after="0" w:line="240" w:lineRule="auto"/>
              <w:ind w:right="273" w:firstLine="28"/>
              <w:jc w:val="both"/>
              <w:rPr>
                <w:b w:val="0"/>
                <w:sz w:val="28"/>
                <w:szCs w:val="28"/>
              </w:rPr>
            </w:pPr>
            <w:r w:rsidRPr="00C55A57">
              <w:rPr>
                <w:b w:val="0"/>
                <w:sz w:val="28"/>
                <w:szCs w:val="28"/>
              </w:rPr>
              <w:t>Список литературы см. с.59-63.</w:t>
            </w:r>
          </w:p>
        </w:tc>
      </w:tr>
      <w:tr w:rsidR="00F25423" w:rsidRPr="00C55A57" w:rsidTr="00666BB8">
        <w:tc>
          <w:tcPr>
            <w:tcW w:w="3261" w:type="dxa"/>
          </w:tcPr>
          <w:p w:rsidR="00F25423" w:rsidRPr="00C55A57" w:rsidRDefault="00F25423" w:rsidP="00D93F3A">
            <w:pPr>
              <w:widowControl w:val="0"/>
              <w:autoSpaceDE w:val="0"/>
              <w:autoSpaceDN w:val="0"/>
              <w:spacing w:after="0" w:line="240" w:lineRule="auto"/>
              <w:ind w:right="273" w:firstLine="37"/>
              <w:jc w:val="left"/>
              <w:rPr>
                <w:b w:val="0"/>
                <w:bCs w:val="0"/>
                <w:sz w:val="28"/>
                <w:szCs w:val="28"/>
              </w:rPr>
            </w:pPr>
            <w:r w:rsidRPr="00C55A57">
              <w:rPr>
                <w:b w:val="0"/>
                <w:sz w:val="28"/>
                <w:szCs w:val="28"/>
              </w:rPr>
              <w:lastRenderedPageBreak/>
              <w:t>Парциальная программа «Юный эколог» С.Н. Николаева. Для работы с детьми 3 – 7 лет. – М.: Издательство МОЗАИКА-СИНТЕЗ, 2017.</w:t>
            </w:r>
          </w:p>
        </w:tc>
        <w:tc>
          <w:tcPr>
            <w:tcW w:w="6662" w:type="dxa"/>
          </w:tcPr>
          <w:p w:rsidR="00F25423" w:rsidRPr="00C55A57" w:rsidRDefault="00F25423" w:rsidP="00D93F3A">
            <w:pPr>
              <w:widowControl w:val="0"/>
              <w:autoSpaceDE w:val="0"/>
              <w:autoSpaceDN w:val="0"/>
              <w:spacing w:after="0" w:line="240" w:lineRule="auto"/>
              <w:ind w:right="273" w:firstLine="28"/>
              <w:jc w:val="left"/>
              <w:rPr>
                <w:b w:val="0"/>
                <w:bCs w:val="0"/>
                <w:sz w:val="28"/>
                <w:szCs w:val="28"/>
              </w:rPr>
            </w:pPr>
            <w:r w:rsidRPr="00C55A57">
              <w:rPr>
                <w:b w:val="0"/>
                <w:bCs w:val="0"/>
                <w:sz w:val="28"/>
                <w:szCs w:val="28"/>
              </w:rPr>
              <w:t>Учебно-методический комплект к программе см. с.4</w:t>
            </w:r>
          </w:p>
          <w:p w:rsidR="00F25423" w:rsidRPr="00C55A57" w:rsidRDefault="00F25423" w:rsidP="00D93F3A">
            <w:pPr>
              <w:widowControl w:val="0"/>
              <w:autoSpaceDE w:val="0"/>
              <w:autoSpaceDN w:val="0"/>
              <w:spacing w:after="0" w:line="240" w:lineRule="auto"/>
              <w:ind w:right="273" w:firstLine="28"/>
              <w:jc w:val="left"/>
              <w:rPr>
                <w:b w:val="0"/>
                <w:bCs w:val="0"/>
                <w:sz w:val="28"/>
                <w:szCs w:val="28"/>
              </w:rPr>
            </w:pPr>
            <w:r w:rsidRPr="00C55A57">
              <w:rPr>
                <w:b w:val="0"/>
                <w:bCs w:val="0"/>
                <w:sz w:val="28"/>
                <w:szCs w:val="28"/>
              </w:rPr>
              <w:t>Плакаты см. с. 82 - 105</w:t>
            </w:r>
          </w:p>
          <w:p w:rsidR="00F25423" w:rsidRPr="00C55A57" w:rsidRDefault="00F25423" w:rsidP="00D93F3A">
            <w:pPr>
              <w:widowControl w:val="0"/>
              <w:autoSpaceDE w:val="0"/>
              <w:autoSpaceDN w:val="0"/>
              <w:spacing w:after="0" w:line="240" w:lineRule="auto"/>
              <w:ind w:right="273" w:firstLine="28"/>
              <w:jc w:val="left"/>
              <w:rPr>
                <w:b w:val="0"/>
                <w:bCs w:val="0"/>
                <w:sz w:val="28"/>
                <w:szCs w:val="28"/>
              </w:rPr>
            </w:pPr>
            <w:r w:rsidRPr="00C55A57">
              <w:rPr>
                <w:b w:val="0"/>
                <w:bCs w:val="0"/>
                <w:sz w:val="28"/>
                <w:szCs w:val="28"/>
              </w:rPr>
              <w:t>Книги и наглядные пособия см. с.72</w:t>
            </w:r>
          </w:p>
          <w:p w:rsidR="00F25423" w:rsidRPr="00C55A57" w:rsidRDefault="00F25423" w:rsidP="00D93F3A">
            <w:pPr>
              <w:widowControl w:val="0"/>
              <w:autoSpaceDE w:val="0"/>
              <w:autoSpaceDN w:val="0"/>
              <w:spacing w:after="0" w:line="240" w:lineRule="auto"/>
              <w:ind w:right="273" w:firstLine="28"/>
              <w:jc w:val="left"/>
              <w:rPr>
                <w:b w:val="0"/>
                <w:bCs w:val="0"/>
                <w:sz w:val="28"/>
                <w:szCs w:val="28"/>
              </w:rPr>
            </w:pPr>
            <w:r w:rsidRPr="00C55A57">
              <w:rPr>
                <w:b w:val="0"/>
                <w:bCs w:val="0"/>
                <w:sz w:val="28"/>
                <w:szCs w:val="28"/>
              </w:rPr>
              <w:t>Произведения искусства см. с.76</w:t>
            </w:r>
          </w:p>
        </w:tc>
      </w:tr>
      <w:tr w:rsidR="00F25423" w:rsidRPr="00C55A57" w:rsidTr="00666BB8">
        <w:tc>
          <w:tcPr>
            <w:tcW w:w="3261" w:type="dxa"/>
          </w:tcPr>
          <w:p w:rsidR="00F25423" w:rsidRPr="00C55A57" w:rsidRDefault="00F25423" w:rsidP="00D93F3A">
            <w:pPr>
              <w:widowControl w:val="0"/>
              <w:autoSpaceDE w:val="0"/>
              <w:autoSpaceDN w:val="0"/>
              <w:spacing w:after="0" w:line="240" w:lineRule="auto"/>
              <w:ind w:right="273" w:firstLine="37"/>
              <w:jc w:val="left"/>
              <w:rPr>
                <w:b w:val="0"/>
                <w:bCs w:val="0"/>
                <w:sz w:val="28"/>
                <w:szCs w:val="28"/>
              </w:rPr>
            </w:pPr>
            <w:r w:rsidRPr="00C55A57">
              <w:rPr>
                <w:b w:val="0"/>
                <w:sz w:val="28"/>
                <w:szCs w:val="28"/>
              </w:rPr>
              <w:t>Парциальная программа «Обучение грамоте детей дошкольного возраста» Н.В.Нищевой. – Санкт-</w:t>
            </w:r>
            <w:r w:rsidR="00044177">
              <w:rPr>
                <w:b w:val="0"/>
                <w:sz w:val="28"/>
                <w:szCs w:val="28"/>
              </w:rPr>
              <w:t>Петербург, ДЕТСТВО-ПРЕСС, 2021</w:t>
            </w:r>
          </w:p>
        </w:tc>
        <w:tc>
          <w:tcPr>
            <w:tcW w:w="6662" w:type="dxa"/>
          </w:tcPr>
          <w:p w:rsidR="00F25423" w:rsidRPr="00C55A57" w:rsidRDefault="00F25423" w:rsidP="00D93F3A">
            <w:pPr>
              <w:widowControl w:val="0"/>
              <w:autoSpaceDE w:val="0"/>
              <w:autoSpaceDN w:val="0"/>
              <w:spacing w:after="0" w:line="240" w:lineRule="auto"/>
              <w:ind w:right="273" w:firstLine="28"/>
              <w:jc w:val="left"/>
              <w:rPr>
                <w:b w:val="0"/>
                <w:sz w:val="28"/>
                <w:szCs w:val="28"/>
              </w:rPr>
            </w:pPr>
            <w:r w:rsidRPr="00C55A57">
              <w:rPr>
                <w:b w:val="0"/>
                <w:sz w:val="28"/>
                <w:szCs w:val="28"/>
              </w:rPr>
              <w:t>Методический комплект к программе см. с.261.</w:t>
            </w:r>
          </w:p>
          <w:p w:rsidR="00F25423" w:rsidRPr="00C55A57" w:rsidRDefault="00F25423" w:rsidP="00D93F3A">
            <w:pPr>
              <w:widowControl w:val="0"/>
              <w:autoSpaceDE w:val="0"/>
              <w:autoSpaceDN w:val="0"/>
              <w:spacing w:after="0" w:line="240" w:lineRule="auto"/>
              <w:ind w:right="273" w:firstLine="28"/>
              <w:jc w:val="left"/>
              <w:rPr>
                <w:b w:val="0"/>
                <w:bCs w:val="0"/>
                <w:sz w:val="28"/>
                <w:szCs w:val="28"/>
              </w:rPr>
            </w:pPr>
            <w:r w:rsidRPr="00C55A57">
              <w:rPr>
                <w:b w:val="0"/>
                <w:sz w:val="28"/>
                <w:szCs w:val="28"/>
              </w:rPr>
              <w:t xml:space="preserve">Методические пособия, использующиеся на занятиях по обучению грамоте см. с.262 </w:t>
            </w:r>
          </w:p>
        </w:tc>
      </w:tr>
    </w:tbl>
    <w:p w:rsidR="00F25423" w:rsidRPr="00C55A57" w:rsidRDefault="00F25423" w:rsidP="00C55A57">
      <w:pPr>
        <w:widowControl w:val="0"/>
        <w:autoSpaceDE w:val="0"/>
        <w:autoSpaceDN w:val="0"/>
        <w:spacing w:after="0" w:line="240" w:lineRule="auto"/>
        <w:ind w:right="273" w:firstLine="709"/>
        <w:jc w:val="both"/>
        <w:rPr>
          <w:rFonts w:ascii="Times New Roman" w:hAnsi="Times New Roman"/>
          <w:b w:val="0"/>
          <w:bCs w:val="0"/>
          <w:sz w:val="28"/>
          <w:szCs w:val="28"/>
          <w:lang w:eastAsia="en-US"/>
        </w:rPr>
      </w:pPr>
    </w:p>
    <w:p w:rsidR="00F25423" w:rsidRPr="00C55A57" w:rsidRDefault="00F25423" w:rsidP="00C55A57">
      <w:pPr>
        <w:widowControl w:val="0"/>
        <w:autoSpaceDE w:val="0"/>
        <w:autoSpaceDN w:val="0"/>
        <w:spacing w:after="0" w:line="240" w:lineRule="auto"/>
        <w:ind w:right="273" w:firstLine="709"/>
        <w:jc w:val="both"/>
        <w:rPr>
          <w:rFonts w:ascii="Times New Roman" w:hAnsi="Times New Roman"/>
          <w:bCs w:val="0"/>
          <w:sz w:val="28"/>
          <w:szCs w:val="28"/>
          <w:lang w:eastAsia="en-US"/>
        </w:rPr>
      </w:pPr>
      <w:r w:rsidRPr="00C55A57">
        <w:rPr>
          <w:rFonts w:ascii="Times New Roman" w:hAnsi="Times New Roman"/>
          <w:bCs w:val="0"/>
          <w:sz w:val="28"/>
          <w:szCs w:val="28"/>
          <w:lang w:eastAsia="en-US"/>
        </w:rPr>
        <w:t>3.8.5. Региональный календарный план воспитательной работы</w:t>
      </w:r>
    </w:p>
    <w:p w:rsidR="00CF1DC2" w:rsidRPr="00C55A57" w:rsidRDefault="00CF1DC2" w:rsidP="00C55A57">
      <w:pPr>
        <w:widowControl w:val="0"/>
        <w:autoSpaceDE w:val="0"/>
        <w:autoSpaceDN w:val="0"/>
        <w:spacing w:after="0" w:line="240" w:lineRule="auto"/>
        <w:ind w:right="-2" w:firstLine="709"/>
        <w:jc w:val="both"/>
        <w:rPr>
          <w:rFonts w:ascii="Times New Roman" w:hAnsi="Times New Roman"/>
          <w:b w:val="0"/>
          <w:sz w:val="28"/>
          <w:szCs w:val="28"/>
        </w:rPr>
      </w:pPr>
      <w:r w:rsidRPr="00C55A57">
        <w:rPr>
          <w:rFonts w:ascii="Times New Roman" w:hAnsi="Times New Roman"/>
          <w:b w:val="0"/>
          <w:sz w:val="28"/>
          <w:szCs w:val="28"/>
        </w:rPr>
        <w:t xml:space="preserve">Перечень региональных, муниципальных и народных праздников, памятных дат, предусмотренных в нормативно-правовых документах Республики Крым, включен в календарный план воспитательной работы дошкольного образовательного учреждения согласно </w:t>
      </w:r>
      <w:r w:rsidRPr="00C55A57">
        <w:rPr>
          <w:rFonts w:ascii="Times New Roman" w:hAnsi="Times New Roman"/>
          <w:b w:val="0"/>
          <w:bCs w:val="0"/>
          <w:sz w:val="28"/>
          <w:szCs w:val="28"/>
        </w:rPr>
        <w:t>Закона Республики Крым от 29 декабря 2014г. №55-ЗРК/2014; Указа Главы Республики Крым от 21 марта 2023г. №54-У.</w:t>
      </w:r>
    </w:p>
    <w:p w:rsidR="00CF1DC2" w:rsidRDefault="00CF1DC2" w:rsidP="00C55A57">
      <w:pPr>
        <w:widowControl w:val="0"/>
        <w:autoSpaceDE w:val="0"/>
        <w:autoSpaceDN w:val="0"/>
        <w:spacing w:after="0" w:line="240" w:lineRule="auto"/>
        <w:ind w:right="-2" w:firstLine="709"/>
        <w:jc w:val="both"/>
        <w:rPr>
          <w:rFonts w:ascii="Times New Roman" w:hAnsi="Times New Roman"/>
          <w:b w:val="0"/>
          <w:sz w:val="28"/>
          <w:szCs w:val="28"/>
        </w:rPr>
      </w:pPr>
      <w:r w:rsidRPr="00C55A57">
        <w:rPr>
          <w:rFonts w:ascii="Times New Roman" w:hAnsi="Times New Roman"/>
          <w:b w:val="0"/>
          <w:sz w:val="28"/>
          <w:szCs w:val="28"/>
        </w:rPr>
        <w:t>Календарный план воспитательной работы является приложением к образовательной программе дошкольного образования МБДОУ «ДС №5 «Красная шапочка» г.Бахчисарай и составляется на учебный год.</w:t>
      </w:r>
    </w:p>
    <w:p w:rsidR="00FC7130" w:rsidRDefault="00FC7130" w:rsidP="00C55A57">
      <w:pPr>
        <w:widowControl w:val="0"/>
        <w:autoSpaceDE w:val="0"/>
        <w:autoSpaceDN w:val="0"/>
        <w:spacing w:after="0" w:line="240" w:lineRule="auto"/>
        <w:ind w:right="-2" w:firstLine="709"/>
        <w:jc w:val="both"/>
        <w:rPr>
          <w:rFonts w:ascii="Times New Roman" w:hAnsi="Times New Roman"/>
          <w:b w:val="0"/>
          <w:sz w:val="28"/>
          <w:szCs w:val="28"/>
        </w:rPr>
      </w:pPr>
    </w:p>
    <w:p w:rsidR="00FC7130" w:rsidRPr="00FC7130" w:rsidRDefault="00FC7130" w:rsidP="00C55A57">
      <w:pPr>
        <w:widowControl w:val="0"/>
        <w:autoSpaceDE w:val="0"/>
        <w:autoSpaceDN w:val="0"/>
        <w:spacing w:after="0" w:line="240" w:lineRule="auto"/>
        <w:ind w:right="-2" w:firstLine="709"/>
        <w:jc w:val="both"/>
        <w:rPr>
          <w:rFonts w:ascii="Times New Roman" w:hAnsi="Times New Roman"/>
          <w:sz w:val="28"/>
          <w:szCs w:val="28"/>
        </w:rPr>
      </w:pPr>
      <w:r w:rsidRPr="00FC7130">
        <w:rPr>
          <w:rFonts w:ascii="Times New Roman" w:hAnsi="Times New Roman"/>
          <w:sz w:val="28"/>
          <w:szCs w:val="28"/>
        </w:rPr>
        <w:t>3.9. Список литературы</w:t>
      </w:r>
    </w:p>
    <w:p w:rsidR="00FC7130" w:rsidRPr="00D93F3A" w:rsidRDefault="00FC7130" w:rsidP="00FC7130">
      <w:pPr>
        <w:spacing w:after="0" w:line="240" w:lineRule="auto"/>
        <w:ind w:firstLine="709"/>
        <w:jc w:val="both"/>
        <w:rPr>
          <w:rFonts w:ascii="Times New Roman" w:hAnsi="Times New Roman"/>
          <w:b w:val="0"/>
          <w:sz w:val="28"/>
          <w:szCs w:val="28"/>
        </w:rPr>
      </w:pPr>
      <w:r w:rsidRPr="00D93F3A">
        <w:rPr>
          <w:rFonts w:ascii="Times New Roman" w:hAnsi="Times New Roman"/>
          <w:b w:val="0"/>
          <w:sz w:val="28"/>
          <w:szCs w:val="28"/>
        </w:rPr>
        <w:t>1. Приказ Министерства образования и науки РФ от 17 октября 2013г. №1155 «Об утверждении федерального государственного образовательного стандарта дошкольного образования» (зарегистрировано с Минюсте РФ 14 ноября 2013г., №30384) с изменениями и дополнениями от 08 ноября 2022г., 17 февраля 2023г.</w:t>
      </w:r>
    </w:p>
    <w:p w:rsidR="00FC7130" w:rsidRPr="00D93F3A" w:rsidRDefault="00FC7130" w:rsidP="00FC7130">
      <w:pPr>
        <w:spacing w:after="0" w:line="240" w:lineRule="auto"/>
        <w:ind w:firstLine="709"/>
        <w:jc w:val="both"/>
        <w:rPr>
          <w:rFonts w:ascii="Times New Roman" w:hAnsi="Times New Roman"/>
          <w:b w:val="0"/>
          <w:sz w:val="28"/>
          <w:szCs w:val="28"/>
        </w:rPr>
      </w:pPr>
      <w:r w:rsidRPr="00D93F3A">
        <w:rPr>
          <w:rFonts w:ascii="Times New Roman" w:hAnsi="Times New Roman"/>
          <w:b w:val="0"/>
          <w:sz w:val="28"/>
          <w:szCs w:val="28"/>
        </w:rPr>
        <w:t>2. Приказ Министерства просвещения Российской Федерации от 25.11.2022 №1028 «Об утверждении федеральной образовательной программы дошкольного образования» (зарегистрирован Министерством юстиции Российской Федерации 28.12.2022 №71847).</w:t>
      </w:r>
    </w:p>
    <w:p w:rsidR="00FC7130" w:rsidRPr="00D93F3A" w:rsidRDefault="00FC7130" w:rsidP="00FC7130">
      <w:pPr>
        <w:spacing w:after="0" w:line="240" w:lineRule="auto"/>
        <w:ind w:firstLine="709"/>
        <w:jc w:val="both"/>
        <w:rPr>
          <w:rFonts w:ascii="Times New Roman" w:hAnsi="Times New Roman"/>
          <w:b w:val="0"/>
          <w:sz w:val="28"/>
          <w:szCs w:val="28"/>
        </w:rPr>
      </w:pPr>
      <w:r w:rsidRPr="00D93F3A">
        <w:rPr>
          <w:rFonts w:ascii="Times New Roman" w:hAnsi="Times New Roman"/>
          <w:b w:val="0"/>
          <w:sz w:val="28"/>
          <w:szCs w:val="28"/>
        </w:rPr>
        <w:lastRenderedPageBreak/>
        <w:t>3. Приказ Министерства просвещения Российской Федерации от 01.12.2022 №1048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утрвержденный приказом Министерства просвещения Российской Федерации от 31 июля 2020г. №373 (зарегистрирован 12.01.2023 №71978).</w:t>
      </w:r>
    </w:p>
    <w:p w:rsidR="00FC7130" w:rsidRPr="00D93F3A" w:rsidRDefault="00FC7130" w:rsidP="00FC7130">
      <w:pPr>
        <w:spacing w:after="0" w:line="240" w:lineRule="auto"/>
        <w:ind w:firstLine="709"/>
        <w:jc w:val="both"/>
        <w:rPr>
          <w:rFonts w:ascii="Times New Roman" w:hAnsi="Times New Roman"/>
          <w:b w:val="0"/>
          <w:sz w:val="28"/>
          <w:szCs w:val="28"/>
        </w:rPr>
      </w:pPr>
      <w:r w:rsidRPr="00D93F3A">
        <w:rPr>
          <w:rFonts w:ascii="Times New Roman" w:hAnsi="Times New Roman"/>
          <w:b w:val="0"/>
          <w:sz w:val="28"/>
          <w:szCs w:val="28"/>
        </w:rPr>
        <w:t>4. Приказ Министерства здравоохранения и социального развития РФ от 26.08.2010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FC7130" w:rsidRPr="00D93F3A" w:rsidRDefault="00FC7130" w:rsidP="00FC7130">
      <w:pPr>
        <w:spacing w:after="0" w:line="240" w:lineRule="auto"/>
        <w:ind w:firstLine="709"/>
        <w:jc w:val="both"/>
        <w:rPr>
          <w:rFonts w:ascii="Times New Roman" w:hAnsi="Times New Roman"/>
          <w:b w:val="0"/>
          <w:sz w:val="28"/>
          <w:szCs w:val="28"/>
        </w:rPr>
      </w:pPr>
      <w:r w:rsidRPr="00D93F3A">
        <w:rPr>
          <w:rFonts w:ascii="Times New Roman" w:hAnsi="Times New Roman"/>
          <w:b w:val="0"/>
          <w:sz w:val="28"/>
          <w:szCs w:val="28"/>
        </w:rPr>
        <w:t>5. Приказ Министерства труда и социальной защиты РФ от 18 октября 2013г.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FC7130" w:rsidRPr="00D93F3A" w:rsidRDefault="00FC7130" w:rsidP="00FC7130">
      <w:pPr>
        <w:spacing w:after="0" w:line="240" w:lineRule="auto"/>
        <w:ind w:firstLine="709"/>
        <w:jc w:val="both"/>
        <w:rPr>
          <w:rFonts w:ascii="Times New Roman" w:hAnsi="Times New Roman"/>
          <w:b w:val="0"/>
          <w:sz w:val="28"/>
          <w:szCs w:val="28"/>
        </w:rPr>
      </w:pPr>
      <w:r w:rsidRPr="00D93F3A">
        <w:rPr>
          <w:rFonts w:ascii="Times New Roman" w:hAnsi="Times New Roman"/>
          <w:b w:val="0"/>
          <w:sz w:val="28"/>
          <w:szCs w:val="28"/>
        </w:rPr>
        <w:t>6. Постановление Главного государственного санитарного врача Российской Федерации от 28.09.2020 №28 «Об утверждении санитарных правил СП 2.4. 36-48-20 «Санитарно-эпидемиологические требования к организации воспитания и обучения, отдыха и оздоровления детей и молодежи (зарегистрирпован 18.12.2020 №61573).</w:t>
      </w:r>
    </w:p>
    <w:p w:rsidR="00FC7130" w:rsidRPr="00D93F3A" w:rsidRDefault="00FC7130" w:rsidP="00FC7130">
      <w:pPr>
        <w:spacing w:after="0" w:line="240" w:lineRule="auto"/>
        <w:ind w:firstLine="709"/>
        <w:jc w:val="both"/>
        <w:rPr>
          <w:rFonts w:ascii="Times New Roman" w:hAnsi="Times New Roman"/>
          <w:b w:val="0"/>
          <w:sz w:val="28"/>
          <w:szCs w:val="28"/>
        </w:rPr>
      </w:pPr>
      <w:r w:rsidRPr="00D93F3A">
        <w:rPr>
          <w:rFonts w:ascii="Times New Roman" w:hAnsi="Times New Roman"/>
          <w:b w:val="0"/>
          <w:sz w:val="28"/>
          <w:szCs w:val="28"/>
        </w:rPr>
        <w:t>7. Приказ Министерства образования и науки Российской Федерации от 20 сентября 2013г. №1082 «Об утверждении Положения о психолого-медико педагогической комиссии».</w:t>
      </w:r>
    </w:p>
    <w:p w:rsidR="00FC7130" w:rsidRPr="00D93F3A" w:rsidRDefault="00FC7130" w:rsidP="00FC7130">
      <w:pPr>
        <w:spacing w:after="0" w:line="240" w:lineRule="auto"/>
        <w:ind w:firstLine="709"/>
        <w:jc w:val="both"/>
        <w:rPr>
          <w:rFonts w:ascii="Times New Roman" w:hAnsi="Times New Roman"/>
          <w:b w:val="0"/>
          <w:sz w:val="28"/>
          <w:szCs w:val="28"/>
        </w:rPr>
      </w:pPr>
      <w:r w:rsidRPr="00D93F3A">
        <w:rPr>
          <w:rFonts w:ascii="Times New Roman" w:hAnsi="Times New Roman"/>
          <w:b w:val="0"/>
          <w:sz w:val="28"/>
          <w:szCs w:val="28"/>
        </w:rPr>
        <w:t xml:space="preserve">8. Методические рекомендации по реализации Федеральной образовательной программы дошкольного образования 2023 – Текст: электронный/ - </w:t>
      </w:r>
      <w:r w:rsidRPr="00D93F3A">
        <w:rPr>
          <w:rFonts w:ascii="Times New Roman" w:hAnsi="Times New Roman"/>
          <w:b w:val="0"/>
          <w:sz w:val="28"/>
          <w:szCs w:val="28"/>
          <w:lang w:val="en-US"/>
        </w:rPr>
        <w:t>URL</w:t>
      </w:r>
      <w:r w:rsidRPr="00D93F3A">
        <w:rPr>
          <w:rFonts w:ascii="Times New Roman" w:hAnsi="Times New Roman"/>
          <w:b w:val="0"/>
          <w:sz w:val="28"/>
          <w:szCs w:val="28"/>
        </w:rPr>
        <w:t>:</w:t>
      </w:r>
    </w:p>
    <w:p w:rsidR="00FC7130" w:rsidRPr="00C55A57" w:rsidRDefault="000414B2" w:rsidP="00FC7130">
      <w:pPr>
        <w:spacing w:after="0" w:line="240" w:lineRule="auto"/>
        <w:ind w:firstLine="709"/>
        <w:jc w:val="both"/>
        <w:rPr>
          <w:rFonts w:ascii="Times New Roman" w:hAnsi="Times New Roman"/>
          <w:b w:val="0"/>
          <w:sz w:val="28"/>
          <w:szCs w:val="28"/>
        </w:rPr>
      </w:pPr>
      <w:hyperlink r:id="rId18" w:history="1">
        <w:r w:rsidR="00FC7130" w:rsidRPr="00C55A57">
          <w:rPr>
            <w:rStyle w:val="a4"/>
            <w:rFonts w:ascii="Times New Roman" w:hAnsi="Times New Roman"/>
            <w:b w:val="0"/>
            <w:sz w:val="28"/>
            <w:szCs w:val="28"/>
            <w:lang w:val="en-US"/>
          </w:rPr>
          <w:t>https</w:t>
        </w:r>
        <w:r w:rsidR="00FC7130" w:rsidRPr="00C55A57">
          <w:rPr>
            <w:rStyle w:val="a4"/>
            <w:rFonts w:ascii="Times New Roman" w:hAnsi="Times New Roman"/>
            <w:b w:val="0"/>
            <w:sz w:val="28"/>
            <w:szCs w:val="28"/>
          </w:rPr>
          <w:t>://</w:t>
        </w:r>
        <w:r w:rsidR="00FC7130" w:rsidRPr="00C55A57">
          <w:rPr>
            <w:rStyle w:val="a4"/>
            <w:rFonts w:ascii="Times New Roman" w:hAnsi="Times New Roman"/>
            <w:b w:val="0"/>
            <w:sz w:val="28"/>
            <w:szCs w:val="28"/>
            <w:lang w:val="en-US"/>
          </w:rPr>
          <w:t>docs</w:t>
        </w:r>
        <w:r w:rsidR="00FC7130" w:rsidRPr="00C55A57">
          <w:rPr>
            <w:rStyle w:val="a4"/>
            <w:rFonts w:ascii="Times New Roman" w:hAnsi="Times New Roman"/>
            <w:b w:val="0"/>
            <w:sz w:val="28"/>
            <w:szCs w:val="28"/>
          </w:rPr>
          <w:t>.</w:t>
        </w:r>
        <w:r w:rsidR="00FC7130" w:rsidRPr="00C55A57">
          <w:rPr>
            <w:rStyle w:val="a4"/>
            <w:rFonts w:ascii="Times New Roman" w:hAnsi="Times New Roman"/>
            <w:b w:val="0"/>
            <w:sz w:val="28"/>
            <w:szCs w:val="28"/>
            <w:lang w:val="en-US"/>
          </w:rPr>
          <w:t>edu</w:t>
        </w:r>
        <w:r w:rsidR="00FC7130" w:rsidRPr="00C55A57">
          <w:rPr>
            <w:rStyle w:val="a4"/>
            <w:rFonts w:ascii="Times New Roman" w:hAnsi="Times New Roman"/>
            <w:b w:val="0"/>
            <w:sz w:val="28"/>
            <w:szCs w:val="28"/>
          </w:rPr>
          <w:t>.</w:t>
        </w:r>
        <w:r w:rsidR="00FC7130" w:rsidRPr="00C55A57">
          <w:rPr>
            <w:rStyle w:val="a4"/>
            <w:rFonts w:ascii="Times New Roman" w:hAnsi="Times New Roman"/>
            <w:b w:val="0"/>
            <w:sz w:val="28"/>
            <w:szCs w:val="28"/>
            <w:lang w:val="en-US"/>
          </w:rPr>
          <w:t>gov</w:t>
        </w:r>
        <w:r w:rsidR="00FC7130" w:rsidRPr="00C55A57">
          <w:rPr>
            <w:rStyle w:val="a4"/>
            <w:rFonts w:ascii="Times New Roman" w:hAnsi="Times New Roman"/>
            <w:b w:val="0"/>
            <w:sz w:val="28"/>
            <w:szCs w:val="28"/>
          </w:rPr>
          <w:t>.</w:t>
        </w:r>
        <w:r w:rsidR="00FC7130" w:rsidRPr="00C55A57">
          <w:rPr>
            <w:rStyle w:val="a4"/>
            <w:rFonts w:ascii="Times New Roman" w:hAnsi="Times New Roman"/>
            <w:b w:val="0"/>
            <w:sz w:val="28"/>
            <w:szCs w:val="28"/>
            <w:lang w:val="en-US"/>
          </w:rPr>
          <w:t>ru</w:t>
        </w:r>
        <w:r w:rsidR="00FC7130" w:rsidRPr="00C55A57">
          <w:rPr>
            <w:rStyle w:val="a4"/>
            <w:rFonts w:ascii="Times New Roman" w:hAnsi="Times New Roman"/>
            <w:b w:val="0"/>
            <w:sz w:val="28"/>
            <w:szCs w:val="28"/>
          </w:rPr>
          <w:t>/</w:t>
        </w:r>
        <w:r w:rsidR="00FC7130" w:rsidRPr="00C55A57">
          <w:rPr>
            <w:rStyle w:val="a4"/>
            <w:rFonts w:ascii="Times New Roman" w:hAnsi="Times New Roman"/>
            <w:b w:val="0"/>
            <w:sz w:val="28"/>
            <w:szCs w:val="28"/>
            <w:lang w:val="en-US"/>
          </w:rPr>
          <w:t>document</w:t>
        </w:r>
        <w:r w:rsidR="00FC7130" w:rsidRPr="00C55A57">
          <w:rPr>
            <w:rStyle w:val="a4"/>
            <w:rFonts w:ascii="Times New Roman" w:hAnsi="Times New Roman"/>
            <w:b w:val="0"/>
            <w:sz w:val="28"/>
            <w:szCs w:val="28"/>
          </w:rPr>
          <w:t>/8</w:t>
        </w:r>
        <w:r w:rsidR="00FC7130" w:rsidRPr="00C55A57">
          <w:rPr>
            <w:rStyle w:val="a4"/>
            <w:rFonts w:ascii="Times New Roman" w:hAnsi="Times New Roman"/>
            <w:b w:val="0"/>
            <w:sz w:val="28"/>
            <w:szCs w:val="28"/>
            <w:lang w:val="en-US"/>
          </w:rPr>
          <w:t>a</w:t>
        </w:r>
        <w:r w:rsidR="00FC7130" w:rsidRPr="00C55A57">
          <w:rPr>
            <w:rStyle w:val="a4"/>
            <w:rFonts w:ascii="Times New Roman" w:hAnsi="Times New Roman"/>
            <w:b w:val="0"/>
            <w:sz w:val="28"/>
            <w:szCs w:val="28"/>
          </w:rPr>
          <w:t>9</w:t>
        </w:r>
        <w:r w:rsidR="00FC7130" w:rsidRPr="00C55A57">
          <w:rPr>
            <w:rStyle w:val="a4"/>
            <w:rFonts w:ascii="Times New Roman" w:hAnsi="Times New Roman"/>
            <w:b w:val="0"/>
            <w:sz w:val="28"/>
            <w:szCs w:val="28"/>
            <w:lang w:val="en-US"/>
          </w:rPr>
          <w:t>cc</w:t>
        </w:r>
        <w:r w:rsidR="00FC7130" w:rsidRPr="00C55A57">
          <w:rPr>
            <w:rStyle w:val="a4"/>
            <w:rFonts w:ascii="Times New Roman" w:hAnsi="Times New Roman"/>
            <w:b w:val="0"/>
            <w:sz w:val="28"/>
            <w:szCs w:val="28"/>
          </w:rPr>
          <w:t>6</w:t>
        </w:r>
        <w:r w:rsidR="00FC7130" w:rsidRPr="00C55A57">
          <w:rPr>
            <w:rStyle w:val="a4"/>
            <w:rFonts w:ascii="Times New Roman" w:hAnsi="Times New Roman"/>
            <w:b w:val="0"/>
            <w:sz w:val="28"/>
            <w:szCs w:val="28"/>
            <w:lang w:val="en-US"/>
          </w:rPr>
          <w:t>ca</w:t>
        </w:r>
        <w:r w:rsidR="00FC7130" w:rsidRPr="00C55A57">
          <w:rPr>
            <w:rStyle w:val="a4"/>
            <w:rFonts w:ascii="Times New Roman" w:hAnsi="Times New Roman"/>
            <w:b w:val="0"/>
            <w:sz w:val="28"/>
            <w:szCs w:val="28"/>
          </w:rPr>
          <w:t>040</w:t>
        </w:r>
        <w:r w:rsidR="00FC7130" w:rsidRPr="00C55A57">
          <w:rPr>
            <w:rStyle w:val="a4"/>
            <w:rFonts w:ascii="Times New Roman" w:hAnsi="Times New Roman"/>
            <w:b w:val="0"/>
            <w:sz w:val="28"/>
            <w:szCs w:val="28"/>
            <w:lang w:val="en-US"/>
          </w:rPr>
          <w:t>d</w:t>
        </w:r>
        <w:r w:rsidR="00FC7130" w:rsidRPr="00C55A57">
          <w:rPr>
            <w:rStyle w:val="a4"/>
            <w:rFonts w:ascii="Times New Roman" w:hAnsi="Times New Roman"/>
            <w:b w:val="0"/>
            <w:sz w:val="28"/>
            <w:szCs w:val="28"/>
          </w:rPr>
          <w:t>8</w:t>
        </w:r>
        <w:r w:rsidR="00FC7130" w:rsidRPr="00C55A57">
          <w:rPr>
            <w:rStyle w:val="a4"/>
            <w:rFonts w:ascii="Times New Roman" w:hAnsi="Times New Roman"/>
            <w:b w:val="0"/>
            <w:sz w:val="28"/>
            <w:szCs w:val="28"/>
            <w:lang w:val="en-US"/>
          </w:rPr>
          <w:t>c</w:t>
        </w:r>
        <w:r w:rsidR="00FC7130" w:rsidRPr="00C55A57">
          <w:rPr>
            <w:rStyle w:val="a4"/>
            <w:rFonts w:ascii="Times New Roman" w:hAnsi="Times New Roman"/>
            <w:b w:val="0"/>
            <w:sz w:val="28"/>
            <w:szCs w:val="28"/>
          </w:rPr>
          <w:t>6</w:t>
        </w:r>
        <w:r w:rsidR="00FC7130" w:rsidRPr="00C55A57">
          <w:rPr>
            <w:rStyle w:val="a4"/>
            <w:rFonts w:ascii="Times New Roman" w:hAnsi="Times New Roman"/>
            <w:b w:val="0"/>
            <w:sz w:val="28"/>
            <w:szCs w:val="28"/>
            <w:lang w:val="en-US"/>
          </w:rPr>
          <w:t>dd</w:t>
        </w:r>
        <w:r w:rsidR="00FC7130" w:rsidRPr="00C55A57">
          <w:rPr>
            <w:rStyle w:val="a4"/>
            <w:rFonts w:ascii="Times New Roman" w:hAnsi="Times New Roman"/>
            <w:b w:val="0"/>
            <w:sz w:val="28"/>
            <w:szCs w:val="28"/>
          </w:rPr>
          <w:t>31</w:t>
        </w:r>
        <w:r w:rsidR="00FC7130" w:rsidRPr="00C55A57">
          <w:rPr>
            <w:rStyle w:val="a4"/>
            <w:rFonts w:ascii="Times New Roman" w:hAnsi="Times New Roman"/>
            <w:b w:val="0"/>
            <w:sz w:val="28"/>
            <w:szCs w:val="28"/>
            <w:lang w:val="en-US"/>
          </w:rPr>
          <w:t>a</w:t>
        </w:r>
        <w:r w:rsidR="00FC7130" w:rsidRPr="00C55A57">
          <w:rPr>
            <w:rStyle w:val="a4"/>
            <w:rFonts w:ascii="Times New Roman" w:hAnsi="Times New Roman"/>
            <w:b w:val="0"/>
            <w:sz w:val="28"/>
            <w:szCs w:val="28"/>
          </w:rPr>
          <w:t>077</w:t>
        </w:r>
        <w:r w:rsidR="00FC7130" w:rsidRPr="00C55A57">
          <w:rPr>
            <w:rStyle w:val="a4"/>
            <w:rFonts w:ascii="Times New Roman" w:hAnsi="Times New Roman"/>
            <w:b w:val="0"/>
            <w:sz w:val="28"/>
            <w:szCs w:val="28"/>
            <w:lang w:val="en-US"/>
          </w:rPr>
          <w:t>fd</w:t>
        </w:r>
        <w:r w:rsidR="00FC7130" w:rsidRPr="00C55A57">
          <w:rPr>
            <w:rStyle w:val="a4"/>
            <w:rFonts w:ascii="Times New Roman" w:hAnsi="Times New Roman"/>
            <w:b w:val="0"/>
            <w:sz w:val="28"/>
            <w:szCs w:val="28"/>
          </w:rPr>
          <w:t>2</w:t>
        </w:r>
        <w:r w:rsidR="00FC7130" w:rsidRPr="00C55A57">
          <w:rPr>
            <w:rStyle w:val="a4"/>
            <w:rFonts w:ascii="Times New Roman" w:hAnsi="Times New Roman"/>
            <w:b w:val="0"/>
            <w:sz w:val="28"/>
            <w:szCs w:val="28"/>
            <w:lang w:val="en-US"/>
          </w:rPr>
          <w:t>a</w:t>
        </w:r>
        <w:r w:rsidR="00FC7130" w:rsidRPr="00C55A57">
          <w:rPr>
            <w:rStyle w:val="a4"/>
            <w:rFonts w:ascii="Times New Roman" w:hAnsi="Times New Roman"/>
            <w:b w:val="0"/>
            <w:sz w:val="28"/>
            <w:szCs w:val="28"/>
          </w:rPr>
          <w:t>6</w:t>
        </w:r>
        <w:r w:rsidR="00FC7130" w:rsidRPr="00C55A57">
          <w:rPr>
            <w:rStyle w:val="a4"/>
            <w:rFonts w:ascii="Times New Roman" w:hAnsi="Times New Roman"/>
            <w:b w:val="0"/>
            <w:sz w:val="28"/>
            <w:szCs w:val="28"/>
            <w:lang w:val="en-US"/>
          </w:rPr>
          <w:t>e</w:t>
        </w:r>
        <w:r w:rsidR="00FC7130" w:rsidRPr="00C55A57">
          <w:rPr>
            <w:rStyle w:val="a4"/>
            <w:rFonts w:ascii="Times New Roman" w:hAnsi="Times New Roman"/>
            <w:b w:val="0"/>
            <w:sz w:val="28"/>
            <w:szCs w:val="28"/>
          </w:rPr>
          <w:t>226/</w:t>
        </w:r>
        <w:r w:rsidR="00FC7130" w:rsidRPr="00C55A57">
          <w:rPr>
            <w:rStyle w:val="a4"/>
            <w:rFonts w:ascii="Times New Roman" w:hAnsi="Times New Roman"/>
            <w:b w:val="0"/>
            <w:sz w:val="28"/>
            <w:szCs w:val="28"/>
            <w:lang w:val="en-US"/>
          </w:rPr>
          <w:t>download</w:t>
        </w:r>
        <w:r w:rsidR="00FC7130" w:rsidRPr="00C55A57">
          <w:rPr>
            <w:rStyle w:val="a4"/>
            <w:rFonts w:ascii="Times New Roman" w:hAnsi="Times New Roman"/>
            <w:b w:val="0"/>
            <w:sz w:val="28"/>
            <w:szCs w:val="28"/>
          </w:rPr>
          <w:t>/5633</w:t>
        </w:r>
      </w:hyperlink>
    </w:p>
    <w:p w:rsidR="00FC7130" w:rsidRPr="00C55A57" w:rsidRDefault="00FC7130" w:rsidP="00FC7130">
      <w:pPr>
        <w:spacing w:after="0" w:line="240" w:lineRule="auto"/>
        <w:ind w:firstLine="709"/>
        <w:jc w:val="both"/>
        <w:rPr>
          <w:rFonts w:ascii="Times New Roman" w:hAnsi="Times New Roman"/>
          <w:sz w:val="28"/>
          <w:szCs w:val="28"/>
        </w:rPr>
      </w:pPr>
    </w:p>
    <w:p w:rsidR="00DE13B4" w:rsidRPr="00C55A57" w:rsidRDefault="00DE13B4" w:rsidP="00C55A57">
      <w:pPr>
        <w:widowControl w:val="0"/>
        <w:autoSpaceDE w:val="0"/>
        <w:autoSpaceDN w:val="0"/>
        <w:spacing w:after="0" w:line="240" w:lineRule="auto"/>
        <w:ind w:right="273" w:firstLine="709"/>
        <w:jc w:val="both"/>
        <w:rPr>
          <w:rFonts w:ascii="Times New Roman" w:hAnsi="Times New Roman"/>
          <w:bCs w:val="0"/>
          <w:sz w:val="28"/>
          <w:szCs w:val="28"/>
          <w:lang w:eastAsia="en-US"/>
        </w:rPr>
      </w:pPr>
    </w:p>
    <w:p w:rsidR="00D31A02" w:rsidRPr="00C55A57" w:rsidRDefault="00D31A02" w:rsidP="00C55A57">
      <w:pPr>
        <w:spacing w:after="0" w:line="240" w:lineRule="auto"/>
        <w:ind w:firstLine="709"/>
        <w:rPr>
          <w:rFonts w:ascii="Times New Roman" w:hAnsi="Times New Roman"/>
          <w:sz w:val="28"/>
          <w:szCs w:val="28"/>
        </w:rPr>
      </w:pPr>
    </w:p>
    <w:p w:rsidR="00D31A02" w:rsidRPr="00C55A57" w:rsidRDefault="00D31A02" w:rsidP="00C55A57">
      <w:pPr>
        <w:spacing w:after="0" w:line="240" w:lineRule="auto"/>
        <w:ind w:firstLine="709"/>
        <w:rPr>
          <w:rFonts w:ascii="Times New Roman" w:hAnsi="Times New Roman"/>
          <w:sz w:val="28"/>
          <w:szCs w:val="28"/>
        </w:rPr>
      </w:pPr>
    </w:p>
    <w:p w:rsidR="00D31A02" w:rsidRPr="00C55A57" w:rsidRDefault="00D31A02" w:rsidP="00C55A57">
      <w:pPr>
        <w:spacing w:after="0" w:line="240" w:lineRule="auto"/>
        <w:ind w:firstLine="709"/>
        <w:rPr>
          <w:rFonts w:ascii="Times New Roman" w:hAnsi="Times New Roman"/>
          <w:sz w:val="28"/>
          <w:szCs w:val="28"/>
        </w:rPr>
      </w:pPr>
    </w:p>
    <w:p w:rsidR="00D31A02" w:rsidRPr="00C55A57" w:rsidRDefault="00D31A02" w:rsidP="00C55A57">
      <w:pPr>
        <w:spacing w:after="0" w:line="240" w:lineRule="auto"/>
        <w:ind w:firstLine="709"/>
        <w:rPr>
          <w:rFonts w:ascii="Times New Roman" w:hAnsi="Times New Roman"/>
          <w:sz w:val="28"/>
          <w:szCs w:val="28"/>
        </w:rPr>
      </w:pPr>
    </w:p>
    <w:p w:rsidR="00D31A02" w:rsidRPr="00C55A57" w:rsidRDefault="00D31A02" w:rsidP="00C55A57">
      <w:pPr>
        <w:spacing w:after="0" w:line="240" w:lineRule="auto"/>
        <w:ind w:firstLine="709"/>
        <w:rPr>
          <w:rFonts w:ascii="Times New Roman" w:hAnsi="Times New Roman"/>
          <w:sz w:val="28"/>
          <w:szCs w:val="28"/>
        </w:rPr>
      </w:pPr>
    </w:p>
    <w:p w:rsidR="00D31A02" w:rsidRPr="00C55A57" w:rsidRDefault="00D31A02" w:rsidP="00C55A57">
      <w:pPr>
        <w:spacing w:after="0" w:line="240" w:lineRule="auto"/>
        <w:ind w:firstLine="709"/>
        <w:rPr>
          <w:rFonts w:ascii="Times New Roman" w:hAnsi="Times New Roman"/>
          <w:sz w:val="28"/>
          <w:szCs w:val="28"/>
        </w:rPr>
      </w:pPr>
    </w:p>
    <w:p w:rsidR="00D31A02" w:rsidRPr="00C55A57" w:rsidRDefault="00D31A02" w:rsidP="00C55A57">
      <w:pPr>
        <w:spacing w:after="0" w:line="240" w:lineRule="auto"/>
        <w:ind w:firstLine="709"/>
        <w:rPr>
          <w:rFonts w:ascii="Times New Roman" w:hAnsi="Times New Roman"/>
          <w:sz w:val="28"/>
          <w:szCs w:val="28"/>
        </w:rPr>
      </w:pPr>
    </w:p>
    <w:p w:rsidR="00D31A02" w:rsidRPr="00C55A57" w:rsidRDefault="00D31A02" w:rsidP="00C55A57">
      <w:pPr>
        <w:spacing w:after="0" w:line="240" w:lineRule="auto"/>
        <w:ind w:firstLine="709"/>
        <w:rPr>
          <w:rFonts w:ascii="Times New Roman" w:hAnsi="Times New Roman"/>
          <w:sz w:val="28"/>
          <w:szCs w:val="28"/>
        </w:rPr>
      </w:pPr>
    </w:p>
    <w:p w:rsidR="00D31A02" w:rsidRPr="00C55A57" w:rsidRDefault="00D31A02" w:rsidP="00C55A57">
      <w:pPr>
        <w:spacing w:after="0" w:line="240" w:lineRule="auto"/>
        <w:ind w:firstLine="709"/>
        <w:rPr>
          <w:rFonts w:ascii="Times New Roman" w:hAnsi="Times New Roman"/>
          <w:sz w:val="28"/>
          <w:szCs w:val="28"/>
        </w:rPr>
      </w:pPr>
    </w:p>
    <w:p w:rsidR="00D31A02" w:rsidRPr="00C55A57" w:rsidRDefault="00D31A02" w:rsidP="00C55A57">
      <w:pPr>
        <w:spacing w:after="0" w:line="240" w:lineRule="auto"/>
        <w:ind w:firstLine="709"/>
        <w:rPr>
          <w:rFonts w:ascii="Times New Roman" w:hAnsi="Times New Roman"/>
          <w:sz w:val="28"/>
          <w:szCs w:val="28"/>
        </w:rPr>
      </w:pPr>
    </w:p>
    <w:p w:rsidR="00DE13B4" w:rsidRPr="00C55A57" w:rsidRDefault="00DE13B4" w:rsidP="00C55A57">
      <w:pPr>
        <w:spacing w:after="0" w:line="240" w:lineRule="auto"/>
        <w:ind w:firstLine="709"/>
        <w:jc w:val="both"/>
        <w:rPr>
          <w:rFonts w:ascii="Times New Roman" w:hAnsi="Times New Roman"/>
          <w:sz w:val="28"/>
          <w:szCs w:val="28"/>
        </w:rPr>
      </w:pPr>
    </w:p>
    <w:p w:rsidR="00CF1DC2" w:rsidRDefault="00CF1DC2" w:rsidP="00C55A57">
      <w:pPr>
        <w:spacing w:after="0" w:line="240" w:lineRule="auto"/>
        <w:ind w:firstLine="709"/>
        <w:jc w:val="both"/>
        <w:rPr>
          <w:rFonts w:ascii="Times New Roman" w:hAnsi="Times New Roman"/>
          <w:sz w:val="28"/>
          <w:szCs w:val="28"/>
        </w:rPr>
      </w:pPr>
    </w:p>
    <w:p w:rsidR="00FC7130" w:rsidRDefault="00FC7130" w:rsidP="00C55A57">
      <w:pPr>
        <w:spacing w:after="0" w:line="240" w:lineRule="auto"/>
        <w:ind w:firstLine="709"/>
        <w:jc w:val="both"/>
        <w:rPr>
          <w:rFonts w:ascii="Times New Roman" w:hAnsi="Times New Roman"/>
          <w:sz w:val="28"/>
          <w:szCs w:val="28"/>
        </w:rPr>
      </w:pPr>
    </w:p>
    <w:p w:rsidR="00FC7130" w:rsidRPr="00C55A57" w:rsidRDefault="00FC7130" w:rsidP="00C55A57">
      <w:pPr>
        <w:spacing w:after="0" w:line="240" w:lineRule="auto"/>
        <w:ind w:firstLine="709"/>
        <w:jc w:val="both"/>
        <w:rPr>
          <w:rFonts w:ascii="Times New Roman" w:hAnsi="Times New Roman"/>
          <w:sz w:val="28"/>
          <w:szCs w:val="28"/>
        </w:rPr>
      </w:pPr>
    </w:p>
    <w:p w:rsidR="00DE13B4" w:rsidRPr="00C55A57" w:rsidRDefault="00DE13B4" w:rsidP="006F48B9">
      <w:pPr>
        <w:spacing w:after="0" w:line="240" w:lineRule="auto"/>
        <w:rPr>
          <w:rFonts w:ascii="Times New Roman" w:hAnsi="Times New Roman"/>
          <w:sz w:val="28"/>
          <w:szCs w:val="28"/>
        </w:rPr>
      </w:pPr>
      <w:r w:rsidRPr="00C55A57">
        <w:rPr>
          <w:rFonts w:ascii="Times New Roman" w:hAnsi="Times New Roman"/>
          <w:sz w:val="28"/>
          <w:szCs w:val="28"/>
          <w:lang w:val="en-US"/>
        </w:rPr>
        <w:lastRenderedPageBreak/>
        <w:t>IV</w:t>
      </w:r>
      <w:r w:rsidRPr="00C55A57">
        <w:rPr>
          <w:rFonts w:ascii="Times New Roman" w:hAnsi="Times New Roman"/>
          <w:sz w:val="28"/>
          <w:szCs w:val="28"/>
        </w:rPr>
        <w:t>.ДОПОЛНИТЕЛЬНЫЙ РАЗДЕЛ</w:t>
      </w:r>
    </w:p>
    <w:p w:rsidR="002D698A" w:rsidRPr="00C55A57" w:rsidRDefault="00B13FE0" w:rsidP="006F48B9">
      <w:pPr>
        <w:spacing w:after="0" w:line="240" w:lineRule="auto"/>
        <w:rPr>
          <w:rFonts w:ascii="Times New Roman" w:hAnsi="Times New Roman"/>
          <w:sz w:val="28"/>
          <w:szCs w:val="28"/>
        </w:rPr>
      </w:pPr>
      <w:r w:rsidRPr="00C55A57">
        <w:rPr>
          <w:rFonts w:ascii="Times New Roman" w:hAnsi="Times New Roman"/>
          <w:sz w:val="28"/>
          <w:szCs w:val="28"/>
        </w:rPr>
        <w:t xml:space="preserve">4.1. </w:t>
      </w:r>
      <w:r w:rsidR="009D2F76" w:rsidRPr="00C55A57">
        <w:rPr>
          <w:rFonts w:ascii="Times New Roman" w:hAnsi="Times New Roman"/>
          <w:sz w:val="28"/>
          <w:szCs w:val="28"/>
        </w:rPr>
        <w:t xml:space="preserve">Краткая презентация </w:t>
      </w:r>
    </w:p>
    <w:p w:rsidR="009D2F76" w:rsidRPr="00C55A57" w:rsidRDefault="009D2F76" w:rsidP="006F48B9">
      <w:pPr>
        <w:spacing w:after="0" w:line="240" w:lineRule="auto"/>
        <w:rPr>
          <w:rFonts w:ascii="Times New Roman" w:hAnsi="Times New Roman"/>
          <w:b w:val="0"/>
          <w:bCs w:val="0"/>
          <w:sz w:val="28"/>
          <w:szCs w:val="28"/>
        </w:rPr>
      </w:pPr>
      <w:r w:rsidRPr="00C55A57">
        <w:rPr>
          <w:rFonts w:ascii="Times New Roman" w:hAnsi="Times New Roman"/>
          <w:sz w:val="28"/>
          <w:szCs w:val="28"/>
        </w:rPr>
        <w:t>образовательной программы</w:t>
      </w:r>
      <w:r w:rsidR="002D698A" w:rsidRPr="00C55A57">
        <w:rPr>
          <w:rFonts w:ascii="Times New Roman" w:hAnsi="Times New Roman"/>
          <w:sz w:val="28"/>
          <w:szCs w:val="28"/>
        </w:rPr>
        <w:t xml:space="preserve"> дошкольного образования</w:t>
      </w:r>
    </w:p>
    <w:p w:rsidR="009D2F76" w:rsidRPr="00C55A57" w:rsidRDefault="00B13FE0" w:rsidP="006F48B9">
      <w:pPr>
        <w:spacing w:after="0" w:line="240" w:lineRule="auto"/>
        <w:rPr>
          <w:rFonts w:ascii="Times New Roman" w:hAnsi="Times New Roman"/>
          <w:sz w:val="28"/>
          <w:szCs w:val="28"/>
        </w:rPr>
      </w:pPr>
      <w:r w:rsidRPr="00C55A57">
        <w:rPr>
          <w:rFonts w:ascii="Times New Roman" w:hAnsi="Times New Roman"/>
          <w:sz w:val="28"/>
          <w:szCs w:val="28"/>
        </w:rPr>
        <w:t>М</w:t>
      </w:r>
      <w:r w:rsidR="00BE6ED0" w:rsidRPr="00C55A57">
        <w:rPr>
          <w:rFonts w:ascii="Times New Roman" w:hAnsi="Times New Roman"/>
          <w:sz w:val="28"/>
          <w:szCs w:val="28"/>
        </w:rPr>
        <w:t>униципального бюджет</w:t>
      </w:r>
      <w:r w:rsidR="009D2F76" w:rsidRPr="00C55A57">
        <w:rPr>
          <w:rFonts w:ascii="Times New Roman" w:hAnsi="Times New Roman"/>
          <w:sz w:val="28"/>
          <w:szCs w:val="28"/>
        </w:rPr>
        <w:t>ного дошкольного образовательного учреждения «Детский сад №5 «Красная шапочка»</w:t>
      </w:r>
      <w:r w:rsidRPr="00C55A57">
        <w:rPr>
          <w:rFonts w:ascii="Times New Roman" w:hAnsi="Times New Roman"/>
          <w:sz w:val="28"/>
          <w:szCs w:val="28"/>
        </w:rPr>
        <w:t xml:space="preserve"> города </w:t>
      </w:r>
      <w:r w:rsidR="009D2F76" w:rsidRPr="00C55A57">
        <w:rPr>
          <w:rFonts w:ascii="Times New Roman" w:hAnsi="Times New Roman"/>
          <w:sz w:val="28"/>
          <w:szCs w:val="28"/>
        </w:rPr>
        <w:t>Бахчисарай Республики Крым</w:t>
      </w:r>
    </w:p>
    <w:p w:rsidR="009D2F76" w:rsidRPr="00C55A57" w:rsidRDefault="009D2F76" w:rsidP="00C55A57">
      <w:pPr>
        <w:spacing w:after="0" w:line="240" w:lineRule="auto"/>
        <w:ind w:firstLine="709"/>
        <w:rPr>
          <w:rFonts w:ascii="Times New Roman" w:hAnsi="Times New Roman"/>
          <w:b w:val="0"/>
          <w:bCs w:val="0"/>
          <w:sz w:val="28"/>
          <w:szCs w:val="28"/>
        </w:rPr>
      </w:pPr>
    </w:p>
    <w:p w:rsidR="00984EA0" w:rsidRDefault="00DE13B4"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О</w:t>
      </w:r>
      <w:r w:rsidR="00984EA0" w:rsidRPr="00C55A57">
        <w:rPr>
          <w:rFonts w:ascii="Times New Roman" w:hAnsi="Times New Roman"/>
          <w:b w:val="0"/>
          <w:sz w:val="28"/>
          <w:szCs w:val="28"/>
        </w:rPr>
        <w:t>бразовательная программа дошкольного образования Муниципального бюджетного дошкольного образовательного учреждения «Детский сад №5 «Красная шапочка» города Бахчисарай Республики Крым разработана в соответствии с</w:t>
      </w:r>
      <w:r w:rsidR="00984EA0" w:rsidRPr="00C55A57">
        <w:rPr>
          <w:rFonts w:ascii="Times New Roman" w:hAnsi="Times New Roman"/>
          <w:sz w:val="28"/>
          <w:szCs w:val="28"/>
        </w:rPr>
        <w:t xml:space="preserve"> </w:t>
      </w:r>
      <w:r w:rsidR="00984EA0" w:rsidRPr="00C55A57">
        <w:rPr>
          <w:rFonts w:ascii="Times New Roman" w:hAnsi="Times New Roman"/>
          <w:b w:val="0"/>
          <w:sz w:val="28"/>
          <w:szCs w:val="28"/>
        </w:rPr>
        <w:t xml:space="preserve">основными нормативными правовыми актами: </w:t>
      </w:r>
    </w:p>
    <w:p w:rsidR="0070102E" w:rsidRPr="00C55A57" w:rsidRDefault="0070102E" w:rsidP="0070102E">
      <w:pPr>
        <w:spacing w:after="0" w:line="240" w:lineRule="auto"/>
        <w:ind w:firstLine="709"/>
        <w:jc w:val="both"/>
        <w:rPr>
          <w:rFonts w:ascii="Times New Roman" w:hAnsi="Times New Roman"/>
          <w:b w:val="0"/>
          <w:sz w:val="28"/>
          <w:szCs w:val="28"/>
        </w:rPr>
      </w:pPr>
      <w:r>
        <w:rPr>
          <w:rFonts w:ascii="Times New Roman" w:hAnsi="Times New Roman"/>
          <w:b w:val="0"/>
          <w:sz w:val="28"/>
          <w:szCs w:val="28"/>
        </w:rPr>
        <w:t xml:space="preserve">- </w:t>
      </w:r>
      <w:r w:rsidRPr="00C55A57">
        <w:rPr>
          <w:rFonts w:ascii="Times New Roman" w:hAnsi="Times New Roman"/>
          <w:b w:val="0"/>
          <w:sz w:val="28"/>
          <w:szCs w:val="28"/>
        </w:rPr>
        <w:t>Приказ</w:t>
      </w:r>
      <w:r>
        <w:rPr>
          <w:rFonts w:ascii="Times New Roman" w:hAnsi="Times New Roman"/>
          <w:b w:val="0"/>
          <w:sz w:val="28"/>
          <w:szCs w:val="28"/>
        </w:rPr>
        <w:t>ом</w:t>
      </w:r>
      <w:r w:rsidRPr="00C55A57">
        <w:rPr>
          <w:rFonts w:ascii="Times New Roman" w:hAnsi="Times New Roman"/>
          <w:b w:val="0"/>
          <w:sz w:val="28"/>
          <w:szCs w:val="28"/>
        </w:rPr>
        <w:t xml:space="preserve"> Министерства образования и науки РФ от 17 октября 2013г. №1155 «Об утверждении федерального государственного образовательного стандарта дошкольного образования» (зарегистрировано с Минюсте РФ 14 ноября 2013г., №30384) с изменениями и дополнениями от 08 ноября 2022г., 17 февраля 2023г.;</w:t>
      </w:r>
    </w:p>
    <w:p w:rsidR="0070102E" w:rsidRPr="00C55A57" w:rsidRDefault="0070102E" w:rsidP="0070102E">
      <w:pPr>
        <w:spacing w:after="0" w:line="240" w:lineRule="auto"/>
        <w:ind w:firstLine="709"/>
        <w:jc w:val="both"/>
        <w:rPr>
          <w:rFonts w:ascii="Times New Roman" w:hAnsi="Times New Roman"/>
          <w:b w:val="0"/>
          <w:sz w:val="28"/>
          <w:szCs w:val="28"/>
        </w:rPr>
      </w:pPr>
      <w:r>
        <w:rPr>
          <w:rFonts w:ascii="Times New Roman" w:hAnsi="Times New Roman"/>
          <w:b w:val="0"/>
          <w:sz w:val="28"/>
          <w:szCs w:val="28"/>
        </w:rPr>
        <w:t xml:space="preserve">- </w:t>
      </w:r>
      <w:r w:rsidRPr="00C55A57">
        <w:rPr>
          <w:rFonts w:ascii="Times New Roman" w:hAnsi="Times New Roman"/>
          <w:b w:val="0"/>
          <w:sz w:val="28"/>
          <w:szCs w:val="28"/>
        </w:rPr>
        <w:t>Приказ</w:t>
      </w:r>
      <w:r>
        <w:rPr>
          <w:rFonts w:ascii="Times New Roman" w:hAnsi="Times New Roman"/>
          <w:b w:val="0"/>
          <w:sz w:val="28"/>
          <w:szCs w:val="28"/>
        </w:rPr>
        <w:t>ом</w:t>
      </w:r>
      <w:r w:rsidRPr="00C55A57">
        <w:rPr>
          <w:rFonts w:ascii="Times New Roman" w:hAnsi="Times New Roman"/>
          <w:b w:val="0"/>
          <w:sz w:val="28"/>
          <w:szCs w:val="28"/>
        </w:rPr>
        <w:t xml:space="preserve"> Министерства просвещения Российской Федерации от 25.11.2022 №1028 «Об утверждении федеральной образовательной программы дошкольного образования» (зарегистрирован Министерством юстиции Российской Федерации 28.12.2022 №71847);</w:t>
      </w:r>
    </w:p>
    <w:p w:rsidR="0070102E" w:rsidRPr="00C55A57" w:rsidRDefault="0070102E" w:rsidP="0070102E">
      <w:pPr>
        <w:spacing w:after="0" w:line="240" w:lineRule="auto"/>
        <w:ind w:firstLine="709"/>
        <w:jc w:val="both"/>
        <w:rPr>
          <w:rFonts w:ascii="Times New Roman" w:hAnsi="Times New Roman"/>
          <w:b w:val="0"/>
          <w:sz w:val="28"/>
          <w:szCs w:val="28"/>
        </w:rPr>
      </w:pPr>
      <w:r>
        <w:rPr>
          <w:rFonts w:ascii="Times New Roman" w:hAnsi="Times New Roman"/>
          <w:b w:val="0"/>
          <w:sz w:val="28"/>
          <w:szCs w:val="28"/>
        </w:rPr>
        <w:t xml:space="preserve">- </w:t>
      </w:r>
      <w:r w:rsidRPr="00C55A57">
        <w:rPr>
          <w:rFonts w:ascii="Times New Roman" w:hAnsi="Times New Roman"/>
          <w:b w:val="0"/>
          <w:sz w:val="28"/>
          <w:szCs w:val="28"/>
        </w:rPr>
        <w:t>Приказ</w:t>
      </w:r>
      <w:r>
        <w:rPr>
          <w:rFonts w:ascii="Times New Roman" w:hAnsi="Times New Roman"/>
          <w:b w:val="0"/>
          <w:sz w:val="28"/>
          <w:szCs w:val="28"/>
        </w:rPr>
        <w:t>ом</w:t>
      </w:r>
      <w:r w:rsidRPr="00C55A57">
        <w:rPr>
          <w:rFonts w:ascii="Times New Roman" w:hAnsi="Times New Roman"/>
          <w:b w:val="0"/>
          <w:sz w:val="28"/>
          <w:szCs w:val="28"/>
        </w:rPr>
        <w:t xml:space="preserve"> Министерства просвещения Российской Федерации от 01.12.2022 №1048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утрвержденный приказом Министерства просвещения Российской Федерации от 31 июля 2020г. №373 (зарегистрирован 12.01.2023 №71978);</w:t>
      </w:r>
    </w:p>
    <w:p w:rsidR="0070102E" w:rsidRPr="00C55A57" w:rsidRDefault="0070102E" w:rsidP="0070102E">
      <w:pPr>
        <w:spacing w:after="0" w:line="240" w:lineRule="auto"/>
        <w:ind w:firstLine="709"/>
        <w:jc w:val="both"/>
        <w:rPr>
          <w:rFonts w:ascii="Times New Roman" w:hAnsi="Times New Roman"/>
          <w:b w:val="0"/>
          <w:sz w:val="28"/>
          <w:szCs w:val="28"/>
        </w:rPr>
      </w:pPr>
      <w:r>
        <w:rPr>
          <w:rFonts w:ascii="Times New Roman" w:hAnsi="Times New Roman"/>
          <w:b w:val="0"/>
          <w:sz w:val="28"/>
          <w:szCs w:val="28"/>
        </w:rPr>
        <w:t xml:space="preserve">- </w:t>
      </w:r>
      <w:r w:rsidRPr="00C55A57">
        <w:rPr>
          <w:rFonts w:ascii="Times New Roman" w:hAnsi="Times New Roman"/>
          <w:b w:val="0"/>
          <w:sz w:val="28"/>
          <w:szCs w:val="28"/>
        </w:rPr>
        <w:t>Приказ</w:t>
      </w:r>
      <w:r>
        <w:rPr>
          <w:rFonts w:ascii="Times New Roman" w:hAnsi="Times New Roman"/>
          <w:b w:val="0"/>
          <w:sz w:val="28"/>
          <w:szCs w:val="28"/>
        </w:rPr>
        <w:t>ом</w:t>
      </w:r>
      <w:r w:rsidRPr="00C55A57">
        <w:rPr>
          <w:rFonts w:ascii="Times New Roman" w:hAnsi="Times New Roman"/>
          <w:b w:val="0"/>
          <w:sz w:val="28"/>
          <w:szCs w:val="28"/>
        </w:rPr>
        <w:t xml:space="preserve"> Министерства здравоохранения и социального развития РФ от 26.08.2010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70102E" w:rsidRPr="00C55A57" w:rsidRDefault="0070102E" w:rsidP="0070102E">
      <w:pPr>
        <w:spacing w:after="0" w:line="240" w:lineRule="auto"/>
        <w:ind w:firstLine="709"/>
        <w:jc w:val="both"/>
        <w:rPr>
          <w:rFonts w:ascii="Times New Roman" w:hAnsi="Times New Roman"/>
          <w:b w:val="0"/>
          <w:sz w:val="28"/>
          <w:szCs w:val="28"/>
        </w:rPr>
      </w:pPr>
      <w:r>
        <w:rPr>
          <w:rFonts w:ascii="Times New Roman" w:hAnsi="Times New Roman"/>
          <w:b w:val="0"/>
          <w:sz w:val="28"/>
          <w:szCs w:val="28"/>
        </w:rPr>
        <w:t xml:space="preserve">- </w:t>
      </w:r>
      <w:r w:rsidRPr="00C55A57">
        <w:rPr>
          <w:rFonts w:ascii="Times New Roman" w:hAnsi="Times New Roman"/>
          <w:b w:val="0"/>
          <w:sz w:val="28"/>
          <w:szCs w:val="28"/>
        </w:rPr>
        <w:t>Приказ</w:t>
      </w:r>
      <w:r>
        <w:rPr>
          <w:rFonts w:ascii="Times New Roman" w:hAnsi="Times New Roman"/>
          <w:b w:val="0"/>
          <w:sz w:val="28"/>
          <w:szCs w:val="28"/>
        </w:rPr>
        <w:t>ом</w:t>
      </w:r>
      <w:r w:rsidRPr="00C55A57">
        <w:rPr>
          <w:rFonts w:ascii="Times New Roman" w:hAnsi="Times New Roman"/>
          <w:b w:val="0"/>
          <w:sz w:val="28"/>
          <w:szCs w:val="28"/>
        </w:rPr>
        <w:t xml:space="preserve"> Министерства труда и социальной защиты РФ от 18 октября 2013г.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70102E" w:rsidRPr="00C55A57" w:rsidRDefault="0070102E" w:rsidP="0070102E">
      <w:pPr>
        <w:spacing w:after="0" w:line="240" w:lineRule="auto"/>
        <w:ind w:firstLine="709"/>
        <w:jc w:val="both"/>
        <w:rPr>
          <w:rFonts w:ascii="Times New Roman" w:hAnsi="Times New Roman"/>
          <w:b w:val="0"/>
          <w:sz w:val="28"/>
          <w:szCs w:val="28"/>
        </w:rPr>
      </w:pPr>
      <w:r>
        <w:rPr>
          <w:rFonts w:ascii="Times New Roman" w:hAnsi="Times New Roman"/>
          <w:b w:val="0"/>
          <w:sz w:val="28"/>
          <w:szCs w:val="28"/>
        </w:rPr>
        <w:t xml:space="preserve">- </w:t>
      </w:r>
      <w:r w:rsidRPr="00C55A57">
        <w:rPr>
          <w:rFonts w:ascii="Times New Roman" w:hAnsi="Times New Roman"/>
          <w:b w:val="0"/>
          <w:sz w:val="28"/>
          <w:szCs w:val="28"/>
        </w:rPr>
        <w:t>Постановление</w:t>
      </w:r>
      <w:r>
        <w:rPr>
          <w:rFonts w:ascii="Times New Roman" w:hAnsi="Times New Roman"/>
          <w:b w:val="0"/>
          <w:sz w:val="28"/>
          <w:szCs w:val="28"/>
        </w:rPr>
        <w:t>м</w:t>
      </w:r>
      <w:r w:rsidRPr="00C55A57">
        <w:rPr>
          <w:rFonts w:ascii="Times New Roman" w:hAnsi="Times New Roman"/>
          <w:b w:val="0"/>
          <w:sz w:val="28"/>
          <w:szCs w:val="28"/>
        </w:rPr>
        <w:t xml:space="preserve"> Главного государственного санитарного врача Российской Федерации от 28.09.2020 №28 «Об утверждении санитарных правил СП 2.4. 36-48-20 «Санитарно-эпидемиологические требования к организации воспитания и обучения, отдыха и оздоровления детей и молодежи (зарегистрирпован 18.12.2020 №61573);</w:t>
      </w:r>
    </w:p>
    <w:p w:rsidR="0070102E" w:rsidRPr="00C55A57" w:rsidRDefault="0070102E" w:rsidP="0070102E">
      <w:pPr>
        <w:spacing w:after="0" w:line="240" w:lineRule="auto"/>
        <w:ind w:firstLine="709"/>
        <w:jc w:val="both"/>
        <w:rPr>
          <w:rFonts w:ascii="Times New Roman" w:hAnsi="Times New Roman"/>
          <w:b w:val="0"/>
          <w:sz w:val="28"/>
          <w:szCs w:val="28"/>
        </w:rPr>
      </w:pPr>
      <w:r>
        <w:rPr>
          <w:rFonts w:ascii="Times New Roman" w:hAnsi="Times New Roman"/>
          <w:b w:val="0"/>
          <w:sz w:val="28"/>
          <w:szCs w:val="28"/>
        </w:rPr>
        <w:t xml:space="preserve">- </w:t>
      </w:r>
      <w:r w:rsidRPr="00C55A57">
        <w:rPr>
          <w:rFonts w:ascii="Times New Roman" w:hAnsi="Times New Roman"/>
          <w:b w:val="0"/>
          <w:sz w:val="28"/>
          <w:szCs w:val="28"/>
        </w:rPr>
        <w:t>Приказ</w:t>
      </w:r>
      <w:r>
        <w:rPr>
          <w:rFonts w:ascii="Times New Roman" w:hAnsi="Times New Roman"/>
          <w:b w:val="0"/>
          <w:sz w:val="28"/>
          <w:szCs w:val="28"/>
        </w:rPr>
        <w:t>ом</w:t>
      </w:r>
      <w:r w:rsidRPr="00C55A57">
        <w:rPr>
          <w:rFonts w:ascii="Times New Roman" w:hAnsi="Times New Roman"/>
          <w:b w:val="0"/>
          <w:sz w:val="28"/>
          <w:szCs w:val="28"/>
        </w:rPr>
        <w:t xml:space="preserve"> Министерства образования и науки Российской Федерации от 20 сентября 2013г. №1082 «Об утверждении Положения о психолого-медико педагогической комиссии»;</w:t>
      </w:r>
    </w:p>
    <w:p w:rsidR="00A4483A" w:rsidRPr="00C55A57" w:rsidRDefault="0070102E" w:rsidP="00A4483A">
      <w:pPr>
        <w:spacing w:after="0" w:line="240" w:lineRule="auto"/>
        <w:ind w:firstLine="709"/>
        <w:jc w:val="both"/>
        <w:rPr>
          <w:rFonts w:ascii="Times New Roman" w:hAnsi="Times New Roman"/>
          <w:b w:val="0"/>
          <w:sz w:val="28"/>
          <w:szCs w:val="28"/>
        </w:rPr>
      </w:pPr>
      <w:r>
        <w:rPr>
          <w:rFonts w:ascii="Times New Roman" w:hAnsi="Times New Roman"/>
          <w:b w:val="0"/>
          <w:sz w:val="28"/>
          <w:szCs w:val="28"/>
        </w:rPr>
        <w:lastRenderedPageBreak/>
        <w:t>- Методическими рекомендациями</w:t>
      </w:r>
      <w:r w:rsidRPr="00C55A57">
        <w:rPr>
          <w:rFonts w:ascii="Times New Roman" w:hAnsi="Times New Roman"/>
          <w:b w:val="0"/>
          <w:sz w:val="28"/>
          <w:szCs w:val="28"/>
        </w:rPr>
        <w:t xml:space="preserve"> по реализации Федеральной образовательной программы дошкольного образован</w:t>
      </w:r>
      <w:r>
        <w:rPr>
          <w:rFonts w:ascii="Times New Roman" w:hAnsi="Times New Roman"/>
          <w:b w:val="0"/>
          <w:sz w:val="28"/>
          <w:szCs w:val="28"/>
        </w:rPr>
        <w:t>ия.</w:t>
      </w:r>
      <w:r w:rsidR="00A4483A" w:rsidRPr="00A4483A">
        <w:rPr>
          <w:rFonts w:ascii="Times New Roman" w:hAnsi="Times New Roman"/>
          <w:b w:val="0"/>
          <w:sz w:val="28"/>
          <w:szCs w:val="28"/>
        </w:rPr>
        <w:t xml:space="preserve"> </w:t>
      </w:r>
      <w:r w:rsidR="00A4483A" w:rsidRPr="00C55A57">
        <w:rPr>
          <w:rFonts w:ascii="Times New Roman" w:hAnsi="Times New Roman"/>
          <w:b w:val="0"/>
          <w:sz w:val="28"/>
          <w:szCs w:val="28"/>
        </w:rPr>
        <w:t xml:space="preserve">2023 – Текст: электронный/ - </w:t>
      </w:r>
      <w:r w:rsidR="00A4483A" w:rsidRPr="00C55A57">
        <w:rPr>
          <w:rFonts w:ascii="Times New Roman" w:hAnsi="Times New Roman"/>
          <w:b w:val="0"/>
          <w:sz w:val="28"/>
          <w:szCs w:val="28"/>
          <w:lang w:val="en-US"/>
        </w:rPr>
        <w:t>URL</w:t>
      </w:r>
      <w:r w:rsidR="00A4483A" w:rsidRPr="00C55A57">
        <w:rPr>
          <w:rFonts w:ascii="Times New Roman" w:hAnsi="Times New Roman"/>
          <w:b w:val="0"/>
          <w:sz w:val="28"/>
          <w:szCs w:val="28"/>
        </w:rPr>
        <w:t>:</w:t>
      </w:r>
    </w:p>
    <w:p w:rsidR="0070102E" w:rsidRPr="00C55A57" w:rsidRDefault="000414B2" w:rsidP="00A4483A">
      <w:pPr>
        <w:spacing w:after="0" w:line="240" w:lineRule="auto"/>
        <w:ind w:firstLine="709"/>
        <w:jc w:val="both"/>
        <w:rPr>
          <w:rFonts w:ascii="Times New Roman" w:hAnsi="Times New Roman"/>
          <w:b w:val="0"/>
          <w:sz w:val="28"/>
          <w:szCs w:val="28"/>
        </w:rPr>
      </w:pPr>
      <w:hyperlink r:id="rId19" w:history="1">
        <w:r w:rsidR="00A4483A" w:rsidRPr="00C55A57">
          <w:rPr>
            <w:rStyle w:val="a4"/>
            <w:rFonts w:ascii="Times New Roman" w:hAnsi="Times New Roman"/>
            <w:b w:val="0"/>
            <w:sz w:val="28"/>
            <w:szCs w:val="28"/>
            <w:lang w:val="en-US"/>
          </w:rPr>
          <w:t>https</w:t>
        </w:r>
        <w:r w:rsidR="00A4483A" w:rsidRPr="00C55A57">
          <w:rPr>
            <w:rStyle w:val="a4"/>
            <w:rFonts w:ascii="Times New Roman" w:hAnsi="Times New Roman"/>
            <w:b w:val="0"/>
            <w:sz w:val="28"/>
            <w:szCs w:val="28"/>
          </w:rPr>
          <w:t>://</w:t>
        </w:r>
        <w:r w:rsidR="00A4483A" w:rsidRPr="00C55A57">
          <w:rPr>
            <w:rStyle w:val="a4"/>
            <w:rFonts w:ascii="Times New Roman" w:hAnsi="Times New Roman"/>
            <w:b w:val="0"/>
            <w:sz w:val="28"/>
            <w:szCs w:val="28"/>
            <w:lang w:val="en-US"/>
          </w:rPr>
          <w:t>docs</w:t>
        </w:r>
        <w:r w:rsidR="00A4483A" w:rsidRPr="00C55A57">
          <w:rPr>
            <w:rStyle w:val="a4"/>
            <w:rFonts w:ascii="Times New Roman" w:hAnsi="Times New Roman"/>
            <w:b w:val="0"/>
            <w:sz w:val="28"/>
            <w:szCs w:val="28"/>
          </w:rPr>
          <w:t>.</w:t>
        </w:r>
        <w:r w:rsidR="00A4483A" w:rsidRPr="00C55A57">
          <w:rPr>
            <w:rStyle w:val="a4"/>
            <w:rFonts w:ascii="Times New Roman" w:hAnsi="Times New Roman"/>
            <w:b w:val="0"/>
            <w:sz w:val="28"/>
            <w:szCs w:val="28"/>
            <w:lang w:val="en-US"/>
          </w:rPr>
          <w:t>edu</w:t>
        </w:r>
        <w:r w:rsidR="00A4483A" w:rsidRPr="00C55A57">
          <w:rPr>
            <w:rStyle w:val="a4"/>
            <w:rFonts w:ascii="Times New Roman" w:hAnsi="Times New Roman"/>
            <w:b w:val="0"/>
            <w:sz w:val="28"/>
            <w:szCs w:val="28"/>
          </w:rPr>
          <w:t>.</w:t>
        </w:r>
        <w:r w:rsidR="00A4483A" w:rsidRPr="00C55A57">
          <w:rPr>
            <w:rStyle w:val="a4"/>
            <w:rFonts w:ascii="Times New Roman" w:hAnsi="Times New Roman"/>
            <w:b w:val="0"/>
            <w:sz w:val="28"/>
            <w:szCs w:val="28"/>
            <w:lang w:val="en-US"/>
          </w:rPr>
          <w:t>gov</w:t>
        </w:r>
        <w:r w:rsidR="00A4483A" w:rsidRPr="00C55A57">
          <w:rPr>
            <w:rStyle w:val="a4"/>
            <w:rFonts w:ascii="Times New Roman" w:hAnsi="Times New Roman"/>
            <w:b w:val="0"/>
            <w:sz w:val="28"/>
            <w:szCs w:val="28"/>
          </w:rPr>
          <w:t>.</w:t>
        </w:r>
        <w:r w:rsidR="00A4483A" w:rsidRPr="00C55A57">
          <w:rPr>
            <w:rStyle w:val="a4"/>
            <w:rFonts w:ascii="Times New Roman" w:hAnsi="Times New Roman"/>
            <w:b w:val="0"/>
            <w:sz w:val="28"/>
            <w:szCs w:val="28"/>
            <w:lang w:val="en-US"/>
          </w:rPr>
          <w:t>ru</w:t>
        </w:r>
        <w:r w:rsidR="00A4483A" w:rsidRPr="00C55A57">
          <w:rPr>
            <w:rStyle w:val="a4"/>
            <w:rFonts w:ascii="Times New Roman" w:hAnsi="Times New Roman"/>
            <w:b w:val="0"/>
            <w:sz w:val="28"/>
            <w:szCs w:val="28"/>
          </w:rPr>
          <w:t>/</w:t>
        </w:r>
        <w:r w:rsidR="00A4483A" w:rsidRPr="00C55A57">
          <w:rPr>
            <w:rStyle w:val="a4"/>
            <w:rFonts w:ascii="Times New Roman" w:hAnsi="Times New Roman"/>
            <w:b w:val="0"/>
            <w:sz w:val="28"/>
            <w:szCs w:val="28"/>
            <w:lang w:val="en-US"/>
          </w:rPr>
          <w:t>document</w:t>
        </w:r>
        <w:r w:rsidR="00A4483A" w:rsidRPr="00C55A57">
          <w:rPr>
            <w:rStyle w:val="a4"/>
            <w:rFonts w:ascii="Times New Roman" w:hAnsi="Times New Roman"/>
            <w:b w:val="0"/>
            <w:sz w:val="28"/>
            <w:szCs w:val="28"/>
          </w:rPr>
          <w:t>/8</w:t>
        </w:r>
        <w:r w:rsidR="00A4483A" w:rsidRPr="00C55A57">
          <w:rPr>
            <w:rStyle w:val="a4"/>
            <w:rFonts w:ascii="Times New Roman" w:hAnsi="Times New Roman"/>
            <w:b w:val="0"/>
            <w:sz w:val="28"/>
            <w:szCs w:val="28"/>
            <w:lang w:val="en-US"/>
          </w:rPr>
          <w:t>a</w:t>
        </w:r>
        <w:r w:rsidR="00A4483A" w:rsidRPr="00C55A57">
          <w:rPr>
            <w:rStyle w:val="a4"/>
            <w:rFonts w:ascii="Times New Roman" w:hAnsi="Times New Roman"/>
            <w:b w:val="0"/>
            <w:sz w:val="28"/>
            <w:szCs w:val="28"/>
          </w:rPr>
          <w:t>9</w:t>
        </w:r>
        <w:r w:rsidR="00A4483A" w:rsidRPr="00C55A57">
          <w:rPr>
            <w:rStyle w:val="a4"/>
            <w:rFonts w:ascii="Times New Roman" w:hAnsi="Times New Roman"/>
            <w:b w:val="0"/>
            <w:sz w:val="28"/>
            <w:szCs w:val="28"/>
            <w:lang w:val="en-US"/>
          </w:rPr>
          <w:t>cc</w:t>
        </w:r>
        <w:r w:rsidR="00A4483A" w:rsidRPr="00C55A57">
          <w:rPr>
            <w:rStyle w:val="a4"/>
            <w:rFonts w:ascii="Times New Roman" w:hAnsi="Times New Roman"/>
            <w:b w:val="0"/>
            <w:sz w:val="28"/>
            <w:szCs w:val="28"/>
          </w:rPr>
          <w:t>6</w:t>
        </w:r>
        <w:r w:rsidR="00A4483A" w:rsidRPr="00C55A57">
          <w:rPr>
            <w:rStyle w:val="a4"/>
            <w:rFonts w:ascii="Times New Roman" w:hAnsi="Times New Roman"/>
            <w:b w:val="0"/>
            <w:sz w:val="28"/>
            <w:szCs w:val="28"/>
            <w:lang w:val="en-US"/>
          </w:rPr>
          <w:t>ca</w:t>
        </w:r>
        <w:r w:rsidR="00A4483A" w:rsidRPr="00C55A57">
          <w:rPr>
            <w:rStyle w:val="a4"/>
            <w:rFonts w:ascii="Times New Roman" w:hAnsi="Times New Roman"/>
            <w:b w:val="0"/>
            <w:sz w:val="28"/>
            <w:szCs w:val="28"/>
          </w:rPr>
          <w:t>040</w:t>
        </w:r>
        <w:r w:rsidR="00A4483A" w:rsidRPr="00C55A57">
          <w:rPr>
            <w:rStyle w:val="a4"/>
            <w:rFonts w:ascii="Times New Roman" w:hAnsi="Times New Roman"/>
            <w:b w:val="0"/>
            <w:sz w:val="28"/>
            <w:szCs w:val="28"/>
            <w:lang w:val="en-US"/>
          </w:rPr>
          <w:t>d</w:t>
        </w:r>
        <w:r w:rsidR="00A4483A" w:rsidRPr="00C55A57">
          <w:rPr>
            <w:rStyle w:val="a4"/>
            <w:rFonts w:ascii="Times New Roman" w:hAnsi="Times New Roman"/>
            <w:b w:val="0"/>
            <w:sz w:val="28"/>
            <w:szCs w:val="28"/>
          </w:rPr>
          <w:t>8</w:t>
        </w:r>
        <w:r w:rsidR="00A4483A" w:rsidRPr="00C55A57">
          <w:rPr>
            <w:rStyle w:val="a4"/>
            <w:rFonts w:ascii="Times New Roman" w:hAnsi="Times New Roman"/>
            <w:b w:val="0"/>
            <w:sz w:val="28"/>
            <w:szCs w:val="28"/>
            <w:lang w:val="en-US"/>
          </w:rPr>
          <w:t>c</w:t>
        </w:r>
        <w:r w:rsidR="00A4483A" w:rsidRPr="00C55A57">
          <w:rPr>
            <w:rStyle w:val="a4"/>
            <w:rFonts w:ascii="Times New Roman" w:hAnsi="Times New Roman"/>
            <w:b w:val="0"/>
            <w:sz w:val="28"/>
            <w:szCs w:val="28"/>
          </w:rPr>
          <w:t>6</w:t>
        </w:r>
        <w:r w:rsidR="00A4483A" w:rsidRPr="00C55A57">
          <w:rPr>
            <w:rStyle w:val="a4"/>
            <w:rFonts w:ascii="Times New Roman" w:hAnsi="Times New Roman"/>
            <w:b w:val="0"/>
            <w:sz w:val="28"/>
            <w:szCs w:val="28"/>
            <w:lang w:val="en-US"/>
          </w:rPr>
          <w:t>dd</w:t>
        </w:r>
        <w:r w:rsidR="00A4483A" w:rsidRPr="00C55A57">
          <w:rPr>
            <w:rStyle w:val="a4"/>
            <w:rFonts w:ascii="Times New Roman" w:hAnsi="Times New Roman"/>
            <w:b w:val="0"/>
            <w:sz w:val="28"/>
            <w:szCs w:val="28"/>
          </w:rPr>
          <w:t>31</w:t>
        </w:r>
        <w:r w:rsidR="00A4483A" w:rsidRPr="00C55A57">
          <w:rPr>
            <w:rStyle w:val="a4"/>
            <w:rFonts w:ascii="Times New Roman" w:hAnsi="Times New Roman"/>
            <w:b w:val="0"/>
            <w:sz w:val="28"/>
            <w:szCs w:val="28"/>
            <w:lang w:val="en-US"/>
          </w:rPr>
          <w:t>a</w:t>
        </w:r>
        <w:r w:rsidR="00A4483A" w:rsidRPr="00C55A57">
          <w:rPr>
            <w:rStyle w:val="a4"/>
            <w:rFonts w:ascii="Times New Roman" w:hAnsi="Times New Roman"/>
            <w:b w:val="0"/>
            <w:sz w:val="28"/>
            <w:szCs w:val="28"/>
          </w:rPr>
          <w:t>077</w:t>
        </w:r>
        <w:r w:rsidR="00A4483A" w:rsidRPr="00C55A57">
          <w:rPr>
            <w:rStyle w:val="a4"/>
            <w:rFonts w:ascii="Times New Roman" w:hAnsi="Times New Roman"/>
            <w:b w:val="0"/>
            <w:sz w:val="28"/>
            <w:szCs w:val="28"/>
            <w:lang w:val="en-US"/>
          </w:rPr>
          <w:t>fd</w:t>
        </w:r>
        <w:r w:rsidR="00A4483A" w:rsidRPr="00C55A57">
          <w:rPr>
            <w:rStyle w:val="a4"/>
            <w:rFonts w:ascii="Times New Roman" w:hAnsi="Times New Roman"/>
            <w:b w:val="0"/>
            <w:sz w:val="28"/>
            <w:szCs w:val="28"/>
          </w:rPr>
          <w:t>2</w:t>
        </w:r>
        <w:r w:rsidR="00A4483A" w:rsidRPr="00C55A57">
          <w:rPr>
            <w:rStyle w:val="a4"/>
            <w:rFonts w:ascii="Times New Roman" w:hAnsi="Times New Roman"/>
            <w:b w:val="0"/>
            <w:sz w:val="28"/>
            <w:szCs w:val="28"/>
            <w:lang w:val="en-US"/>
          </w:rPr>
          <w:t>a</w:t>
        </w:r>
        <w:r w:rsidR="00A4483A" w:rsidRPr="00C55A57">
          <w:rPr>
            <w:rStyle w:val="a4"/>
            <w:rFonts w:ascii="Times New Roman" w:hAnsi="Times New Roman"/>
            <w:b w:val="0"/>
            <w:sz w:val="28"/>
            <w:szCs w:val="28"/>
          </w:rPr>
          <w:t>6</w:t>
        </w:r>
        <w:r w:rsidR="00A4483A" w:rsidRPr="00C55A57">
          <w:rPr>
            <w:rStyle w:val="a4"/>
            <w:rFonts w:ascii="Times New Roman" w:hAnsi="Times New Roman"/>
            <w:b w:val="0"/>
            <w:sz w:val="28"/>
            <w:szCs w:val="28"/>
            <w:lang w:val="en-US"/>
          </w:rPr>
          <w:t>e</w:t>
        </w:r>
        <w:r w:rsidR="00A4483A" w:rsidRPr="00C55A57">
          <w:rPr>
            <w:rStyle w:val="a4"/>
            <w:rFonts w:ascii="Times New Roman" w:hAnsi="Times New Roman"/>
            <w:b w:val="0"/>
            <w:sz w:val="28"/>
            <w:szCs w:val="28"/>
          </w:rPr>
          <w:t>226/</w:t>
        </w:r>
        <w:r w:rsidR="00A4483A" w:rsidRPr="00C55A57">
          <w:rPr>
            <w:rStyle w:val="a4"/>
            <w:rFonts w:ascii="Times New Roman" w:hAnsi="Times New Roman"/>
            <w:b w:val="0"/>
            <w:sz w:val="28"/>
            <w:szCs w:val="28"/>
            <w:lang w:val="en-US"/>
          </w:rPr>
          <w:t>download</w:t>
        </w:r>
        <w:r w:rsidR="00A4483A" w:rsidRPr="00C55A57">
          <w:rPr>
            <w:rStyle w:val="a4"/>
            <w:rFonts w:ascii="Times New Roman" w:hAnsi="Times New Roman"/>
            <w:b w:val="0"/>
            <w:sz w:val="28"/>
            <w:szCs w:val="28"/>
          </w:rPr>
          <w:t>/5633</w:t>
        </w:r>
      </w:hyperlink>
    </w:p>
    <w:p w:rsidR="000B495B" w:rsidRPr="00C55A57" w:rsidRDefault="00984EA0" w:rsidP="00C55A57">
      <w:pPr>
        <w:pStyle w:val="Default0"/>
        <w:ind w:firstLine="709"/>
        <w:jc w:val="both"/>
        <w:rPr>
          <w:sz w:val="28"/>
          <w:szCs w:val="28"/>
        </w:rPr>
      </w:pPr>
      <w:r w:rsidRPr="00C55A57">
        <w:rPr>
          <w:sz w:val="28"/>
          <w:szCs w:val="28"/>
        </w:rPr>
        <w:t>Программа направлена на</w:t>
      </w:r>
      <w:r w:rsidRPr="00C55A57">
        <w:rPr>
          <w:b/>
          <w:sz w:val="28"/>
          <w:szCs w:val="28"/>
        </w:rPr>
        <w:t xml:space="preserve"> </w:t>
      </w:r>
      <w:r w:rsidR="000B495B" w:rsidRPr="00C55A57">
        <w:rPr>
          <w:sz w:val="28"/>
          <w:szCs w:val="28"/>
        </w:rPr>
        <w:t xml:space="preserve">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984EA0" w:rsidRPr="00C55A57" w:rsidRDefault="00984EA0"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Программа, согласно ФГОС ДО, включает три раздела: целевой, содержательный и организационный, а также дополнительный – краткая презентация программы. В каждом из них отражается обязательная часть и часть, формируемая участниками образовательных отношений. Обе части являются взаимодополняющими и необходимыми с точки зрения реализации требований Стандарта. Объем обязательной части программы не менее 60% от ее общего объема; части, формируемой участниками образовательных отношений не более 40%.  </w:t>
      </w:r>
    </w:p>
    <w:p w:rsidR="000B495B" w:rsidRPr="00C55A57" w:rsidRDefault="00984EA0"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bCs w:val="0"/>
          <w:sz w:val="28"/>
          <w:szCs w:val="28"/>
        </w:rPr>
        <w:t>Целевой раздел включает в себя пояснительную записку и планируемые результаты</w:t>
      </w:r>
      <w:r w:rsidRPr="00C55A57">
        <w:rPr>
          <w:rFonts w:ascii="Times New Roman" w:hAnsi="Times New Roman"/>
          <w:bCs w:val="0"/>
          <w:sz w:val="28"/>
          <w:szCs w:val="28"/>
        </w:rPr>
        <w:t xml:space="preserve"> </w:t>
      </w:r>
      <w:r w:rsidR="0070102E">
        <w:rPr>
          <w:rFonts w:ascii="Times New Roman" w:hAnsi="Times New Roman"/>
          <w:b w:val="0"/>
          <w:bCs w:val="0"/>
          <w:sz w:val="28"/>
          <w:szCs w:val="28"/>
        </w:rPr>
        <w:t>реализации</w:t>
      </w:r>
      <w:r w:rsidRPr="00C55A57">
        <w:rPr>
          <w:rFonts w:ascii="Times New Roman" w:hAnsi="Times New Roman"/>
          <w:b w:val="0"/>
          <w:bCs w:val="0"/>
          <w:sz w:val="28"/>
          <w:szCs w:val="28"/>
        </w:rPr>
        <w:t xml:space="preserve"> программы. Пояснительная записка раскрывает: цели и задачи реализации Программы; принци</w:t>
      </w:r>
      <w:r w:rsidR="000B495B" w:rsidRPr="00C55A57">
        <w:rPr>
          <w:rFonts w:ascii="Times New Roman" w:hAnsi="Times New Roman"/>
          <w:b w:val="0"/>
          <w:bCs w:val="0"/>
          <w:sz w:val="28"/>
          <w:szCs w:val="28"/>
        </w:rPr>
        <w:t>пы к формированию Программы.</w:t>
      </w:r>
      <w:r w:rsidRPr="00C55A57">
        <w:rPr>
          <w:rFonts w:ascii="Times New Roman" w:hAnsi="Times New Roman"/>
          <w:b w:val="0"/>
          <w:bCs w:val="0"/>
          <w:sz w:val="28"/>
          <w:szCs w:val="28"/>
        </w:rPr>
        <w:t xml:space="preserve"> </w:t>
      </w:r>
      <w:r w:rsidR="00442B59" w:rsidRPr="00C55A57">
        <w:rPr>
          <w:rFonts w:ascii="Times New Roman" w:hAnsi="Times New Roman"/>
          <w:b w:val="0"/>
          <w:sz w:val="28"/>
          <w:szCs w:val="28"/>
        </w:rPr>
        <w:t>Планируемые результаты освоения</w:t>
      </w:r>
      <w:r w:rsidR="000B495B" w:rsidRPr="00C55A57">
        <w:rPr>
          <w:rFonts w:ascii="Times New Roman" w:hAnsi="Times New Roman"/>
          <w:b w:val="0"/>
          <w:sz w:val="28"/>
          <w:szCs w:val="28"/>
        </w:rPr>
        <w:t xml:space="preserve"> программы представляют собой возрастные характеристики возможных </w:t>
      </w:r>
      <w:r w:rsidR="0070102E">
        <w:rPr>
          <w:rFonts w:ascii="Times New Roman" w:hAnsi="Times New Roman"/>
          <w:b w:val="0"/>
          <w:sz w:val="28"/>
          <w:szCs w:val="28"/>
        </w:rPr>
        <w:t xml:space="preserve">достижений ребенка дошкольного </w:t>
      </w:r>
      <w:r w:rsidR="000B495B" w:rsidRPr="00C55A57">
        <w:rPr>
          <w:rFonts w:ascii="Times New Roman" w:hAnsi="Times New Roman"/>
          <w:b w:val="0"/>
          <w:sz w:val="28"/>
          <w:szCs w:val="28"/>
        </w:rPr>
        <w:t>возраста на ра</w:t>
      </w:r>
      <w:r w:rsidR="0070102E">
        <w:rPr>
          <w:rFonts w:ascii="Times New Roman" w:hAnsi="Times New Roman"/>
          <w:b w:val="0"/>
          <w:sz w:val="28"/>
          <w:szCs w:val="28"/>
        </w:rPr>
        <w:t xml:space="preserve">зных возрастных этапах (к </w:t>
      </w:r>
      <w:r w:rsidR="000B495B" w:rsidRPr="00C55A57">
        <w:rPr>
          <w:rFonts w:ascii="Times New Roman" w:hAnsi="Times New Roman"/>
          <w:b w:val="0"/>
          <w:sz w:val="28"/>
          <w:szCs w:val="28"/>
        </w:rPr>
        <w:t>четырем, пяти, шести годам) и к завершению дошкольного образования</w:t>
      </w:r>
      <w:r w:rsidR="00442B59" w:rsidRPr="00C55A57">
        <w:rPr>
          <w:rFonts w:ascii="Times New Roman" w:hAnsi="Times New Roman"/>
          <w:b w:val="0"/>
          <w:sz w:val="28"/>
          <w:szCs w:val="28"/>
        </w:rPr>
        <w:t xml:space="preserve">. </w:t>
      </w:r>
    </w:p>
    <w:p w:rsidR="00984EA0" w:rsidRPr="00C55A57" w:rsidRDefault="00984EA0" w:rsidP="00C55A57">
      <w:pPr>
        <w:spacing w:after="0" w:line="240" w:lineRule="auto"/>
        <w:ind w:firstLine="709"/>
        <w:jc w:val="both"/>
        <w:rPr>
          <w:rFonts w:ascii="Times New Roman" w:hAnsi="Times New Roman"/>
          <w:b w:val="0"/>
          <w:bCs w:val="0"/>
          <w:sz w:val="28"/>
          <w:szCs w:val="28"/>
        </w:rPr>
      </w:pPr>
      <w:r w:rsidRPr="00C55A57">
        <w:rPr>
          <w:rFonts w:ascii="Times New Roman" w:hAnsi="Times New Roman"/>
          <w:b w:val="0"/>
          <w:bCs w:val="0"/>
          <w:sz w:val="28"/>
          <w:szCs w:val="28"/>
        </w:rPr>
        <w:t>Содержательный раздел образовательной программы включае</w:t>
      </w:r>
      <w:r w:rsidR="00BF46A3" w:rsidRPr="00C55A57">
        <w:rPr>
          <w:rFonts w:ascii="Times New Roman" w:hAnsi="Times New Roman"/>
          <w:b w:val="0"/>
          <w:bCs w:val="0"/>
          <w:sz w:val="28"/>
          <w:szCs w:val="28"/>
        </w:rPr>
        <w:t>т: задачи и содержание образования (обучения и воспитания) по образовательным областям;</w:t>
      </w:r>
      <w:bookmarkStart w:id="0" w:name="page6"/>
      <w:bookmarkEnd w:id="0"/>
      <w:r w:rsidR="00BF46A3" w:rsidRPr="00C55A57">
        <w:rPr>
          <w:rFonts w:ascii="Times New Roman" w:hAnsi="Times New Roman"/>
          <w:b w:val="0"/>
          <w:bCs w:val="0"/>
          <w:sz w:val="28"/>
          <w:szCs w:val="28"/>
        </w:rPr>
        <w:t xml:space="preserve"> </w:t>
      </w:r>
      <w:r w:rsidRPr="00C55A57">
        <w:rPr>
          <w:rFonts w:ascii="Times New Roman" w:hAnsi="Times New Roman"/>
          <w:b w:val="0"/>
          <w:bCs w:val="0"/>
          <w:sz w:val="28"/>
          <w:szCs w:val="28"/>
        </w:rPr>
        <w:t>описание вариативных форм, способов, методов и средст</w:t>
      </w:r>
      <w:r w:rsidR="00BF46A3" w:rsidRPr="00C55A57">
        <w:rPr>
          <w:rFonts w:ascii="Times New Roman" w:hAnsi="Times New Roman"/>
          <w:b w:val="0"/>
          <w:bCs w:val="0"/>
          <w:sz w:val="28"/>
          <w:szCs w:val="28"/>
        </w:rPr>
        <w:t>в реализации Программы</w:t>
      </w:r>
      <w:r w:rsidR="007D14EB" w:rsidRPr="00C55A57">
        <w:rPr>
          <w:rFonts w:ascii="Times New Roman" w:hAnsi="Times New Roman"/>
          <w:b w:val="0"/>
          <w:bCs w:val="0"/>
          <w:sz w:val="28"/>
          <w:szCs w:val="28"/>
        </w:rPr>
        <w:t xml:space="preserve">; </w:t>
      </w:r>
      <w:r w:rsidRPr="00C55A57">
        <w:rPr>
          <w:rFonts w:ascii="Times New Roman" w:hAnsi="Times New Roman"/>
          <w:b w:val="0"/>
          <w:bCs w:val="0"/>
          <w:sz w:val="28"/>
          <w:szCs w:val="28"/>
        </w:rPr>
        <w:t>особенности образовательной деятельности разных видов и культурных практик; способы и направления поддержки детской инициативы; особенности взаимодействия педагогического кол</w:t>
      </w:r>
      <w:r w:rsidR="007D14EB" w:rsidRPr="00C55A57">
        <w:rPr>
          <w:rFonts w:ascii="Times New Roman" w:hAnsi="Times New Roman"/>
          <w:b w:val="0"/>
          <w:bCs w:val="0"/>
          <w:sz w:val="28"/>
          <w:szCs w:val="28"/>
        </w:rPr>
        <w:t>лектива с семьями воспитанников; напр</w:t>
      </w:r>
      <w:r w:rsidR="00A4483A">
        <w:rPr>
          <w:rFonts w:ascii="Times New Roman" w:hAnsi="Times New Roman"/>
          <w:b w:val="0"/>
          <w:bCs w:val="0"/>
          <w:sz w:val="28"/>
          <w:szCs w:val="28"/>
        </w:rPr>
        <w:t>а</w:t>
      </w:r>
      <w:r w:rsidR="007D14EB" w:rsidRPr="00C55A57">
        <w:rPr>
          <w:rFonts w:ascii="Times New Roman" w:hAnsi="Times New Roman"/>
          <w:b w:val="0"/>
          <w:bCs w:val="0"/>
          <w:sz w:val="28"/>
          <w:szCs w:val="28"/>
        </w:rPr>
        <w:t>вления и задачи корре</w:t>
      </w:r>
      <w:r w:rsidR="00A4483A">
        <w:rPr>
          <w:rFonts w:ascii="Times New Roman" w:hAnsi="Times New Roman"/>
          <w:b w:val="0"/>
          <w:bCs w:val="0"/>
          <w:sz w:val="28"/>
          <w:szCs w:val="28"/>
        </w:rPr>
        <w:t>к</w:t>
      </w:r>
      <w:r w:rsidR="007D14EB" w:rsidRPr="00C55A57">
        <w:rPr>
          <w:rFonts w:ascii="Times New Roman" w:hAnsi="Times New Roman"/>
          <w:b w:val="0"/>
          <w:bCs w:val="0"/>
          <w:sz w:val="28"/>
          <w:szCs w:val="28"/>
        </w:rPr>
        <w:t>ционно-развивающей работы, содержание корре</w:t>
      </w:r>
      <w:r w:rsidR="00A4483A">
        <w:rPr>
          <w:rFonts w:ascii="Times New Roman" w:hAnsi="Times New Roman"/>
          <w:b w:val="0"/>
          <w:bCs w:val="0"/>
          <w:sz w:val="28"/>
          <w:szCs w:val="28"/>
        </w:rPr>
        <w:t>к</w:t>
      </w:r>
      <w:r w:rsidR="007D14EB" w:rsidRPr="00C55A57">
        <w:rPr>
          <w:rFonts w:ascii="Times New Roman" w:hAnsi="Times New Roman"/>
          <w:b w:val="0"/>
          <w:bCs w:val="0"/>
          <w:sz w:val="28"/>
          <w:szCs w:val="28"/>
        </w:rPr>
        <w:t>ционно-развивающей работы на уровне ДОУ. В содержательном разделе образовательной программы представлена федеральная рабочая программа воспитания.</w:t>
      </w:r>
    </w:p>
    <w:p w:rsidR="003E27BD" w:rsidRPr="00C55A57" w:rsidRDefault="00984EA0"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Организационный раздел содержит описание </w:t>
      </w:r>
      <w:r w:rsidR="003E27BD" w:rsidRPr="00C55A57">
        <w:rPr>
          <w:rFonts w:ascii="Times New Roman" w:hAnsi="Times New Roman"/>
          <w:b w:val="0"/>
          <w:sz w:val="28"/>
          <w:szCs w:val="28"/>
        </w:rPr>
        <w:t>психолого-пед</w:t>
      </w:r>
      <w:r w:rsidR="00A4483A">
        <w:rPr>
          <w:rFonts w:ascii="Times New Roman" w:hAnsi="Times New Roman"/>
          <w:b w:val="0"/>
          <w:sz w:val="28"/>
          <w:szCs w:val="28"/>
        </w:rPr>
        <w:t>агогических условий реализации П</w:t>
      </w:r>
      <w:r w:rsidR="003E27BD" w:rsidRPr="00C55A57">
        <w:rPr>
          <w:rFonts w:ascii="Times New Roman" w:hAnsi="Times New Roman"/>
          <w:b w:val="0"/>
          <w:sz w:val="28"/>
          <w:szCs w:val="28"/>
        </w:rPr>
        <w:t xml:space="preserve">рограммы, особенности организации РППС, </w:t>
      </w:r>
      <w:r w:rsidRPr="00C55A57">
        <w:rPr>
          <w:rFonts w:ascii="Times New Roman" w:hAnsi="Times New Roman"/>
          <w:b w:val="0"/>
          <w:sz w:val="28"/>
          <w:szCs w:val="28"/>
        </w:rPr>
        <w:t>материаль</w:t>
      </w:r>
      <w:r w:rsidR="003E27BD" w:rsidRPr="00C55A57">
        <w:rPr>
          <w:rFonts w:ascii="Times New Roman" w:hAnsi="Times New Roman"/>
          <w:b w:val="0"/>
          <w:sz w:val="28"/>
          <w:szCs w:val="28"/>
        </w:rPr>
        <w:t>но-техническое обеспечение п</w:t>
      </w:r>
      <w:r w:rsidRPr="00C55A57">
        <w:rPr>
          <w:rFonts w:ascii="Times New Roman" w:hAnsi="Times New Roman"/>
          <w:b w:val="0"/>
          <w:sz w:val="28"/>
          <w:szCs w:val="28"/>
        </w:rPr>
        <w:t xml:space="preserve">рограммы, </w:t>
      </w:r>
      <w:r w:rsidR="003E27BD" w:rsidRPr="00C55A57">
        <w:rPr>
          <w:rFonts w:ascii="Times New Roman" w:hAnsi="Times New Roman"/>
          <w:b w:val="0"/>
          <w:sz w:val="28"/>
          <w:szCs w:val="28"/>
        </w:rPr>
        <w:t>обеспечение методическими материалами и средствами обуче</w:t>
      </w:r>
      <w:r w:rsidR="00890D75" w:rsidRPr="00C55A57">
        <w:rPr>
          <w:rFonts w:ascii="Times New Roman" w:hAnsi="Times New Roman"/>
          <w:b w:val="0"/>
          <w:sz w:val="28"/>
          <w:szCs w:val="28"/>
        </w:rPr>
        <w:t>ния и ывоспитания, перечень лит</w:t>
      </w:r>
      <w:r w:rsidR="003E27BD" w:rsidRPr="00C55A57">
        <w:rPr>
          <w:rFonts w:ascii="Times New Roman" w:hAnsi="Times New Roman"/>
          <w:b w:val="0"/>
          <w:sz w:val="28"/>
          <w:szCs w:val="28"/>
        </w:rPr>
        <w:t xml:space="preserve">ературных, музыкальных, художественных, анимационных произведений, кадровые условия реализации программы. Организационный раздел включает </w:t>
      </w:r>
      <w:r w:rsidRPr="00C55A57">
        <w:rPr>
          <w:rFonts w:ascii="Times New Roman" w:hAnsi="Times New Roman"/>
          <w:b w:val="0"/>
          <w:sz w:val="28"/>
          <w:szCs w:val="28"/>
        </w:rPr>
        <w:t xml:space="preserve">режим </w:t>
      </w:r>
      <w:r w:rsidR="003E27BD" w:rsidRPr="00C55A57">
        <w:rPr>
          <w:rFonts w:ascii="Times New Roman" w:hAnsi="Times New Roman"/>
          <w:b w:val="0"/>
          <w:sz w:val="28"/>
          <w:szCs w:val="28"/>
        </w:rPr>
        <w:t xml:space="preserve">и распорядок </w:t>
      </w:r>
      <w:r w:rsidRPr="00C55A57">
        <w:rPr>
          <w:rFonts w:ascii="Times New Roman" w:hAnsi="Times New Roman"/>
          <w:b w:val="0"/>
          <w:sz w:val="28"/>
          <w:szCs w:val="28"/>
        </w:rPr>
        <w:t xml:space="preserve">дня, </w:t>
      </w:r>
      <w:r w:rsidR="003E27BD" w:rsidRPr="00C55A57">
        <w:rPr>
          <w:rFonts w:ascii="Times New Roman" w:hAnsi="Times New Roman"/>
          <w:b w:val="0"/>
          <w:sz w:val="28"/>
          <w:szCs w:val="28"/>
        </w:rPr>
        <w:t xml:space="preserve">федеральный </w:t>
      </w:r>
      <w:r w:rsidR="00B93817" w:rsidRPr="00C55A57">
        <w:rPr>
          <w:rFonts w:ascii="Times New Roman" w:hAnsi="Times New Roman"/>
          <w:b w:val="0"/>
          <w:sz w:val="28"/>
          <w:szCs w:val="28"/>
        </w:rPr>
        <w:t xml:space="preserve">и региональный </w:t>
      </w:r>
      <w:r w:rsidR="003E27BD" w:rsidRPr="00C55A57">
        <w:rPr>
          <w:rFonts w:ascii="Times New Roman" w:hAnsi="Times New Roman"/>
          <w:b w:val="0"/>
          <w:sz w:val="28"/>
          <w:szCs w:val="28"/>
        </w:rPr>
        <w:t>календарный план воспитательной работы.</w:t>
      </w:r>
    </w:p>
    <w:p w:rsidR="00A4483A" w:rsidRPr="00A4483A" w:rsidRDefault="00984EA0" w:rsidP="00A4483A">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Дополнительный раздел программы содержат в себе </w:t>
      </w:r>
      <w:r w:rsidR="00B93817" w:rsidRPr="00C55A57">
        <w:rPr>
          <w:rFonts w:ascii="Times New Roman" w:hAnsi="Times New Roman"/>
          <w:b w:val="0"/>
          <w:sz w:val="28"/>
          <w:szCs w:val="28"/>
        </w:rPr>
        <w:t xml:space="preserve">краткую презентацию Программы. </w:t>
      </w:r>
    </w:p>
    <w:p w:rsidR="009D2F76" w:rsidRPr="00C55A57" w:rsidRDefault="00B13FE0" w:rsidP="00C55A57">
      <w:pPr>
        <w:spacing w:after="0" w:line="240" w:lineRule="auto"/>
        <w:ind w:firstLine="709"/>
        <w:rPr>
          <w:rFonts w:ascii="Times New Roman" w:hAnsi="Times New Roman"/>
          <w:i/>
          <w:sz w:val="28"/>
          <w:szCs w:val="28"/>
        </w:rPr>
      </w:pPr>
      <w:r w:rsidRPr="00C55A57">
        <w:rPr>
          <w:rFonts w:ascii="Times New Roman" w:hAnsi="Times New Roman"/>
          <w:i/>
          <w:sz w:val="28"/>
          <w:szCs w:val="28"/>
        </w:rPr>
        <w:lastRenderedPageBreak/>
        <w:t>4.1.</w:t>
      </w:r>
      <w:r w:rsidR="009D2F76" w:rsidRPr="00C55A57">
        <w:rPr>
          <w:rFonts w:ascii="Times New Roman" w:hAnsi="Times New Roman"/>
          <w:i/>
          <w:sz w:val="28"/>
          <w:szCs w:val="28"/>
        </w:rPr>
        <w:t>1.</w:t>
      </w:r>
      <w:r w:rsidR="00BF716E" w:rsidRPr="00C55A57">
        <w:rPr>
          <w:rFonts w:ascii="Times New Roman" w:hAnsi="Times New Roman"/>
          <w:i/>
          <w:sz w:val="28"/>
          <w:szCs w:val="28"/>
        </w:rPr>
        <w:t xml:space="preserve"> </w:t>
      </w:r>
      <w:r w:rsidR="009D2F76" w:rsidRPr="00C55A57">
        <w:rPr>
          <w:rFonts w:ascii="Times New Roman" w:hAnsi="Times New Roman"/>
          <w:i/>
          <w:sz w:val="28"/>
          <w:szCs w:val="28"/>
        </w:rPr>
        <w:t>Возрастные и иные категории д</w:t>
      </w:r>
      <w:r w:rsidR="005A586A" w:rsidRPr="00C55A57">
        <w:rPr>
          <w:rFonts w:ascii="Times New Roman" w:hAnsi="Times New Roman"/>
          <w:i/>
          <w:sz w:val="28"/>
          <w:szCs w:val="28"/>
        </w:rPr>
        <w:t>етей, на которых ориентирована п</w:t>
      </w:r>
      <w:r w:rsidR="009D2F76" w:rsidRPr="00C55A57">
        <w:rPr>
          <w:rFonts w:ascii="Times New Roman" w:hAnsi="Times New Roman"/>
          <w:i/>
          <w:sz w:val="28"/>
          <w:szCs w:val="28"/>
        </w:rPr>
        <w:t>рограмма, в том числе категории детей с ОВЗ.</w:t>
      </w:r>
    </w:p>
    <w:p w:rsidR="00082C47" w:rsidRPr="00C55A57" w:rsidRDefault="00082C47"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МБДОУ «ДС №5 «Красная шапочка» г.Бахчисарай – дошкольное образовательное учреждение общего развития. Основной структурной единицей дошкольного образовательного учреждения является группа детей дошкольного возраста. </w:t>
      </w:r>
    </w:p>
    <w:p w:rsidR="00082C47" w:rsidRPr="00C55A57" w:rsidRDefault="00890D75"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Всего в дошкольном учреждении восемь групп общеразвивающей направленности</w:t>
      </w:r>
      <w:r w:rsidR="00082C47" w:rsidRPr="00C55A57">
        <w:rPr>
          <w:rFonts w:ascii="Times New Roman" w:hAnsi="Times New Roman"/>
          <w:b w:val="0"/>
          <w:sz w:val="28"/>
          <w:szCs w:val="28"/>
        </w:rPr>
        <w:t>. Дет</w:t>
      </w:r>
      <w:r w:rsidRPr="00C55A57">
        <w:rPr>
          <w:rFonts w:ascii="Times New Roman" w:hAnsi="Times New Roman"/>
          <w:b w:val="0"/>
          <w:sz w:val="28"/>
          <w:szCs w:val="28"/>
        </w:rPr>
        <w:t>ей с ОВЗ – нет.</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1701"/>
        <w:gridCol w:w="4394"/>
      </w:tblGrid>
      <w:tr w:rsidR="00082C47" w:rsidRPr="00C55A57" w:rsidTr="00AD48D9">
        <w:trPr>
          <w:trHeight w:val="374"/>
        </w:trPr>
        <w:tc>
          <w:tcPr>
            <w:tcW w:w="3828" w:type="dxa"/>
          </w:tcPr>
          <w:p w:rsidR="00082C47" w:rsidRPr="00C55A57" w:rsidRDefault="00082C47" w:rsidP="00C55A57">
            <w:pPr>
              <w:spacing w:after="0" w:line="240" w:lineRule="auto"/>
              <w:ind w:firstLine="709"/>
              <w:rPr>
                <w:rFonts w:ascii="Times New Roman" w:hAnsi="Times New Roman"/>
                <w:b w:val="0"/>
                <w:sz w:val="28"/>
                <w:szCs w:val="28"/>
              </w:rPr>
            </w:pPr>
            <w:r w:rsidRPr="00C55A57">
              <w:rPr>
                <w:rFonts w:ascii="Times New Roman" w:hAnsi="Times New Roman"/>
                <w:b w:val="0"/>
                <w:sz w:val="28"/>
                <w:szCs w:val="28"/>
              </w:rPr>
              <w:t>Группы</w:t>
            </w:r>
          </w:p>
        </w:tc>
        <w:tc>
          <w:tcPr>
            <w:tcW w:w="1701" w:type="dxa"/>
          </w:tcPr>
          <w:p w:rsidR="00082C47" w:rsidRPr="00C55A57" w:rsidRDefault="00082C47" w:rsidP="00C55A57">
            <w:pPr>
              <w:spacing w:after="0" w:line="240" w:lineRule="auto"/>
              <w:ind w:firstLine="709"/>
              <w:rPr>
                <w:rFonts w:ascii="Times New Roman" w:hAnsi="Times New Roman"/>
                <w:b w:val="0"/>
                <w:sz w:val="28"/>
                <w:szCs w:val="28"/>
              </w:rPr>
            </w:pPr>
            <w:r w:rsidRPr="00C55A57">
              <w:rPr>
                <w:rFonts w:ascii="Times New Roman" w:hAnsi="Times New Roman"/>
                <w:b w:val="0"/>
                <w:sz w:val="28"/>
                <w:szCs w:val="28"/>
              </w:rPr>
              <w:t>Кол-во групп</w:t>
            </w:r>
          </w:p>
        </w:tc>
        <w:tc>
          <w:tcPr>
            <w:tcW w:w="4394" w:type="dxa"/>
          </w:tcPr>
          <w:p w:rsidR="00082C47" w:rsidRPr="00C55A57" w:rsidRDefault="00082C47" w:rsidP="00C55A57">
            <w:pPr>
              <w:spacing w:after="0" w:line="240" w:lineRule="auto"/>
              <w:ind w:firstLine="709"/>
              <w:rPr>
                <w:rFonts w:ascii="Times New Roman" w:hAnsi="Times New Roman"/>
                <w:b w:val="0"/>
                <w:sz w:val="28"/>
                <w:szCs w:val="28"/>
              </w:rPr>
            </w:pPr>
            <w:r w:rsidRPr="00C55A57">
              <w:rPr>
                <w:rFonts w:ascii="Times New Roman" w:hAnsi="Times New Roman"/>
                <w:b w:val="0"/>
                <w:sz w:val="28"/>
                <w:szCs w:val="28"/>
              </w:rPr>
              <w:t>Возраст</w:t>
            </w:r>
          </w:p>
        </w:tc>
      </w:tr>
      <w:tr w:rsidR="00082C47" w:rsidRPr="00C55A57" w:rsidTr="00AD48D9">
        <w:tc>
          <w:tcPr>
            <w:tcW w:w="3828" w:type="dxa"/>
          </w:tcPr>
          <w:p w:rsidR="00082C47" w:rsidRPr="00C55A57" w:rsidRDefault="00082C47" w:rsidP="00C55A57">
            <w:pPr>
              <w:spacing w:after="0" w:line="240" w:lineRule="auto"/>
              <w:ind w:firstLine="709"/>
              <w:jc w:val="left"/>
              <w:rPr>
                <w:rFonts w:ascii="Times New Roman" w:hAnsi="Times New Roman"/>
                <w:b w:val="0"/>
                <w:sz w:val="28"/>
                <w:szCs w:val="28"/>
              </w:rPr>
            </w:pPr>
            <w:r w:rsidRPr="00C55A57">
              <w:rPr>
                <w:rFonts w:ascii="Times New Roman" w:hAnsi="Times New Roman"/>
                <w:b w:val="0"/>
                <w:sz w:val="28"/>
                <w:szCs w:val="28"/>
              </w:rPr>
              <w:t xml:space="preserve">Младшая группа </w:t>
            </w:r>
          </w:p>
        </w:tc>
        <w:tc>
          <w:tcPr>
            <w:tcW w:w="1701" w:type="dxa"/>
          </w:tcPr>
          <w:p w:rsidR="00082C47" w:rsidRPr="00C55A57" w:rsidRDefault="00082C47" w:rsidP="00C55A57">
            <w:pPr>
              <w:spacing w:after="0" w:line="240" w:lineRule="auto"/>
              <w:ind w:firstLine="709"/>
              <w:rPr>
                <w:rFonts w:ascii="Times New Roman" w:hAnsi="Times New Roman"/>
                <w:b w:val="0"/>
                <w:sz w:val="28"/>
                <w:szCs w:val="28"/>
              </w:rPr>
            </w:pPr>
            <w:r w:rsidRPr="00C55A57">
              <w:rPr>
                <w:rFonts w:ascii="Times New Roman" w:hAnsi="Times New Roman"/>
                <w:b w:val="0"/>
                <w:sz w:val="28"/>
                <w:szCs w:val="28"/>
              </w:rPr>
              <w:t>2</w:t>
            </w:r>
          </w:p>
        </w:tc>
        <w:tc>
          <w:tcPr>
            <w:tcW w:w="4394" w:type="dxa"/>
          </w:tcPr>
          <w:p w:rsidR="00082C47" w:rsidRPr="00C55A57" w:rsidRDefault="00082C47" w:rsidP="00C55A57">
            <w:pPr>
              <w:spacing w:after="0" w:line="240" w:lineRule="auto"/>
              <w:ind w:firstLine="709"/>
              <w:jc w:val="left"/>
              <w:rPr>
                <w:rFonts w:ascii="Times New Roman" w:hAnsi="Times New Roman"/>
                <w:b w:val="0"/>
                <w:sz w:val="28"/>
                <w:szCs w:val="28"/>
              </w:rPr>
            </w:pPr>
            <w:r w:rsidRPr="00C55A57">
              <w:rPr>
                <w:rFonts w:ascii="Times New Roman" w:hAnsi="Times New Roman"/>
                <w:b w:val="0"/>
                <w:sz w:val="28"/>
                <w:szCs w:val="28"/>
              </w:rPr>
              <w:t>дети от 3-х до 4-х лет</w:t>
            </w:r>
          </w:p>
        </w:tc>
      </w:tr>
      <w:tr w:rsidR="00082C47" w:rsidRPr="00C55A57" w:rsidTr="00AD48D9">
        <w:tc>
          <w:tcPr>
            <w:tcW w:w="3828" w:type="dxa"/>
          </w:tcPr>
          <w:p w:rsidR="00082C47" w:rsidRPr="00C55A57" w:rsidRDefault="00082C47" w:rsidP="00C55A57">
            <w:pPr>
              <w:spacing w:after="0" w:line="240" w:lineRule="auto"/>
              <w:ind w:firstLine="709"/>
              <w:jc w:val="left"/>
              <w:rPr>
                <w:rFonts w:ascii="Times New Roman" w:hAnsi="Times New Roman"/>
                <w:b w:val="0"/>
                <w:sz w:val="28"/>
                <w:szCs w:val="28"/>
              </w:rPr>
            </w:pPr>
            <w:r w:rsidRPr="00C55A57">
              <w:rPr>
                <w:rFonts w:ascii="Times New Roman" w:hAnsi="Times New Roman"/>
                <w:b w:val="0"/>
                <w:sz w:val="28"/>
                <w:szCs w:val="28"/>
              </w:rPr>
              <w:t xml:space="preserve">Средняя группа </w:t>
            </w:r>
          </w:p>
        </w:tc>
        <w:tc>
          <w:tcPr>
            <w:tcW w:w="1701" w:type="dxa"/>
          </w:tcPr>
          <w:p w:rsidR="00082C47" w:rsidRPr="00C55A57" w:rsidRDefault="00082C47" w:rsidP="00C55A57">
            <w:pPr>
              <w:spacing w:after="0" w:line="240" w:lineRule="auto"/>
              <w:ind w:firstLine="709"/>
              <w:rPr>
                <w:rFonts w:ascii="Times New Roman" w:hAnsi="Times New Roman"/>
                <w:b w:val="0"/>
                <w:sz w:val="28"/>
                <w:szCs w:val="28"/>
              </w:rPr>
            </w:pPr>
            <w:r w:rsidRPr="00C55A57">
              <w:rPr>
                <w:rFonts w:ascii="Times New Roman" w:hAnsi="Times New Roman"/>
                <w:b w:val="0"/>
                <w:sz w:val="28"/>
                <w:szCs w:val="28"/>
              </w:rPr>
              <w:t>2</w:t>
            </w:r>
          </w:p>
        </w:tc>
        <w:tc>
          <w:tcPr>
            <w:tcW w:w="4394" w:type="dxa"/>
          </w:tcPr>
          <w:p w:rsidR="00082C47" w:rsidRPr="00C55A57" w:rsidRDefault="00082C47" w:rsidP="00C55A57">
            <w:pPr>
              <w:spacing w:after="0" w:line="240" w:lineRule="auto"/>
              <w:ind w:firstLine="709"/>
              <w:jc w:val="left"/>
              <w:rPr>
                <w:rFonts w:ascii="Times New Roman" w:hAnsi="Times New Roman"/>
                <w:b w:val="0"/>
                <w:sz w:val="28"/>
                <w:szCs w:val="28"/>
              </w:rPr>
            </w:pPr>
            <w:r w:rsidRPr="00C55A57">
              <w:rPr>
                <w:rFonts w:ascii="Times New Roman" w:hAnsi="Times New Roman"/>
                <w:b w:val="0"/>
                <w:sz w:val="28"/>
                <w:szCs w:val="28"/>
              </w:rPr>
              <w:t>дети от 4-х до 5-ти лет</w:t>
            </w:r>
          </w:p>
        </w:tc>
      </w:tr>
      <w:tr w:rsidR="00082C47" w:rsidRPr="00C55A57" w:rsidTr="00AD48D9">
        <w:tc>
          <w:tcPr>
            <w:tcW w:w="3828" w:type="dxa"/>
          </w:tcPr>
          <w:p w:rsidR="00082C47" w:rsidRPr="00C55A57" w:rsidRDefault="00082C47" w:rsidP="00C55A57">
            <w:pPr>
              <w:spacing w:after="0" w:line="240" w:lineRule="auto"/>
              <w:ind w:firstLine="709"/>
              <w:jc w:val="left"/>
              <w:rPr>
                <w:rFonts w:ascii="Times New Roman" w:hAnsi="Times New Roman"/>
                <w:b w:val="0"/>
                <w:sz w:val="28"/>
                <w:szCs w:val="28"/>
              </w:rPr>
            </w:pPr>
            <w:r w:rsidRPr="00C55A57">
              <w:rPr>
                <w:rFonts w:ascii="Times New Roman" w:hAnsi="Times New Roman"/>
                <w:b w:val="0"/>
                <w:sz w:val="28"/>
                <w:szCs w:val="28"/>
              </w:rPr>
              <w:t xml:space="preserve">Старшая группа </w:t>
            </w:r>
          </w:p>
        </w:tc>
        <w:tc>
          <w:tcPr>
            <w:tcW w:w="1701" w:type="dxa"/>
          </w:tcPr>
          <w:p w:rsidR="00082C47" w:rsidRPr="00C55A57" w:rsidRDefault="00082C47" w:rsidP="00C55A57">
            <w:pPr>
              <w:spacing w:after="0" w:line="240" w:lineRule="auto"/>
              <w:ind w:firstLine="709"/>
              <w:rPr>
                <w:rFonts w:ascii="Times New Roman" w:hAnsi="Times New Roman"/>
                <w:b w:val="0"/>
                <w:sz w:val="28"/>
                <w:szCs w:val="28"/>
              </w:rPr>
            </w:pPr>
            <w:r w:rsidRPr="00C55A57">
              <w:rPr>
                <w:rFonts w:ascii="Times New Roman" w:hAnsi="Times New Roman"/>
                <w:b w:val="0"/>
                <w:sz w:val="28"/>
                <w:szCs w:val="28"/>
              </w:rPr>
              <w:t>2</w:t>
            </w:r>
          </w:p>
        </w:tc>
        <w:tc>
          <w:tcPr>
            <w:tcW w:w="4394" w:type="dxa"/>
          </w:tcPr>
          <w:p w:rsidR="00082C47" w:rsidRPr="00C55A57" w:rsidRDefault="00082C47" w:rsidP="00C55A57">
            <w:pPr>
              <w:spacing w:after="0" w:line="240" w:lineRule="auto"/>
              <w:ind w:firstLine="709"/>
              <w:jc w:val="left"/>
              <w:rPr>
                <w:rFonts w:ascii="Times New Roman" w:hAnsi="Times New Roman"/>
                <w:b w:val="0"/>
                <w:sz w:val="28"/>
                <w:szCs w:val="28"/>
              </w:rPr>
            </w:pPr>
            <w:r w:rsidRPr="00C55A57">
              <w:rPr>
                <w:rFonts w:ascii="Times New Roman" w:hAnsi="Times New Roman"/>
                <w:b w:val="0"/>
                <w:sz w:val="28"/>
                <w:szCs w:val="28"/>
              </w:rPr>
              <w:t>дети от 5-ти до 6-ти лет</w:t>
            </w:r>
          </w:p>
        </w:tc>
      </w:tr>
      <w:tr w:rsidR="00082C47" w:rsidRPr="00C55A57" w:rsidTr="00AD48D9">
        <w:tc>
          <w:tcPr>
            <w:tcW w:w="3828" w:type="dxa"/>
          </w:tcPr>
          <w:p w:rsidR="00082C47" w:rsidRPr="00C55A57" w:rsidRDefault="00082C47" w:rsidP="00C55A57">
            <w:pPr>
              <w:spacing w:after="0" w:line="240" w:lineRule="auto"/>
              <w:ind w:firstLine="709"/>
              <w:rPr>
                <w:rFonts w:ascii="Times New Roman" w:hAnsi="Times New Roman"/>
                <w:b w:val="0"/>
                <w:sz w:val="28"/>
                <w:szCs w:val="28"/>
              </w:rPr>
            </w:pPr>
            <w:r w:rsidRPr="00C55A57">
              <w:rPr>
                <w:rFonts w:ascii="Times New Roman" w:hAnsi="Times New Roman"/>
                <w:b w:val="0"/>
                <w:sz w:val="28"/>
                <w:szCs w:val="28"/>
              </w:rPr>
              <w:t>Подготовительная к школе группа</w:t>
            </w:r>
          </w:p>
        </w:tc>
        <w:tc>
          <w:tcPr>
            <w:tcW w:w="1701" w:type="dxa"/>
          </w:tcPr>
          <w:p w:rsidR="00082C47" w:rsidRPr="00C55A57" w:rsidRDefault="00082C47" w:rsidP="00C55A57">
            <w:pPr>
              <w:spacing w:after="0" w:line="240" w:lineRule="auto"/>
              <w:ind w:firstLine="709"/>
              <w:rPr>
                <w:rFonts w:ascii="Times New Roman" w:hAnsi="Times New Roman"/>
                <w:b w:val="0"/>
                <w:sz w:val="28"/>
                <w:szCs w:val="28"/>
              </w:rPr>
            </w:pPr>
            <w:r w:rsidRPr="00C55A57">
              <w:rPr>
                <w:rFonts w:ascii="Times New Roman" w:hAnsi="Times New Roman"/>
                <w:b w:val="0"/>
                <w:sz w:val="28"/>
                <w:szCs w:val="28"/>
              </w:rPr>
              <w:t>2</w:t>
            </w:r>
          </w:p>
        </w:tc>
        <w:tc>
          <w:tcPr>
            <w:tcW w:w="4394" w:type="dxa"/>
          </w:tcPr>
          <w:p w:rsidR="00082C47" w:rsidRPr="00C55A57" w:rsidRDefault="00082C47" w:rsidP="00C55A57">
            <w:pPr>
              <w:spacing w:after="0" w:line="240" w:lineRule="auto"/>
              <w:ind w:firstLine="709"/>
              <w:jc w:val="left"/>
              <w:rPr>
                <w:rFonts w:ascii="Times New Roman" w:hAnsi="Times New Roman"/>
                <w:b w:val="0"/>
                <w:sz w:val="28"/>
                <w:szCs w:val="28"/>
              </w:rPr>
            </w:pPr>
            <w:r w:rsidRPr="00C55A57">
              <w:rPr>
                <w:rFonts w:ascii="Times New Roman" w:hAnsi="Times New Roman"/>
                <w:b w:val="0"/>
                <w:sz w:val="28"/>
                <w:szCs w:val="28"/>
              </w:rPr>
              <w:t>дети от 6-ти до 7-ми лет</w:t>
            </w:r>
          </w:p>
        </w:tc>
      </w:tr>
    </w:tbl>
    <w:p w:rsidR="00A4483A" w:rsidRDefault="00A4483A" w:rsidP="00C55A57">
      <w:pPr>
        <w:spacing w:after="0" w:line="240" w:lineRule="auto"/>
        <w:ind w:firstLine="709"/>
        <w:jc w:val="both"/>
        <w:rPr>
          <w:rFonts w:ascii="Times New Roman" w:hAnsi="Times New Roman"/>
          <w:b w:val="0"/>
          <w:sz w:val="16"/>
          <w:szCs w:val="16"/>
        </w:rPr>
      </w:pPr>
    </w:p>
    <w:p w:rsidR="00082C47" w:rsidRPr="00C55A57" w:rsidRDefault="00082C47"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В МБДОУ «ДС №5 «Красная шапочка» г.Бахчисарай группы функционируют в режиме пятидневной рабочей недели, с 10.8 – часовым пребыванием. </w:t>
      </w:r>
    </w:p>
    <w:p w:rsidR="00082C47" w:rsidRPr="00C55A57" w:rsidRDefault="00082C47"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Воспитание и обучение в ДОУ носит светский, общедоступный характер и ведется на государствен</w:t>
      </w:r>
      <w:r w:rsidR="002A44D7" w:rsidRPr="00C55A57">
        <w:rPr>
          <w:rFonts w:ascii="Times New Roman" w:hAnsi="Times New Roman"/>
          <w:b w:val="0"/>
          <w:sz w:val="28"/>
          <w:szCs w:val="28"/>
        </w:rPr>
        <w:t>ном языке Российской Федерации.</w:t>
      </w:r>
    </w:p>
    <w:p w:rsidR="00A4483A" w:rsidRDefault="00A4483A" w:rsidP="00C55A57">
      <w:pPr>
        <w:spacing w:after="0" w:line="240" w:lineRule="auto"/>
        <w:ind w:firstLine="709"/>
        <w:rPr>
          <w:rFonts w:ascii="Times New Roman" w:hAnsi="Times New Roman"/>
          <w:i/>
          <w:sz w:val="16"/>
          <w:szCs w:val="16"/>
        </w:rPr>
      </w:pPr>
    </w:p>
    <w:p w:rsidR="009D2F76" w:rsidRPr="00C55A57" w:rsidRDefault="00082C47" w:rsidP="00C55A57">
      <w:pPr>
        <w:spacing w:after="0" w:line="240" w:lineRule="auto"/>
        <w:ind w:firstLine="709"/>
        <w:rPr>
          <w:rFonts w:ascii="Times New Roman" w:hAnsi="Times New Roman"/>
          <w:b w:val="0"/>
          <w:i/>
          <w:sz w:val="28"/>
          <w:szCs w:val="28"/>
        </w:rPr>
      </w:pPr>
      <w:r w:rsidRPr="00C55A57">
        <w:rPr>
          <w:rFonts w:ascii="Times New Roman" w:hAnsi="Times New Roman"/>
          <w:i/>
          <w:sz w:val="28"/>
          <w:szCs w:val="28"/>
        </w:rPr>
        <w:t>4.1.</w:t>
      </w:r>
      <w:r w:rsidR="002D698A" w:rsidRPr="00C55A57">
        <w:rPr>
          <w:rFonts w:ascii="Times New Roman" w:hAnsi="Times New Roman"/>
          <w:i/>
          <w:sz w:val="28"/>
          <w:szCs w:val="28"/>
        </w:rPr>
        <w:t>2.</w:t>
      </w:r>
      <w:r w:rsidR="00465237" w:rsidRPr="00C55A57">
        <w:rPr>
          <w:rFonts w:ascii="Times New Roman" w:hAnsi="Times New Roman"/>
          <w:i/>
          <w:sz w:val="28"/>
          <w:szCs w:val="28"/>
        </w:rPr>
        <w:t xml:space="preserve"> </w:t>
      </w:r>
      <w:r w:rsidR="002D698A" w:rsidRPr="00C55A57">
        <w:rPr>
          <w:rFonts w:ascii="Times New Roman" w:hAnsi="Times New Roman"/>
          <w:i/>
          <w:sz w:val="28"/>
          <w:szCs w:val="28"/>
        </w:rPr>
        <w:t xml:space="preserve">Используемые </w:t>
      </w:r>
      <w:r w:rsidR="009D2F76" w:rsidRPr="00C55A57">
        <w:rPr>
          <w:rFonts w:ascii="Times New Roman" w:hAnsi="Times New Roman"/>
          <w:i/>
          <w:sz w:val="28"/>
          <w:szCs w:val="28"/>
        </w:rPr>
        <w:t>программы</w:t>
      </w:r>
    </w:p>
    <w:p w:rsidR="00465237" w:rsidRDefault="00465237" w:rsidP="00C55A57">
      <w:pPr>
        <w:spacing w:after="0" w:line="240" w:lineRule="auto"/>
        <w:ind w:firstLine="709"/>
        <w:jc w:val="both"/>
        <w:rPr>
          <w:rFonts w:ascii="Times New Roman" w:hAnsi="Times New Roman"/>
          <w:b w:val="0"/>
          <w:sz w:val="16"/>
          <w:szCs w:val="16"/>
        </w:rPr>
      </w:pPr>
      <w:r w:rsidRPr="00C55A57">
        <w:rPr>
          <w:rFonts w:ascii="Times New Roman" w:hAnsi="Times New Roman"/>
          <w:b w:val="0"/>
          <w:sz w:val="28"/>
          <w:szCs w:val="28"/>
        </w:rPr>
        <w:t>В дошкольном учреждении реализуются следующие программы, определяющие содержание образования дошкольников:</w:t>
      </w:r>
    </w:p>
    <w:p w:rsidR="00A4483A" w:rsidRPr="00A4483A" w:rsidRDefault="00A4483A" w:rsidP="00C55A57">
      <w:pPr>
        <w:spacing w:after="0" w:line="240" w:lineRule="auto"/>
        <w:ind w:firstLine="709"/>
        <w:jc w:val="both"/>
        <w:rPr>
          <w:rFonts w:ascii="Times New Roman" w:hAnsi="Times New Roman"/>
          <w:b w:val="0"/>
          <w:sz w:val="16"/>
          <w:szCs w:val="1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4"/>
        <w:gridCol w:w="3374"/>
        <w:gridCol w:w="5781"/>
      </w:tblGrid>
      <w:tr w:rsidR="00465237" w:rsidRPr="00C55A57" w:rsidTr="00465237">
        <w:tc>
          <w:tcPr>
            <w:tcW w:w="445" w:type="dxa"/>
          </w:tcPr>
          <w:p w:rsidR="00465237" w:rsidRPr="00C55A57" w:rsidRDefault="00465237" w:rsidP="00C55A57">
            <w:pPr>
              <w:spacing w:after="0" w:line="240" w:lineRule="auto"/>
              <w:ind w:firstLine="709"/>
              <w:rPr>
                <w:rFonts w:ascii="Times New Roman" w:hAnsi="Times New Roman"/>
                <w:b w:val="0"/>
                <w:sz w:val="28"/>
                <w:szCs w:val="28"/>
                <w:lang w:eastAsia="en-US"/>
              </w:rPr>
            </w:pPr>
            <w:r w:rsidRPr="00C55A57">
              <w:rPr>
                <w:rFonts w:ascii="Times New Roman" w:hAnsi="Times New Roman"/>
                <w:b w:val="0"/>
                <w:sz w:val="28"/>
                <w:szCs w:val="28"/>
                <w:lang w:eastAsia="en-US"/>
              </w:rPr>
              <w:t>№</w:t>
            </w:r>
          </w:p>
        </w:tc>
        <w:tc>
          <w:tcPr>
            <w:tcW w:w="3383" w:type="dxa"/>
          </w:tcPr>
          <w:p w:rsidR="00465237" w:rsidRPr="00C55A57" w:rsidRDefault="00465237" w:rsidP="00A4483A">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Название программы</w:t>
            </w:r>
          </w:p>
        </w:tc>
        <w:tc>
          <w:tcPr>
            <w:tcW w:w="5811" w:type="dxa"/>
          </w:tcPr>
          <w:p w:rsidR="00465237" w:rsidRPr="00C55A57" w:rsidRDefault="00465237" w:rsidP="00A4483A">
            <w:pPr>
              <w:spacing w:after="0" w:line="240" w:lineRule="auto"/>
              <w:rPr>
                <w:rFonts w:ascii="Times New Roman" w:hAnsi="Times New Roman"/>
                <w:b w:val="0"/>
                <w:sz w:val="28"/>
                <w:szCs w:val="28"/>
                <w:lang w:eastAsia="en-US"/>
              </w:rPr>
            </w:pPr>
            <w:r w:rsidRPr="00C55A57">
              <w:rPr>
                <w:rFonts w:ascii="Times New Roman" w:hAnsi="Times New Roman"/>
                <w:b w:val="0"/>
                <w:sz w:val="28"/>
                <w:szCs w:val="28"/>
                <w:lang w:eastAsia="en-US"/>
              </w:rPr>
              <w:t>Автор, место и год издания</w:t>
            </w:r>
          </w:p>
        </w:tc>
      </w:tr>
      <w:tr w:rsidR="00465237" w:rsidRPr="00C55A57" w:rsidTr="00465237">
        <w:tc>
          <w:tcPr>
            <w:tcW w:w="9639" w:type="dxa"/>
            <w:gridSpan w:val="3"/>
          </w:tcPr>
          <w:p w:rsidR="00465237" w:rsidRPr="00C55A57" w:rsidRDefault="00465237" w:rsidP="00A4483A">
            <w:pPr>
              <w:spacing w:after="0" w:line="240" w:lineRule="auto"/>
              <w:rPr>
                <w:rFonts w:ascii="Times New Roman" w:hAnsi="Times New Roman"/>
                <w:i/>
                <w:sz w:val="28"/>
                <w:szCs w:val="28"/>
                <w:lang w:eastAsia="en-US"/>
              </w:rPr>
            </w:pPr>
            <w:r w:rsidRPr="00C55A57">
              <w:rPr>
                <w:rFonts w:ascii="Times New Roman" w:hAnsi="Times New Roman"/>
                <w:i/>
                <w:sz w:val="28"/>
                <w:szCs w:val="28"/>
                <w:lang w:eastAsia="en-US"/>
              </w:rPr>
              <w:t>комплексные</w:t>
            </w:r>
          </w:p>
        </w:tc>
      </w:tr>
      <w:tr w:rsidR="00465237" w:rsidRPr="00C55A57" w:rsidTr="00465237">
        <w:tc>
          <w:tcPr>
            <w:tcW w:w="445" w:type="dxa"/>
          </w:tcPr>
          <w:p w:rsidR="00465237" w:rsidRPr="00C55A57" w:rsidRDefault="00465237" w:rsidP="00C55A57">
            <w:pPr>
              <w:spacing w:after="0" w:line="240" w:lineRule="auto"/>
              <w:ind w:firstLine="709"/>
              <w:rPr>
                <w:rFonts w:ascii="Times New Roman" w:hAnsi="Times New Roman"/>
                <w:b w:val="0"/>
                <w:sz w:val="28"/>
                <w:szCs w:val="28"/>
                <w:lang w:eastAsia="en-US"/>
              </w:rPr>
            </w:pPr>
            <w:r w:rsidRPr="00C55A57">
              <w:rPr>
                <w:rFonts w:ascii="Times New Roman" w:hAnsi="Times New Roman"/>
                <w:b w:val="0"/>
                <w:sz w:val="28"/>
                <w:szCs w:val="28"/>
                <w:lang w:eastAsia="en-US"/>
              </w:rPr>
              <w:t>1</w:t>
            </w:r>
          </w:p>
        </w:tc>
        <w:tc>
          <w:tcPr>
            <w:tcW w:w="3383" w:type="dxa"/>
          </w:tcPr>
          <w:p w:rsidR="00465237" w:rsidRPr="00C55A57" w:rsidRDefault="00AD48D9" w:rsidP="00A4483A">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Федеральная образовательная программа дошкольного образования</w:t>
            </w:r>
            <w:r w:rsidR="00465237" w:rsidRPr="00C55A57">
              <w:rPr>
                <w:rFonts w:ascii="Times New Roman" w:hAnsi="Times New Roman"/>
                <w:b w:val="0"/>
                <w:sz w:val="28"/>
                <w:szCs w:val="28"/>
                <w:lang w:eastAsia="en-US"/>
              </w:rPr>
              <w:t xml:space="preserve"> </w:t>
            </w:r>
          </w:p>
        </w:tc>
        <w:tc>
          <w:tcPr>
            <w:tcW w:w="5811" w:type="dxa"/>
          </w:tcPr>
          <w:p w:rsidR="00AD48D9" w:rsidRPr="00C55A57" w:rsidRDefault="00AD48D9" w:rsidP="00A4483A">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 xml:space="preserve">Приказ Минпросвещения России </w:t>
            </w:r>
          </w:p>
          <w:p w:rsidR="00465237" w:rsidRPr="00C55A57" w:rsidRDefault="00AD48D9" w:rsidP="00A4483A">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от 25.11.2022 №1028 «Об утверждении федеральной образовательной программы дошкольного образования». – М.:ЦЕНТРМАГ – 2023. – 240с.</w:t>
            </w:r>
          </w:p>
        </w:tc>
      </w:tr>
      <w:tr w:rsidR="00465237" w:rsidRPr="00C55A57" w:rsidTr="00465237">
        <w:tc>
          <w:tcPr>
            <w:tcW w:w="9639" w:type="dxa"/>
            <w:gridSpan w:val="3"/>
          </w:tcPr>
          <w:p w:rsidR="00465237" w:rsidRPr="00C55A57" w:rsidRDefault="00465237" w:rsidP="00A4483A">
            <w:pPr>
              <w:spacing w:after="0" w:line="240" w:lineRule="auto"/>
              <w:rPr>
                <w:rFonts w:ascii="Times New Roman" w:hAnsi="Times New Roman"/>
                <w:i/>
                <w:sz w:val="28"/>
                <w:szCs w:val="28"/>
                <w:lang w:eastAsia="en-US"/>
              </w:rPr>
            </w:pPr>
            <w:r w:rsidRPr="00C55A57">
              <w:rPr>
                <w:rFonts w:ascii="Times New Roman" w:hAnsi="Times New Roman"/>
                <w:i/>
                <w:sz w:val="28"/>
                <w:szCs w:val="28"/>
                <w:lang w:eastAsia="en-US"/>
              </w:rPr>
              <w:t>парциальные</w:t>
            </w:r>
          </w:p>
        </w:tc>
      </w:tr>
      <w:tr w:rsidR="00465237" w:rsidRPr="00C55A57" w:rsidTr="00465237">
        <w:tc>
          <w:tcPr>
            <w:tcW w:w="445" w:type="dxa"/>
          </w:tcPr>
          <w:p w:rsidR="00465237" w:rsidRPr="00C55A57" w:rsidRDefault="00465237" w:rsidP="00C55A57">
            <w:pPr>
              <w:spacing w:after="0" w:line="240" w:lineRule="auto"/>
              <w:ind w:firstLine="709"/>
              <w:rPr>
                <w:rFonts w:ascii="Times New Roman" w:hAnsi="Times New Roman"/>
                <w:b w:val="0"/>
                <w:sz w:val="28"/>
                <w:szCs w:val="28"/>
                <w:lang w:eastAsia="en-US"/>
              </w:rPr>
            </w:pPr>
            <w:r w:rsidRPr="00C55A57">
              <w:rPr>
                <w:rFonts w:ascii="Times New Roman" w:hAnsi="Times New Roman"/>
                <w:b w:val="0"/>
                <w:sz w:val="28"/>
                <w:szCs w:val="28"/>
                <w:lang w:eastAsia="en-US"/>
              </w:rPr>
              <w:t>2</w:t>
            </w:r>
          </w:p>
        </w:tc>
        <w:tc>
          <w:tcPr>
            <w:tcW w:w="3383" w:type="dxa"/>
          </w:tcPr>
          <w:p w:rsidR="00465237" w:rsidRPr="00C55A57" w:rsidRDefault="00465237" w:rsidP="00A4483A">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 xml:space="preserve">Региональная парциальная программа по гражданско-патриотическому воспитанию детей дошкольного возраста </w:t>
            </w:r>
          </w:p>
          <w:p w:rsidR="00465237" w:rsidRPr="00C55A57" w:rsidRDefault="00465237" w:rsidP="00A4483A">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 xml:space="preserve">в Республике Крым </w:t>
            </w:r>
          </w:p>
          <w:p w:rsidR="00465237" w:rsidRDefault="00465237" w:rsidP="00A4483A">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«КРЫМСКИЙ ВЕНОЧЕК»</w:t>
            </w:r>
          </w:p>
          <w:p w:rsidR="00A4483A" w:rsidRPr="00C55A57" w:rsidRDefault="00A4483A" w:rsidP="00A4483A">
            <w:pPr>
              <w:spacing w:after="0" w:line="240" w:lineRule="auto"/>
              <w:jc w:val="left"/>
              <w:rPr>
                <w:rFonts w:ascii="Times New Roman" w:hAnsi="Times New Roman"/>
                <w:b w:val="0"/>
                <w:sz w:val="28"/>
                <w:szCs w:val="28"/>
                <w:lang w:eastAsia="en-US"/>
              </w:rPr>
            </w:pPr>
          </w:p>
        </w:tc>
        <w:tc>
          <w:tcPr>
            <w:tcW w:w="5811" w:type="dxa"/>
          </w:tcPr>
          <w:p w:rsidR="00465237" w:rsidRPr="00C55A57" w:rsidRDefault="00465237" w:rsidP="00A4483A">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Составители: Л.Г.Мухоморина, Э.Ф.Кемилева, Л.М. Тригуб, Е.В.Феклистова – Симферополь: Издательство «Наша школа» - 2017г.</w:t>
            </w:r>
          </w:p>
          <w:p w:rsidR="00465237" w:rsidRPr="00C55A57" w:rsidRDefault="00465237" w:rsidP="00A4483A">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Программа одобрена коллегией Министерства образования, науки и молодежи Республики Крым от 01.03.2017г. №1/7</w:t>
            </w:r>
          </w:p>
        </w:tc>
      </w:tr>
      <w:tr w:rsidR="00465237" w:rsidRPr="00C55A57" w:rsidTr="00465237">
        <w:tc>
          <w:tcPr>
            <w:tcW w:w="445" w:type="dxa"/>
          </w:tcPr>
          <w:p w:rsidR="00465237" w:rsidRPr="00C55A57" w:rsidRDefault="00465237" w:rsidP="00C55A57">
            <w:pPr>
              <w:spacing w:after="0" w:line="240" w:lineRule="auto"/>
              <w:ind w:firstLine="709"/>
              <w:rPr>
                <w:rFonts w:ascii="Times New Roman" w:hAnsi="Times New Roman"/>
                <w:b w:val="0"/>
                <w:sz w:val="28"/>
                <w:szCs w:val="28"/>
                <w:lang w:eastAsia="en-US"/>
              </w:rPr>
            </w:pPr>
            <w:r w:rsidRPr="00C55A57">
              <w:rPr>
                <w:rFonts w:ascii="Times New Roman" w:hAnsi="Times New Roman"/>
                <w:b w:val="0"/>
                <w:sz w:val="28"/>
                <w:szCs w:val="28"/>
                <w:lang w:eastAsia="en-US"/>
              </w:rPr>
              <w:lastRenderedPageBreak/>
              <w:t>3</w:t>
            </w:r>
          </w:p>
        </w:tc>
        <w:tc>
          <w:tcPr>
            <w:tcW w:w="3383" w:type="dxa"/>
          </w:tcPr>
          <w:p w:rsidR="00465237" w:rsidRPr="00C55A57" w:rsidRDefault="00465237" w:rsidP="00A4483A">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 xml:space="preserve">Парциальная программа </w:t>
            </w:r>
          </w:p>
          <w:p w:rsidR="00465237" w:rsidRPr="00C55A57" w:rsidRDefault="00465237" w:rsidP="00A4483A">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«ЮНЫЙ ЭКОЛОГ»</w:t>
            </w:r>
          </w:p>
        </w:tc>
        <w:tc>
          <w:tcPr>
            <w:tcW w:w="5811" w:type="dxa"/>
          </w:tcPr>
          <w:p w:rsidR="00465237" w:rsidRPr="00C55A57" w:rsidRDefault="00465237" w:rsidP="00A4483A">
            <w:pPr>
              <w:spacing w:after="0" w:line="240" w:lineRule="auto"/>
              <w:ind w:firstLine="10"/>
              <w:jc w:val="left"/>
              <w:rPr>
                <w:rFonts w:ascii="Times New Roman" w:hAnsi="Times New Roman"/>
                <w:b w:val="0"/>
                <w:sz w:val="28"/>
                <w:szCs w:val="28"/>
                <w:lang w:eastAsia="en-US"/>
              </w:rPr>
            </w:pPr>
            <w:r w:rsidRPr="00C55A57">
              <w:rPr>
                <w:rFonts w:ascii="Times New Roman" w:hAnsi="Times New Roman"/>
                <w:b w:val="0"/>
                <w:sz w:val="28"/>
                <w:szCs w:val="28"/>
                <w:lang w:eastAsia="en-US"/>
              </w:rPr>
              <w:t>С.Н.Николаева. Для работы с детьми 3-7 лет. – Москва: Мозаика-Синтез, 2017.</w:t>
            </w:r>
          </w:p>
        </w:tc>
      </w:tr>
      <w:tr w:rsidR="00465237" w:rsidRPr="00C55A57" w:rsidTr="00465237">
        <w:tc>
          <w:tcPr>
            <w:tcW w:w="445" w:type="dxa"/>
          </w:tcPr>
          <w:p w:rsidR="00465237" w:rsidRPr="00C55A57" w:rsidRDefault="00465237" w:rsidP="00C55A57">
            <w:pPr>
              <w:spacing w:after="0" w:line="240" w:lineRule="auto"/>
              <w:ind w:firstLine="709"/>
              <w:rPr>
                <w:rFonts w:ascii="Times New Roman" w:hAnsi="Times New Roman"/>
                <w:b w:val="0"/>
                <w:sz w:val="28"/>
                <w:szCs w:val="28"/>
                <w:lang w:eastAsia="en-US"/>
              </w:rPr>
            </w:pPr>
            <w:r w:rsidRPr="00C55A57">
              <w:rPr>
                <w:rFonts w:ascii="Times New Roman" w:hAnsi="Times New Roman"/>
                <w:b w:val="0"/>
                <w:sz w:val="28"/>
                <w:szCs w:val="28"/>
                <w:lang w:eastAsia="en-US"/>
              </w:rPr>
              <w:t>4</w:t>
            </w:r>
          </w:p>
        </w:tc>
        <w:tc>
          <w:tcPr>
            <w:tcW w:w="3383" w:type="dxa"/>
          </w:tcPr>
          <w:p w:rsidR="00465237" w:rsidRPr="00C55A57" w:rsidRDefault="00465237" w:rsidP="00A4483A">
            <w:pPr>
              <w:spacing w:after="0" w:line="240" w:lineRule="auto"/>
              <w:jc w:val="left"/>
              <w:rPr>
                <w:rFonts w:ascii="Times New Roman" w:hAnsi="Times New Roman"/>
                <w:b w:val="0"/>
                <w:sz w:val="28"/>
                <w:szCs w:val="28"/>
                <w:lang w:eastAsia="en-US"/>
              </w:rPr>
            </w:pPr>
            <w:r w:rsidRPr="00C55A57">
              <w:rPr>
                <w:rFonts w:ascii="Times New Roman" w:hAnsi="Times New Roman"/>
                <w:b w:val="0"/>
                <w:sz w:val="28"/>
                <w:szCs w:val="28"/>
                <w:lang w:eastAsia="en-US"/>
              </w:rPr>
              <w:t>Парциальная программа «ОБУЧЕНИЕ ГРАМОТЕ ДЕТЕЙ ДОШКОЛЬНОГО ВОЗРАСТА»</w:t>
            </w:r>
          </w:p>
        </w:tc>
        <w:tc>
          <w:tcPr>
            <w:tcW w:w="5811" w:type="dxa"/>
          </w:tcPr>
          <w:p w:rsidR="00465237" w:rsidRPr="00C55A57" w:rsidRDefault="00465237" w:rsidP="00A4483A">
            <w:pPr>
              <w:spacing w:after="0" w:line="240" w:lineRule="auto"/>
              <w:ind w:firstLine="10"/>
              <w:jc w:val="left"/>
              <w:rPr>
                <w:rFonts w:ascii="Times New Roman" w:hAnsi="Times New Roman"/>
                <w:b w:val="0"/>
                <w:sz w:val="28"/>
                <w:szCs w:val="28"/>
                <w:lang w:eastAsia="en-US"/>
              </w:rPr>
            </w:pPr>
            <w:r w:rsidRPr="00C55A57">
              <w:rPr>
                <w:rFonts w:ascii="Times New Roman" w:hAnsi="Times New Roman"/>
                <w:b w:val="0"/>
                <w:sz w:val="28"/>
                <w:szCs w:val="28"/>
                <w:lang w:eastAsia="en-US"/>
              </w:rPr>
              <w:t>Н.В.Нищева – Санкт-Петербург: ООО «И</w:t>
            </w:r>
            <w:r w:rsidR="00044177">
              <w:rPr>
                <w:rFonts w:ascii="Times New Roman" w:hAnsi="Times New Roman"/>
                <w:b w:val="0"/>
                <w:sz w:val="28"/>
                <w:szCs w:val="28"/>
                <w:lang w:eastAsia="en-US"/>
              </w:rPr>
              <w:t>ЗДАТЕЛЬСТВО ДЕТСТВО-ПРЕСС», 2021</w:t>
            </w:r>
            <w:r w:rsidRPr="00C55A57">
              <w:rPr>
                <w:rFonts w:ascii="Times New Roman" w:hAnsi="Times New Roman"/>
                <w:b w:val="0"/>
                <w:sz w:val="28"/>
                <w:szCs w:val="28"/>
                <w:lang w:eastAsia="en-US"/>
              </w:rPr>
              <w:t>.</w:t>
            </w:r>
          </w:p>
        </w:tc>
      </w:tr>
    </w:tbl>
    <w:p w:rsidR="00465237" w:rsidRPr="00C55A57" w:rsidRDefault="00465237" w:rsidP="00C55A57">
      <w:pPr>
        <w:spacing w:after="0" w:line="240" w:lineRule="auto"/>
        <w:ind w:firstLine="709"/>
        <w:jc w:val="both"/>
        <w:rPr>
          <w:rFonts w:ascii="Times New Roman" w:hAnsi="Times New Roman"/>
          <w:b w:val="0"/>
          <w:sz w:val="28"/>
          <w:szCs w:val="28"/>
        </w:rPr>
      </w:pPr>
    </w:p>
    <w:p w:rsidR="00890D75" w:rsidRPr="00C55A57" w:rsidRDefault="004819CF" w:rsidP="00C55A57">
      <w:pPr>
        <w:spacing w:after="0" w:line="240" w:lineRule="auto"/>
        <w:ind w:firstLine="709"/>
        <w:jc w:val="both"/>
        <w:rPr>
          <w:rFonts w:ascii="Times New Roman" w:hAnsi="Times New Roman"/>
          <w:b w:val="0"/>
          <w:i/>
          <w:sz w:val="28"/>
          <w:szCs w:val="28"/>
        </w:rPr>
      </w:pPr>
      <w:r w:rsidRPr="00C55A57">
        <w:rPr>
          <w:rFonts w:ascii="Times New Roman" w:hAnsi="Times New Roman"/>
          <w:b w:val="0"/>
          <w:sz w:val="28"/>
          <w:szCs w:val="28"/>
        </w:rPr>
        <w:t xml:space="preserve">В </w:t>
      </w:r>
      <w:r w:rsidRPr="00C55A57">
        <w:rPr>
          <w:rFonts w:ascii="Times New Roman" w:hAnsi="Times New Roman"/>
          <w:i/>
          <w:sz w:val="28"/>
          <w:szCs w:val="28"/>
        </w:rPr>
        <w:t>обязательную часть</w:t>
      </w:r>
      <w:r w:rsidR="002A44D7" w:rsidRPr="00C55A57">
        <w:rPr>
          <w:rFonts w:ascii="Times New Roman" w:hAnsi="Times New Roman"/>
          <w:b w:val="0"/>
          <w:sz w:val="28"/>
          <w:szCs w:val="28"/>
        </w:rPr>
        <w:t xml:space="preserve"> </w:t>
      </w:r>
      <w:r w:rsidRPr="00C55A57">
        <w:rPr>
          <w:rFonts w:ascii="Times New Roman" w:hAnsi="Times New Roman"/>
          <w:b w:val="0"/>
          <w:sz w:val="28"/>
          <w:szCs w:val="28"/>
        </w:rPr>
        <w:t xml:space="preserve">образовательной программы дошкольного образования входит </w:t>
      </w:r>
      <w:r w:rsidR="002A44D7" w:rsidRPr="00C55A57">
        <w:rPr>
          <w:rFonts w:ascii="Times New Roman" w:hAnsi="Times New Roman"/>
          <w:b w:val="0"/>
          <w:sz w:val="28"/>
          <w:szCs w:val="28"/>
        </w:rPr>
        <w:t>федеральная образовательная программа дошкольного образования</w:t>
      </w:r>
      <w:r w:rsidRPr="00C55A57">
        <w:rPr>
          <w:rFonts w:ascii="Times New Roman" w:hAnsi="Times New Roman"/>
          <w:b w:val="0"/>
          <w:sz w:val="28"/>
          <w:szCs w:val="28"/>
        </w:rPr>
        <w:t>. Содержание и механизмы, заложенные в программу, обеспечивают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на фоне эмоционального благополучия и положительного отношения к миру, к себе и другим людям.</w:t>
      </w:r>
      <w:r w:rsidRPr="00C55A57">
        <w:rPr>
          <w:rFonts w:ascii="Times New Roman" w:hAnsi="Times New Roman"/>
          <w:i/>
          <w:sz w:val="28"/>
          <w:szCs w:val="28"/>
        </w:rPr>
        <w:t xml:space="preserve"> </w:t>
      </w:r>
      <w:r w:rsidRPr="00C55A57">
        <w:rPr>
          <w:rFonts w:ascii="Times New Roman" w:hAnsi="Times New Roman"/>
          <w:b w:val="0"/>
          <w:sz w:val="28"/>
          <w:szCs w:val="28"/>
          <w:u w:val="single"/>
        </w:rPr>
        <w:t>Главная цель реализа</w:t>
      </w:r>
      <w:r w:rsidR="002A44D7" w:rsidRPr="00C55A57">
        <w:rPr>
          <w:rFonts w:ascii="Times New Roman" w:hAnsi="Times New Roman"/>
          <w:b w:val="0"/>
          <w:sz w:val="28"/>
          <w:szCs w:val="28"/>
          <w:u w:val="single"/>
        </w:rPr>
        <w:t xml:space="preserve">ции обязательной части </w:t>
      </w:r>
      <w:r w:rsidRPr="00C55A57">
        <w:rPr>
          <w:rFonts w:ascii="Times New Roman" w:hAnsi="Times New Roman"/>
          <w:b w:val="0"/>
          <w:sz w:val="28"/>
          <w:szCs w:val="28"/>
          <w:u w:val="single"/>
        </w:rPr>
        <w:t>образовательной программы дошкольного образования:</w:t>
      </w:r>
      <w:r w:rsidRPr="00C55A57">
        <w:rPr>
          <w:rFonts w:ascii="Times New Roman" w:hAnsi="Times New Roman"/>
          <w:i/>
          <w:sz w:val="28"/>
          <w:szCs w:val="28"/>
        </w:rPr>
        <w:t xml:space="preserve"> </w:t>
      </w:r>
      <w:r w:rsidR="00890D75" w:rsidRPr="00C55A57">
        <w:rPr>
          <w:rFonts w:ascii="Times New Roman" w:hAnsi="Times New Roman"/>
          <w:b w:val="0"/>
          <w:sz w:val="28"/>
          <w:szCs w:val="28"/>
        </w:rPr>
        <w:t xml:space="preserve">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4819CF" w:rsidRPr="00C55A57" w:rsidRDefault="004819CF" w:rsidP="00C55A57">
      <w:pPr>
        <w:spacing w:after="0" w:line="240" w:lineRule="auto"/>
        <w:ind w:firstLine="709"/>
        <w:jc w:val="both"/>
        <w:rPr>
          <w:rFonts w:ascii="Times New Roman" w:hAnsi="Times New Roman"/>
          <w:b w:val="0"/>
          <w:sz w:val="28"/>
          <w:szCs w:val="28"/>
        </w:rPr>
      </w:pPr>
      <w:r w:rsidRPr="00C55A57">
        <w:rPr>
          <w:rFonts w:ascii="Times New Roman" w:hAnsi="Times New Roman"/>
          <w:i/>
          <w:sz w:val="28"/>
          <w:szCs w:val="28"/>
        </w:rPr>
        <w:t>Часть, формируемая участниками о</w:t>
      </w:r>
      <w:bookmarkStart w:id="1" w:name="_GoBack"/>
      <w:bookmarkEnd w:id="1"/>
      <w:r w:rsidRPr="00C55A57">
        <w:rPr>
          <w:rFonts w:ascii="Times New Roman" w:hAnsi="Times New Roman"/>
          <w:i/>
          <w:sz w:val="28"/>
          <w:szCs w:val="28"/>
        </w:rPr>
        <w:t>бразовательных отношений (далее вариативная часть)</w:t>
      </w:r>
      <w:r w:rsidRPr="00C55A57">
        <w:rPr>
          <w:rFonts w:ascii="Times New Roman" w:hAnsi="Times New Roman"/>
          <w:b w:val="0"/>
          <w:sz w:val="28"/>
          <w:szCs w:val="28"/>
        </w:rPr>
        <w:t xml:space="preserve"> состоит из следующих программ:</w:t>
      </w:r>
    </w:p>
    <w:p w:rsidR="004819CF" w:rsidRPr="00C55A57" w:rsidRDefault="004819CF"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 </w:t>
      </w:r>
      <w:r w:rsidRPr="00C55A57">
        <w:rPr>
          <w:rFonts w:ascii="Times New Roman" w:hAnsi="Times New Roman"/>
          <w:b w:val="0"/>
          <w:bCs w:val="0"/>
          <w:sz w:val="28"/>
          <w:szCs w:val="28"/>
        </w:rPr>
        <w:t xml:space="preserve">Региональная </w:t>
      </w:r>
      <w:r w:rsidRPr="00C55A57">
        <w:rPr>
          <w:rFonts w:ascii="Times New Roman" w:hAnsi="Times New Roman"/>
          <w:b w:val="0"/>
          <w:bCs w:val="0"/>
          <w:sz w:val="28"/>
          <w:szCs w:val="28"/>
          <w:lang w:eastAsia="en-US"/>
        </w:rPr>
        <w:t xml:space="preserve">парциальная программа по гражданско-патриотическому воспитанию детей дошкольного возраста в Республике Крым </w:t>
      </w:r>
      <w:r w:rsidRPr="00C55A57">
        <w:rPr>
          <w:rFonts w:ascii="Times New Roman" w:hAnsi="Times New Roman"/>
          <w:b w:val="0"/>
          <w:bCs w:val="0"/>
          <w:sz w:val="28"/>
          <w:szCs w:val="28"/>
        </w:rPr>
        <w:t xml:space="preserve">«Крымский веночек». Программа </w:t>
      </w:r>
      <w:r w:rsidRPr="00C55A57">
        <w:rPr>
          <w:rFonts w:ascii="Times New Roman" w:hAnsi="Times New Roman"/>
          <w:b w:val="0"/>
          <w:sz w:val="28"/>
          <w:szCs w:val="28"/>
        </w:rPr>
        <w:t xml:space="preserve">раскрывает региональный компонент, проблемы воспитания гражданина, формирование навыков межличностного общения, взаимного уважения и толерантности, ориентирована на детей младшего, среднего и старшего дошкольного возраста. </w:t>
      </w:r>
      <w:r w:rsidRPr="00C55A57">
        <w:rPr>
          <w:rFonts w:ascii="Times New Roman" w:hAnsi="Times New Roman"/>
          <w:b w:val="0"/>
          <w:sz w:val="28"/>
          <w:szCs w:val="28"/>
          <w:u w:val="single"/>
          <w:lang w:eastAsia="en-US"/>
        </w:rPr>
        <w:t xml:space="preserve">Цель региональной парциальной программы по гражданско-патриотическому воспитанию детей дошкольного возраста в Республике Крым </w:t>
      </w:r>
      <w:r w:rsidRPr="00C55A57">
        <w:rPr>
          <w:rFonts w:ascii="Times New Roman" w:hAnsi="Times New Roman"/>
          <w:b w:val="0"/>
          <w:sz w:val="28"/>
          <w:szCs w:val="28"/>
          <w:u w:val="single"/>
        </w:rPr>
        <w:t>«Крымский веночек»:</w:t>
      </w:r>
      <w:r w:rsidRPr="00C55A57">
        <w:rPr>
          <w:rFonts w:ascii="Times New Roman" w:hAnsi="Times New Roman"/>
          <w:i/>
          <w:sz w:val="28"/>
          <w:szCs w:val="28"/>
        </w:rPr>
        <w:t xml:space="preserve"> </w:t>
      </w:r>
      <w:r w:rsidRPr="00C55A57">
        <w:rPr>
          <w:rFonts w:ascii="Times New Roman" w:hAnsi="Times New Roman"/>
          <w:b w:val="0"/>
          <w:sz w:val="28"/>
          <w:szCs w:val="28"/>
        </w:rPr>
        <w:t>воспитание у ребенка уважения к родителям, их культурной самобытности, к языку и национальным ценностям страны проживания и страны происхождения, к культурам, отличным от его собственной; воспитание любви к Родине; подготовка ребенка к сознательной жизни в демократическом обществе в духе взаимопонимания, мира; дружбы между всеми народами, этническими, национальными группами.</w:t>
      </w:r>
    </w:p>
    <w:p w:rsidR="004819CF" w:rsidRPr="00C55A57" w:rsidRDefault="004819CF" w:rsidP="00C55A57">
      <w:pPr>
        <w:spacing w:after="0" w:line="240" w:lineRule="auto"/>
        <w:ind w:firstLine="709"/>
        <w:jc w:val="both"/>
        <w:rPr>
          <w:rFonts w:ascii="Times New Roman" w:hAnsi="Times New Roman"/>
          <w:b w:val="0"/>
          <w:sz w:val="28"/>
          <w:szCs w:val="28"/>
          <w:lang w:eastAsia="en-US"/>
        </w:rPr>
      </w:pPr>
      <w:r w:rsidRPr="00C55A57">
        <w:rPr>
          <w:rFonts w:ascii="Times New Roman" w:hAnsi="Times New Roman"/>
          <w:b w:val="0"/>
          <w:sz w:val="28"/>
          <w:szCs w:val="28"/>
        </w:rPr>
        <w:t>- Парциальная программа «Юный эколог» направлена на формирование основ экологической культуры у детей 3-7 лет в условиях дошкольного учреждения. Основным содержанием экологического воспитания в программе является формирование осознанно-правильного отношения к природным явлениям и окружающим объектам.</w:t>
      </w:r>
      <w:r w:rsidRPr="00C55A57">
        <w:rPr>
          <w:rFonts w:ascii="Times New Roman" w:hAnsi="Times New Roman"/>
          <w:i/>
          <w:sz w:val="28"/>
          <w:szCs w:val="28"/>
          <w:lang w:eastAsia="en-US"/>
        </w:rPr>
        <w:t xml:space="preserve"> </w:t>
      </w:r>
      <w:r w:rsidRPr="00C55A57">
        <w:rPr>
          <w:rFonts w:ascii="Times New Roman" w:hAnsi="Times New Roman"/>
          <w:b w:val="0"/>
          <w:sz w:val="28"/>
          <w:szCs w:val="28"/>
          <w:u w:val="single"/>
          <w:lang w:eastAsia="en-US"/>
        </w:rPr>
        <w:t>Цель парциальной программы «Юный эколог»:</w:t>
      </w:r>
      <w:r w:rsidRPr="00C55A57">
        <w:rPr>
          <w:rFonts w:ascii="Times New Roman" w:hAnsi="Times New Roman"/>
          <w:b w:val="0"/>
          <w:sz w:val="28"/>
          <w:szCs w:val="28"/>
          <w:lang w:eastAsia="en-US"/>
        </w:rPr>
        <w:t xml:space="preserve"> </w:t>
      </w:r>
      <w:r w:rsidRPr="00C55A57">
        <w:rPr>
          <w:rFonts w:ascii="Times New Roman" w:hAnsi="Times New Roman"/>
          <w:b w:val="0"/>
          <w:sz w:val="28"/>
          <w:szCs w:val="28"/>
        </w:rPr>
        <w:t xml:space="preserve">формирование основ экологической культуры у детей дошкольного возраста, </w:t>
      </w:r>
      <w:r w:rsidRPr="00C55A57">
        <w:rPr>
          <w:rFonts w:ascii="Times New Roman" w:hAnsi="Times New Roman"/>
          <w:b w:val="0"/>
          <w:sz w:val="28"/>
          <w:szCs w:val="28"/>
          <w:lang w:eastAsia="en-US"/>
        </w:rPr>
        <w:t>развитие в детях гуманного отношения к живым существам, формирование навыков ухода за обитателями</w:t>
      </w:r>
      <w:r w:rsidRPr="00C55A57">
        <w:rPr>
          <w:rFonts w:ascii="Times New Roman" w:hAnsi="Times New Roman"/>
          <w:b w:val="0"/>
          <w:i/>
          <w:sz w:val="28"/>
          <w:szCs w:val="28"/>
          <w:lang w:eastAsia="en-US"/>
        </w:rPr>
        <w:t xml:space="preserve"> </w:t>
      </w:r>
      <w:r w:rsidRPr="00C55A57">
        <w:rPr>
          <w:rFonts w:ascii="Times New Roman" w:hAnsi="Times New Roman"/>
          <w:b w:val="0"/>
          <w:sz w:val="28"/>
          <w:szCs w:val="28"/>
          <w:lang w:eastAsia="en-US"/>
        </w:rPr>
        <w:t>уголка природы.</w:t>
      </w:r>
    </w:p>
    <w:p w:rsidR="004819CF" w:rsidRPr="00C55A57" w:rsidRDefault="004819CF" w:rsidP="00C55A57">
      <w:pPr>
        <w:spacing w:after="0" w:line="240" w:lineRule="auto"/>
        <w:ind w:firstLine="709"/>
        <w:jc w:val="both"/>
        <w:rPr>
          <w:rFonts w:ascii="Times New Roman" w:hAnsi="Times New Roman"/>
          <w:b w:val="0"/>
          <w:sz w:val="28"/>
          <w:szCs w:val="28"/>
          <w:lang w:eastAsia="en-US"/>
        </w:rPr>
      </w:pPr>
      <w:r w:rsidRPr="00C55A57">
        <w:rPr>
          <w:rFonts w:ascii="Times New Roman" w:hAnsi="Times New Roman"/>
          <w:b w:val="0"/>
          <w:sz w:val="28"/>
          <w:szCs w:val="28"/>
        </w:rPr>
        <w:lastRenderedPageBreak/>
        <w:t xml:space="preserve">- Парциальная программа «Обучение грамоте детей дошкольного возраста» направлена на развитие детей дошкольного возраста в образовательной области «Речевое развитие», предназначена для обучения дошкольников грамоте, учитывает образовательные потребности, интересы и мотивы детей и членов их семей. В основе обучения грамоте дошкольников лежит звуковой аналитико-синтетический метод, опирающийся на овладение детьми навыками языкового анализа и синтеза. Метод предполагает разделение связной речи на предложения, предложений – на слова, слов – на слоги, слогов – на звуки и, наоборот, объединение звуков в слоги, слогов – в слова, слов – в предложения. Программа ориентирована на детей старшего дошкольного возраста. </w:t>
      </w:r>
      <w:r w:rsidRPr="00C55A57">
        <w:rPr>
          <w:rFonts w:ascii="Times New Roman" w:hAnsi="Times New Roman"/>
          <w:b w:val="0"/>
          <w:sz w:val="28"/>
          <w:szCs w:val="28"/>
          <w:u w:val="single"/>
          <w:lang w:eastAsia="en-US"/>
        </w:rPr>
        <w:t xml:space="preserve">Цель парциальной программы «Обучение грамоте детей дошкольного возраста»: </w:t>
      </w:r>
      <w:r w:rsidRPr="00C55A57">
        <w:rPr>
          <w:rFonts w:ascii="Times New Roman" w:hAnsi="Times New Roman"/>
          <w:b w:val="0"/>
          <w:sz w:val="28"/>
          <w:szCs w:val="28"/>
          <w:lang w:eastAsia="en-US"/>
        </w:rPr>
        <w:t>развитие детей дошкольного возраста в образовательной области «Речевое развитие», обучение дошкольников грамоте.</w:t>
      </w:r>
    </w:p>
    <w:p w:rsidR="004819CF" w:rsidRPr="00C55A57" w:rsidRDefault="002A44D7"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Срок реализации </w:t>
      </w:r>
      <w:r w:rsidR="004819CF" w:rsidRPr="00C55A57">
        <w:rPr>
          <w:rFonts w:ascii="Times New Roman" w:hAnsi="Times New Roman"/>
          <w:b w:val="0"/>
          <w:sz w:val="28"/>
          <w:szCs w:val="28"/>
        </w:rPr>
        <w:t>образовательной программы дошкольного образования четыре года. Освоение может быть начато с любого возраста. Срок окончания освоения Программы достигается по окончании договора с родителями.</w:t>
      </w:r>
    </w:p>
    <w:p w:rsidR="00465237" w:rsidRPr="00C55A57" w:rsidRDefault="00465237" w:rsidP="00C55A57">
      <w:pPr>
        <w:spacing w:after="0" w:line="240" w:lineRule="auto"/>
        <w:ind w:firstLine="709"/>
        <w:jc w:val="both"/>
        <w:rPr>
          <w:rFonts w:ascii="Times New Roman" w:hAnsi="Times New Roman"/>
          <w:sz w:val="28"/>
          <w:szCs w:val="28"/>
        </w:rPr>
      </w:pPr>
      <w:r w:rsidRPr="00C55A57">
        <w:rPr>
          <w:rFonts w:ascii="Times New Roman" w:hAnsi="Times New Roman"/>
          <w:i/>
          <w:sz w:val="28"/>
          <w:szCs w:val="28"/>
        </w:rPr>
        <w:t>Приоритетным направлением</w:t>
      </w:r>
      <w:r w:rsidRPr="00C55A57">
        <w:rPr>
          <w:rFonts w:ascii="Times New Roman" w:hAnsi="Times New Roman"/>
          <w:b w:val="0"/>
          <w:i/>
          <w:sz w:val="28"/>
          <w:szCs w:val="28"/>
        </w:rPr>
        <w:t xml:space="preserve"> </w:t>
      </w:r>
      <w:r w:rsidRPr="00C55A57">
        <w:rPr>
          <w:rFonts w:ascii="Times New Roman" w:hAnsi="Times New Roman"/>
          <w:i/>
          <w:sz w:val="28"/>
          <w:szCs w:val="28"/>
        </w:rPr>
        <w:t>деятельности дошкольного образовательного учреждения</w:t>
      </w:r>
      <w:r w:rsidRPr="00C55A57">
        <w:rPr>
          <w:rFonts w:ascii="Times New Roman" w:hAnsi="Times New Roman"/>
          <w:sz w:val="28"/>
          <w:szCs w:val="28"/>
        </w:rPr>
        <w:t xml:space="preserve"> </w:t>
      </w:r>
      <w:r w:rsidR="002A44D7" w:rsidRPr="00C55A57">
        <w:rPr>
          <w:rFonts w:ascii="Times New Roman" w:hAnsi="Times New Roman"/>
          <w:b w:val="0"/>
          <w:sz w:val="28"/>
          <w:szCs w:val="28"/>
        </w:rPr>
        <w:t xml:space="preserve">по реализации </w:t>
      </w:r>
      <w:r w:rsidRPr="00C55A57">
        <w:rPr>
          <w:rFonts w:ascii="Times New Roman" w:hAnsi="Times New Roman"/>
          <w:b w:val="0"/>
          <w:sz w:val="28"/>
          <w:szCs w:val="28"/>
        </w:rPr>
        <w:t>образовательной программы дошкольного образования</w:t>
      </w:r>
      <w:r w:rsidRPr="00C55A57">
        <w:rPr>
          <w:rFonts w:ascii="Times New Roman" w:hAnsi="Times New Roman"/>
          <w:sz w:val="28"/>
          <w:szCs w:val="28"/>
        </w:rPr>
        <w:t xml:space="preserve"> </w:t>
      </w:r>
      <w:r w:rsidRPr="00C55A57">
        <w:rPr>
          <w:rFonts w:ascii="Times New Roman" w:hAnsi="Times New Roman"/>
          <w:b w:val="0"/>
          <w:sz w:val="28"/>
          <w:szCs w:val="28"/>
        </w:rPr>
        <w:t xml:space="preserve">является </w:t>
      </w:r>
      <w:r w:rsidRPr="00C55A57">
        <w:rPr>
          <w:rFonts w:ascii="Times New Roman" w:hAnsi="Times New Roman"/>
          <w:b w:val="0"/>
          <w:sz w:val="28"/>
          <w:szCs w:val="28"/>
          <w:u w:val="single"/>
        </w:rPr>
        <w:t>формирование основ эколого-краеведческих знаний дошкольников о родном крае</w:t>
      </w:r>
      <w:r w:rsidRPr="00C55A57">
        <w:rPr>
          <w:rFonts w:ascii="Times New Roman" w:hAnsi="Times New Roman"/>
          <w:b w:val="0"/>
          <w:sz w:val="28"/>
          <w:szCs w:val="28"/>
        </w:rPr>
        <w:t xml:space="preserve"> через:</w:t>
      </w:r>
    </w:p>
    <w:p w:rsidR="00465237" w:rsidRPr="00C55A57" w:rsidRDefault="00465237" w:rsidP="00C55A57">
      <w:pPr>
        <w:spacing w:after="0" w:line="240" w:lineRule="auto"/>
        <w:ind w:firstLine="709"/>
        <w:jc w:val="both"/>
        <w:rPr>
          <w:rStyle w:val="c0"/>
          <w:rFonts w:ascii="Times New Roman" w:hAnsi="Times New Roman"/>
          <w:b w:val="0"/>
          <w:color w:val="000000"/>
          <w:sz w:val="28"/>
          <w:szCs w:val="28"/>
          <w:shd w:val="clear" w:color="auto" w:fill="FFFFFF"/>
        </w:rPr>
      </w:pPr>
      <w:r w:rsidRPr="00C55A57">
        <w:rPr>
          <w:rStyle w:val="c0"/>
          <w:rFonts w:ascii="Times New Roman" w:hAnsi="Times New Roman"/>
          <w:b w:val="0"/>
          <w:color w:val="000000"/>
          <w:sz w:val="28"/>
          <w:szCs w:val="28"/>
          <w:shd w:val="clear" w:color="auto" w:fill="FFFFFF"/>
        </w:rPr>
        <w:t xml:space="preserve">- приобщение к историческим и духовным ценностям родного края; </w:t>
      </w:r>
    </w:p>
    <w:p w:rsidR="00465237" w:rsidRPr="00C55A57" w:rsidRDefault="00465237"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ознакомление с национально-культурными традициями народов Крыма;</w:t>
      </w:r>
    </w:p>
    <w:p w:rsidR="004819CF" w:rsidRPr="00C55A57" w:rsidRDefault="00465237" w:rsidP="00C55A57">
      <w:pPr>
        <w:spacing w:after="0" w:line="240" w:lineRule="auto"/>
        <w:ind w:firstLine="709"/>
        <w:jc w:val="both"/>
        <w:rPr>
          <w:rFonts w:ascii="Times New Roman" w:hAnsi="Times New Roman"/>
          <w:b w:val="0"/>
          <w:color w:val="000000"/>
          <w:sz w:val="28"/>
          <w:szCs w:val="28"/>
          <w:shd w:val="clear" w:color="auto" w:fill="FFFFFF"/>
        </w:rPr>
      </w:pPr>
      <w:r w:rsidRPr="00C55A57">
        <w:rPr>
          <w:rStyle w:val="c0"/>
          <w:rFonts w:ascii="Times New Roman" w:hAnsi="Times New Roman"/>
          <w:b w:val="0"/>
          <w:color w:val="000000"/>
          <w:sz w:val="28"/>
          <w:szCs w:val="28"/>
          <w:shd w:val="clear" w:color="auto" w:fill="FFFFFF"/>
        </w:rPr>
        <w:t>- воспитание гуманно-ценностного от</w:t>
      </w:r>
      <w:r w:rsidR="00890D75" w:rsidRPr="00C55A57">
        <w:rPr>
          <w:rStyle w:val="c0"/>
          <w:rFonts w:ascii="Times New Roman" w:hAnsi="Times New Roman"/>
          <w:b w:val="0"/>
          <w:color w:val="000000"/>
          <w:sz w:val="28"/>
          <w:szCs w:val="28"/>
          <w:shd w:val="clear" w:color="auto" w:fill="FFFFFF"/>
        </w:rPr>
        <w:t>ношения к природе родного края.</w:t>
      </w:r>
    </w:p>
    <w:p w:rsidR="00A4483A" w:rsidRDefault="00A4483A" w:rsidP="00C55A57">
      <w:pPr>
        <w:spacing w:after="0" w:line="240" w:lineRule="auto"/>
        <w:ind w:firstLine="709"/>
        <w:rPr>
          <w:rFonts w:ascii="Times New Roman" w:hAnsi="Times New Roman"/>
          <w:i/>
          <w:sz w:val="16"/>
          <w:szCs w:val="16"/>
        </w:rPr>
      </w:pPr>
    </w:p>
    <w:p w:rsidR="002A44D7" w:rsidRPr="00C55A57" w:rsidRDefault="004819CF" w:rsidP="00C55A57">
      <w:pPr>
        <w:spacing w:after="0" w:line="240" w:lineRule="auto"/>
        <w:ind w:firstLine="709"/>
        <w:rPr>
          <w:rFonts w:ascii="Times New Roman" w:hAnsi="Times New Roman"/>
          <w:i/>
          <w:sz w:val="28"/>
          <w:szCs w:val="28"/>
        </w:rPr>
      </w:pPr>
      <w:r w:rsidRPr="00C55A57">
        <w:rPr>
          <w:rFonts w:ascii="Times New Roman" w:hAnsi="Times New Roman"/>
          <w:i/>
          <w:sz w:val="28"/>
          <w:szCs w:val="28"/>
        </w:rPr>
        <w:t>4.1.</w:t>
      </w:r>
      <w:r w:rsidR="009D2F76" w:rsidRPr="00C55A57">
        <w:rPr>
          <w:rFonts w:ascii="Times New Roman" w:hAnsi="Times New Roman"/>
          <w:i/>
          <w:sz w:val="28"/>
          <w:szCs w:val="28"/>
        </w:rPr>
        <w:t>3.</w:t>
      </w:r>
      <w:r w:rsidRPr="00C55A57">
        <w:rPr>
          <w:rFonts w:ascii="Times New Roman" w:hAnsi="Times New Roman"/>
          <w:i/>
          <w:sz w:val="28"/>
          <w:szCs w:val="28"/>
        </w:rPr>
        <w:t xml:space="preserve"> </w:t>
      </w:r>
      <w:r w:rsidR="009D2F76" w:rsidRPr="00C55A57">
        <w:rPr>
          <w:rFonts w:ascii="Times New Roman" w:hAnsi="Times New Roman"/>
          <w:i/>
          <w:sz w:val="28"/>
          <w:szCs w:val="28"/>
        </w:rPr>
        <w:t xml:space="preserve">Характеристика взаимодействия педагогического коллектива </w:t>
      </w:r>
    </w:p>
    <w:p w:rsidR="009D2F76" w:rsidRPr="00C55A57" w:rsidRDefault="009D2F76" w:rsidP="00C55A57">
      <w:pPr>
        <w:spacing w:after="0" w:line="240" w:lineRule="auto"/>
        <w:ind w:firstLine="709"/>
        <w:rPr>
          <w:rFonts w:ascii="Times New Roman" w:hAnsi="Times New Roman"/>
          <w:i/>
          <w:sz w:val="28"/>
          <w:szCs w:val="28"/>
        </w:rPr>
      </w:pPr>
      <w:r w:rsidRPr="00C55A57">
        <w:rPr>
          <w:rFonts w:ascii="Times New Roman" w:hAnsi="Times New Roman"/>
          <w:i/>
          <w:sz w:val="28"/>
          <w:szCs w:val="28"/>
        </w:rPr>
        <w:t>с семьями детей</w:t>
      </w:r>
      <w:r w:rsidR="006B3FD6" w:rsidRPr="00C55A57">
        <w:rPr>
          <w:rFonts w:ascii="Times New Roman" w:hAnsi="Times New Roman"/>
          <w:i/>
          <w:sz w:val="28"/>
          <w:szCs w:val="28"/>
        </w:rPr>
        <w:t>.</w:t>
      </w:r>
    </w:p>
    <w:p w:rsidR="006B3FD6" w:rsidRPr="00C55A57" w:rsidRDefault="006B3FD6"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w:t>
      </w:r>
    </w:p>
    <w:p w:rsidR="006B3FD6" w:rsidRPr="00C55A57" w:rsidRDefault="006B3FD6"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Тесное сотрудничество с семьей делает успешной работу учреждения.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 </w:t>
      </w:r>
    </w:p>
    <w:p w:rsidR="006B3FD6" w:rsidRPr="00C55A57" w:rsidRDefault="006B3FD6"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xml:space="preserve">Взаимодействие с родителями (законными представителями) по вопросам образования ребёнка происходит через непосредственное вовлечение их в образовательную деятельность, посредством создания образовательных проектов совместно с семьёй на основе выявления потребностей и поддержки образовательных инициатив семьи. </w:t>
      </w:r>
    </w:p>
    <w:p w:rsidR="006B3FD6" w:rsidRPr="00C55A57" w:rsidRDefault="006B3FD6"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В основу совместной деятельности семьи и дошкольного учреждения заложены следующие принципы:</w:t>
      </w:r>
    </w:p>
    <w:p w:rsidR="006B3FD6" w:rsidRPr="00C55A57" w:rsidRDefault="006B3FD6"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единый подход к процессу воспитания ребёнка;</w:t>
      </w:r>
    </w:p>
    <w:p w:rsidR="006B3FD6" w:rsidRPr="00C55A57" w:rsidRDefault="006B3FD6"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lastRenderedPageBreak/>
        <w:t>- открытость дошкольного учреждения для родителей;</w:t>
      </w:r>
    </w:p>
    <w:p w:rsidR="006B3FD6" w:rsidRPr="00C55A57" w:rsidRDefault="006B3FD6"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взаимное доверие во взаимоотношениях педагогов и родителей;</w:t>
      </w:r>
    </w:p>
    <w:p w:rsidR="006B3FD6" w:rsidRPr="00C55A57" w:rsidRDefault="006B3FD6"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уважение и доброжелательность друг к другу;</w:t>
      </w:r>
    </w:p>
    <w:p w:rsidR="006B3FD6" w:rsidRPr="00C55A57" w:rsidRDefault="006B3FD6"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дифференцированный подход к каждой семье;</w:t>
      </w:r>
    </w:p>
    <w:p w:rsidR="006B3FD6" w:rsidRPr="00C55A57" w:rsidRDefault="006B3FD6"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равно ответственность родителей и педагогов.</w:t>
      </w:r>
    </w:p>
    <w:p w:rsidR="006B3FD6" w:rsidRPr="00C55A57" w:rsidRDefault="006B3FD6"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u w:val="single"/>
        </w:rPr>
        <w:t>Основной целью</w:t>
      </w:r>
      <w:r w:rsidRPr="00C55A57">
        <w:rPr>
          <w:rFonts w:ascii="Times New Roman" w:hAnsi="Times New Roman"/>
          <w:b w:val="0"/>
          <w:sz w:val="28"/>
          <w:szCs w:val="28"/>
        </w:rPr>
        <w:t xml:space="preserve"> установления взаимоотношений детского сада и семьи является создание единого пространства семья – детский сад, в котором всем участникам</w:t>
      </w:r>
      <w:r w:rsidRPr="00C55A57">
        <w:rPr>
          <w:rFonts w:ascii="Times New Roman" w:hAnsi="Times New Roman"/>
          <w:sz w:val="28"/>
          <w:szCs w:val="28"/>
        </w:rPr>
        <w:t xml:space="preserve"> </w:t>
      </w:r>
      <w:r w:rsidRPr="00C55A57">
        <w:rPr>
          <w:rFonts w:ascii="Times New Roman" w:hAnsi="Times New Roman"/>
          <w:b w:val="0"/>
          <w:sz w:val="28"/>
          <w:szCs w:val="28"/>
        </w:rPr>
        <w:t>педагогического процесса будет комфортно, интересно, безопасно, полезно и эмоционально благополучно.</w:t>
      </w:r>
    </w:p>
    <w:p w:rsidR="00890D75" w:rsidRPr="00AE5FCE" w:rsidRDefault="006B3FD6" w:rsidP="00AE5FCE">
      <w:pPr>
        <w:spacing w:after="0" w:line="240" w:lineRule="auto"/>
        <w:ind w:firstLine="709"/>
        <w:jc w:val="both"/>
        <w:rPr>
          <w:rFonts w:ascii="Times New Roman" w:hAnsi="Times New Roman"/>
          <w:i/>
          <w:sz w:val="28"/>
          <w:szCs w:val="28"/>
        </w:rPr>
      </w:pPr>
      <w:r w:rsidRPr="00C55A57">
        <w:rPr>
          <w:rFonts w:ascii="Times New Roman" w:hAnsi="Times New Roman"/>
          <w:b w:val="0"/>
          <w:iCs/>
          <w:sz w:val="28"/>
          <w:szCs w:val="28"/>
          <w:u w:val="single"/>
        </w:rPr>
        <w:t>Задачи:</w:t>
      </w:r>
      <w:r w:rsidRPr="00C55A57">
        <w:rPr>
          <w:rFonts w:ascii="Times New Roman" w:hAnsi="Times New Roman"/>
          <w:i/>
          <w:sz w:val="28"/>
          <w:szCs w:val="28"/>
        </w:rPr>
        <w:t xml:space="preserve"> </w:t>
      </w:r>
      <w:r w:rsidRPr="00C55A57">
        <w:rPr>
          <w:rFonts w:ascii="Times New Roman" w:hAnsi="Times New Roman"/>
          <w:b w:val="0"/>
          <w:sz w:val="28"/>
          <w:szCs w:val="28"/>
        </w:rPr>
        <w:t>формирование психолого-педагогических знаний родителей;</w:t>
      </w:r>
      <w:r w:rsidRPr="00C55A57">
        <w:rPr>
          <w:rFonts w:ascii="Times New Roman" w:hAnsi="Times New Roman"/>
          <w:i/>
          <w:sz w:val="28"/>
          <w:szCs w:val="28"/>
        </w:rPr>
        <w:t xml:space="preserve"> </w:t>
      </w:r>
      <w:r w:rsidRPr="00C55A57">
        <w:rPr>
          <w:rFonts w:ascii="Times New Roman" w:hAnsi="Times New Roman"/>
          <w:b w:val="0"/>
          <w:sz w:val="28"/>
          <w:szCs w:val="28"/>
        </w:rPr>
        <w:t>приобщение родителей к участию в жизни ДОУ;</w:t>
      </w:r>
      <w:r w:rsidRPr="00C55A57">
        <w:rPr>
          <w:rFonts w:ascii="Times New Roman" w:hAnsi="Times New Roman"/>
          <w:i/>
          <w:sz w:val="28"/>
          <w:szCs w:val="28"/>
        </w:rPr>
        <w:t xml:space="preserve"> </w:t>
      </w:r>
      <w:r w:rsidRPr="00C55A57">
        <w:rPr>
          <w:rFonts w:ascii="Times New Roman" w:hAnsi="Times New Roman"/>
          <w:b w:val="0"/>
          <w:sz w:val="28"/>
          <w:szCs w:val="28"/>
        </w:rPr>
        <w:t>оказание помощи семьям воспитанников в развитии, воспитании и обучении детей;</w:t>
      </w:r>
      <w:r w:rsidRPr="00C55A57">
        <w:rPr>
          <w:rFonts w:ascii="Times New Roman" w:hAnsi="Times New Roman"/>
          <w:i/>
          <w:sz w:val="28"/>
          <w:szCs w:val="28"/>
        </w:rPr>
        <w:t xml:space="preserve"> </w:t>
      </w:r>
      <w:r w:rsidRPr="00C55A57">
        <w:rPr>
          <w:rFonts w:ascii="Times New Roman" w:hAnsi="Times New Roman"/>
          <w:b w:val="0"/>
          <w:sz w:val="28"/>
          <w:szCs w:val="28"/>
        </w:rPr>
        <w:t>изучение и про</w:t>
      </w:r>
      <w:r w:rsidR="002A44D7" w:rsidRPr="00C55A57">
        <w:rPr>
          <w:rFonts w:ascii="Times New Roman" w:hAnsi="Times New Roman"/>
          <w:b w:val="0"/>
          <w:sz w:val="28"/>
          <w:szCs w:val="28"/>
        </w:rPr>
        <w:t>паганда лучшего семейного опыта.</w:t>
      </w:r>
    </w:p>
    <w:p w:rsidR="006B3FD6" w:rsidRPr="00C55A57" w:rsidRDefault="006B3FD6" w:rsidP="00C55A57">
      <w:pPr>
        <w:spacing w:after="0" w:line="240" w:lineRule="auto"/>
        <w:ind w:firstLine="709"/>
        <w:jc w:val="both"/>
        <w:rPr>
          <w:rFonts w:ascii="Times New Roman" w:hAnsi="Times New Roman"/>
          <w:b w:val="0"/>
          <w:sz w:val="28"/>
          <w:szCs w:val="28"/>
        </w:rPr>
      </w:pPr>
      <w:r w:rsidRPr="00C55A57">
        <w:rPr>
          <w:rFonts w:ascii="Times New Roman" w:hAnsi="Times New Roman"/>
          <w:i/>
          <w:iCs/>
          <w:sz w:val="28"/>
          <w:szCs w:val="28"/>
        </w:rPr>
        <w:t>Система взаимодействия с родителями включает:</w:t>
      </w:r>
    </w:p>
    <w:p w:rsidR="006B3FD6" w:rsidRPr="00C55A57" w:rsidRDefault="006B3FD6"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ознакомление родителей с результатами работы ДОУ на общих родительских собраниях, анализом участия родительской общественности в жизни ДОУ;</w:t>
      </w:r>
    </w:p>
    <w:p w:rsidR="006B3FD6" w:rsidRPr="00C55A57" w:rsidRDefault="006B3FD6"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ознакомление родителей с содержанием работы ДОУ, направленной на физическое, психическое и социальное развитие ребенка;</w:t>
      </w:r>
    </w:p>
    <w:p w:rsidR="006B3FD6" w:rsidRPr="00C55A57" w:rsidRDefault="006B3FD6"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участие в составлении планов: спортивных и культурно-массовых мероприятий, работы управляющего совета;</w:t>
      </w:r>
    </w:p>
    <w:p w:rsidR="006B3FD6" w:rsidRPr="00C55A57" w:rsidRDefault="006B3FD6"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9D2F76" w:rsidRPr="00C55A57" w:rsidRDefault="006B3FD6" w:rsidP="00C55A57">
      <w:pPr>
        <w:spacing w:after="0" w:line="240" w:lineRule="auto"/>
        <w:ind w:firstLine="709"/>
        <w:jc w:val="both"/>
        <w:rPr>
          <w:rFonts w:ascii="Times New Roman" w:hAnsi="Times New Roman"/>
          <w:b w:val="0"/>
          <w:sz w:val="28"/>
          <w:szCs w:val="28"/>
        </w:rPr>
      </w:pPr>
      <w:r w:rsidRPr="00C55A57">
        <w:rPr>
          <w:rFonts w:ascii="Times New Roman" w:hAnsi="Times New Roman"/>
          <w:b w:val="0"/>
          <w:sz w:val="28"/>
          <w:szCs w:val="28"/>
        </w:rPr>
        <w:t>- консультирование семей детей, не посещающих ДОУ, по проблемам воспитания и развития ребенка. </w:t>
      </w:r>
    </w:p>
    <w:p w:rsidR="00442B59" w:rsidRPr="00C55A57" w:rsidRDefault="00442B59" w:rsidP="00C55A57">
      <w:pPr>
        <w:spacing w:after="0" w:line="240" w:lineRule="auto"/>
        <w:ind w:firstLine="709"/>
        <w:rPr>
          <w:rFonts w:ascii="Times New Roman" w:hAnsi="Times New Roman"/>
          <w:sz w:val="28"/>
          <w:szCs w:val="28"/>
        </w:rPr>
      </w:pPr>
    </w:p>
    <w:p w:rsidR="004819CF" w:rsidRPr="00C55A57" w:rsidRDefault="00890D75" w:rsidP="00AE5FCE">
      <w:pPr>
        <w:spacing w:after="0" w:line="240" w:lineRule="auto"/>
        <w:rPr>
          <w:rFonts w:ascii="Times New Roman" w:hAnsi="Times New Roman"/>
          <w:sz w:val="28"/>
          <w:szCs w:val="28"/>
        </w:rPr>
      </w:pPr>
      <w:r w:rsidRPr="00C55A57">
        <w:rPr>
          <w:rFonts w:ascii="Times New Roman" w:hAnsi="Times New Roman"/>
          <w:sz w:val="28"/>
          <w:szCs w:val="28"/>
        </w:rPr>
        <w:t>Ознакомиться с ФОП ДО можно на официальном интернет-портале правовой информации по ссыле:</w:t>
      </w:r>
    </w:p>
    <w:p w:rsidR="00AE5FCE" w:rsidRDefault="000414B2" w:rsidP="00AE5FCE">
      <w:pPr>
        <w:spacing w:before="200" w:after="0" w:line="216" w:lineRule="auto"/>
        <w:rPr>
          <w:rFonts w:ascii="Times New Roman" w:eastAsiaTheme="minorEastAsia" w:hAnsi="Times New Roman"/>
          <w:shadow/>
          <w:color w:val="000000" w:themeColor="text1"/>
          <w:kern w:val="24"/>
          <w:sz w:val="28"/>
          <w:szCs w:val="28"/>
          <w:u w:val="single"/>
        </w:rPr>
      </w:pPr>
      <w:hyperlink r:id="rId20" w:history="1">
        <w:r w:rsidR="00890D75" w:rsidRPr="00C55A57">
          <w:rPr>
            <w:rFonts w:ascii="Times New Roman" w:eastAsiaTheme="minorEastAsia" w:hAnsi="Times New Roman"/>
            <w:shadow/>
            <w:color w:val="000000" w:themeColor="text1"/>
            <w:kern w:val="24"/>
            <w:sz w:val="28"/>
            <w:szCs w:val="28"/>
            <w:u w:val="single"/>
          </w:rPr>
          <w:t>http</w:t>
        </w:r>
      </w:hyperlink>
      <w:hyperlink r:id="rId21" w:history="1">
        <w:r w:rsidR="00890D75" w:rsidRPr="00C55A57">
          <w:rPr>
            <w:rFonts w:ascii="Times New Roman" w:eastAsiaTheme="minorEastAsia" w:hAnsi="Times New Roman"/>
            <w:shadow/>
            <w:color w:val="000000" w:themeColor="text1"/>
            <w:kern w:val="24"/>
            <w:sz w:val="28"/>
            <w:szCs w:val="28"/>
            <w:u w:val="single"/>
          </w:rPr>
          <w:t>://publication.pravo.gov.ru</w:t>
        </w:r>
      </w:hyperlink>
      <w:hyperlink r:id="rId22" w:history="1">
        <w:r w:rsidR="00890D75" w:rsidRPr="00C55A57">
          <w:rPr>
            <w:rFonts w:ascii="Times New Roman" w:eastAsiaTheme="minorEastAsia" w:hAnsi="Times New Roman"/>
            <w:shadow/>
            <w:color w:val="000000" w:themeColor="text1"/>
            <w:kern w:val="24"/>
            <w:sz w:val="28"/>
            <w:szCs w:val="28"/>
            <w:u w:val="single"/>
          </w:rPr>
          <w:t>/</w:t>
        </w:r>
      </w:hyperlink>
      <w:hyperlink r:id="rId23" w:history="1">
        <w:r w:rsidR="00890D75" w:rsidRPr="00C55A57">
          <w:rPr>
            <w:rFonts w:ascii="Times New Roman" w:eastAsiaTheme="minorEastAsia" w:hAnsi="Times New Roman"/>
            <w:shadow/>
            <w:color w:val="000000" w:themeColor="text1"/>
            <w:kern w:val="24"/>
            <w:sz w:val="28"/>
            <w:szCs w:val="28"/>
            <w:u w:val="single"/>
          </w:rPr>
          <w:t>Document</w:t>
        </w:r>
      </w:hyperlink>
      <w:hyperlink r:id="rId24" w:history="1">
        <w:r w:rsidR="00890D75" w:rsidRPr="00C55A57">
          <w:rPr>
            <w:rFonts w:ascii="Times New Roman" w:eastAsiaTheme="minorEastAsia" w:hAnsi="Times New Roman"/>
            <w:shadow/>
            <w:color w:val="000000" w:themeColor="text1"/>
            <w:kern w:val="24"/>
            <w:sz w:val="28"/>
            <w:szCs w:val="28"/>
            <w:u w:val="single"/>
          </w:rPr>
          <w:t>/</w:t>
        </w:r>
      </w:hyperlink>
      <w:hyperlink r:id="rId25" w:history="1">
        <w:r w:rsidR="00890D75" w:rsidRPr="00C55A57">
          <w:rPr>
            <w:rFonts w:ascii="Times New Roman" w:eastAsiaTheme="minorEastAsia" w:hAnsi="Times New Roman"/>
            <w:shadow/>
            <w:color w:val="000000" w:themeColor="text1"/>
            <w:kern w:val="24"/>
            <w:sz w:val="28"/>
            <w:szCs w:val="28"/>
            <w:u w:val="single"/>
          </w:rPr>
          <w:t>View</w:t>
        </w:r>
      </w:hyperlink>
      <w:hyperlink r:id="rId26" w:history="1">
        <w:r w:rsidR="00890D75" w:rsidRPr="00C55A57">
          <w:rPr>
            <w:rFonts w:ascii="Times New Roman" w:eastAsiaTheme="minorEastAsia" w:hAnsi="Times New Roman"/>
            <w:shadow/>
            <w:color w:val="000000" w:themeColor="text1"/>
            <w:kern w:val="24"/>
            <w:sz w:val="28"/>
            <w:szCs w:val="28"/>
            <w:u w:val="single"/>
          </w:rPr>
          <w:t>/0001202212280044</w:t>
        </w:r>
      </w:hyperlink>
    </w:p>
    <w:p w:rsidR="00CF4F89" w:rsidRPr="00C55A57" w:rsidRDefault="00890D75" w:rsidP="00AE5FCE">
      <w:pPr>
        <w:spacing w:before="200" w:after="0" w:line="216" w:lineRule="auto"/>
        <w:rPr>
          <w:rFonts w:ascii="Times New Roman" w:eastAsiaTheme="minorEastAsia" w:hAnsi="Times New Roman"/>
          <w:shadow/>
          <w:color w:val="000000" w:themeColor="text1"/>
          <w:kern w:val="24"/>
          <w:sz w:val="28"/>
          <w:szCs w:val="28"/>
        </w:rPr>
      </w:pPr>
      <w:r w:rsidRPr="00C55A57">
        <w:rPr>
          <w:rFonts w:ascii="Times New Roman" w:eastAsiaTheme="minorEastAsia" w:hAnsi="Times New Roman"/>
          <w:shadow/>
          <w:color w:val="000000" w:themeColor="text1"/>
          <w:kern w:val="24"/>
          <w:sz w:val="28"/>
          <w:szCs w:val="28"/>
        </w:rPr>
        <w:t xml:space="preserve"> </w:t>
      </w:r>
    </w:p>
    <w:p w:rsidR="00890D75" w:rsidRPr="00C55A57" w:rsidRDefault="00890D75" w:rsidP="00C55A57">
      <w:pPr>
        <w:spacing w:before="200" w:after="0" w:line="216" w:lineRule="auto"/>
        <w:ind w:firstLine="709"/>
        <w:rPr>
          <w:rFonts w:ascii="Times New Roman" w:hAnsi="Times New Roman"/>
          <w:b w:val="0"/>
          <w:bCs w:val="0"/>
          <w:sz w:val="28"/>
          <w:szCs w:val="28"/>
        </w:rPr>
      </w:pPr>
      <w:r w:rsidRPr="00C55A57">
        <w:rPr>
          <w:rFonts w:ascii="Times New Roman" w:eastAsiaTheme="minorEastAsia" w:hAnsi="Times New Roman"/>
          <w:shadow/>
          <w:color w:val="000000" w:themeColor="text1"/>
          <w:kern w:val="24"/>
          <w:sz w:val="28"/>
          <w:szCs w:val="28"/>
        </w:rPr>
        <w:t xml:space="preserve"> </w:t>
      </w:r>
    </w:p>
    <w:p w:rsidR="00890D75" w:rsidRPr="00C55A57" w:rsidRDefault="00890D75" w:rsidP="00C55A57">
      <w:pPr>
        <w:spacing w:after="0" w:line="240" w:lineRule="auto"/>
        <w:ind w:firstLine="709"/>
        <w:jc w:val="both"/>
        <w:rPr>
          <w:rFonts w:ascii="Times New Roman" w:hAnsi="Times New Roman"/>
          <w:sz w:val="28"/>
          <w:szCs w:val="28"/>
        </w:rPr>
      </w:pPr>
    </w:p>
    <w:p w:rsidR="006368E6" w:rsidRPr="00C55A57" w:rsidRDefault="006368E6" w:rsidP="00C55A57">
      <w:pPr>
        <w:spacing w:after="0" w:line="240" w:lineRule="auto"/>
        <w:ind w:firstLine="709"/>
        <w:rPr>
          <w:rFonts w:ascii="Times New Roman" w:hAnsi="Times New Roman"/>
          <w:sz w:val="28"/>
          <w:szCs w:val="28"/>
        </w:rPr>
      </w:pPr>
    </w:p>
    <w:p w:rsidR="002A44D7" w:rsidRPr="00C55A57" w:rsidRDefault="002A44D7" w:rsidP="00C55A57">
      <w:pPr>
        <w:spacing w:after="0" w:line="240" w:lineRule="auto"/>
        <w:ind w:firstLine="709"/>
        <w:rPr>
          <w:rFonts w:ascii="Times New Roman" w:hAnsi="Times New Roman"/>
          <w:sz w:val="28"/>
          <w:szCs w:val="28"/>
        </w:rPr>
      </w:pPr>
    </w:p>
    <w:p w:rsidR="002A44D7" w:rsidRPr="00C55A57" w:rsidRDefault="002A44D7" w:rsidP="00C55A57">
      <w:pPr>
        <w:spacing w:after="0" w:line="240" w:lineRule="auto"/>
        <w:ind w:firstLine="709"/>
        <w:rPr>
          <w:rFonts w:ascii="Times New Roman" w:hAnsi="Times New Roman"/>
          <w:sz w:val="28"/>
          <w:szCs w:val="28"/>
        </w:rPr>
      </w:pPr>
    </w:p>
    <w:p w:rsidR="002A44D7" w:rsidRPr="00C55A57" w:rsidRDefault="002A44D7" w:rsidP="00C55A57">
      <w:pPr>
        <w:spacing w:after="0" w:line="240" w:lineRule="auto"/>
        <w:ind w:firstLine="709"/>
        <w:rPr>
          <w:rFonts w:ascii="Times New Roman" w:hAnsi="Times New Roman"/>
          <w:sz w:val="28"/>
          <w:szCs w:val="28"/>
        </w:rPr>
      </w:pPr>
    </w:p>
    <w:p w:rsidR="002A44D7" w:rsidRPr="00C55A57" w:rsidRDefault="002A44D7" w:rsidP="00C55A57">
      <w:pPr>
        <w:spacing w:after="0" w:line="240" w:lineRule="auto"/>
        <w:ind w:firstLine="709"/>
        <w:rPr>
          <w:rFonts w:ascii="Times New Roman" w:hAnsi="Times New Roman"/>
          <w:sz w:val="28"/>
          <w:szCs w:val="28"/>
        </w:rPr>
      </w:pPr>
    </w:p>
    <w:p w:rsidR="002A44D7" w:rsidRPr="00C55A57" w:rsidRDefault="002A44D7" w:rsidP="00C55A57">
      <w:pPr>
        <w:spacing w:after="0" w:line="240" w:lineRule="auto"/>
        <w:ind w:firstLine="709"/>
        <w:rPr>
          <w:rFonts w:ascii="Times New Roman" w:hAnsi="Times New Roman"/>
          <w:sz w:val="28"/>
          <w:szCs w:val="28"/>
        </w:rPr>
      </w:pPr>
    </w:p>
    <w:p w:rsidR="00CF4F89" w:rsidRPr="00C55A57" w:rsidRDefault="00CF4F89" w:rsidP="00C55A57">
      <w:pPr>
        <w:spacing w:after="0" w:line="240" w:lineRule="auto"/>
        <w:ind w:firstLine="709"/>
        <w:rPr>
          <w:rFonts w:ascii="Times New Roman" w:hAnsi="Times New Roman"/>
          <w:sz w:val="28"/>
          <w:szCs w:val="28"/>
        </w:rPr>
      </w:pPr>
    </w:p>
    <w:p w:rsidR="00CF4F89" w:rsidRPr="00C55A57" w:rsidRDefault="00CF4F89" w:rsidP="00C55A57">
      <w:pPr>
        <w:spacing w:after="0" w:line="240" w:lineRule="auto"/>
        <w:ind w:firstLine="709"/>
        <w:rPr>
          <w:rFonts w:ascii="Times New Roman" w:hAnsi="Times New Roman"/>
          <w:sz w:val="28"/>
          <w:szCs w:val="28"/>
        </w:rPr>
      </w:pPr>
    </w:p>
    <w:p w:rsidR="00AE5FCE" w:rsidRPr="00C55A57" w:rsidRDefault="00AE5FCE" w:rsidP="00AE5FCE">
      <w:pPr>
        <w:spacing w:after="0" w:line="240" w:lineRule="auto"/>
        <w:jc w:val="both"/>
        <w:rPr>
          <w:rFonts w:ascii="Times New Roman" w:hAnsi="Times New Roman"/>
          <w:sz w:val="28"/>
          <w:szCs w:val="28"/>
        </w:rPr>
      </w:pPr>
    </w:p>
    <w:p w:rsidR="009D2F76" w:rsidRPr="00C55A57" w:rsidRDefault="007A3DB1" w:rsidP="00C55A57">
      <w:pPr>
        <w:spacing w:after="0" w:line="240" w:lineRule="auto"/>
        <w:ind w:firstLine="709"/>
        <w:rPr>
          <w:rFonts w:ascii="Times New Roman" w:hAnsi="Times New Roman"/>
          <w:sz w:val="28"/>
          <w:szCs w:val="28"/>
        </w:rPr>
      </w:pPr>
      <w:r w:rsidRPr="00C55A57">
        <w:rPr>
          <w:rFonts w:ascii="Times New Roman" w:hAnsi="Times New Roman"/>
          <w:sz w:val="28"/>
          <w:szCs w:val="28"/>
        </w:rPr>
        <w:lastRenderedPageBreak/>
        <w:t>Лист регистрации о внесении изменений и д</w:t>
      </w:r>
      <w:r w:rsidR="002A44D7" w:rsidRPr="00C55A57">
        <w:rPr>
          <w:rFonts w:ascii="Times New Roman" w:hAnsi="Times New Roman"/>
          <w:sz w:val="28"/>
          <w:szCs w:val="28"/>
        </w:rPr>
        <w:t>ополнений в О</w:t>
      </w:r>
      <w:r w:rsidRPr="00C55A57">
        <w:rPr>
          <w:rFonts w:ascii="Times New Roman" w:hAnsi="Times New Roman"/>
          <w:sz w:val="28"/>
          <w:szCs w:val="28"/>
        </w:rPr>
        <w:t>П ДО</w:t>
      </w:r>
    </w:p>
    <w:p w:rsidR="007A3DB1" w:rsidRPr="00C55A57" w:rsidRDefault="007A3DB1" w:rsidP="00C55A57">
      <w:pPr>
        <w:spacing w:after="0" w:line="240" w:lineRule="auto"/>
        <w:ind w:firstLine="709"/>
        <w:rPr>
          <w:rFonts w:ascii="Times New Roman" w:hAnsi="Times New Roman"/>
          <w:sz w:val="28"/>
          <w:szCs w:val="28"/>
        </w:rPr>
      </w:pPr>
      <w:r w:rsidRPr="00C55A57">
        <w:rPr>
          <w:rFonts w:ascii="Times New Roman" w:hAnsi="Times New Roman"/>
          <w:sz w:val="28"/>
          <w:szCs w:val="28"/>
        </w:rPr>
        <w:t>МБДОУ «ДС №5 «Красная шапочка» г.Бахчисарай</w:t>
      </w:r>
    </w:p>
    <w:p w:rsidR="007A3DB1" w:rsidRPr="00C55A57" w:rsidRDefault="007A3DB1" w:rsidP="00C55A57">
      <w:pPr>
        <w:spacing w:after="0" w:line="240" w:lineRule="auto"/>
        <w:ind w:firstLine="709"/>
        <w:rPr>
          <w:rFonts w:ascii="Times New Roman" w:hAnsi="Times New Roman"/>
          <w:b w:val="0"/>
          <w:sz w:val="28"/>
          <w:szCs w:val="28"/>
        </w:rPr>
      </w:pPr>
    </w:p>
    <w:tbl>
      <w:tblPr>
        <w:tblStyle w:val="aff1"/>
        <w:tblW w:w="0" w:type="auto"/>
        <w:tblLook w:val="04A0" w:firstRow="1" w:lastRow="0" w:firstColumn="1" w:lastColumn="0" w:noHBand="0" w:noVBand="1"/>
      </w:tblPr>
      <w:tblGrid>
        <w:gridCol w:w="2235"/>
        <w:gridCol w:w="2126"/>
        <w:gridCol w:w="5103"/>
      </w:tblGrid>
      <w:tr w:rsidR="006B3FD6" w:rsidRPr="00C55A57" w:rsidTr="006B3FD6">
        <w:tc>
          <w:tcPr>
            <w:tcW w:w="2235" w:type="dxa"/>
          </w:tcPr>
          <w:p w:rsidR="006B3FD6" w:rsidRPr="00C55A57" w:rsidRDefault="006B3FD6" w:rsidP="00C55A57">
            <w:pPr>
              <w:spacing w:after="0" w:line="240" w:lineRule="auto"/>
              <w:ind w:firstLine="709"/>
              <w:rPr>
                <w:b w:val="0"/>
                <w:sz w:val="28"/>
                <w:szCs w:val="28"/>
              </w:rPr>
            </w:pPr>
            <w:r w:rsidRPr="00C55A57">
              <w:rPr>
                <w:b w:val="0"/>
                <w:sz w:val="28"/>
                <w:szCs w:val="28"/>
              </w:rPr>
              <w:t>номер приказа</w:t>
            </w:r>
          </w:p>
        </w:tc>
        <w:tc>
          <w:tcPr>
            <w:tcW w:w="2126" w:type="dxa"/>
          </w:tcPr>
          <w:p w:rsidR="006B3FD6" w:rsidRPr="00C55A57" w:rsidRDefault="006B3FD6" w:rsidP="00C55A57">
            <w:pPr>
              <w:spacing w:after="0" w:line="240" w:lineRule="auto"/>
              <w:ind w:firstLine="709"/>
              <w:rPr>
                <w:b w:val="0"/>
                <w:sz w:val="28"/>
                <w:szCs w:val="28"/>
              </w:rPr>
            </w:pPr>
            <w:r w:rsidRPr="00C55A57">
              <w:rPr>
                <w:b w:val="0"/>
                <w:sz w:val="28"/>
                <w:szCs w:val="28"/>
              </w:rPr>
              <w:t>дата</w:t>
            </w:r>
          </w:p>
        </w:tc>
        <w:tc>
          <w:tcPr>
            <w:tcW w:w="5103" w:type="dxa"/>
          </w:tcPr>
          <w:p w:rsidR="006B3FD6" w:rsidRPr="00C55A57" w:rsidRDefault="006B3FD6" w:rsidP="00C55A57">
            <w:pPr>
              <w:spacing w:after="0" w:line="240" w:lineRule="auto"/>
              <w:ind w:firstLine="709"/>
              <w:rPr>
                <w:b w:val="0"/>
                <w:sz w:val="28"/>
                <w:szCs w:val="28"/>
              </w:rPr>
            </w:pPr>
            <w:r w:rsidRPr="00C55A57">
              <w:rPr>
                <w:b w:val="0"/>
                <w:sz w:val="28"/>
                <w:szCs w:val="28"/>
              </w:rPr>
              <w:t>название приказа</w:t>
            </w:r>
          </w:p>
        </w:tc>
      </w:tr>
      <w:tr w:rsidR="006B3FD6" w:rsidRPr="00C55A57" w:rsidTr="006B3FD6">
        <w:tc>
          <w:tcPr>
            <w:tcW w:w="2235" w:type="dxa"/>
            <w:vMerge w:val="restart"/>
          </w:tcPr>
          <w:p w:rsidR="006B3FD6" w:rsidRPr="00C55A57" w:rsidRDefault="006B3FD6" w:rsidP="00C55A57">
            <w:pPr>
              <w:spacing w:after="0" w:line="240" w:lineRule="auto"/>
              <w:ind w:firstLine="709"/>
              <w:rPr>
                <w:b w:val="0"/>
                <w:sz w:val="28"/>
                <w:szCs w:val="28"/>
              </w:rPr>
            </w:pPr>
          </w:p>
        </w:tc>
        <w:tc>
          <w:tcPr>
            <w:tcW w:w="2126" w:type="dxa"/>
            <w:vMerge w:val="restart"/>
          </w:tcPr>
          <w:p w:rsidR="006B3FD6" w:rsidRPr="00C55A57" w:rsidRDefault="006B3FD6" w:rsidP="00C55A57">
            <w:pPr>
              <w:spacing w:after="0" w:line="240" w:lineRule="auto"/>
              <w:ind w:firstLine="709"/>
              <w:rPr>
                <w:b w:val="0"/>
                <w:sz w:val="28"/>
                <w:szCs w:val="28"/>
              </w:rPr>
            </w:pPr>
          </w:p>
        </w:tc>
        <w:tc>
          <w:tcPr>
            <w:tcW w:w="5103" w:type="dxa"/>
          </w:tcPr>
          <w:p w:rsidR="006B3FD6" w:rsidRPr="00C55A57" w:rsidRDefault="006B3FD6" w:rsidP="00C55A57">
            <w:pPr>
              <w:spacing w:after="0" w:line="240" w:lineRule="auto"/>
              <w:ind w:firstLine="709"/>
              <w:rPr>
                <w:b w:val="0"/>
                <w:sz w:val="28"/>
                <w:szCs w:val="28"/>
              </w:rPr>
            </w:pPr>
          </w:p>
        </w:tc>
      </w:tr>
      <w:tr w:rsidR="006B3FD6" w:rsidRPr="00C55A57" w:rsidTr="006B3FD6">
        <w:tc>
          <w:tcPr>
            <w:tcW w:w="2235" w:type="dxa"/>
            <w:vMerge/>
          </w:tcPr>
          <w:p w:rsidR="006B3FD6" w:rsidRPr="00C55A57" w:rsidRDefault="006B3FD6" w:rsidP="00C55A57">
            <w:pPr>
              <w:spacing w:after="0" w:line="240" w:lineRule="auto"/>
              <w:ind w:firstLine="709"/>
              <w:rPr>
                <w:b w:val="0"/>
                <w:sz w:val="28"/>
                <w:szCs w:val="28"/>
              </w:rPr>
            </w:pPr>
          </w:p>
        </w:tc>
        <w:tc>
          <w:tcPr>
            <w:tcW w:w="2126" w:type="dxa"/>
            <w:vMerge/>
          </w:tcPr>
          <w:p w:rsidR="006B3FD6" w:rsidRPr="00C55A57" w:rsidRDefault="006B3FD6" w:rsidP="00C55A57">
            <w:pPr>
              <w:spacing w:after="0" w:line="240" w:lineRule="auto"/>
              <w:ind w:firstLine="709"/>
              <w:rPr>
                <w:b w:val="0"/>
                <w:sz w:val="28"/>
                <w:szCs w:val="28"/>
              </w:rPr>
            </w:pPr>
          </w:p>
        </w:tc>
        <w:tc>
          <w:tcPr>
            <w:tcW w:w="5103" w:type="dxa"/>
          </w:tcPr>
          <w:p w:rsidR="006B3FD6" w:rsidRPr="00C55A57" w:rsidRDefault="006B3FD6" w:rsidP="00C55A57">
            <w:pPr>
              <w:spacing w:after="0" w:line="240" w:lineRule="auto"/>
              <w:ind w:firstLine="709"/>
              <w:rPr>
                <w:b w:val="0"/>
                <w:sz w:val="28"/>
                <w:szCs w:val="28"/>
              </w:rPr>
            </w:pPr>
          </w:p>
        </w:tc>
      </w:tr>
      <w:tr w:rsidR="006B3FD6" w:rsidRPr="00C55A57" w:rsidTr="006B3FD6">
        <w:tc>
          <w:tcPr>
            <w:tcW w:w="2235" w:type="dxa"/>
            <w:vMerge/>
          </w:tcPr>
          <w:p w:rsidR="006B3FD6" w:rsidRPr="00C55A57" w:rsidRDefault="006B3FD6" w:rsidP="00C55A57">
            <w:pPr>
              <w:spacing w:after="0" w:line="240" w:lineRule="auto"/>
              <w:ind w:firstLine="709"/>
              <w:rPr>
                <w:b w:val="0"/>
                <w:sz w:val="28"/>
                <w:szCs w:val="28"/>
              </w:rPr>
            </w:pPr>
          </w:p>
        </w:tc>
        <w:tc>
          <w:tcPr>
            <w:tcW w:w="2126" w:type="dxa"/>
            <w:vMerge/>
          </w:tcPr>
          <w:p w:rsidR="006B3FD6" w:rsidRPr="00C55A57" w:rsidRDefault="006B3FD6" w:rsidP="00C55A57">
            <w:pPr>
              <w:spacing w:after="0" w:line="240" w:lineRule="auto"/>
              <w:ind w:firstLine="709"/>
              <w:rPr>
                <w:b w:val="0"/>
                <w:sz w:val="28"/>
                <w:szCs w:val="28"/>
              </w:rPr>
            </w:pPr>
          </w:p>
        </w:tc>
        <w:tc>
          <w:tcPr>
            <w:tcW w:w="5103" w:type="dxa"/>
          </w:tcPr>
          <w:p w:rsidR="006B3FD6" w:rsidRPr="00C55A57" w:rsidRDefault="006B3FD6" w:rsidP="00C55A57">
            <w:pPr>
              <w:spacing w:after="0" w:line="240" w:lineRule="auto"/>
              <w:ind w:firstLine="709"/>
              <w:rPr>
                <w:b w:val="0"/>
                <w:sz w:val="28"/>
                <w:szCs w:val="28"/>
              </w:rPr>
            </w:pPr>
          </w:p>
        </w:tc>
      </w:tr>
      <w:tr w:rsidR="006B3FD6" w:rsidRPr="00C55A57" w:rsidTr="006B3FD6">
        <w:tc>
          <w:tcPr>
            <w:tcW w:w="2235" w:type="dxa"/>
            <w:vMerge w:val="restart"/>
          </w:tcPr>
          <w:p w:rsidR="006B3FD6" w:rsidRPr="00C55A57" w:rsidRDefault="006B3FD6" w:rsidP="00C55A57">
            <w:pPr>
              <w:spacing w:after="0" w:line="240" w:lineRule="auto"/>
              <w:ind w:firstLine="709"/>
              <w:rPr>
                <w:b w:val="0"/>
                <w:sz w:val="28"/>
                <w:szCs w:val="28"/>
              </w:rPr>
            </w:pPr>
          </w:p>
        </w:tc>
        <w:tc>
          <w:tcPr>
            <w:tcW w:w="2126" w:type="dxa"/>
            <w:vMerge w:val="restart"/>
          </w:tcPr>
          <w:p w:rsidR="006B3FD6" w:rsidRPr="00C55A57" w:rsidRDefault="006B3FD6" w:rsidP="00C55A57">
            <w:pPr>
              <w:spacing w:after="0" w:line="240" w:lineRule="auto"/>
              <w:ind w:firstLine="709"/>
              <w:rPr>
                <w:b w:val="0"/>
                <w:sz w:val="28"/>
                <w:szCs w:val="28"/>
              </w:rPr>
            </w:pPr>
          </w:p>
        </w:tc>
        <w:tc>
          <w:tcPr>
            <w:tcW w:w="5103" w:type="dxa"/>
          </w:tcPr>
          <w:p w:rsidR="006B3FD6" w:rsidRPr="00C55A57" w:rsidRDefault="006B3FD6" w:rsidP="00C55A57">
            <w:pPr>
              <w:spacing w:after="0" w:line="240" w:lineRule="auto"/>
              <w:ind w:firstLine="709"/>
              <w:rPr>
                <w:b w:val="0"/>
                <w:sz w:val="28"/>
                <w:szCs w:val="28"/>
              </w:rPr>
            </w:pPr>
          </w:p>
        </w:tc>
      </w:tr>
      <w:tr w:rsidR="006B3FD6" w:rsidRPr="00C55A57" w:rsidTr="006B3FD6">
        <w:tc>
          <w:tcPr>
            <w:tcW w:w="2235" w:type="dxa"/>
            <w:vMerge/>
          </w:tcPr>
          <w:p w:rsidR="006B3FD6" w:rsidRPr="00C55A57" w:rsidRDefault="006B3FD6" w:rsidP="00C55A57">
            <w:pPr>
              <w:spacing w:after="0" w:line="240" w:lineRule="auto"/>
              <w:ind w:firstLine="709"/>
              <w:rPr>
                <w:b w:val="0"/>
                <w:sz w:val="28"/>
                <w:szCs w:val="28"/>
              </w:rPr>
            </w:pPr>
          </w:p>
        </w:tc>
        <w:tc>
          <w:tcPr>
            <w:tcW w:w="2126" w:type="dxa"/>
            <w:vMerge/>
          </w:tcPr>
          <w:p w:rsidR="006B3FD6" w:rsidRPr="00C55A57" w:rsidRDefault="006B3FD6" w:rsidP="00C55A57">
            <w:pPr>
              <w:spacing w:after="0" w:line="240" w:lineRule="auto"/>
              <w:ind w:firstLine="709"/>
              <w:rPr>
                <w:b w:val="0"/>
                <w:sz w:val="28"/>
                <w:szCs w:val="28"/>
              </w:rPr>
            </w:pPr>
          </w:p>
        </w:tc>
        <w:tc>
          <w:tcPr>
            <w:tcW w:w="5103" w:type="dxa"/>
          </w:tcPr>
          <w:p w:rsidR="006B3FD6" w:rsidRPr="00C55A57" w:rsidRDefault="006B3FD6" w:rsidP="00C55A57">
            <w:pPr>
              <w:spacing w:after="0" w:line="240" w:lineRule="auto"/>
              <w:ind w:firstLine="709"/>
              <w:rPr>
                <w:b w:val="0"/>
                <w:sz w:val="28"/>
                <w:szCs w:val="28"/>
              </w:rPr>
            </w:pPr>
          </w:p>
        </w:tc>
      </w:tr>
      <w:tr w:rsidR="006B3FD6" w:rsidRPr="00C55A57" w:rsidTr="006B3FD6">
        <w:tc>
          <w:tcPr>
            <w:tcW w:w="2235" w:type="dxa"/>
            <w:vMerge/>
          </w:tcPr>
          <w:p w:rsidR="006B3FD6" w:rsidRPr="00C55A57" w:rsidRDefault="006B3FD6" w:rsidP="00C55A57">
            <w:pPr>
              <w:spacing w:after="0" w:line="240" w:lineRule="auto"/>
              <w:ind w:firstLine="709"/>
              <w:rPr>
                <w:b w:val="0"/>
                <w:sz w:val="28"/>
                <w:szCs w:val="28"/>
              </w:rPr>
            </w:pPr>
          </w:p>
        </w:tc>
        <w:tc>
          <w:tcPr>
            <w:tcW w:w="2126" w:type="dxa"/>
            <w:vMerge/>
          </w:tcPr>
          <w:p w:rsidR="006B3FD6" w:rsidRPr="00C55A57" w:rsidRDefault="006B3FD6" w:rsidP="00C55A57">
            <w:pPr>
              <w:spacing w:after="0" w:line="240" w:lineRule="auto"/>
              <w:ind w:firstLine="709"/>
              <w:rPr>
                <w:b w:val="0"/>
                <w:sz w:val="28"/>
                <w:szCs w:val="28"/>
              </w:rPr>
            </w:pPr>
          </w:p>
        </w:tc>
        <w:tc>
          <w:tcPr>
            <w:tcW w:w="5103" w:type="dxa"/>
          </w:tcPr>
          <w:p w:rsidR="006B3FD6" w:rsidRPr="00C55A57" w:rsidRDefault="006B3FD6" w:rsidP="00C55A57">
            <w:pPr>
              <w:spacing w:after="0" w:line="240" w:lineRule="auto"/>
              <w:ind w:firstLine="709"/>
              <w:rPr>
                <w:b w:val="0"/>
                <w:sz w:val="28"/>
                <w:szCs w:val="28"/>
              </w:rPr>
            </w:pPr>
          </w:p>
        </w:tc>
      </w:tr>
      <w:tr w:rsidR="006B3FD6" w:rsidRPr="00C55A57" w:rsidTr="006B3FD6">
        <w:tc>
          <w:tcPr>
            <w:tcW w:w="2235" w:type="dxa"/>
            <w:vMerge w:val="restart"/>
          </w:tcPr>
          <w:p w:rsidR="006B3FD6" w:rsidRPr="00C55A57" w:rsidRDefault="006B3FD6" w:rsidP="00C55A57">
            <w:pPr>
              <w:spacing w:after="0" w:line="240" w:lineRule="auto"/>
              <w:ind w:firstLine="709"/>
              <w:rPr>
                <w:b w:val="0"/>
                <w:sz w:val="28"/>
                <w:szCs w:val="28"/>
              </w:rPr>
            </w:pPr>
          </w:p>
        </w:tc>
        <w:tc>
          <w:tcPr>
            <w:tcW w:w="2126" w:type="dxa"/>
            <w:vMerge w:val="restart"/>
          </w:tcPr>
          <w:p w:rsidR="006B3FD6" w:rsidRPr="00C55A57" w:rsidRDefault="006B3FD6" w:rsidP="00C55A57">
            <w:pPr>
              <w:spacing w:after="0" w:line="240" w:lineRule="auto"/>
              <w:ind w:firstLine="709"/>
              <w:rPr>
                <w:b w:val="0"/>
                <w:sz w:val="28"/>
                <w:szCs w:val="28"/>
              </w:rPr>
            </w:pPr>
          </w:p>
        </w:tc>
        <w:tc>
          <w:tcPr>
            <w:tcW w:w="5103" w:type="dxa"/>
          </w:tcPr>
          <w:p w:rsidR="006B3FD6" w:rsidRPr="00C55A57" w:rsidRDefault="006B3FD6" w:rsidP="00C55A57">
            <w:pPr>
              <w:spacing w:after="0" w:line="240" w:lineRule="auto"/>
              <w:ind w:firstLine="709"/>
              <w:rPr>
                <w:b w:val="0"/>
                <w:sz w:val="28"/>
                <w:szCs w:val="28"/>
              </w:rPr>
            </w:pPr>
          </w:p>
        </w:tc>
      </w:tr>
      <w:tr w:rsidR="006B3FD6" w:rsidRPr="00C55A57" w:rsidTr="006B3FD6">
        <w:tc>
          <w:tcPr>
            <w:tcW w:w="2235" w:type="dxa"/>
            <w:vMerge/>
          </w:tcPr>
          <w:p w:rsidR="006B3FD6" w:rsidRPr="00C55A57" w:rsidRDefault="006B3FD6" w:rsidP="00C55A57">
            <w:pPr>
              <w:spacing w:after="0" w:line="240" w:lineRule="auto"/>
              <w:ind w:firstLine="709"/>
              <w:rPr>
                <w:b w:val="0"/>
                <w:sz w:val="28"/>
                <w:szCs w:val="28"/>
              </w:rPr>
            </w:pPr>
          </w:p>
        </w:tc>
        <w:tc>
          <w:tcPr>
            <w:tcW w:w="2126" w:type="dxa"/>
            <w:vMerge/>
          </w:tcPr>
          <w:p w:rsidR="006B3FD6" w:rsidRPr="00C55A57" w:rsidRDefault="006B3FD6" w:rsidP="00C55A57">
            <w:pPr>
              <w:spacing w:after="0" w:line="240" w:lineRule="auto"/>
              <w:ind w:firstLine="709"/>
              <w:rPr>
                <w:b w:val="0"/>
                <w:sz w:val="28"/>
                <w:szCs w:val="28"/>
              </w:rPr>
            </w:pPr>
          </w:p>
        </w:tc>
        <w:tc>
          <w:tcPr>
            <w:tcW w:w="5103" w:type="dxa"/>
          </w:tcPr>
          <w:p w:rsidR="006B3FD6" w:rsidRPr="00C55A57" w:rsidRDefault="006B3FD6" w:rsidP="00C55A57">
            <w:pPr>
              <w:spacing w:after="0" w:line="240" w:lineRule="auto"/>
              <w:ind w:firstLine="709"/>
              <w:rPr>
                <w:b w:val="0"/>
                <w:sz w:val="28"/>
                <w:szCs w:val="28"/>
              </w:rPr>
            </w:pPr>
          </w:p>
        </w:tc>
      </w:tr>
      <w:tr w:rsidR="006B3FD6" w:rsidRPr="00C55A57" w:rsidTr="006B3FD6">
        <w:tc>
          <w:tcPr>
            <w:tcW w:w="2235" w:type="dxa"/>
            <w:vMerge/>
          </w:tcPr>
          <w:p w:rsidR="006B3FD6" w:rsidRPr="00C55A57" w:rsidRDefault="006B3FD6" w:rsidP="00C55A57">
            <w:pPr>
              <w:spacing w:after="0" w:line="240" w:lineRule="auto"/>
              <w:ind w:firstLine="709"/>
              <w:rPr>
                <w:b w:val="0"/>
                <w:sz w:val="28"/>
                <w:szCs w:val="28"/>
              </w:rPr>
            </w:pPr>
          </w:p>
        </w:tc>
        <w:tc>
          <w:tcPr>
            <w:tcW w:w="2126" w:type="dxa"/>
            <w:vMerge/>
          </w:tcPr>
          <w:p w:rsidR="006B3FD6" w:rsidRPr="00C55A57" w:rsidRDefault="006B3FD6" w:rsidP="00C55A57">
            <w:pPr>
              <w:spacing w:after="0" w:line="240" w:lineRule="auto"/>
              <w:ind w:firstLine="709"/>
              <w:rPr>
                <w:b w:val="0"/>
                <w:sz w:val="28"/>
                <w:szCs w:val="28"/>
              </w:rPr>
            </w:pPr>
          </w:p>
        </w:tc>
        <w:tc>
          <w:tcPr>
            <w:tcW w:w="5103" w:type="dxa"/>
          </w:tcPr>
          <w:p w:rsidR="006B3FD6" w:rsidRPr="00C55A57" w:rsidRDefault="006B3FD6" w:rsidP="00C55A57">
            <w:pPr>
              <w:spacing w:after="0" w:line="240" w:lineRule="auto"/>
              <w:ind w:firstLine="709"/>
              <w:rPr>
                <w:b w:val="0"/>
                <w:sz w:val="28"/>
                <w:szCs w:val="28"/>
              </w:rPr>
            </w:pPr>
          </w:p>
        </w:tc>
      </w:tr>
      <w:tr w:rsidR="006B3FD6" w:rsidRPr="00C55A57" w:rsidTr="006B3FD6">
        <w:tc>
          <w:tcPr>
            <w:tcW w:w="2235" w:type="dxa"/>
            <w:vMerge w:val="restart"/>
          </w:tcPr>
          <w:p w:rsidR="006B3FD6" w:rsidRPr="00C55A57" w:rsidRDefault="006B3FD6" w:rsidP="00C55A57">
            <w:pPr>
              <w:spacing w:after="0" w:line="240" w:lineRule="auto"/>
              <w:ind w:firstLine="709"/>
              <w:rPr>
                <w:b w:val="0"/>
                <w:sz w:val="28"/>
                <w:szCs w:val="28"/>
              </w:rPr>
            </w:pPr>
          </w:p>
        </w:tc>
        <w:tc>
          <w:tcPr>
            <w:tcW w:w="2126" w:type="dxa"/>
            <w:vMerge w:val="restart"/>
          </w:tcPr>
          <w:p w:rsidR="006B3FD6" w:rsidRPr="00C55A57" w:rsidRDefault="006B3FD6" w:rsidP="00C55A57">
            <w:pPr>
              <w:spacing w:after="0" w:line="240" w:lineRule="auto"/>
              <w:ind w:firstLine="709"/>
              <w:rPr>
                <w:b w:val="0"/>
                <w:sz w:val="28"/>
                <w:szCs w:val="28"/>
              </w:rPr>
            </w:pPr>
          </w:p>
        </w:tc>
        <w:tc>
          <w:tcPr>
            <w:tcW w:w="5103" w:type="dxa"/>
          </w:tcPr>
          <w:p w:rsidR="006B3FD6" w:rsidRPr="00C55A57" w:rsidRDefault="006B3FD6" w:rsidP="00C55A57">
            <w:pPr>
              <w:spacing w:after="0" w:line="240" w:lineRule="auto"/>
              <w:ind w:firstLine="709"/>
              <w:rPr>
                <w:b w:val="0"/>
                <w:sz w:val="28"/>
                <w:szCs w:val="28"/>
              </w:rPr>
            </w:pPr>
          </w:p>
        </w:tc>
      </w:tr>
      <w:tr w:rsidR="006B3FD6" w:rsidRPr="00C55A57" w:rsidTr="006B3FD6">
        <w:tc>
          <w:tcPr>
            <w:tcW w:w="2235" w:type="dxa"/>
            <w:vMerge/>
          </w:tcPr>
          <w:p w:rsidR="006B3FD6" w:rsidRPr="00C55A57" w:rsidRDefault="006B3FD6" w:rsidP="00C55A57">
            <w:pPr>
              <w:spacing w:after="0" w:line="240" w:lineRule="auto"/>
              <w:ind w:firstLine="709"/>
              <w:rPr>
                <w:b w:val="0"/>
                <w:sz w:val="28"/>
                <w:szCs w:val="28"/>
              </w:rPr>
            </w:pPr>
          </w:p>
        </w:tc>
        <w:tc>
          <w:tcPr>
            <w:tcW w:w="2126" w:type="dxa"/>
            <w:vMerge/>
          </w:tcPr>
          <w:p w:rsidR="006B3FD6" w:rsidRPr="00C55A57" w:rsidRDefault="006B3FD6" w:rsidP="00C55A57">
            <w:pPr>
              <w:spacing w:after="0" w:line="240" w:lineRule="auto"/>
              <w:ind w:firstLine="709"/>
              <w:rPr>
                <w:b w:val="0"/>
                <w:sz w:val="28"/>
                <w:szCs w:val="28"/>
              </w:rPr>
            </w:pPr>
          </w:p>
        </w:tc>
        <w:tc>
          <w:tcPr>
            <w:tcW w:w="5103" w:type="dxa"/>
          </w:tcPr>
          <w:p w:rsidR="006B3FD6" w:rsidRPr="00C55A57" w:rsidRDefault="006B3FD6" w:rsidP="00C55A57">
            <w:pPr>
              <w:spacing w:after="0" w:line="240" w:lineRule="auto"/>
              <w:ind w:firstLine="709"/>
              <w:rPr>
                <w:b w:val="0"/>
                <w:sz w:val="28"/>
                <w:szCs w:val="28"/>
              </w:rPr>
            </w:pPr>
          </w:p>
        </w:tc>
      </w:tr>
      <w:tr w:rsidR="006B3FD6" w:rsidRPr="00C55A57" w:rsidTr="006B3FD6">
        <w:tc>
          <w:tcPr>
            <w:tcW w:w="2235" w:type="dxa"/>
            <w:vMerge/>
          </w:tcPr>
          <w:p w:rsidR="006B3FD6" w:rsidRPr="00C55A57" w:rsidRDefault="006B3FD6" w:rsidP="00C55A57">
            <w:pPr>
              <w:spacing w:after="0" w:line="240" w:lineRule="auto"/>
              <w:ind w:firstLine="709"/>
              <w:rPr>
                <w:b w:val="0"/>
                <w:sz w:val="28"/>
                <w:szCs w:val="28"/>
              </w:rPr>
            </w:pPr>
          </w:p>
        </w:tc>
        <w:tc>
          <w:tcPr>
            <w:tcW w:w="2126" w:type="dxa"/>
            <w:vMerge/>
          </w:tcPr>
          <w:p w:rsidR="006B3FD6" w:rsidRPr="00C55A57" w:rsidRDefault="006B3FD6" w:rsidP="00C55A57">
            <w:pPr>
              <w:spacing w:after="0" w:line="240" w:lineRule="auto"/>
              <w:ind w:firstLine="709"/>
              <w:rPr>
                <w:b w:val="0"/>
                <w:sz w:val="28"/>
                <w:szCs w:val="28"/>
              </w:rPr>
            </w:pPr>
          </w:p>
        </w:tc>
        <w:tc>
          <w:tcPr>
            <w:tcW w:w="5103" w:type="dxa"/>
          </w:tcPr>
          <w:p w:rsidR="006B3FD6" w:rsidRPr="00C55A57" w:rsidRDefault="006B3FD6" w:rsidP="00C55A57">
            <w:pPr>
              <w:spacing w:after="0" w:line="240" w:lineRule="auto"/>
              <w:ind w:firstLine="709"/>
              <w:rPr>
                <w:b w:val="0"/>
                <w:sz w:val="28"/>
                <w:szCs w:val="28"/>
              </w:rPr>
            </w:pPr>
          </w:p>
        </w:tc>
      </w:tr>
      <w:tr w:rsidR="006B3FD6" w:rsidRPr="00C55A57" w:rsidTr="006B3FD6">
        <w:tc>
          <w:tcPr>
            <w:tcW w:w="2235" w:type="dxa"/>
            <w:vMerge w:val="restart"/>
          </w:tcPr>
          <w:p w:rsidR="006B3FD6" w:rsidRPr="00C55A57" w:rsidRDefault="006B3FD6" w:rsidP="00C55A57">
            <w:pPr>
              <w:spacing w:after="0" w:line="240" w:lineRule="auto"/>
              <w:ind w:firstLine="709"/>
              <w:rPr>
                <w:b w:val="0"/>
                <w:sz w:val="28"/>
                <w:szCs w:val="28"/>
              </w:rPr>
            </w:pPr>
          </w:p>
        </w:tc>
        <w:tc>
          <w:tcPr>
            <w:tcW w:w="2126" w:type="dxa"/>
            <w:vMerge w:val="restart"/>
          </w:tcPr>
          <w:p w:rsidR="006B3FD6" w:rsidRPr="00C55A57" w:rsidRDefault="006B3FD6" w:rsidP="00C55A57">
            <w:pPr>
              <w:spacing w:after="0" w:line="240" w:lineRule="auto"/>
              <w:ind w:firstLine="709"/>
              <w:rPr>
                <w:b w:val="0"/>
                <w:sz w:val="28"/>
                <w:szCs w:val="28"/>
              </w:rPr>
            </w:pPr>
          </w:p>
        </w:tc>
        <w:tc>
          <w:tcPr>
            <w:tcW w:w="5103" w:type="dxa"/>
          </w:tcPr>
          <w:p w:rsidR="006B3FD6" w:rsidRPr="00C55A57" w:rsidRDefault="006B3FD6" w:rsidP="00C55A57">
            <w:pPr>
              <w:spacing w:after="0" w:line="240" w:lineRule="auto"/>
              <w:ind w:firstLine="709"/>
              <w:rPr>
                <w:b w:val="0"/>
                <w:sz w:val="28"/>
                <w:szCs w:val="28"/>
              </w:rPr>
            </w:pPr>
          </w:p>
        </w:tc>
      </w:tr>
      <w:tr w:rsidR="006B3FD6" w:rsidRPr="00C55A57" w:rsidTr="006B3FD6">
        <w:tc>
          <w:tcPr>
            <w:tcW w:w="2235" w:type="dxa"/>
            <w:vMerge/>
          </w:tcPr>
          <w:p w:rsidR="006B3FD6" w:rsidRPr="00C55A57" w:rsidRDefault="006B3FD6" w:rsidP="00C55A57">
            <w:pPr>
              <w:spacing w:after="0" w:line="240" w:lineRule="auto"/>
              <w:ind w:firstLine="709"/>
              <w:rPr>
                <w:b w:val="0"/>
                <w:sz w:val="28"/>
                <w:szCs w:val="28"/>
              </w:rPr>
            </w:pPr>
          </w:p>
        </w:tc>
        <w:tc>
          <w:tcPr>
            <w:tcW w:w="2126" w:type="dxa"/>
            <w:vMerge/>
          </w:tcPr>
          <w:p w:rsidR="006B3FD6" w:rsidRPr="00C55A57" w:rsidRDefault="006B3FD6" w:rsidP="00C55A57">
            <w:pPr>
              <w:spacing w:after="0" w:line="240" w:lineRule="auto"/>
              <w:ind w:firstLine="709"/>
              <w:rPr>
                <w:b w:val="0"/>
                <w:sz w:val="28"/>
                <w:szCs w:val="28"/>
              </w:rPr>
            </w:pPr>
          </w:p>
        </w:tc>
        <w:tc>
          <w:tcPr>
            <w:tcW w:w="5103" w:type="dxa"/>
          </w:tcPr>
          <w:p w:rsidR="006B3FD6" w:rsidRPr="00C55A57" w:rsidRDefault="006B3FD6" w:rsidP="00C55A57">
            <w:pPr>
              <w:spacing w:after="0" w:line="240" w:lineRule="auto"/>
              <w:ind w:firstLine="709"/>
              <w:rPr>
                <w:b w:val="0"/>
                <w:sz w:val="28"/>
                <w:szCs w:val="28"/>
              </w:rPr>
            </w:pPr>
          </w:p>
        </w:tc>
      </w:tr>
      <w:tr w:rsidR="006B3FD6" w:rsidRPr="00C55A57" w:rsidTr="006B3FD6">
        <w:tc>
          <w:tcPr>
            <w:tcW w:w="2235" w:type="dxa"/>
            <w:vMerge/>
          </w:tcPr>
          <w:p w:rsidR="006B3FD6" w:rsidRPr="00C55A57" w:rsidRDefault="006B3FD6" w:rsidP="00C55A57">
            <w:pPr>
              <w:spacing w:after="0" w:line="240" w:lineRule="auto"/>
              <w:ind w:firstLine="709"/>
              <w:rPr>
                <w:b w:val="0"/>
                <w:sz w:val="28"/>
                <w:szCs w:val="28"/>
              </w:rPr>
            </w:pPr>
          </w:p>
        </w:tc>
        <w:tc>
          <w:tcPr>
            <w:tcW w:w="2126" w:type="dxa"/>
            <w:vMerge/>
          </w:tcPr>
          <w:p w:rsidR="006B3FD6" w:rsidRPr="00C55A57" w:rsidRDefault="006B3FD6" w:rsidP="00C55A57">
            <w:pPr>
              <w:spacing w:after="0" w:line="240" w:lineRule="auto"/>
              <w:ind w:firstLine="709"/>
              <w:rPr>
                <w:b w:val="0"/>
                <w:sz w:val="28"/>
                <w:szCs w:val="28"/>
              </w:rPr>
            </w:pPr>
          </w:p>
        </w:tc>
        <w:tc>
          <w:tcPr>
            <w:tcW w:w="5103" w:type="dxa"/>
          </w:tcPr>
          <w:p w:rsidR="006B3FD6" w:rsidRPr="00C55A57" w:rsidRDefault="006B3FD6" w:rsidP="00C55A57">
            <w:pPr>
              <w:spacing w:after="0" w:line="240" w:lineRule="auto"/>
              <w:ind w:firstLine="709"/>
              <w:rPr>
                <w:b w:val="0"/>
                <w:sz w:val="28"/>
                <w:szCs w:val="28"/>
              </w:rPr>
            </w:pPr>
          </w:p>
        </w:tc>
      </w:tr>
      <w:tr w:rsidR="006B3FD6" w:rsidRPr="00C55A57" w:rsidTr="006B3FD6">
        <w:tc>
          <w:tcPr>
            <w:tcW w:w="2235" w:type="dxa"/>
            <w:vMerge w:val="restart"/>
          </w:tcPr>
          <w:p w:rsidR="006B3FD6" w:rsidRPr="00C55A57" w:rsidRDefault="006B3FD6" w:rsidP="00C55A57">
            <w:pPr>
              <w:spacing w:after="0" w:line="240" w:lineRule="auto"/>
              <w:ind w:firstLine="709"/>
              <w:rPr>
                <w:b w:val="0"/>
                <w:sz w:val="28"/>
                <w:szCs w:val="28"/>
              </w:rPr>
            </w:pPr>
          </w:p>
        </w:tc>
        <w:tc>
          <w:tcPr>
            <w:tcW w:w="2126" w:type="dxa"/>
            <w:vMerge w:val="restart"/>
          </w:tcPr>
          <w:p w:rsidR="006B3FD6" w:rsidRPr="00C55A57" w:rsidRDefault="006B3FD6" w:rsidP="00C55A57">
            <w:pPr>
              <w:spacing w:after="0" w:line="240" w:lineRule="auto"/>
              <w:ind w:firstLine="709"/>
              <w:rPr>
                <w:b w:val="0"/>
                <w:sz w:val="28"/>
                <w:szCs w:val="28"/>
              </w:rPr>
            </w:pPr>
          </w:p>
        </w:tc>
        <w:tc>
          <w:tcPr>
            <w:tcW w:w="5103" w:type="dxa"/>
          </w:tcPr>
          <w:p w:rsidR="006B3FD6" w:rsidRPr="00C55A57" w:rsidRDefault="006B3FD6" w:rsidP="00C55A57">
            <w:pPr>
              <w:spacing w:after="0" w:line="240" w:lineRule="auto"/>
              <w:ind w:firstLine="709"/>
              <w:rPr>
                <w:b w:val="0"/>
                <w:sz w:val="28"/>
                <w:szCs w:val="28"/>
              </w:rPr>
            </w:pPr>
          </w:p>
        </w:tc>
      </w:tr>
      <w:tr w:rsidR="006B3FD6" w:rsidRPr="00C55A57" w:rsidTr="006B3FD6">
        <w:tc>
          <w:tcPr>
            <w:tcW w:w="2235" w:type="dxa"/>
            <w:vMerge/>
          </w:tcPr>
          <w:p w:rsidR="006B3FD6" w:rsidRPr="00C55A57" w:rsidRDefault="006B3FD6" w:rsidP="00C55A57">
            <w:pPr>
              <w:spacing w:after="0" w:line="240" w:lineRule="auto"/>
              <w:ind w:firstLine="709"/>
              <w:rPr>
                <w:b w:val="0"/>
                <w:sz w:val="28"/>
                <w:szCs w:val="28"/>
              </w:rPr>
            </w:pPr>
          </w:p>
        </w:tc>
        <w:tc>
          <w:tcPr>
            <w:tcW w:w="2126" w:type="dxa"/>
            <w:vMerge/>
          </w:tcPr>
          <w:p w:rsidR="006B3FD6" w:rsidRPr="00C55A57" w:rsidRDefault="006B3FD6" w:rsidP="00C55A57">
            <w:pPr>
              <w:spacing w:after="0" w:line="240" w:lineRule="auto"/>
              <w:ind w:firstLine="709"/>
              <w:rPr>
                <w:b w:val="0"/>
                <w:sz w:val="28"/>
                <w:szCs w:val="28"/>
              </w:rPr>
            </w:pPr>
          </w:p>
        </w:tc>
        <w:tc>
          <w:tcPr>
            <w:tcW w:w="5103" w:type="dxa"/>
          </w:tcPr>
          <w:p w:rsidR="006B3FD6" w:rsidRPr="00C55A57" w:rsidRDefault="006B3FD6" w:rsidP="00C55A57">
            <w:pPr>
              <w:spacing w:after="0" w:line="240" w:lineRule="auto"/>
              <w:ind w:firstLine="709"/>
              <w:rPr>
                <w:b w:val="0"/>
                <w:sz w:val="28"/>
                <w:szCs w:val="28"/>
              </w:rPr>
            </w:pPr>
          </w:p>
        </w:tc>
      </w:tr>
      <w:tr w:rsidR="006B3FD6" w:rsidRPr="00C55A57" w:rsidTr="006B3FD6">
        <w:tc>
          <w:tcPr>
            <w:tcW w:w="2235" w:type="dxa"/>
            <w:vMerge/>
          </w:tcPr>
          <w:p w:rsidR="006B3FD6" w:rsidRPr="00C55A57" w:rsidRDefault="006B3FD6" w:rsidP="00C55A57">
            <w:pPr>
              <w:spacing w:after="0" w:line="240" w:lineRule="auto"/>
              <w:ind w:firstLine="709"/>
              <w:rPr>
                <w:b w:val="0"/>
                <w:sz w:val="28"/>
                <w:szCs w:val="28"/>
              </w:rPr>
            </w:pPr>
          </w:p>
        </w:tc>
        <w:tc>
          <w:tcPr>
            <w:tcW w:w="2126" w:type="dxa"/>
            <w:vMerge/>
          </w:tcPr>
          <w:p w:rsidR="006B3FD6" w:rsidRPr="00C55A57" w:rsidRDefault="006B3FD6" w:rsidP="00C55A57">
            <w:pPr>
              <w:spacing w:after="0" w:line="240" w:lineRule="auto"/>
              <w:ind w:firstLine="709"/>
              <w:rPr>
                <w:b w:val="0"/>
                <w:sz w:val="28"/>
                <w:szCs w:val="28"/>
              </w:rPr>
            </w:pPr>
          </w:p>
        </w:tc>
        <w:tc>
          <w:tcPr>
            <w:tcW w:w="5103" w:type="dxa"/>
          </w:tcPr>
          <w:p w:rsidR="006B3FD6" w:rsidRPr="00C55A57" w:rsidRDefault="006B3FD6" w:rsidP="00C55A57">
            <w:pPr>
              <w:spacing w:after="0" w:line="240" w:lineRule="auto"/>
              <w:ind w:firstLine="709"/>
              <w:rPr>
                <w:b w:val="0"/>
                <w:sz w:val="28"/>
                <w:szCs w:val="28"/>
              </w:rPr>
            </w:pPr>
          </w:p>
        </w:tc>
      </w:tr>
      <w:tr w:rsidR="006B3FD6" w:rsidRPr="00C55A57" w:rsidTr="006B3FD6">
        <w:tc>
          <w:tcPr>
            <w:tcW w:w="2235" w:type="dxa"/>
            <w:vMerge w:val="restart"/>
          </w:tcPr>
          <w:p w:rsidR="006B3FD6" w:rsidRPr="00C55A57" w:rsidRDefault="006B3FD6" w:rsidP="00C55A57">
            <w:pPr>
              <w:spacing w:after="0" w:line="240" w:lineRule="auto"/>
              <w:ind w:firstLine="709"/>
              <w:rPr>
                <w:b w:val="0"/>
                <w:sz w:val="28"/>
                <w:szCs w:val="28"/>
              </w:rPr>
            </w:pPr>
          </w:p>
        </w:tc>
        <w:tc>
          <w:tcPr>
            <w:tcW w:w="2126" w:type="dxa"/>
            <w:vMerge w:val="restart"/>
          </w:tcPr>
          <w:p w:rsidR="006B3FD6" w:rsidRPr="00C55A57" w:rsidRDefault="006B3FD6" w:rsidP="00C55A57">
            <w:pPr>
              <w:spacing w:after="0" w:line="240" w:lineRule="auto"/>
              <w:ind w:firstLine="709"/>
              <w:rPr>
                <w:b w:val="0"/>
                <w:sz w:val="28"/>
                <w:szCs w:val="28"/>
              </w:rPr>
            </w:pPr>
          </w:p>
        </w:tc>
        <w:tc>
          <w:tcPr>
            <w:tcW w:w="5103" w:type="dxa"/>
          </w:tcPr>
          <w:p w:rsidR="006B3FD6" w:rsidRPr="00C55A57" w:rsidRDefault="006B3FD6" w:rsidP="00C55A57">
            <w:pPr>
              <w:spacing w:after="0" w:line="240" w:lineRule="auto"/>
              <w:ind w:firstLine="709"/>
              <w:rPr>
                <w:b w:val="0"/>
                <w:sz w:val="28"/>
                <w:szCs w:val="28"/>
              </w:rPr>
            </w:pPr>
          </w:p>
        </w:tc>
      </w:tr>
      <w:tr w:rsidR="006B3FD6" w:rsidRPr="00C55A57" w:rsidTr="006B3FD6">
        <w:tc>
          <w:tcPr>
            <w:tcW w:w="2235" w:type="dxa"/>
            <w:vMerge/>
          </w:tcPr>
          <w:p w:rsidR="006B3FD6" w:rsidRPr="00C55A57" w:rsidRDefault="006B3FD6" w:rsidP="00C55A57">
            <w:pPr>
              <w:spacing w:after="0" w:line="240" w:lineRule="auto"/>
              <w:ind w:firstLine="709"/>
              <w:rPr>
                <w:b w:val="0"/>
                <w:sz w:val="28"/>
                <w:szCs w:val="28"/>
              </w:rPr>
            </w:pPr>
          </w:p>
        </w:tc>
        <w:tc>
          <w:tcPr>
            <w:tcW w:w="2126" w:type="dxa"/>
            <w:vMerge/>
          </w:tcPr>
          <w:p w:rsidR="006B3FD6" w:rsidRPr="00C55A57" w:rsidRDefault="006B3FD6" w:rsidP="00C55A57">
            <w:pPr>
              <w:spacing w:after="0" w:line="240" w:lineRule="auto"/>
              <w:ind w:firstLine="709"/>
              <w:rPr>
                <w:b w:val="0"/>
                <w:sz w:val="28"/>
                <w:szCs w:val="28"/>
              </w:rPr>
            </w:pPr>
          </w:p>
        </w:tc>
        <w:tc>
          <w:tcPr>
            <w:tcW w:w="5103" w:type="dxa"/>
          </w:tcPr>
          <w:p w:rsidR="006B3FD6" w:rsidRPr="00C55A57" w:rsidRDefault="006B3FD6" w:rsidP="00C55A57">
            <w:pPr>
              <w:spacing w:after="0" w:line="240" w:lineRule="auto"/>
              <w:ind w:firstLine="709"/>
              <w:rPr>
                <w:b w:val="0"/>
                <w:sz w:val="28"/>
                <w:szCs w:val="28"/>
              </w:rPr>
            </w:pPr>
          </w:p>
        </w:tc>
      </w:tr>
      <w:tr w:rsidR="006B3FD6" w:rsidRPr="00C55A57" w:rsidTr="006B3FD6">
        <w:tc>
          <w:tcPr>
            <w:tcW w:w="2235" w:type="dxa"/>
            <w:vMerge/>
          </w:tcPr>
          <w:p w:rsidR="006B3FD6" w:rsidRPr="00C55A57" w:rsidRDefault="006B3FD6" w:rsidP="00C55A57">
            <w:pPr>
              <w:spacing w:after="0" w:line="240" w:lineRule="auto"/>
              <w:ind w:firstLine="709"/>
              <w:rPr>
                <w:b w:val="0"/>
                <w:sz w:val="28"/>
                <w:szCs w:val="28"/>
              </w:rPr>
            </w:pPr>
          </w:p>
        </w:tc>
        <w:tc>
          <w:tcPr>
            <w:tcW w:w="2126" w:type="dxa"/>
            <w:vMerge/>
          </w:tcPr>
          <w:p w:rsidR="006B3FD6" w:rsidRPr="00C55A57" w:rsidRDefault="006B3FD6" w:rsidP="00C55A57">
            <w:pPr>
              <w:spacing w:after="0" w:line="240" w:lineRule="auto"/>
              <w:ind w:firstLine="709"/>
              <w:rPr>
                <w:b w:val="0"/>
                <w:sz w:val="28"/>
                <w:szCs w:val="28"/>
              </w:rPr>
            </w:pPr>
          </w:p>
        </w:tc>
        <w:tc>
          <w:tcPr>
            <w:tcW w:w="5103" w:type="dxa"/>
          </w:tcPr>
          <w:p w:rsidR="006B3FD6" w:rsidRPr="00C55A57" w:rsidRDefault="006B3FD6" w:rsidP="00C55A57">
            <w:pPr>
              <w:spacing w:after="0" w:line="240" w:lineRule="auto"/>
              <w:ind w:firstLine="709"/>
              <w:rPr>
                <w:b w:val="0"/>
                <w:sz w:val="28"/>
                <w:szCs w:val="28"/>
              </w:rPr>
            </w:pPr>
          </w:p>
        </w:tc>
      </w:tr>
      <w:tr w:rsidR="006B3FD6" w:rsidRPr="00C55A57" w:rsidTr="006B3FD6">
        <w:tc>
          <w:tcPr>
            <w:tcW w:w="2235" w:type="dxa"/>
            <w:vMerge w:val="restart"/>
          </w:tcPr>
          <w:p w:rsidR="006B3FD6" w:rsidRPr="00C55A57" w:rsidRDefault="006B3FD6" w:rsidP="00C55A57">
            <w:pPr>
              <w:spacing w:after="0" w:line="240" w:lineRule="auto"/>
              <w:ind w:firstLine="709"/>
              <w:rPr>
                <w:b w:val="0"/>
                <w:sz w:val="28"/>
                <w:szCs w:val="28"/>
              </w:rPr>
            </w:pPr>
          </w:p>
        </w:tc>
        <w:tc>
          <w:tcPr>
            <w:tcW w:w="2126" w:type="dxa"/>
            <w:vMerge w:val="restart"/>
          </w:tcPr>
          <w:p w:rsidR="006B3FD6" w:rsidRPr="00C55A57" w:rsidRDefault="006B3FD6" w:rsidP="00C55A57">
            <w:pPr>
              <w:spacing w:after="0" w:line="240" w:lineRule="auto"/>
              <w:ind w:firstLine="709"/>
              <w:rPr>
                <w:b w:val="0"/>
                <w:sz w:val="28"/>
                <w:szCs w:val="28"/>
              </w:rPr>
            </w:pPr>
          </w:p>
        </w:tc>
        <w:tc>
          <w:tcPr>
            <w:tcW w:w="5103" w:type="dxa"/>
          </w:tcPr>
          <w:p w:rsidR="006B3FD6" w:rsidRPr="00C55A57" w:rsidRDefault="006B3FD6" w:rsidP="00C55A57">
            <w:pPr>
              <w:spacing w:after="0" w:line="240" w:lineRule="auto"/>
              <w:ind w:firstLine="709"/>
              <w:rPr>
                <w:b w:val="0"/>
                <w:sz w:val="28"/>
                <w:szCs w:val="28"/>
              </w:rPr>
            </w:pPr>
          </w:p>
        </w:tc>
      </w:tr>
      <w:tr w:rsidR="006B3FD6" w:rsidRPr="00C55A57" w:rsidTr="006B3FD6">
        <w:tc>
          <w:tcPr>
            <w:tcW w:w="2235" w:type="dxa"/>
            <w:vMerge/>
          </w:tcPr>
          <w:p w:rsidR="006B3FD6" w:rsidRPr="00C55A57" w:rsidRDefault="006B3FD6" w:rsidP="00C55A57">
            <w:pPr>
              <w:spacing w:after="0" w:line="240" w:lineRule="auto"/>
              <w:ind w:firstLine="709"/>
              <w:rPr>
                <w:b w:val="0"/>
                <w:sz w:val="28"/>
                <w:szCs w:val="28"/>
              </w:rPr>
            </w:pPr>
          </w:p>
        </w:tc>
        <w:tc>
          <w:tcPr>
            <w:tcW w:w="2126" w:type="dxa"/>
            <w:vMerge/>
          </w:tcPr>
          <w:p w:rsidR="006B3FD6" w:rsidRPr="00C55A57" w:rsidRDefault="006B3FD6" w:rsidP="00C55A57">
            <w:pPr>
              <w:spacing w:after="0" w:line="240" w:lineRule="auto"/>
              <w:ind w:firstLine="709"/>
              <w:rPr>
                <w:b w:val="0"/>
                <w:sz w:val="28"/>
                <w:szCs w:val="28"/>
              </w:rPr>
            </w:pPr>
          </w:p>
        </w:tc>
        <w:tc>
          <w:tcPr>
            <w:tcW w:w="5103" w:type="dxa"/>
          </w:tcPr>
          <w:p w:rsidR="006B3FD6" w:rsidRPr="00C55A57" w:rsidRDefault="006B3FD6" w:rsidP="00C55A57">
            <w:pPr>
              <w:spacing w:after="0" w:line="240" w:lineRule="auto"/>
              <w:ind w:firstLine="709"/>
              <w:rPr>
                <w:b w:val="0"/>
                <w:sz w:val="28"/>
                <w:szCs w:val="28"/>
              </w:rPr>
            </w:pPr>
          </w:p>
        </w:tc>
      </w:tr>
      <w:tr w:rsidR="006B3FD6" w:rsidRPr="00C55A57" w:rsidTr="006B3FD6">
        <w:tc>
          <w:tcPr>
            <w:tcW w:w="2235" w:type="dxa"/>
            <w:vMerge/>
          </w:tcPr>
          <w:p w:rsidR="006B3FD6" w:rsidRPr="00C55A57" w:rsidRDefault="006B3FD6" w:rsidP="00C55A57">
            <w:pPr>
              <w:spacing w:after="0" w:line="240" w:lineRule="auto"/>
              <w:ind w:firstLine="709"/>
              <w:rPr>
                <w:b w:val="0"/>
                <w:sz w:val="28"/>
                <w:szCs w:val="28"/>
              </w:rPr>
            </w:pPr>
          </w:p>
        </w:tc>
        <w:tc>
          <w:tcPr>
            <w:tcW w:w="2126" w:type="dxa"/>
            <w:vMerge/>
          </w:tcPr>
          <w:p w:rsidR="006B3FD6" w:rsidRPr="00C55A57" w:rsidRDefault="006B3FD6" w:rsidP="00C55A57">
            <w:pPr>
              <w:spacing w:after="0" w:line="240" w:lineRule="auto"/>
              <w:ind w:firstLine="709"/>
              <w:rPr>
                <w:b w:val="0"/>
                <w:sz w:val="28"/>
                <w:szCs w:val="28"/>
              </w:rPr>
            </w:pPr>
          </w:p>
        </w:tc>
        <w:tc>
          <w:tcPr>
            <w:tcW w:w="5103" w:type="dxa"/>
          </w:tcPr>
          <w:p w:rsidR="006B3FD6" w:rsidRPr="00C55A57" w:rsidRDefault="006B3FD6" w:rsidP="00C55A57">
            <w:pPr>
              <w:spacing w:after="0" w:line="240" w:lineRule="auto"/>
              <w:ind w:firstLine="709"/>
              <w:rPr>
                <w:b w:val="0"/>
                <w:sz w:val="28"/>
                <w:szCs w:val="28"/>
              </w:rPr>
            </w:pPr>
          </w:p>
        </w:tc>
      </w:tr>
      <w:tr w:rsidR="006B3FD6" w:rsidRPr="00C55A57" w:rsidTr="006B3FD6">
        <w:tc>
          <w:tcPr>
            <w:tcW w:w="2235" w:type="dxa"/>
            <w:vMerge w:val="restart"/>
          </w:tcPr>
          <w:p w:rsidR="006B3FD6" w:rsidRPr="00C55A57" w:rsidRDefault="006B3FD6" w:rsidP="00C55A57">
            <w:pPr>
              <w:spacing w:after="0" w:line="240" w:lineRule="auto"/>
              <w:ind w:firstLine="709"/>
              <w:rPr>
                <w:b w:val="0"/>
                <w:sz w:val="28"/>
                <w:szCs w:val="28"/>
              </w:rPr>
            </w:pPr>
          </w:p>
        </w:tc>
        <w:tc>
          <w:tcPr>
            <w:tcW w:w="2126" w:type="dxa"/>
            <w:vMerge w:val="restart"/>
          </w:tcPr>
          <w:p w:rsidR="006B3FD6" w:rsidRPr="00C55A57" w:rsidRDefault="006B3FD6" w:rsidP="00C55A57">
            <w:pPr>
              <w:spacing w:after="0" w:line="240" w:lineRule="auto"/>
              <w:ind w:firstLine="709"/>
              <w:rPr>
                <w:b w:val="0"/>
                <w:sz w:val="28"/>
                <w:szCs w:val="28"/>
              </w:rPr>
            </w:pPr>
          </w:p>
        </w:tc>
        <w:tc>
          <w:tcPr>
            <w:tcW w:w="5103" w:type="dxa"/>
          </w:tcPr>
          <w:p w:rsidR="006B3FD6" w:rsidRPr="00C55A57" w:rsidRDefault="006B3FD6" w:rsidP="00C55A57">
            <w:pPr>
              <w:spacing w:after="0" w:line="240" w:lineRule="auto"/>
              <w:ind w:firstLine="709"/>
              <w:rPr>
                <w:b w:val="0"/>
                <w:sz w:val="28"/>
                <w:szCs w:val="28"/>
              </w:rPr>
            </w:pPr>
          </w:p>
        </w:tc>
      </w:tr>
      <w:tr w:rsidR="006B3FD6" w:rsidRPr="00C55A57" w:rsidTr="006B3FD6">
        <w:tc>
          <w:tcPr>
            <w:tcW w:w="2235" w:type="dxa"/>
            <w:vMerge/>
          </w:tcPr>
          <w:p w:rsidR="006B3FD6" w:rsidRPr="00C55A57" w:rsidRDefault="006B3FD6" w:rsidP="00C55A57">
            <w:pPr>
              <w:spacing w:after="0" w:line="240" w:lineRule="auto"/>
              <w:ind w:firstLine="709"/>
              <w:rPr>
                <w:b w:val="0"/>
                <w:sz w:val="28"/>
                <w:szCs w:val="28"/>
              </w:rPr>
            </w:pPr>
          </w:p>
        </w:tc>
        <w:tc>
          <w:tcPr>
            <w:tcW w:w="2126" w:type="dxa"/>
            <w:vMerge/>
          </w:tcPr>
          <w:p w:rsidR="006B3FD6" w:rsidRPr="00C55A57" w:rsidRDefault="006B3FD6" w:rsidP="00C55A57">
            <w:pPr>
              <w:spacing w:after="0" w:line="240" w:lineRule="auto"/>
              <w:ind w:firstLine="709"/>
              <w:rPr>
                <w:b w:val="0"/>
                <w:sz w:val="28"/>
                <w:szCs w:val="28"/>
              </w:rPr>
            </w:pPr>
          </w:p>
        </w:tc>
        <w:tc>
          <w:tcPr>
            <w:tcW w:w="5103" w:type="dxa"/>
          </w:tcPr>
          <w:p w:rsidR="006B3FD6" w:rsidRPr="00C55A57" w:rsidRDefault="006B3FD6" w:rsidP="00C55A57">
            <w:pPr>
              <w:spacing w:after="0" w:line="240" w:lineRule="auto"/>
              <w:ind w:firstLine="709"/>
              <w:rPr>
                <w:b w:val="0"/>
                <w:sz w:val="28"/>
                <w:szCs w:val="28"/>
              </w:rPr>
            </w:pPr>
          </w:p>
        </w:tc>
      </w:tr>
      <w:tr w:rsidR="006B3FD6" w:rsidRPr="00C55A57" w:rsidTr="006B3FD6">
        <w:tc>
          <w:tcPr>
            <w:tcW w:w="2235" w:type="dxa"/>
            <w:vMerge/>
          </w:tcPr>
          <w:p w:rsidR="006B3FD6" w:rsidRPr="00C55A57" w:rsidRDefault="006B3FD6" w:rsidP="00C55A57">
            <w:pPr>
              <w:spacing w:after="0" w:line="240" w:lineRule="auto"/>
              <w:ind w:firstLine="709"/>
              <w:rPr>
                <w:b w:val="0"/>
                <w:sz w:val="28"/>
                <w:szCs w:val="28"/>
              </w:rPr>
            </w:pPr>
          </w:p>
        </w:tc>
        <w:tc>
          <w:tcPr>
            <w:tcW w:w="2126" w:type="dxa"/>
            <w:vMerge/>
          </w:tcPr>
          <w:p w:rsidR="006B3FD6" w:rsidRPr="00C55A57" w:rsidRDefault="006B3FD6" w:rsidP="00C55A57">
            <w:pPr>
              <w:spacing w:after="0" w:line="240" w:lineRule="auto"/>
              <w:ind w:firstLine="709"/>
              <w:rPr>
                <w:b w:val="0"/>
                <w:sz w:val="28"/>
                <w:szCs w:val="28"/>
              </w:rPr>
            </w:pPr>
          </w:p>
        </w:tc>
        <w:tc>
          <w:tcPr>
            <w:tcW w:w="5103" w:type="dxa"/>
          </w:tcPr>
          <w:p w:rsidR="006B3FD6" w:rsidRPr="00C55A57" w:rsidRDefault="006B3FD6" w:rsidP="00C55A57">
            <w:pPr>
              <w:spacing w:after="0" w:line="240" w:lineRule="auto"/>
              <w:ind w:firstLine="709"/>
              <w:rPr>
                <w:b w:val="0"/>
                <w:sz w:val="28"/>
                <w:szCs w:val="28"/>
              </w:rPr>
            </w:pPr>
          </w:p>
        </w:tc>
      </w:tr>
      <w:tr w:rsidR="006B3FD6" w:rsidRPr="00C55A57" w:rsidTr="006B3FD6">
        <w:tc>
          <w:tcPr>
            <w:tcW w:w="2235" w:type="dxa"/>
            <w:vMerge w:val="restart"/>
          </w:tcPr>
          <w:p w:rsidR="006B3FD6" w:rsidRPr="00C55A57" w:rsidRDefault="006B3FD6" w:rsidP="00C55A57">
            <w:pPr>
              <w:spacing w:after="0" w:line="240" w:lineRule="auto"/>
              <w:ind w:firstLine="709"/>
              <w:rPr>
                <w:b w:val="0"/>
                <w:sz w:val="28"/>
                <w:szCs w:val="28"/>
              </w:rPr>
            </w:pPr>
          </w:p>
        </w:tc>
        <w:tc>
          <w:tcPr>
            <w:tcW w:w="2126" w:type="dxa"/>
            <w:vMerge w:val="restart"/>
          </w:tcPr>
          <w:p w:rsidR="006B3FD6" w:rsidRPr="00C55A57" w:rsidRDefault="006B3FD6" w:rsidP="00C55A57">
            <w:pPr>
              <w:spacing w:after="0" w:line="240" w:lineRule="auto"/>
              <w:ind w:firstLine="709"/>
              <w:rPr>
                <w:b w:val="0"/>
                <w:sz w:val="28"/>
                <w:szCs w:val="28"/>
              </w:rPr>
            </w:pPr>
          </w:p>
        </w:tc>
        <w:tc>
          <w:tcPr>
            <w:tcW w:w="5103" w:type="dxa"/>
          </w:tcPr>
          <w:p w:rsidR="006B3FD6" w:rsidRPr="00C55A57" w:rsidRDefault="006B3FD6" w:rsidP="00C55A57">
            <w:pPr>
              <w:spacing w:after="0" w:line="240" w:lineRule="auto"/>
              <w:ind w:firstLine="709"/>
              <w:rPr>
                <w:b w:val="0"/>
                <w:sz w:val="28"/>
                <w:szCs w:val="28"/>
              </w:rPr>
            </w:pPr>
          </w:p>
        </w:tc>
      </w:tr>
      <w:tr w:rsidR="006B3FD6" w:rsidRPr="00C55A57" w:rsidTr="006B3FD6">
        <w:tc>
          <w:tcPr>
            <w:tcW w:w="2235" w:type="dxa"/>
            <w:vMerge/>
          </w:tcPr>
          <w:p w:rsidR="006B3FD6" w:rsidRPr="00C55A57" w:rsidRDefault="006B3FD6" w:rsidP="00C55A57">
            <w:pPr>
              <w:spacing w:after="0" w:line="240" w:lineRule="auto"/>
              <w:ind w:firstLine="709"/>
              <w:rPr>
                <w:b w:val="0"/>
                <w:sz w:val="28"/>
                <w:szCs w:val="28"/>
              </w:rPr>
            </w:pPr>
          </w:p>
        </w:tc>
        <w:tc>
          <w:tcPr>
            <w:tcW w:w="2126" w:type="dxa"/>
            <w:vMerge/>
          </w:tcPr>
          <w:p w:rsidR="006B3FD6" w:rsidRPr="00C55A57" w:rsidRDefault="006B3FD6" w:rsidP="00C55A57">
            <w:pPr>
              <w:spacing w:after="0" w:line="240" w:lineRule="auto"/>
              <w:ind w:firstLine="709"/>
              <w:rPr>
                <w:b w:val="0"/>
                <w:sz w:val="28"/>
                <w:szCs w:val="28"/>
              </w:rPr>
            </w:pPr>
          </w:p>
        </w:tc>
        <w:tc>
          <w:tcPr>
            <w:tcW w:w="5103" w:type="dxa"/>
          </w:tcPr>
          <w:p w:rsidR="006B3FD6" w:rsidRPr="00C55A57" w:rsidRDefault="006B3FD6" w:rsidP="00C55A57">
            <w:pPr>
              <w:spacing w:after="0" w:line="240" w:lineRule="auto"/>
              <w:ind w:firstLine="709"/>
              <w:rPr>
                <w:b w:val="0"/>
                <w:sz w:val="28"/>
                <w:szCs w:val="28"/>
              </w:rPr>
            </w:pPr>
          </w:p>
        </w:tc>
      </w:tr>
      <w:tr w:rsidR="006B3FD6" w:rsidRPr="00C55A57" w:rsidTr="006B3FD6">
        <w:tc>
          <w:tcPr>
            <w:tcW w:w="2235" w:type="dxa"/>
            <w:vMerge/>
          </w:tcPr>
          <w:p w:rsidR="006B3FD6" w:rsidRPr="00C55A57" w:rsidRDefault="006B3FD6" w:rsidP="00C55A57">
            <w:pPr>
              <w:spacing w:after="0" w:line="240" w:lineRule="auto"/>
              <w:ind w:firstLine="709"/>
              <w:rPr>
                <w:b w:val="0"/>
                <w:sz w:val="28"/>
                <w:szCs w:val="28"/>
              </w:rPr>
            </w:pPr>
          </w:p>
        </w:tc>
        <w:tc>
          <w:tcPr>
            <w:tcW w:w="2126" w:type="dxa"/>
            <w:vMerge/>
          </w:tcPr>
          <w:p w:rsidR="006B3FD6" w:rsidRPr="00C55A57" w:rsidRDefault="006B3FD6" w:rsidP="00C55A57">
            <w:pPr>
              <w:spacing w:after="0" w:line="240" w:lineRule="auto"/>
              <w:ind w:firstLine="709"/>
              <w:rPr>
                <w:b w:val="0"/>
                <w:sz w:val="28"/>
                <w:szCs w:val="28"/>
              </w:rPr>
            </w:pPr>
          </w:p>
        </w:tc>
        <w:tc>
          <w:tcPr>
            <w:tcW w:w="5103" w:type="dxa"/>
          </w:tcPr>
          <w:p w:rsidR="006B3FD6" w:rsidRPr="00C55A57" w:rsidRDefault="006B3FD6" w:rsidP="00C55A57">
            <w:pPr>
              <w:spacing w:after="0" w:line="240" w:lineRule="auto"/>
              <w:ind w:firstLine="709"/>
              <w:rPr>
                <w:b w:val="0"/>
                <w:sz w:val="28"/>
                <w:szCs w:val="28"/>
              </w:rPr>
            </w:pPr>
          </w:p>
        </w:tc>
      </w:tr>
      <w:tr w:rsidR="006B3FD6" w:rsidRPr="00C55A57" w:rsidTr="006B3FD6">
        <w:tc>
          <w:tcPr>
            <w:tcW w:w="2235" w:type="dxa"/>
            <w:vMerge w:val="restart"/>
          </w:tcPr>
          <w:p w:rsidR="006B3FD6" w:rsidRPr="00C55A57" w:rsidRDefault="006B3FD6" w:rsidP="00C55A57">
            <w:pPr>
              <w:spacing w:after="0" w:line="240" w:lineRule="auto"/>
              <w:ind w:firstLine="709"/>
              <w:rPr>
                <w:b w:val="0"/>
                <w:sz w:val="28"/>
                <w:szCs w:val="28"/>
              </w:rPr>
            </w:pPr>
          </w:p>
        </w:tc>
        <w:tc>
          <w:tcPr>
            <w:tcW w:w="2126" w:type="dxa"/>
            <w:vMerge w:val="restart"/>
          </w:tcPr>
          <w:p w:rsidR="006B3FD6" w:rsidRPr="00C55A57" w:rsidRDefault="006B3FD6" w:rsidP="00C55A57">
            <w:pPr>
              <w:spacing w:after="0" w:line="240" w:lineRule="auto"/>
              <w:ind w:firstLine="709"/>
              <w:rPr>
                <w:b w:val="0"/>
                <w:sz w:val="28"/>
                <w:szCs w:val="28"/>
              </w:rPr>
            </w:pPr>
          </w:p>
        </w:tc>
        <w:tc>
          <w:tcPr>
            <w:tcW w:w="5103" w:type="dxa"/>
          </w:tcPr>
          <w:p w:rsidR="006B3FD6" w:rsidRPr="00C55A57" w:rsidRDefault="006B3FD6" w:rsidP="00C55A57">
            <w:pPr>
              <w:spacing w:after="0" w:line="240" w:lineRule="auto"/>
              <w:ind w:firstLine="709"/>
              <w:rPr>
                <w:b w:val="0"/>
                <w:sz w:val="28"/>
                <w:szCs w:val="28"/>
              </w:rPr>
            </w:pPr>
          </w:p>
        </w:tc>
      </w:tr>
      <w:tr w:rsidR="006B3FD6" w:rsidRPr="00C55A57" w:rsidTr="006B3FD6">
        <w:tc>
          <w:tcPr>
            <w:tcW w:w="2235" w:type="dxa"/>
            <w:vMerge/>
          </w:tcPr>
          <w:p w:rsidR="006B3FD6" w:rsidRPr="00C55A57" w:rsidRDefault="006B3FD6" w:rsidP="00C55A57">
            <w:pPr>
              <w:spacing w:after="0" w:line="240" w:lineRule="auto"/>
              <w:ind w:firstLine="709"/>
              <w:rPr>
                <w:b w:val="0"/>
                <w:sz w:val="28"/>
                <w:szCs w:val="28"/>
              </w:rPr>
            </w:pPr>
          </w:p>
        </w:tc>
        <w:tc>
          <w:tcPr>
            <w:tcW w:w="2126" w:type="dxa"/>
            <w:vMerge/>
          </w:tcPr>
          <w:p w:rsidR="006B3FD6" w:rsidRPr="00C55A57" w:rsidRDefault="006B3FD6" w:rsidP="00C55A57">
            <w:pPr>
              <w:spacing w:after="0" w:line="240" w:lineRule="auto"/>
              <w:ind w:firstLine="709"/>
              <w:rPr>
                <w:b w:val="0"/>
                <w:sz w:val="28"/>
                <w:szCs w:val="28"/>
              </w:rPr>
            </w:pPr>
          </w:p>
        </w:tc>
        <w:tc>
          <w:tcPr>
            <w:tcW w:w="5103" w:type="dxa"/>
          </w:tcPr>
          <w:p w:rsidR="006B3FD6" w:rsidRPr="00C55A57" w:rsidRDefault="006B3FD6" w:rsidP="00C55A57">
            <w:pPr>
              <w:spacing w:after="0" w:line="240" w:lineRule="auto"/>
              <w:ind w:firstLine="709"/>
              <w:rPr>
                <w:b w:val="0"/>
                <w:sz w:val="28"/>
                <w:szCs w:val="28"/>
              </w:rPr>
            </w:pPr>
          </w:p>
        </w:tc>
      </w:tr>
      <w:tr w:rsidR="006B3FD6" w:rsidRPr="00C55A57" w:rsidTr="006B3FD6">
        <w:tc>
          <w:tcPr>
            <w:tcW w:w="2235" w:type="dxa"/>
            <w:vMerge/>
          </w:tcPr>
          <w:p w:rsidR="006B3FD6" w:rsidRPr="00C55A57" w:rsidRDefault="006B3FD6" w:rsidP="00C55A57">
            <w:pPr>
              <w:spacing w:after="0" w:line="240" w:lineRule="auto"/>
              <w:ind w:firstLine="709"/>
              <w:rPr>
                <w:b w:val="0"/>
                <w:sz w:val="28"/>
                <w:szCs w:val="28"/>
              </w:rPr>
            </w:pPr>
          </w:p>
        </w:tc>
        <w:tc>
          <w:tcPr>
            <w:tcW w:w="2126" w:type="dxa"/>
            <w:vMerge/>
          </w:tcPr>
          <w:p w:rsidR="006B3FD6" w:rsidRPr="00C55A57" w:rsidRDefault="006B3FD6" w:rsidP="00C55A57">
            <w:pPr>
              <w:spacing w:after="0" w:line="240" w:lineRule="auto"/>
              <w:ind w:firstLine="709"/>
              <w:rPr>
                <w:b w:val="0"/>
                <w:sz w:val="28"/>
                <w:szCs w:val="28"/>
              </w:rPr>
            </w:pPr>
          </w:p>
        </w:tc>
        <w:tc>
          <w:tcPr>
            <w:tcW w:w="5103" w:type="dxa"/>
          </w:tcPr>
          <w:p w:rsidR="006B3FD6" w:rsidRPr="00C55A57" w:rsidRDefault="006B3FD6" w:rsidP="00C55A57">
            <w:pPr>
              <w:spacing w:after="0" w:line="240" w:lineRule="auto"/>
              <w:ind w:firstLine="709"/>
              <w:rPr>
                <w:b w:val="0"/>
                <w:sz w:val="28"/>
                <w:szCs w:val="28"/>
              </w:rPr>
            </w:pPr>
          </w:p>
        </w:tc>
      </w:tr>
      <w:tr w:rsidR="006B3FD6" w:rsidRPr="00C55A57" w:rsidTr="006B3FD6">
        <w:tc>
          <w:tcPr>
            <w:tcW w:w="2235" w:type="dxa"/>
            <w:vMerge w:val="restart"/>
          </w:tcPr>
          <w:p w:rsidR="006B3FD6" w:rsidRPr="00C55A57" w:rsidRDefault="006B3FD6" w:rsidP="00C55A57">
            <w:pPr>
              <w:spacing w:after="0" w:line="240" w:lineRule="auto"/>
              <w:ind w:firstLine="709"/>
              <w:rPr>
                <w:b w:val="0"/>
                <w:sz w:val="28"/>
                <w:szCs w:val="28"/>
              </w:rPr>
            </w:pPr>
          </w:p>
        </w:tc>
        <w:tc>
          <w:tcPr>
            <w:tcW w:w="2126" w:type="dxa"/>
            <w:vMerge w:val="restart"/>
          </w:tcPr>
          <w:p w:rsidR="006B3FD6" w:rsidRPr="00C55A57" w:rsidRDefault="006B3FD6" w:rsidP="00C55A57">
            <w:pPr>
              <w:spacing w:after="0" w:line="240" w:lineRule="auto"/>
              <w:ind w:firstLine="709"/>
              <w:rPr>
                <w:b w:val="0"/>
                <w:sz w:val="28"/>
                <w:szCs w:val="28"/>
              </w:rPr>
            </w:pPr>
          </w:p>
        </w:tc>
        <w:tc>
          <w:tcPr>
            <w:tcW w:w="5103" w:type="dxa"/>
          </w:tcPr>
          <w:p w:rsidR="006B3FD6" w:rsidRPr="00C55A57" w:rsidRDefault="006B3FD6" w:rsidP="00C55A57">
            <w:pPr>
              <w:spacing w:after="0" w:line="240" w:lineRule="auto"/>
              <w:ind w:firstLine="709"/>
              <w:rPr>
                <w:b w:val="0"/>
                <w:sz w:val="28"/>
                <w:szCs w:val="28"/>
              </w:rPr>
            </w:pPr>
          </w:p>
        </w:tc>
      </w:tr>
      <w:tr w:rsidR="006B3FD6" w:rsidRPr="00C55A57" w:rsidTr="006B3FD6">
        <w:tc>
          <w:tcPr>
            <w:tcW w:w="2235" w:type="dxa"/>
            <w:vMerge/>
          </w:tcPr>
          <w:p w:rsidR="006B3FD6" w:rsidRPr="00C55A57" w:rsidRDefault="006B3FD6" w:rsidP="00C55A57">
            <w:pPr>
              <w:spacing w:after="0" w:line="240" w:lineRule="auto"/>
              <w:ind w:firstLine="709"/>
              <w:rPr>
                <w:b w:val="0"/>
                <w:sz w:val="28"/>
                <w:szCs w:val="28"/>
              </w:rPr>
            </w:pPr>
          </w:p>
        </w:tc>
        <w:tc>
          <w:tcPr>
            <w:tcW w:w="2126" w:type="dxa"/>
            <w:vMerge/>
          </w:tcPr>
          <w:p w:rsidR="006B3FD6" w:rsidRPr="00C55A57" w:rsidRDefault="006B3FD6" w:rsidP="00C55A57">
            <w:pPr>
              <w:spacing w:after="0" w:line="240" w:lineRule="auto"/>
              <w:ind w:firstLine="709"/>
              <w:rPr>
                <w:b w:val="0"/>
                <w:sz w:val="28"/>
                <w:szCs w:val="28"/>
              </w:rPr>
            </w:pPr>
          </w:p>
        </w:tc>
        <w:tc>
          <w:tcPr>
            <w:tcW w:w="5103" w:type="dxa"/>
          </w:tcPr>
          <w:p w:rsidR="006B3FD6" w:rsidRPr="00C55A57" w:rsidRDefault="006B3FD6" w:rsidP="00C55A57">
            <w:pPr>
              <w:spacing w:after="0" w:line="240" w:lineRule="auto"/>
              <w:ind w:firstLine="709"/>
              <w:rPr>
                <w:b w:val="0"/>
                <w:sz w:val="28"/>
                <w:szCs w:val="28"/>
              </w:rPr>
            </w:pPr>
          </w:p>
        </w:tc>
      </w:tr>
      <w:tr w:rsidR="006B3FD6" w:rsidRPr="00C55A57" w:rsidTr="006B3FD6">
        <w:tc>
          <w:tcPr>
            <w:tcW w:w="2235" w:type="dxa"/>
            <w:vMerge/>
          </w:tcPr>
          <w:p w:rsidR="006B3FD6" w:rsidRPr="00C55A57" w:rsidRDefault="006B3FD6" w:rsidP="00C55A57">
            <w:pPr>
              <w:spacing w:after="0" w:line="240" w:lineRule="auto"/>
              <w:ind w:firstLine="709"/>
              <w:rPr>
                <w:b w:val="0"/>
                <w:sz w:val="28"/>
                <w:szCs w:val="28"/>
              </w:rPr>
            </w:pPr>
          </w:p>
        </w:tc>
        <w:tc>
          <w:tcPr>
            <w:tcW w:w="2126" w:type="dxa"/>
            <w:vMerge/>
          </w:tcPr>
          <w:p w:rsidR="006B3FD6" w:rsidRPr="00C55A57" w:rsidRDefault="006B3FD6" w:rsidP="00C55A57">
            <w:pPr>
              <w:spacing w:after="0" w:line="240" w:lineRule="auto"/>
              <w:ind w:firstLine="709"/>
              <w:rPr>
                <w:b w:val="0"/>
                <w:sz w:val="28"/>
                <w:szCs w:val="28"/>
              </w:rPr>
            </w:pPr>
          </w:p>
        </w:tc>
        <w:tc>
          <w:tcPr>
            <w:tcW w:w="5103" w:type="dxa"/>
          </w:tcPr>
          <w:p w:rsidR="006B3FD6" w:rsidRPr="00C55A57" w:rsidRDefault="006B3FD6" w:rsidP="00C55A57">
            <w:pPr>
              <w:spacing w:after="0" w:line="240" w:lineRule="auto"/>
              <w:ind w:firstLine="709"/>
              <w:rPr>
                <w:b w:val="0"/>
                <w:sz w:val="28"/>
                <w:szCs w:val="28"/>
              </w:rPr>
            </w:pPr>
          </w:p>
        </w:tc>
      </w:tr>
    </w:tbl>
    <w:p w:rsidR="00356C8F" w:rsidRDefault="00356C8F" w:rsidP="00C55A57">
      <w:pPr>
        <w:spacing w:after="0" w:line="240" w:lineRule="auto"/>
        <w:ind w:firstLine="709"/>
        <w:jc w:val="both"/>
        <w:rPr>
          <w:rFonts w:ascii="Times New Roman" w:hAnsi="Times New Roman"/>
          <w:b w:val="0"/>
          <w:sz w:val="28"/>
          <w:szCs w:val="28"/>
        </w:rPr>
      </w:pPr>
    </w:p>
    <w:p w:rsidR="00A10E3D" w:rsidRPr="00C55A57" w:rsidRDefault="00A10E3D" w:rsidP="00C55A57">
      <w:pPr>
        <w:spacing w:after="0" w:line="240" w:lineRule="auto"/>
        <w:ind w:firstLine="709"/>
        <w:jc w:val="both"/>
        <w:rPr>
          <w:rFonts w:ascii="Times New Roman" w:hAnsi="Times New Roman"/>
          <w:b w:val="0"/>
          <w:sz w:val="28"/>
          <w:szCs w:val="28"/>
        </w:rPr>
      </w:pPr>
      <w:r w:rsidRPr="00A10E3D">
        <w:rPr>
          <w:rFonts w:ascii="Times New Roman" w:hAnsi="Times New Roman"/>
          <w:b w:val="0"/>
          <w:noProof/>
          <w:sz w:val="28"/>
          <w:szCs w:val="28"/>
        </w:rPr>
        <w:lastRenderedPageBreak/>
        <w:drawing>
          <wp:inline distT="0" distB="0" distL="0" distR="0">
            <wp:extent cx="6299835" cy="88938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9835" cy="8893885"/>
                    </a:xfrm>
                    <a:prstGeom prst="rect">
                      <a:avLst/>
                    </a:prstGeom>
                    <a:noFill/>
                    <a:ln>
                      <a:noFill/>
                    </a:ln>
                  </pic:spPr>
                </pic:pic>
              </a:graphicData>
            </a:graphic>
          </wp:inline>
        </w:drawing>
      </w:r>
    </w:p>
    <w:sectPr w:rsidR="00A10E3D" w:rsidRPr="00C55A57" w:rsidSect="00C55A57">
      <w:headerReference w:type="even" r:id="rId28"/>
      <w:pgSz w:w="11906" w:h="16838"/>
      <w:pgMar w:top="1134" w:right="567" w:bottom="1134" w:left="1418" w:header="709" w:footer="19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29EC" w:rsidRDefault="001929EC" w:rsidP="00D14F28">
      <w:r>
        <w:separator/>
      </w:r>
    </w:p>
  </w:endnote>
  <w:endnote w:type="continuationSeparator" w:id="0">
    <w:p w:rsidR="001929EC" w:rsidRDefault="001929EC" w:rsidP="00D14F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TextBookC">
    <w:altName w:val="Times New Roman"/>
    <w:panose1 w:val="00000000000000000000"/>
    <w:charset w:val="CC"/>
    <w:family w:val="decorative"/>
    <w:notTrueType/>
    <w:pitch w:val="variable"/>
    <w:sig w:usb0="00000203" w:usb1="00000000" w:usb2="00000000" w:usb3="00000000" w:csb0="00000005" w:csb1="00000000"/>
  </w:font>
  <w:font w:name="Microsoft Sans Serif">
    <w:panose1 w:val="020B0604020202020204"/>
    <w:charset w:val="CC"/>
    <w:family w:val="swiss"/>
    <w:pitch w:val="variable"/>
    <w:sig w:usb0="E1002EFF" w:usb1="C000605B" w:usb2="00000029" w:usb3="00000000" w:csb0="000101FF" w:csb1="00000000"/>
  </w:font>
  <w:font w:name="TimesNewRomanPSMT-Identity-H">
    <w:altName w:val="MS Mincho"/>
    <w:panose1 w:val="00000000000000000000"/>
    <w:charset w:val="80"/>
    <w:family w:val="auto"/>
    <w:notTrueType/>
    <w:pitch w:val="default"/>
    <w:sig w:usb0="00000000" w:usb1="08070000" w:usb2="00000010" w:usb3="00000000" w:csb0="00020000" w:csb1="00000000"/>
  </w:font>
  <w:font w:name="TimesNewRomanPSMT">
    <w:altName w:val="Times New Roman"/>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14B2" w:rsidRDefault="000414B2">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14B2" w:rsidRDefault="000414B2">
    <w:pPr>
      <w:pStyle w:val="a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14B2" w:rsidRDefault="000414B2">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29EC" w:rsidRDefault="001929EC" w:rsidP="00D14F28">
      <w:r>
        <w:separator/>
      </w:r>
    </w:p>
  </w:footnote>
  <w:footnote w:type="continuationSeparator" w:id="0">
    <w:p w:rsidR="001929EC" w:rsidRDefault="001929EC" w:rsidP="00D14F2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14B2" w:rsidRDefault="000414B2">
    <w:pPr>
      <w:pStyle w:val="af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6574421"/>
      <w:docPartObj>
        <w:docPartGallery w:val="Page Numbers (Top of Page)"/>
        <w:docPartUnique/>
      </w:docPartObj>
    </w:sdtPr>
    <w:sdtContent>
      <w:p w:rsidR="000414B2" w:rsidRDefault="000414B2">
        <w:pPr>
          <w:pStyle w:val="af6"/>
        </w:pPr>
        <w:r>
          <w:fldChar w:fldCharType="begin"/>
        </w:r>
        <w:r>
          <w:instrText>PAGE   \* MERGEFORMAT</w:instrText>
        </w:r>
        <w:r>
          <w:fldChar w:fldCharType="separate"/>
        </w:r>
        <w:r w:rsidR="00881335">
          <w:rPr>
            <w:noProof/>
          </w:rPr>
          <w:t>4</w:t>
        </w:r>
        <w:r>
          <w:fldChar w:fldCharType="end"/>
        </w:r>
      </w:p>
    </w:sdtContent>
  </w:sdt>
  <w:p w:rsidR="000414B2" w:rsidRDefault="000414B2">
    <w:pPr>
      <w:pStyle w:val="af6"/>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14B2" w:rsidRDefault="000414B2">
    <w:pPr>
      <w:pStyle w:val="af6"/>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14B2" w:rsidRPr="008E4B3A" w:rsidRDefault="000414B2" w:rsidP="00D14F28">
    <w:pPr>
      <w:pStyle w:val="af6"/>
      <w:rPr>
        <w:rStyle w:val="a9"/>
        <w:sz w:val="21"/>
        <w:szCs w:val="21"/>
      </w:rPr>
    </w:pPr>
    <w:r w:rsidRPr="008E4B3A">
      <w:rPr>
        <w:rStyle w:val="a9"/>
        <w:sz w:val="21"/>
        <w:szCs w:val="21"/>
      </w:rPr>
      <w:fldChar w:fldCharType="begin"/>
    </w:r>
    <w:r w:rsidRPr="008E4B3A">
      <w:rPr>
        <w:rStyle w:val="a9"/>
        <w:sz w:val="21"/>
        <w:szCs w:val="21"/>
      </w:rPr>
      <w:instrText xml:space="preserve">PAGE  </w:instrText>
    </w:r>
    <w:r w:rsidRPr="008E4B3A">
      <w:rPr>
        <w:rStyle w:val="a9"/>
        <w:sz w:val="21"/>
        <w:szCs w:val="21"/>
      </w:rPr>
      <w:fldChar w:fldCharType="separate"/>
    </w:r>
    <w:r>
      <w:rPr>
        <w:rStyle w:val="a9"/>
        <w:noProof/>
        <w:sz w:val="21"/>
        <w:szCs w:val="21"/>
      </w:rPr>
      <w:t>4</w:t>
    </w:r>
    <w:r w:rsidRPr="008E4B3A">
      <w:rPr>
        <w:rStyle w:val="a9"/>
        <w:sz w:val="21"/>
        <w:szCs w:val="21"/>
      </w:rPr>
      <w:fldChar w:fldCharType="end"/>
    </w:r>
  </w:p>
  <w:p w:rsidR="000414B2" w:rsidRPr="008E4B3A" w:rsidRDefault="000414B2" w:rsidP="00D14F28">
    <w:pPr>
      <w:pStyle w:val="af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2" w15:restartNumberingAfterBreak="0">
    <w:nsid w:val="00000013"/>
    <w:multiLevelType w:val="singleLevel"/>
    <w:tmpl w:val="00000013"/>
    <w:name w:val="WW8Num27"/>
    <w:lvl w:ilvl="0">
      <w:start w:val="1"/>
      <w:numFmt w:val="bullet"/>
      <w:lvlText w:val="-"/>
      <w:lvlJc w:val="left"/>
      <w:pPr>
        <w:tabs>
          <w:tab w:val="num" w:pos="0"/>
        </w:tabs>
        <w:ind w:left="1429" w:hanging="360"/>
      </w:pPr>
      <w:rPr>
        <w:rFonts w:ascii="Symbol" w:hAnsi="Symbol" w:cs="Symbol" w:hint="default"/>
        <w:color w:val="000000"/>
      </w:rPr>
    </w:lvl>
  </w:abstractNum>
  <w:abstractNum w:abstractNumId="3" w15:restartNumberingAfterBreak="0">
    <w:nsid w:val="0000001C"/>
    <w:multiLevelType w:val="singleLevel"/>
    <w:tmpl w:val="0000001C"/>
    <w:name w:val="WW8Num36"/>
    <w:lvl w:ilvl="0">
      <w:start w:val="1"/>
      <w:numFmt w:val="bullet"/>
      <w:lvlText w:val="-"/>
      <w:lvlJc w:val="left"/>
      <w:pPr>
        <w:tabs>
          <w:tab w:val="num" w:pos="0"/>
        </w:tabs>
        <w:ind w:left="1429" w:hanging="360"/>
      </w:pPr>
      <w:rPr>
        <w:rFonts w:ascii="Symbol" w:hAnsi="Symbol" w:cs="Symbol" w:hint="default"/>
        <w:color w:val="000000"/>
        <w:lang w:eastAsia="en-US"/>
      </w:rPr>
    </w:lvl>
  </w:abstractNum>
  <w:abstractNum w:abstractNumId="4" w15:restartNumberingAfterBreak="0">
    <w:nsid w:val="0000001F"/>
    <w:multiLevelType w:val="singleLevel"/>
    <w:tmpl w:val="0000001F"/>
    <w:name w:val="WW8Num40"/>
    <w:lvl w:ilvl="0">
      <w:start w:val="1"/>
      <w:numFmt w:val="bullet"/>
      <w:lvlText w:val="-"/>
      <w:lvlJc w:val="left"/>
      <w:pPr>
        <w:tabs>
          <w:tab w:val="num" w:pos="0"/>
        </w:tabs>
        <w:ind w:left="720" w:hanging="360"/>
      </w:pPr>
      <w:rPr>
        <w:rFonts w:ascii="Symbol" w:hAnsi="Symbol" w:cs="Symbol" w:hint="default"/>
        <w:color w:val="000000"/>
        <w:sz w:val="24"/>
        <w:szCs w:val="24"/>
      </w:rPr>
    </w:lvl>
  </w:abstractNum>
  <w:abstractNum w:abstractNumId="5" w15:restartNumberingAfterBreak="0">
    <w:nsid w:val="072D6776"/>
    <w:multiLevelType w:val="multilevel"/>
    <w:tmpl w:val="E2267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C51A44"/>
    <w:multiLevelType w:val="hybridMultilevel"/>
    <w:tmpl w:val="9D5C4C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FC7FB0"/>
    <w:multiLevelType w:val="hybridMultilevel"/>
    <w:tmpl w:val="936C39B2"/>
    <w:lvl w:ilvl="0" w:tplc="9564BBDC">
      <w:start w:val="1"/>
      <w:numFmt w:val="decimal"/>
      <w:lvlText w:val="%1)"/>
      <w:lvlJc w:val="left"/>
      <w:pPr>
        <w:ind w:left="927" w:hanging="360"/>
      </w:pPr>
      <w:rPr>
        <w:rFonts w:hint="default"/>
      </w:rPr>
    </w:lvl>
    <w:lvl w:ilvl="1" w:tplc="648A71BE" w:tentative="1">
      <w:start w:val="1"/>
      <w:numFmt w:val="lowerLetter"/>
      <w:lvlText w:val="%2."/>
      <w:lvlJc w:val="left"/>
      <w:pPr>
        <w:ind w:left="1647" w:hanging="360"/>
      </w:pPr>
    </w:lvl>
    <w:lvl w:ilvl="2" w:tplc="FA1C8A34" w:tentative="1">
      <w:start w:val="1"/>
      <w:numFmt w:val="lowerRoman"/>
      <w:lvlText w:val="%3."/>
      <w:lvlJc w:val="right"/>
      <w:pPr>
        <w:ind w:left="2367" w:hanging="180"/>
      </w:pPr>
    </w:lvl>
    <w:lvl w:ilvl="3" w:tplc="5DE6D6F2" w:tentative="1">
      <w:start w:val="1"/>
      <w:numFmt w:val="decimal"/>
      <w:lvlText w:val="%4."/>
      <w:lvlJc w:val="left"/>
      <w:pPr>
        <w:ind w:left="3087" w:hanging="360"/>
      </w:pPr>
    </w:lvl>
    <w:lvl w:ilvl="4" w:tplc="8048DDD6" w:tentative="1">
      <w:start w:val="1"/>
      <w:numFmt w:val="lowerLetter"/>
      <w:lvlText w:val="%5."/>
      <w:lvlJc w:val="left"/>
      <w:pPr>
        <w:ind w:left="3807" w:hanging="360"/>
      </w:pPr>
    </w:lvl>
    <w:lvl w:ilvl="5" w:tplc="F4ACF870" w:tentative="1">
      <w:start w:val="1"/>
      <w:numFmt w:val="lowerRoman"/>
      <w:lvlText w:val="%6."/>
      <w:lvlJc w:val="right"/>
      <w:pPr>
        <w:ind w:left="4527" w:hanging="180"/>
      </w:pPr>
    </w:lvl>
    <w:lvl w:ilvl="6" w:tplc="762C0450" w:tentative="1">
      <w:start w:val="1"/>
      <w:numFmt w:val="decimal"/>
      <w:lvlText w:val="%7."/>
      <w:lvlJc w:val="left"/>
      <w:pPr>
        <w:ind w:left="5247" w:hanging="360"/>
      </w:pPr>
    </w:lvl>
    <w:lvl w:ilvl="7" w:tplc="F028EF26" w:tentative="1">
      <w:start w:val="1"/>
      <w:numFmt w:val="lowerLetter"/>
      <w:lvlText w:val="%8."/>
      <w:lvlJc w:val="left"/>
      <w:pPr>
        <w:ind w:left="5967" w:hanging="360"/>
      </w:pPr>
    </w:lvl>
    <w:lvl w:ilvl="8" w:tplc="394CABBA" w:tentative="1">
      <w:start w:val="1"/>
      <w:numFmt w:val="lowerRoman"/>
      <w:lvlText w:val="%9."/>
      <w:lvlJc w:val="right"/>
      <w:pPr>
        <w:ind w:left="6687" w:hanging="180"/>
      </w:pPr>
    </w:lvl>
  </w:abstractNum>
  <w:abstractNum w:abstractNumId="8" w15:restartNumberingAfterBreak="0">
    <w:nsid w:val="23E1366A"/>
    <w:multiLevelType w:val="multilevel"/>
    <w:tmpl w:val="79E24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934382"/>
    <w:multiLevelType w:val="multilevel"/>
    <w:tmpl w:val="2DE4F6D0"/>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3893CD8"/>
    <w:multiLevelType w:val="hybridMultilevel"/>
    <w:tmpl w:val="E31058C2"/>
    <w:lvl w:ilvl="0" w:tplc="A0A8B736">
      <w:numFmt w:val="bullet"/>
      <w:lvlText w:val="-"/>
      <w:lvlJc w:val="left"/>
      <w:pPr>
        <w:ind w:left="524" w:hanging="252"/>
      </w:pPr>
      <w:rPr>
        <w:rFonts w:ascii="Times New Roman" w:eastAsia="Times New Roman" w:hAnsi="Times New Roman" w:cs="Times New Roman" w:hint="default"/>
        <w:b/>
        <w:bCs/>
        <w:i/>
        <w:iCs/>
        <w:w w:val="100"/>
        <w:sz w:val="24"/>
        <w:szCs w:val="24"/>
        <w:lang w:val="ru-RU" w:eastAsia="en-US" w:bidi="ar-SA"/>
      </w:rPr>
    </w:lvl>
    <w:lvl w:ilvl="1" w:tplc="475E363E">
      <w:numFmt w:val="bullet"/>
      <w:lvlText w:val="•"/>
      <w:lvlJc w:val="left"/>
      <w:pPr>
        <w:ind w:left="1510" w:hanging="252"/>
      </w:pPr>
      <w:rPr>
        <w:rFonts w:hint="default"/>
        <w:lang w:val="ru-RU" w:eastAsia="en-US" w:bidi="ar-SA"/>
      </w:rPr>
    </w:lvl>
    <w:lvl w:ilvl="2" w:tplc="6F9ACE5A">
      <w:numFmt w:val="bullet"/>
      <w:lvlText w:val="•"/>
      <w:lvlJc w:val="left"/>
      <w:pPr>
        <w:ind w:left="2501" w:hanging="252"/>
      </w:pPr>
      <w:rPr>
        <w:rFonts w:hint="default"/>
        <w:lang w:val="ru-RU" w:eastAsia="en-US" w:bidi="ar-SA"/>
      </w:rPr>
    </w:lvl>
    <w:lvl w:ilvl="3" w:tplc="00A405F0">
      <w:numFmt w:val="bullet"/>
      <w:lvlText w:val="•"/>
      <w:lvlJc w:val="left"/>
      <w:pPr>
        <w:ind w:left="3491" w:hanging="252"/>
      </w:pPr>
      <w:rPr>
        <w:rFonts w:hint="default"/>
        <w:lang w:val="ru-RU" w:eastAsia="en-US" w:bidi="ar-SA"/>
      </w:rPr>
    </w:lvl>
    <w:lvl w:ilvl="4" w:tplc="10A2979E">
      <w:numFmt w:val="bullet"/>
      <w:lvlText w:val="•"/>
      <w:lvlJc w:val="left"/>
      <w:pPr>
        <w:ind w:left="4482" w:hanging="252"/>
      </w:pPr>
      <w:rPr>
        <w:rFonts w:hint="default"/>
        <w:lang w:val="ru-RU" w:eastAsia="en-US" w:bidi="ar-SA"/>
      </w:rPr>
    </w:lvl>
    <w:lvl w:ilvl="5" w:tplc="FFE228C8">
      <w:numFmt w:val="bullet"/>
      <w:lvlText w:val="•"/>
      <w:lvlJc w:val="left"/>
      <w:pPr>
        <w:ind w:left="5472" w:hanging="252"/>
      </w:pPr>
      <w:rPr>
        <w:rFonts w:hint="default"/>
        <w:lang w:val="ru-RU" w:eastAsia="en-US" w:bidi="ar-SA"/>
      </w:rPr>
    </w:lvl>
    <w:lvl w:ilvl="6" w:tplc="F17EFCD6">
      <w:numFmt w:val="bullet"/>
      <w:lvlText w:val="•"/>
      <w:lvlJc w:val="left"/>
      <w:pPr>
        <w:ind w:left="6463" w:hanging="252"/>
      </w:pPr>
      <w:rPr>
        <w:rFonts w:hint="default"/>
        <w:lang w:val="ru-RU" w:eastAsia="en-US" w:bidi="ar-SA"/>
      </w:rPr>
    </w:lvl>
    <w:lvl w:ilvl="7" w:tplc="28549654">
      <w:numFmt w:val="bullet"/>
      <w:lvlText w:val="•"/>
      <w:lvlJc w:val="left"/>
      <w:pPr>
        <w:ind w:left="7453" w:hanging="252"/>
      </w:pPr>
      <w:rPr>
        <w:rFonts w:hint="default"/>
        <w:lang w:val="ru-RU" w:eastAsia="en-US" w:bidi="ar-SA"/>
      </w:rPr>
    </w:lvl>
    <w:lvl w:ilvl="8" w:tplc="A854071C">
      <w:numFmt w:val="bullet"/>
      <w:lvlText w:val="•"/>
      <w:lvlJc w:val="left"/>
      <w:pPr>
        <w:ind w:left="8444" w:hanging="252"/>
      </w:pPr>
      <w:rPr>
        <w:rFonts w:hint="default"/>
        <w:lang w:val="ru-RU" w:eastAsia="en-US" w:bidi="ar-SA"/>
      </w:rPr>
    </w:lvl>
  </w:abstractNum>
  <w:abstractNum w:abstractNumId="11" w15:restartNumberingAfterBreak="0">
    <w:nsid w:val="3D2F7019"/>
    <w:multiLevelType w:val="hybridMultilevel"/>
    <w:tmpl w:val="97E80740"/>
    <w:lvl w:ilvl="0" w:tplc="9B082BF6">
      <w:numFmt w:val="bullet"/>
      <w:lvlText w:val=""/>
      <w:lvlJc w:val="left"/>
      <w:pPr>
        <w:ind w:left="930" w:hanging="360"/>
      </w:pPr>
      <w:rPr>
        <w:rFonts w:ascii="Symbol" w:eastAsia="Symbol" w:hAnsi="Symbol" w:cs="Symbol" w:hint="default"/>
        <w:b w:val="0"/>
        <w:bCs w:val="0"/>
        <w:i w:val="0"/>
        <w:iCs w:val="0"/>
        <w:w w:val="100"/>
        <w:sz w:val="24"/>
        <w:szCs w:val="24"/>
        <w:lang w:val="ru-RU" w:eastAsia="en-US" w:bidi="ar-SA"/>
      </w:rPr>
    </w:lvl>
    <w:lvl w:ilvl="1" w:tplc="F5D6B250">
      <w:numFmt w:val="bullet"/>
      <w:lvlText w:val="•"/>
      <w:lvlJc w:val="left"/>
      <w:pPr>
        <w:ind w:left="1826" w:hanging="360"/>
      </w:pPr>
      <w:rPr>
        <w:rFonts w:hint="default"/>
        <w:lang w:val="ru-RU" w:eastAsia="en-US" w:bidi="ar-SA"/>
      </w:rPr>
    </w:lvl>
    <w:lvl w:ilvl="2" w:tplc="3222C64E">
      <w:numFmt w:val="bullet"/>
      <w:lvlText w:val="•"/>
      <w:lvlJc w:val="left"/>
      <w:pPr>
        <w:ind w:left="2713" w:hanging="360"/>
      </w:pPr>
      <w:rPr>
        <w:rFonts w:hint="default"/>
        <w:lang w:val="ru-RU" w:eastAsia="en-US" w:bidi="ar-SA"/>
      </w:rPr>
    </w:lvl>
    <w:lvl w:ilvl="3" w:tplc="55D06BA4">
      <w:numFmt w:val="bullet"/>
      <w:lvlText w:val="•"/>
      <w:lvlJc w:val="left"/>
      <w:pPr>
        <w:ind w:left="3599" w:hanging="360"/>
      </w:pPr>
      <w:rPr>
        <w:rFonts w:hint="default"/>
        <w:lang w:val="ru-RU" w:eastAsia="en-US" w:bidi="ar-SA"/>
      </w:rPr>
    </w:lvl>
    <w:lvl w:ilvl="4" w:tplc="DF08EC18">
      <w:numFmt w:val="bullet"/>
      <w:lvlText w:val="•"/>
      <w:lvlJc w:val="left"/>
      <w:pPr>
        <w:ind w:left="4486" w:hanging="360"/>
      </w:pPr>
      <w:rPr>
        <w:rFonts w:hint="default"/>
        <w:lang w:val="ru-RU" w:eastAsia="en-US" w:bidi="ar-SA"/>
      </w:rPr>
    </w:lvl>
    <w:lvl w:ilvl="5" w:tplc="E954F19E">
      <w:numFmt w:val="bullet"/>
      <w:lvlText w:val="•"/>
      <w:lvlJc w:val="left"/>
      <w:pPr>
        <w:ind w:left="5373" w:hanging="360"/>
      </w:pPr>
      <w:rPr>
        <w:rFonts w:hint="default"/>
        <w:lang w:val="ru-RU" w:eastAsia="en-US" w:bidi="ar-SA"/>
      </w:rPr>
    </w:lvl>
    <w:lvl w:ilvl="6" w:tplc="D97856D2">
      <w:numFmt w:val="bullet"/>
      <w:lvlText w:val="•"/>
      <w:lvlJc w:val="left"/>
      <w:pPr>
        <w:ind w:left="6259" w:hanging="360"/>
      </w:pPr>
      <w:rPr>
        <w:rFonts w:hint="default"/>
        <w:lang w:val="ru-RU" w:eastAsia="en-US" w:bidi="ar-SA"/>
      </w:rPr>
    </w:lvl>
    <w:lvl w:ilvl="7" w:tplc="5300A994">
      <w:numFmt w:val="bullet"/>
      <w:lvlText w:val="•"/>
      <w:lvlJc w:val="left"/>
      <w:pPr>
        <w:ind w:left="7146" w:hanging="360"/>
      </w:pPr>
      <w:rPr>
        <w:rFonts w:hint="default"/>
        <w:lang w:val="ru-RU" w:eastAsia="en-US" w:bidi="ar-SA"/>
      </w:rPr>
    </w:lvl>
    <w:lvl w:ilvl="8" w:tplc="FC420ADA">
      <w:numFmt w:val="bullet"/>
      <w:lvlText w:val="•"/>
      <w:lvlJc w:val="left"/>
      <w:pPr>
        <w:ind w:left="8033" w:hanging="360"/>
      </w:pPr>
      <w:rPr>
        <w:rFonts w:hint="default"/>
        <w:lang w:val="ru-RU" w:eastAsia="en-US" w:bidi="ar-SA"/>
      </w:rPr>
    </w:lvl>
  </w:abstractNum>
  <w:abstractNum w:abstractNumId="12" w15:restartNumberingAfterBreak="0">
    <w:nsid w:val="4861796E"/>
    <w:multiLevelType w:val="hybridMultilevel"/>
    <w:tmpl w:val="9B940916"/>
    <w:lvl w:ilvl="0" w:tplc="B120C2C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5139422C"/>
    <w:multiLevelType w:val="hybridMultilevel"/>
    <w:tmpl w:val="9B940916"/>
    <w:lvl w:ilvl="0" w:tplc="B120C2C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529143B3"/>
    <w:multiLevelType w:val="hybridMultilevel"/>
    <w:tmpl w:val="E13C6122"/>
    <w:lvl w:ilvl="0" w:tplc="ECD2B8F2">
      <w:start w:val="1"/>
      <w:numFmt w:val="bullet"/>
      <w:lvlText w:val="•"/>
      <w:lvlJc w:val="left"/>
      <w:pPr>
        <w:tabs>
          <w:tab w:val="num" w:pos="720"/>
        </w:tabs>
        <w:ind w:left="720" w:hanging="360"/>
      </w:pPr>
      <w:rPr>
        <w:rFonts w:ascii="Arial" w:hAnsi="Arial" w:hint="default"/>
      </w:rPr>
    </w:lvl>
    <w:lvl w:ilvl="1" w:tplc="C650935E" w:tentative="1">
      <w:start w:val="1"/>
      <w:numFmt w:val="bullet"/>
      <w:lvlText w:val="•"/>
      <w:lvlJc w:val="left"/>
      <w:pPr>
        <w:tabs>
          <w:tab w:val="num" w:pos="1440"/>
        </w:tabs>
        <w:ind w:left="1440" w:hanging="360"/>
      </w:pPr>
      <w:rPr>
        <w:rFonts w:ascii="Arial" w:hAnsi="Arial" w:hint="default"/>
      </w:rPr>
    </w:lvl>
    <w:lvl w:ilvl="2" w:tplc="1CECFA38" w:tentative="1">
      <w:start w:val="1"/>
      <w:numFmt w:val="bullet"/>
      <w:lvlText w:val="•"/>
      <w:lvlJc w:val="left"/>
      <w:pPr>
        <w:tabs>
          <w:tab w:val="num" w:pos="2160"/>
        </w:tabs>
        <w:ind w:left="2160" w:hanging="360"/>
      </w:pPr>
      <w:rPr>
        <w:rFonts w:ascii="Arial" w:hAnsi="Arial" w:hint="default"/>
      </w:rPr>
    </w:lvl>
    <w:lvl w:ilvl="3" w:tplc="F1AE2CD2" w:tentative="1">
      <w:start w:val="1"/>
      <w:numFmt w:val="bullet"/>
      <w:lvlText w:val="•"/>
      <w:lvlJc w:val="left"/>
      <w:pPr>
        <w:tabs>
          <w:tab w:val="num" w:pos="2880"/>
        </w:tabs>
        <w:ind w:left="2880" w:hanging="360"/>
      </w:pPr>
      <w:rPr>
        <w:rFonts w:ascii="Arial" w:hAnsi="Arial" w:hint="default"/>
      </w:rPr>
    </w:lvl>
    <w:lvl w:ilvl="4" w:tplc="D40A181A" w:tentative="1">
      <w:start w:val="1"/>
      <w:numFmt w:val="bullet"/>
      <w:lvlText w:val="•"/>
      <w:lvlJc w:val="left"/>
      <w:pPr>
        <w:tabs>
          <w:tab w:val="num" w:pos="3600"/>
        </w:tabs>
        <w:ind w:left="3600" w:hanging="360"/>
      </w:pPr>
      <w:rPr>
        <w:rFonts w:ascii="Arial" w:hAnsi="Arial" w:hint="default"/>
      </w:rPr>
    </w:lvl>
    <w:lvl w:ilvl="5" w:tplc="E3920758" w:tentative="1">
      <w:start w:val="1"/>
      <w:numFmt w:val="bullet"/>
      <w:lvlText w:val="•"/>
      <w:lvlJc w:val="left"/>
      <w:pPr>
        <w:tabs>
          <w:tab w:val="num" w:pos="4320"/>
        </w:tabs>
        <w:ind w:left="4320" w:hanging="360"/>
      </w:pPr>
      <w:rPr>
        <w:rFonts w:ascii="Arial" w:hAnsi="Arial" w:hint="default"/>
      </w:rPr>
    </w:lvl>
    <w:lvl w:ilvl="6" w:tplc="20A00FA6" w:tentative="1">
      <w:start w:val="1"/>
      <w:numFmt w:val="bullet"/>
      <w:lvlText w:val="•"/>
      <w:lvlJc w:val="left"/>
      <w:pPr>
        <w:tabs>
          <w:tab w:val="num" w:pos="5040"/>
        </w:tabs>
        <w:ind w:left="5040" w:hanging="360"/>
      </w:pPr>
      <w:rPr>
        <w:rFonts w:ascii="Arial" w:hAnsi="Arial" w:hint="default"/>
      </w:rPr>
    </w:lvl>
    <w:lvl w:ilvl="7" w:tplc="B3CC27C2" w:tentative="1">
      <w:start w:val="1"/>
      <w:numFmt w:val="bullet"/>
      <w:lvlText w:val="•"/>
      <w:lvlJc w:val="left"/>
      <w:pPr>
        <w:tabs>
          <w:tab w:val="num" w:pos="5760"/>
        </w:tabs>
        <w:ind w:left="5760" w:hanging="360"/>
      </w:pPr>
      <w:rPr>
        <w:rFonts w:ascii="Arial" w:hAnsi="Arial" w:hint="default"/>
      </w:rPr>
    </w:lvl>
    <w:lvl w:ilvl="8" w:tplc="A32A040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6FF4F6E"/>
    <w:multiLevelType w:val="hybridMultilevel"/>
    <w:tmpl w:val="CA746190"/>
    <w:lvl w:ilvl="0" w:tplc="399A346C">
      <w:numFmt w:val="bullet"/>
      <w:lvlText w:val="-"/>
      <w:lvlJc w:val="left"/>
      <w:pPr>
        <w:ind w:left="119" w:hanging="144"/>
      </w:pPr>
      <w:rPr>
        <w:rFonts w:ascii="Times New Roman" w:eastAsia="Times New Roman" w:hAnsi="Times New Roman" w:cs="Times New Roman" w:hint="default"/>
        <w:w w:val="99"/>
        <w:sz w:val="24"/>
        <w:szCs w:val="24"/>
        <w:lang w:val="ru-RU" w:eastAsia="en-US" w:bidi="ar-SA"/>
      </w:rPr>
    </w:lvl>
    <w:lvl w:ilvl="1" w:tplc="825A1950">
      <w:numFmt w:val="bullet"/>
      <w:lvlText w:val="•"/>
      <w:lvlJc w:val="left"/>
      <w:pPr>
        <w:ind w:left="1078" w:hanging="144"/>
      </w:pPr>
      <w:rPr>
        <w:rFonts w:hint="default"/>
        <w:lang w:val="ru-RU" w:eastAsia="en-US" w:bidi="ar-SA"/>
      </w:rPr>
    </w:lvl>
    <w:lvl w:ilvl="2" w:tplc="5568DA6A">
      <w:numFmt w:val="bullet"/>
      <w:lvlText w:val="•"/>
      <w:lvlJc w:val="left"/>
      <w:pPr>
        <w:ind w:left="2037" w:hanging="144"/>
      </w:pPr>
      <w:rPr>
        <w:rFonts w:hint="default"/>
        <w:lang w:val="ru-RU" w:eastAsia="en-US" w:bidi="ar-SA"/>
      </w:rPr>
    </w:lvl>
    <w:lvl w:ilvl="3" w:tplc="C94C0B0C">
      <w:numFmt w:val="bullet"/>
      <w:lvlText w:val="•"/>
      <w:lvlJc w:val="left"/>
      <w:pPr>
        <w:ind w:left="2996" w:hanging="144"/>
      </w:pPr>
      <w:rPr>
        <w:rFonts w:hint="default"/>
        <w:lang w:val="ru-RU" w:eastAsia="en-US" w:bidi="ar-SA"/>
      </w:rPr>
    </w:lvl>
    <w:lvl w:ilvl="4" w:tplc="3FA85FF6">
      <w:numFmt w:val="bullet"/>
      <w:lvlText w:val="•"/>
      <w:lvlJc w:val="left"/>
      <w:pPr>
        <w:ind w:left="3955" w:hanging="144"/>
      </w:pPr>
      <w:rPr>
        <w:rFonts w:hint="default"/>
        <w:lang w:val="ru-RU" w:eastAsia="en-US" w:bidi="ar-SA"/>
      </w:rPr>
    </w:lvl>
    <w:lvl w:ilvl="5" w:tplc="BD723560">
      <w:numFmt w:val="bullet"/>
      <w:lvlText w:val="•"/>
      <w:lvlJc w:val="left"/>
      <w:pPr>
        <w:ind w:left="4914" w:hanging="144"/>
      </w:pPr>
      <w:rPr>
        <w:rFonts w:hint="default"/>
        <w:lang w:val="ru-RU" w:eastAsia="en-US" w:bidi="ar-SA"/>
      </w:rPr>
    </w:lvl>
    <w:lvl w:ilvl="6" w:tplc="299EF726">
      <w:numFmt w:val="bullet"/>
      <w:lvlText w:val="•"/>
      <w:lvlJc w:val="left"/>
      <w:pPr>
        <w:ind w:left="5873" w:hanging="144"/>
      </w:pPr>
      <w:rPr>
        <w:rFonts w:hint="default"/>
        <w:lang w:val="ru-RU" w:eastAsia="en-US" w:bidi="ar-SA"/>
      </w:rPr>
    </w:lvl>
    <w:lvl w:ilvl="7" w:tplc="0DB43874">
      <w:numFmt w:val="bullet"/>
      <w:lvlText w:val="•"/>
      <w:lvlJc w:val="left"/>
      <w:pPr>
        <w:ind w:left="6832" w:hanging="144"/>
      </w:pPr>
      <w:rPr>
        <w:rFonts w:hint="default"/>
        <w:lang w:val="ru-RU" w:eastAsia="en-US" w:bidi="ar-SA"/>
      </w:rPr>
    </w:lvl>
    <w:lvl w:ilvl="8" w:tplc="3026AD4C">
      <w:numFmt w:val="bullet"/>
      <w:lvlText w:val="•"/>
      <w:lvlJc w:val="left"/>
      <w:pPr>
        <w:ind w:left="7791" w:hanging="144"/>
      </w:pPr>
      <w:rPr>
        <w:rFonts w:hint="default"/>
        <w:lang w:val="ru-RU" w:eastAsia="en-US" w:bidi="ar-SA"/>
      </w:rPr>
    </w:lvl>
  </w:abstractNum>
  <w:abstractNum w:abstractNumId="16" w15:restartNumberingAfterBreak="0">
    <w:nsid w:val="649B4A42"/>
    <w:multiLevelType w:val="hybridMultilevel"/>
    <w:tmpl w:val="30F47300"/>
    <w:lvl w:ilvl="0" w:tplc="66DEF2BE">
      <w:numFmt w:val="bullet"/>
      <w:lvlText w:val="-"/>
      <w:lvlJc w:val="left"/>
      <w:pPr>
        <w:ind w:left="2129" w:hanging="144"/>
      </w:pPr>
      <w:rPr>
        <w:rFonts w:ascii="Times New Roman" w:eastAsia="Times New Roman" w:hAnsi="Times New Roman" w:cs="Times New Roman" w:hint="default"/>
        <w:w w:val="99"/>
        <w:sz w:val="24"/>
        <w:szCs w:val="24"/>
        <w:lang w:val="ru-RU" w:eastAsia="en-US" w:bidi="ar-SA"/>
      </w:rPr>
    </w:lvl>
    <w:lvl w:ilvl="1" w:tplc="EBE2F384">
      <w:numFmt w:val="bullet"/>
      <w:lvlText w:val="•"/>
      <w:lvlJc w:val="left"/>
      <w:pPr>
        <w:ind w:left="1078" w:hanging="144"/>
      </w:pPr>
      <w:rPr>
        <w:rFonts w:hint="default"/>
        <w:lang w:val="ru-RU" w:eastAsia="en-US" w:bidi="ar-SA"/>
      </w:rPr>
    </w:lvl>
    <w:lvl w:ilvl="2" w:tplc="AF306BF6">
      <w:numFmt w:val="bullet"/>
      <w:lvlText w:val="•"/>
      <w:lvlJc w:val="left"/>
      <w:pPr>
        <w:ind w:left="2037" w:hanging="144"/>
      </w:pPr>
      <w:rPr>
        <w:rFonts w:hint="default"/>
        <w:lang w:val="ru-RU" w:eastAsia="en-US" w:bidi="ar-SA"/>
      </w:rPr>
    </w:lvl>
    <w:lvl w:ilvl="3" w:tplc="38AEF094">
      <w:numFmt w:val="bullet"/>
      <w:lvlText w:val="•"/>
      <w:lvlJc w:val="left"/>
      <w:pPr>
        <w:ind w:left="2996" w:hanging="144"/>
      </w:pPr>
      <w:rPr>
        <w:rFonts w:hint="default"/>
        <w:lang w:val="ru-RU" w:eastAsia="en-US" w:bidi="ar-SA"/>
      </w:rPr>
    </w:lvl>
    <w:lvl w:ilvl="4" w:tplc="284A277E">
      <w:numFmt w:val="bullet"/>
      <w:lvlText w:val="•"/>
      <w:lvlJc w:val="left"/>
      <w:pPr>
        <w:ind w:left="3955" w:hanging="144"/>
      </w:pPr>
      <w:rPr>
        <w:rFonts w:hint="default"/>
        <w:lang w:val="ru-RU" w:eastAsia="en-US" w:bidi="ar-SA"/>
      </w:rPr>
    </w:lvl>
    <w:lvl w:ilvl="5" w:tplc="767CE004">
      <w:numFmt w:val="bullet"/>
      <w:lvlText w:val="•"/>
      <w:lvlJc w:val="left"/>
      <w:pPr>
        <w:ind w:left="4914" w:hanging="144"/>
      </w:pPr>
      <w:rPr>
        <w:rFonts w:hint="default"/>
        <w:lang w:val="ru-RU" w:eastAsia="en-US" w:bidi="ar-SA"/>
      </w:rPr>
    </w:lvl>
    <w:lvl w:ilvl="6" w:tplc="A8A442BE">
      <w:numFmt w:val="bullet"/>
      <w:lvlText w:val="•"/>
      <w:lvlJc w:val="left"/>
      <w:pPr>
        <w:ind w:left="5873" w:hanging="144"/>
      </w:pPr>
      <w:rPr>
        <w:rFonts w:hint="default"/>
        <w:lang w:val="ru-RU" w:eastAsia="en-US" w:bidi="ar-SA"/>
      </w:rPr>
    </w:lvl>
    <w:lvl w:ilvl="7" w:tplc="E21E5372">
      <w:numFmt w:val="bullet"/>
      <w:lvlText w:val="•"/>
      <w:lvlJc w:val="left"/>
      <w:pPr>
        <w:ind w:left="6832" w:hanging="144"/>
      </w:pPr>
      <w:rPr>
        <w:rFonts w:hint="default"/>
        <w:lang w:val="ru-RU" w:eastAsia="en-US" w:bidi="ar-SA"/>
      </w:rPr>
    </w:lvl>
    <w:lvl w:ilvl="8" w:tplc="C8A05512">
      <w:numFmt w:val="bullet"/>
      <w:lvlText w:val="•"/>
      <w:lvlJc w:val="left"/>
      <w:pPr>
        <w:ind w:left="7791" w:hanging="144"/>
      </w:pPr>
      <w:rPr>
        <w:rFonts w:hint="default"/>
        <w:lang w:val="ru-RU" w:eastAsia="en-US" w:bidi="ar-SA"/>
      </w:rPr>
    </w:lvl>
  </w:abstractNum>
  <w:abstractNum w:abstractNumId="17" w15:restartNumberingAfterBreak="0">
    <w:nsid w:val="666E6673"/>
    <w:multiLevelType w:val="hybridMultilevel"/>
    <w:tmpl w:val="2C24BF5C"/>
    <w:lvl w:ilvl="0" w:tplc="D0C22C22">
      <w:numFmt w:val="bullet"/>
      <w:lvlText w:val="-"/>
      <w:lvlJc w:val="left"/>
      <w:pPr>
        <w:ind w:left="119" w:hanging="216"/>
      </w:pPr>
      <w:rPr>
        <w:rFonts w:ascii="Times New Roman" w:eastAsia="Times New Roman" w:hAnsi="Times New Roman" w:cs="Times New Roman" w:hint="default"/>
        <w:b/>
        <w:bCs/>
        <w:w w:val="99"/>
        <w:sz w:val="24"/>
        <w:szCs w:val="24"/>
        <w:lang w:val="ru-RU" w:eastAsia="en-US" w:bidi="ar-SA"/>
      </w:rPr>
    </w:lvl>
    <w:lvl w:ilvl="1" w:tplc="6290B500">
      <w:numFmt w:val="bullet"/>
      <w:lvlText w:val="•"/>
      <w:lvlJc w:val="left"/>
      <w:pPr>
        <w:ind w:left="1078" w:hanging="216"/>
      </w:pPr>
      <w:rPr>
        <w:rFonts w:hint="default"/>
        <w:lang w:val="ru-RU" w:eastAsia="en-US" w:bidi="ar-SA"/>
      </w:rPr>
    </w:lvl>
    <w:lvl w:ilvl="2" w:tplc="6A70B0DA">
      <w:numFmt w:val="bullet"/>
      <w:lvlText w:val="•"/>
      <w:lvlJc w:val="left"/>
      <w:pPr>
        <w:ind w:left="2037" w:hanging="216"/>
      </w:pPr>
      <w:rPr>
        <w:rFonts w:hint="default"/>
        <w:lang w:val="ru-RU" w:eastAsia="en-US" w:bidi="ar-SA"/>
      </w:rPr>
    </w:lvl>
    <w:lvl w:ilvl="3" w:tplc="47446296">
      <w:numFmt w:val="bullet"/>
      <w:lvlText w:val="•"/>
      <w:lvlJc w:val="left"/>
      <w:pPr>
        <w:ind w:left="2996" w:hanging="216"/>
      </w:pPr>
      <w:rPr>
        <w:rFonts w:hint="default"/>
        <w:lang w:val="ru-RU" w:eastAsia="en-US" w:bidi="ar-SA"/>
      </w:rPr>
    </w:lvl>
    <w:lvl w:ilvl="4" w:tplc="797ACEF8">
      <w:numFmt w:val="bullet"/>
      <w:lvlText w:val="•"/>
      <w:lvlJc w:val="left"/>
      <w:pPr>
        <w:ind w:left="3955" w:hanging="216"/>
      </w:pPr>
      <w:rPr>
        <w:rFonts w:hint="default"/>
        <w:lang w:val="ru-RU" w:eastAsia="en-US" w:bidi="ar-SA"/>
      </w:rPr>
    </w:lvl>
    <w:lvl w:ilvl="5" w:tplc="9498FCDC">
      <w:numFmt w:val="bullet"/>
      <w:lvlText w:val="•"/>
      <w:lvlJc w:val="left"/>
      <w:pPr>
        <w:ind w:left="4914" w:hanging="216"/>
      </w:pPr>
      <w:rPr>
        <w:rFonts w:hint="default"/>
        <w:lang w:val="ru-RU" w:eastAsia="en-US" w:bidi="ar-SA"/>
      </w:rPr>
    </w:lvl>
    <w:lvl w:ilvl="6" w:tplc="15DACDFE">
      <w:numFmt w:val="bullet"/>
      <w:lvlText w:val="•"/>
      <w:lvlJc w:val="left"/>
      <w:pPr>
        <w:ind w:left="5873" w:hanging="216"/>
      </w:pPr>
      <w:rPr>
        <w:rFonts w:hint="default"/>
        <w:lang w:val="ru-RU" w:eastAsia="en-US" w:bidi="ar-SA"/>
      </w:rPr>
    </w:lvl>
    <w:lvl w:ilvl="7" w:tplc="2D8A8756">
      <w:numFmt w:val="bullet"/>
      <w:lvlText w:val="•"/>
      <w:lvlJc w:val="left"/>
      <w:pPr>
        <w:ind w:left="6832" w:hanging="216"/>
      </w:pPr>
      <w:rPr>
        <w:rFonts w:hint="default"/>
        <w:lang w:val="ru-RU" w:eastAsia="en-US" w:bidi="ar-SA"/>
      </w:rPr>
    </w:lvl>
    <w:lvl w:ilvl="8" w:tplc="88E8B1C8">
      <w:numFmt w:val="bullet"/>
      <w:lvlText w:val="•"/>
      <w:lvlJc w:val="left"/>
      <w:pPr>
        <w:ind w:left="7791" w:hanging="216"/>
      </w:pPr>
      <w:rPr>
        <w:rFonts w:hint="default"/>
        <w:lang w:val="ru-RU" w:eastAsia="en-US" w:bidi="ar-SA"/>
      </w:rPr>
    </w:lvl>
  </w:abstractNum>
  <w:abstractNum w:abstractNumId="18" w15:restartNumberingAfterBreak="0">
    <w:nsid w:val="66953AC4"/>
    <w:multiLevelType w:val="multilevel"/>
    <w:tmpl w:val="64A47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2448A6"/>
    <w:multiLevelType w:val="multilevel"/>
    <w:tmpl w:val="A8FE8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A14D36"/>
    <w:multiLevelType w:val="multilevel"/>
    <w:tmpl w:val="8C983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CF6B6F"/>
    <w:multiLevelType w:val="multilevel"/>
    <w:tmpl w:val="8A7AE898"/>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6"/>
  </w:num>
  <w:num w:numId="2">
    <w:abstractNumId w:val="15"/>
  </w:num>
  <w:num w:numId="3">
    <w:abstractNumId w:val="17"/>
  </w:num>
  <w:num w:numId="4">
    <w:abstractNumId w:val="16"/>
  </w:num>
  <w:num w:numId="5">
    <w:abstractNumId w:val="21"/>
  </w:num>
  <w:num w:numId="6">
    <w:abstractNumId w:val="9"/>
  </w:num>
  <w:num w:numId="7">
    <w:abstractNumId w:val="11"/>
  </w:num>
  <w:num w:numId="8">
    <w:abstractNumId w:val="3"/>
  </w:num>
  <w:num w:numId="9">
    <w:abstractNumId w:val="4"/>
  </w:num>
  <w:num w:numId="10">
    <w:abstractNumId w:val="2"/>
  </w:num>
  <w:num w:numId="11">
    <w:abstractNumId w:val="7"/>
  </w:num>
  <w:num w:numId="12">
    <w:abstractNumId w:val="10"/>
  </w:num>
  <w:num w:numId="13">
    <w:abstractNumId w:val="5"/>
  </w:num>
  <w:num w:numId="14">
    <w:abstractNumId w:val="18"/>
  </w:num>
  <w:num w:numId="15">
    <w:abstractNumId w:val="20"/>
  </w:num>
  <w:num w:numId="16">
    <w:abstractNumId w:val="8"/>
  </w:num>
  <w:num w:numId="17">
    <w:abstractNumId w:val="19"/>
  </w:num>
  <w:num w:numId="18">
    <w:abstractNumId w:val="13"/>
  </w:num>
  <w:num w:numId="19">
    <w:abstractNumId w:val="12"/>
  </w:num>
  <w:num w:numId="20">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oNotTrackMoves/>
  <w:defaultTabStop w:val="708"/>
  <w:drawingGridHorizontalSpacing w:val="221"/>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E60E97"/>
    <w:rsid w:val="0000258A"/>
    <w:rsid w:val="000028FC"/>
    <w:rsid w:val="00003246"/>
    <w:rsid w:val="00005888"/>
    <w:rsid w:val="00005AA7"/>
    <w:rsid w:val="00006818"/>
    <w:rsid w:val="000075F3"/>
    <w:rsid w:val="00010381"/>
    <w:rsid w:val="000114A6"/>
    <w:rsid w:val="0001180E"/>
    <w:rsid w:val="00012972"/>
    <w:rsid w:val="000134ED"/>
    <w:rsid w:val="000145B5"/>
    <w:rsid w:val="00014C41"/>
    <w:rsid w:val="00014DF7"/>
    <w:rsid w:val="0001550F"/>
    <w:rsid w:val="00016EF9"/>
    <w:rsid w:val="000173F8"/>
    <w:rsid w:val="00020102"/>
    <w:rsid w:val="000217F5"/>
    <w:rsid w:val="00021C6F"/>
    <w:rsid w:val="000243D3"/>
    <w:rsid w:val="00024529"/>
    <w:rsid w:val="000248D1"/>
    <w:rsid w:val="00024B01"/>
    <w:rsid w:val="00026F38"/>
    <w:rsid w:val="00027430"/>
    <w:rsid w:val="000277D9"/>
    <w:rsid w:val="00027975"/>
    <w:rsid w:val="00030718"/>
    <w:rsid w:val="0003181A"/>
    <w:rsid w:val="00031D18"/>
    <w:rsid w:val="00032218"/>
    <w:rsid w:val="00032359"/>
    <w:rsid w:val="000332E5"/>
    <w:rsid w:val="000344AA"/>
    <w:rsid w:val="00034A76"/>
    <w:rsid w:val="0003526A"/>
    <w:rsid w:val="00035F32"/>
    <w:rsid w:val="000368FA"/>
    <w:rsid w:val="0003702B"/>
    <w:rsid w:val="0003725B"/>
    <w:rsid w:val="00037771"/>
    <w:rsid w:val="00040B9F"/>
    <w:rsid w:val="00040E64"/>
    <w:rsid w:val="000414B2"/>
    <w:rsid w:val="00041A12"/>
    <w:rsid w:val="000423DC"/>
    <w:rsid w:val="00042D90"/>
    <w:rsid w:val="00044177"/>
    <w:rsid w:val="00044225"/>
    <w:rsid w:val="00044266"/>
    <w:rsid w:val="000450EC"/>
    <w:rsid w:val="00046419"/>
    <w:rsid w:val="000467CB"/>
    <w:rsid w:val="00046A2A"/>
    <w:rsid w:val="000471A4"/>
    <w:rsid w:val="00052407"/>
    <w:rsid w:val="0005263B"/>
    <w:rsid w:val="000529BD"/>
    <w:rsid w:val="0005316F"/>
    <w:rsid w:val="00053D47"/>
    <w:rsid w:val="00054491"/>
    <w:rsid w:val="00055615"/>
    <w:rsid w:val="00055637"/>
    <w:rsid w:val="00057BD6"/>
    <w:rsid w:val="0006248B"/>
    <w:rsid w:val="000629AB"/>
    <w:rsid w:val="000632B1"/>
    <w:rsid w:val="000642DE"/>
    <w:rsid w:val="00064309"/>
    <w:rsid w:val="000645B9"/>
    <w:rsid w:val="00064740"/>
    <w:rsid w:val="00064F03"/>
    <w:rsid w:val="00065E3F"/>
    <w:rsid w:val="00067EA2"/>
    <w:rsid w:val="000700B8"/>
    <w:rsid w:val="000701BC"/>
    <w:rsid w:val="00070E81"/>
    <w:rsid w:val="0007140E"/>
    <w:rsid w:val="000716FB"/>
    <w:rsid w:val="00073736"/>
    <w:rsid w:val="00073D17"/>
    <w:rsid w:val="00075F09"/>
    <w:rsid w:val="000766C9"/>
    <w:rsid w:val="00076917"/>
    <w:rsid w:val="00076B9E"/>
    <w:rsid w:val="00077943"/>
    <w:rsid w:val="00077DBD"/>
    <w:rsid w:val="000805A5"/>
    <w:rsid w:val="000809F6"/>
    <w:rsid w:val="00080C78"/>
    <w:rsid w:val="00081C13"/>
    <w:rsid w:val="000829D9"/>
    <w:rsid w:val="00082C47"/>
    <w:rsid w:val="000848E8"/>
    <w:rsid w:val="00085F8F"/>
    <w:rsid w:val="00086625"/>
    <w:rsid w:val="00086B85"/>
    <w:rsid w:val="000874B7"/>
    <w:rsid w:val="000949AE"/>
    <w:rsid w:val="00094BEF"/>
    <w:rsid w:val="00094E71"/>
    <w:rsid w:val="0009691C"/>
    <w:rsid w:val="00096E47"/>
    <w:rsid w:val="000A1CFD"/>
    <w:rsid w:val="000A23B1"/>
    <w:rsid w:val="000A283C"/>
    <w:rsid w:val="000A286C"/>
    <w:rsid w:val="000A3868"/>
    <w:rsid w:val="000A3A8B"/>
    <w:rsid w:val="000A406A"/>
    <w:rsid w:val="000A70AB"/>
    <w:rsid w:val="000B06F3"/>
    <w:rsid w:val="000B15B3"/>
    <w:rsid w:val="000B2ECE"/>
    <w:rsid w:val="000B2F6B"/>
    <w:rsid w:val="000B30B5"/>
    <w:rsid w:val="000B37EE"/>
    <w:rsid w:val="000B3804"/>
    <w:rsid w:val="000B4308"/>
    <w:rsid w:val="000B48E0"/>
    <w:rsid w:val="000B495B"/>
    <w:rsid w:val="000B55FC"/>
    <w:rsid w:val="000B59A1"/>
    <w:rsid w:val="000B68EE"/>
    <w:rsid w:val="000B7123"/>
    <w:rsid w:val="000C1503"/>
    <w:rsid w:val="000C2C21"/>
    <w:rsid w:val="000C39D0"/>
    <w:rsid w:val="000C464B"/>
    <w:rsid w:val="000C7D02"/>
    <w:rsid w:val="000C7F21"/>
    <w:rsid w:val="000D0EB9"/>
    <w:rsid w:val="000D1059"/>
    <w:rsid w:val="000D2A00"/>
    <w:rsid w:val="000D3348"/>
    <w:rsid w:val="000D35F7"/>
    <w:rsid w:val="000D41AD"/>
    <w:rsid w:val="000D48C4"/>
    <w:rsid w:val="000D4D4B"/>
    <w:rsid w:val="000D4F40"/>
    <w:rsid w:val="000D5ADE"/>
    <w:rsid w:val="000D60E6"/>
    <w:rsid w:val="000D7877"/>
    <w:rsid w:val="000D7884"/>
    <w:rsid w:val="000E059D"/>
    <w:rsid w:val="000E086A"/>
    <w:rsid w:val="000E2D7F"/>
    <w:rsid w:val="000E36ED"/>
    <w:rsid w:val="000E3B6E"/>
    <w:rsid w:val="000E41FC"/>
    <w:rsid w:val="000E4356"/>
    <w:rsid w:val="000E700E"/>
    <w:rsid w:val="000E71EF"/>
    <w:rsid w:val="000F0C9D"/>
    <w:rsid w:val="000F15E4"/>
    <w:rsid w:val="000F1764"/>
    <w:rsid w:val="000F22AE"/>
    <w:rsid w:val="000F348F"/>
    <w:rsid w:val="000F3541"/>
    <w:rsid w:val="000F4BEF"/>
    <w:rsid w:val="000F4E0C"/>
    <w:rsid w:val="000F535E"/>
    <w:rsid w:val="000F682B"/>
    <w:rsid w:val="000F74D0"/>
    <w:rsid w:val="000F7BA7"/>
    <w:rsid w:val="001008E9"/>
    <w:rsid w:val="001011BF"/>
    <w:rsid w:val="00101455"/>
    <w:rsid w:val="0010280C"/>
    <w:rsid w:val="00103488"/>
    <w:rsid w:val="00103CCF"/>
    <w:rsid w:val="00104725"/>
    <w:rsid w:val="001057B4"/>
    <w:rsid w:val="0010718F"/>
    <w:rsid w:val="00107767"/>
    <w:rsid w:val="001117DF"/>
    <w:rsid w:val="0011225B"/>
    <w:rsid w:val="001139C9"/>
    <w:rsid w:val="00114150"/>
    <w:rsid w:val="001156CA"/>
    <w:rsid w:val="00115803"/>
    <w:rsid w:val="00116446"/>
    <w:rsid w:val="00117D8E"/>
    <w:rsid w:val="0012070F"/>
    <w:rsid w:val="00120C84"/>
    <w:rsid w:val="0012123A"/>
    <w:rsid w:val="001221AC"/>
    <w:rsid w:val="001221F4"/>
    <w:rsid w:val="00122861"/>
    <w:rsid w:val="00122CBD"/>
    <w:rsid w:val="001249C1"/>
    <w:rsid w:val="00124E56"/>
    <w:rsid w:val="00125FDE"/>
    <w:rsid w:val="00126643"/>
    <w:rsid w:val="001270A1"/>
    <w:rsid w:val="00130686"/>
    <w:rsid w:val="00133003"/>
    <w:rsid w:val="00133471"/>
    <w:rsid w:val="0013517A"/>
    <w:rsid w:val="0013551C"/>
    <w:rsid w:val="00135C87"/>
    <w:rsid w:val="001369F1"/>
    <w:rsid w:val="00136AC5"/>
    <w:rsid w:val="001375F4"/>
    <w:rsid w:val="00137D89"/>
    <w:rsid w:val="001402EA"/>
    <w:rsid w:val="00142B4F"/>
    <w:rsid w:val="00142F2B"/>
    <w:rsid w:val="001434E5"/>
    <w:rsid w:val="00143937"/>
    <w:rsid w:val="00144BE4"/>
    <w:rsid w:val="0014563B"/>
    <w:rsid w:val="001467AA"/>
    <w:rsid w:val="0014681C"/>
    <w:rsid w:val="0014707F"/>
    <w:rsid w:val="001470B9"/>
    <w:rsid w:val="0014750D"/>
    <w:rsid w:val="00151360"/>
    <w:rsid w:val="00151C1A"/>
    <w:rsid w:val="00151E11"/>
    <w:rsid w:val="001524B1"/>
    <w:rsid w:val="00153135"/>
    <w:rsid w:val="001555A4"/>
    <w:rsid w:val="001561F9"/>
    <w:rsid w:val="0015635B"/>
    <w:rsid w:val="0015638E"/>
    <w:rsid w:val="001566F7"/>
    <w:rsid w:val="001623C1"/>
    <w:rsid w:val="00164161"/>
    <w:rsid w:val="001648D6"/>
    <w:rsid w:val="00165C7D"/>
    <w:rsid w:val="00167AFF"/>
    <w:rsid w:val="001713B8"/>
    <w:rsid w:val="001717DA"/>
    <w:rsid w:val="001749E4"/>
    <w:rsid w:val="00175568"/>
    <w:rsid w:val="001765A6"/>
    <w:rsid w:val="001765C1"/>
    <w:rsid w:val="0017687E"/>
    <w:rsid w:val="00176EA0"/>
    <w:rsid w:val="00177811"/>
    <w:rsid w:val="001816AE"/>
    <w:rsid w:val="00182611"/>
    <w:rsid w:val="00182C1C"/>
    <w:rsid w:val="00184591"/>
    <w:rsid w:val="00184DA2"/>
    <w:rsid w:val="001862C6"/>
    <w:rsid w:val="00186841"/>
    <w:rsid w:val="00186C41"/>
    <w:rsid w:val="00186C7B"/>
    <w:rsid w:val="00191206"/>
    <w:rsid w:val="00191713"/>
    <w:rsid w:val="00192412"/>
    <w:rsid w:val="00192793"/>
    <w:rsid w:val="001929EC"/>
    <w:rsid w:val="0019373A"/>
    <w:rsid w:val="00195AF4"/>
    <w:rsid w:val="001A082C"/>
    <w:rsid w:val="001A50E5"/>
    <w:rsid w:val="001B0065"/>
    <w:rsid w:val="001B02C2"/>
    <w:rsid w:val="001B06A0"/>
    <w:rsid w:val="001B220D"/>
    <w:rsid w:val="001B336B"/>
    <w:rsid w:val="001B34B5"/>
    <w:rsid w:val="001B3998"/>
    <w:rsid w:val="001B4832"/>
    <w:rsid w:val="001B4D9A"/>
    <w:rsid w:val="001B5D7E"/>
    <w:rsid w:val="001B5D89"/>
    <w:rsid w:val="001B61CD"/>
    <w:rsid w:val="001C056B"/>
    <w:rsid w:val="001C08D2"/>
    <w:rsid w:val="001C0DD6"/>
    <w:rsid w:val="001C1536"/>
    <w:rsid w:val="001C155E"/>
    <w:rsid w:val="001C1588"/>
    <w:rsid w:val="001D0590"/>
    <w:rsid w:val="001D0862"/>
    <w:rsid w:val="001D0D09"/>
    <w:rsid w:val="001D12E6"/>
    <w:rsid w:val="001D1926"/>
    <w:rsid w:val="001D1E48"/>
    <w:rsid w:val="001D22E9"/>
    <w:rsid w:val="001D2407"/>
    <w:rsid w:val="001D4250"/>
    <w:rsid w:val="001D505E"/>
    <w:rsid w:val="001D55D2"/>
    <w:rsid w:val="001D739C"/>
    <w:rsid w:val="001D75AA"/>
    <w:rsid w:val="001D75FD"/>
    <w:rsid w:val="001D7BB1"/>
    <w:rsid w:val="001E0B88"/>
    <w:rsid w:val="001E11AC"/>
    <w:rsid w:val="001E146A"/>
    <w:rsid w:val="001E171B"/>
    <w:rsid w:val="001E18C0"/>
    <w:rsid w:val="001E2D44"/>
    <w:rsid w:val="001E3568"/>
    <w:rsid w:val="001E4997"/>
    <w:rsid w:val="001E615B"/>
    <w:rsid w:val="001E63C3"/>
    <w:rsid w:val="001E6DB4"/>
    <w:rsid w:val="001F200E"/>
    <w:rsid w:val="001F33DC"/>
    <w:rsid w:val="001F3DFB"/>
    <w:rsid w:val="001F534F"/>
    <w:rsid w:val="001F5765"/>
    <w:rsid w:val="001F7FA9"/>
    <w:rsid w:val="002005F6"/>
    <w:rsid w:val="002007E0"/>
    <w:rsid w:val="00201DEC"/>
    <w:rsid w:val="0020489D"/>
    <w:rsid w:val="00204B0E"/>
    <w:rsid w:val="002057BF"/>
    <w:rsid w:val="00205CDC"/>
    <w:rsid w:val="00205E99"/>
    <w:rsid w:val="00206D99"/>
    <w:rsid w:val="002111C3"/>
    <w:rsid w:val="002118D9"/>
    <w:rsid w:val="00213886"/>
    <w:rsid w:val="00213EDF"/>
    <w:rsid w:val="002156AF"/>
    <w:rsid w:val="002160BF"/>
    <w:rsid w:val="0021657B"/>
    <w:rsid w:val="002173CB"/>
    <w:rsid w:val="00217662"/>
    <w:rsid w:val="0022075B"/>
    <w:rsid w:val="00220D36"/>
    <w:rsid w:val="00221905"/>
    <w:rsid w:val="00222968"/>
    <w:rsid w:val="00223164"/>
    <w:rsid w:val="002231A4"/>
    <w:rsid w:val="0022354B"/>
    <w:rsid w:val="00223F41"/>
    <w:rsid w:val="00224855"/>
    <w:rsid w:val="00225E7B"/>
    <w:rsid w:val="00226950"/>
    <w:rsid w:val="00226F7F"/>
    <w:rsid w:val="00227028"/>
    <w:rsid w:val="00230288"/>
    <w:rsid w:val="00231714"/>
    <w:rsid w:val="002317F2"/>
    <w:rsid w:val="00231D40"/>
    <w:rsid w:val="00232055"/>
    <w:rsid w:val="002320F6"/>
    <w:rsid w:val="002337DF"/>
    <w:rsid w:val="00234EFC"/>
    <w:rsid w:val="00235156"/>
    <w:rsid w:val="002354D2"/>
    <w:rsid w:val="00235870"/>
    <w:rsid w:val="00235C6C"/>
    <w:rsid w:val="002417F1"/>
    <w:rsid w:val="00242708"/>
    <w:rsid w:val="00242A41"/>
    <w:rsid w:val="0024423A"/>
    <w:rsid w:val="0024431D"/>
    <w:rsid w:val="00244D6B"/>
    <w:rsid w:val="00246794"/>
    <w:rsid w:val="002479C4"/>
    <w:rsid w:val="002515AB"/>
    <w:rsid w:val="002516A0"/>
    <w:rsid w:val="00251E7E"/>
    <w:rsid w:val="00251E97"/>
    <w:rsid w:val="00252306"/>
    <w:rsid w:val="00252A3C"/>
    <w:rsid w:val="00252D36"/>
    <w:rsid w:val="00253547"/>
    <w:rsid w:val="00253BF8"/>
    <w:rsid w:val="0025499D"/>
    <w:rsid w:val="002550AD"/>
    <w:rsid w:val="00255578"/>
    <w:rsid w:val="00255CDB"/>
    <w:rsid w:val="00255F85"/>
    <w:rsid w:val="002577F0"/>
    <w:rsid w:val="0026089A"/>
    <w:rsid w:val="00261CBE"/>
    <w:rsid w:val="002634EE"/>
    <w:rsid w:val="002657D8"/>
    <w:rsid w:val="0026682F"/>
    <w:rsid w:val="00266925"/>
    <w:rsid w:val="00266D30"/>
    <w:rsid w:val="00271044"/>
    <w:rsid w:val="0027289F"/>
    <w:rsid w:val="002728CD"/>
    <w:rsid w:val="00272B86"/>
    <w:rsid w:val="0027347E"/>
    <w:rsid w:val="002749E0"/>
    <w:rsid w:val="002768A5"/>
    <w:rsid w:val="00276CF2"/>
    <w:rsid w:val="00277C36"/>
    <w:rsid w:val="002802A7"/>
    <w:rsid w:val="002818AB"/>
    <w:rsid w:val="00281925"/>
    <w:rsid w:val="002819EE"/>
    <w:rsid w:val="00283B19"/>
    <w:rsid w:val="00283C18"/>
    <w:rsid w:val="00283EDD"/>
    <w:rsid w:val="00284AF7"/>
    <w:rsid w:val="00285CD7"/>
    <w:rsid w:val="002869B5"/>
    <w:rsid w:val="00287B77"/>
    <w:rsid w:val="002912AF"/>
    <w:rsid w:val="0029207C"/>
    <w:rsid w:val="002922C2"/>
    <w:rsid w:val="002924AE"/>
    <w:rsid w:val="002925B7"/>
    <w:rsid w:val="00293371"/>
    <w:rsid w:val="00294116"/>
    <w:rsid w:val="002958C4"/>
    <w:rsid w:val="00296399"/>
    <w:rsid w:val="0029674E"/>
    <w:rsid w:val="002970D9"/>
    <w:rsid w:val="002970E2"/>
    <w:rsid w:val="002A09FD"/>
    <w:rsid w:val="002A0B48"/>
    <w:rsid w:val="002A0BBE"/>
    <w:rsid w:val="002A114A"/>
    <w:rsid w:val="002A1B08"/>
    <w:rsid w:val="002A28F1"/>
    <w:rsid w:val="002A3F25"/>
    <w:rsid w:val="002A44D7"/>
    <w:rsid w:val="002A4A61"/>
    <w:rsid w:val="002A4CC6"/>
    <w:rsid w:val="002A4F65"/>
    <w:rsid w:val="002A5023"/>
    <w:rsid w:val="002A5940"/>
    <w:rsid w:val="002A5B69"/>
    <w:rsid w:val="002A7BF5"/>
    <w:rsid w:val="002B099A"/>
    <w:rsid w:val="002B120E"/>
    <w:rsid w:val="002B23AA"/>
    <w:rsid w:val="002B2555"/>
    <w:rsid w:val="002B2F22"/>
    <w:rsid w:val="002B4421"/>
    <w:rsid w:val="002B5271"/>
    <w:rsid w:val="002B5421"/>
    <w:rsid w:val="002B78B1"/>
    <w:rsid w:val="002C0E93"/>
    <w:rsid w:val="002C14BE"/>
    <w:rsid w:val="002C1D4A"/>
    <w:rsid w:val="002C219D"/>
    <w:rsid w:val="002C2D59"/>
    <w:rsid w:val="002C2F82"/>
    <w:rsid w:val="002C33E6"/>
    <w:rsid w:val="002C4914"/>
    <w:rsid w:val="002C5D2B"/>
    <w:rsid w:val="002C65F6"/>
    <w:rsid w:val="002C7261"/>
    <w:rsid w:val="002D24D8"/>
    <w:rsid w:val="002D2D05"/>
    <w:rsid w:val="002D2DFB"/>
    <w:rsid w:val="002D37AF"/>
    <w:rsid w:val="002D4CD9"/>
    <w:rsid w:val="002D564A"/>
    <w:rsid w:val="002D59E0"/>
    <w:rsid w:val="002D6579"/>
    <w:rsid w:val="002D698A"/>
    <w:rsid w:val="002E050F"/>
    <w:rsid w:val="002E184A"/>
    <w:rsid w:val="002E51CD"/>
    <w:rsid w:val="002E5496"/>
    <w:rsid w:val="002E657E"/>
    <w:rsid w:val="002E6CD1"/>
    <w:rsid w:val="002F026B"/>
    <w:rsid w:val="002F37B4"/>
    <w:rsid w:val="002F5B53"/>
    <w:rsid w:val="002F6160"/>
    <w:rsid w:val="002F637B"/>
    <w:rsid w:val="002F6CD8"/>
    <w:rsid w:val="002F744A"/>
    <w:rsid w:val="0030071A"/>
    <w:rsid w:val="00300864"/>
    <w:rsid w:val="0030299C"/>
    <w:rsid w:val="00303475"/>
    <w:rsid w:val="003045CE"/>
    <w:rsid w:val="003046A1"/>
    <w:rsid w:val="00304A97"/>
    <w:rsid w:val="00306022"/>
    <w:rsid w:val="00306423"/>
    <w:rsid w:val="00306B48"/>
    <w:rsid w:val="003079C8"/>
    <w:rsid w:val="00310661"/>
    <w:rsid w:val="00310717"/>
    <w:rsid w:val="0031097F"/>
    <w:rsid w:val="00311116"/>
    <w:rsid w:val="003117A6"/>
    <w:rsid w:val="00314E94"/>
    <w:rsid w:val="00315BE6"/>
    <w:rsid w:val="00315C7B"/>
    <w:rsid w:val="0031646B"/>
    <w:rsid w:val="00317339"/>
    <w:rsid w:val="00321577"/>
    <w:rsid w:val="00321ABA"/>
    <w:rsid w:val="003229C5"/>
    <w:rsid w:val="00322F0A"/>
    <w:rsid w:val="00322FDB"/>
    <w:rsid w:val="003246E5"/>
    <w:rsid w:val="00324B40"/>
    <w:rsid w:val="0032542E"/>
    <w:rsid w:val="00326736"/>
    <w:rsid w:val="00326C7E"/>
    <w:rsid w:val="00326CCD"/>
    <w:rsid w:val="00327CC6"/>
    <w:rsid w:val="00330912"/>
    <w:rsid w:val="003309FE"/>
    <w:rsid w:val="00330E12"/>
    <w:rsid w:val="00331163"/>
    <w:rsid w:val="00332CB6"/>
    <w:rsid w:val="003332F6"/>
    <w:rsid w:val="00333BDE"/>
    <w:rsid w:val="00335DF1"/>
    <w:rsid w:val="00335E23"/>
    <w:rsid w:val="003364B8"/>
    <w:rsid w:val="00336EAE"/>
    <w:rsid w:val="0033762E"/>
    <w:rsid w:val="00337687"/>
    <w:rsid w:val="00340812"/>
    <w:rsid w:val="00342223"/>
    <w:rsid w:val="00342483"/>
    <w:rsid w:val="0034334C"/>
    <w:rsid w:val="00344630"/>
    <w:rsid w:val="00344757"/>
    <w:rsid w:val="00344EED"/>
    <w:rsid w:val="0034525F"/>
    <w:rsid w:val="0034548A"/>
    <w:rsid w:val="00346974"/>
    <w:rsid w:val="00347085"/>
    <w:rsid w:val="0034781D"/>
    <w:rsid w:val="003502A5"/>
    <w:rsid w:val="0035086B"/>
    <w:rsid w:val="0035426D"/>
    <w:rsid w:val="00354800"/>
    <w:rsid w:val="00354888"/>
    <w:rsid w:val="00355888"/>
    <w:rsid w:val="00355B3F"/>
    <w:rsid w:val="00355D69"/>
    <w:rsid w:val="00356C8F"/>
    <w:rsid w:val="00357A9B"/>
    <w:rsid w:val="003610AD"/>
    <w:rsid w:val="00362679"/>
    <w:rsid w:val="00362D13"/>
    <w:rsid w:val="00363E75"/>
    <w:rsid w:val="00364C77"/>
    <w:rsid w:val="00365CA6"/>
    <w:rsid w:val="00365FAD"/>
    <w:rsid w:val="00370AD6"/>
    <w:rsid w:val="00371F76"/>
    <w:rsid w:val="00373CA4"/>
    <w:rsid w:val="00375D43"/>
    <w:rsid w:val="00376E79"/>
    <w:rsid w:val="00380BFF"/>
    <w:rsid w:val="00381786"/>
    <w:rsid w:val="00382355"/>
    <w:rsid w:val="003846F6"/>
    <w:rsid w:val="003868E7"/>
    <w:rsid w:val="003874C3"/>
    <w:rsid w:val="003878FF"/>
    <w:rsid w:val="00387F69"/>
    <w:rsid w:val="003900A1"/>
    <w:rsid w:val="00391476"/>
    <w:rsid w:val="003918CF"/>
    <w:rsid w:val="0039217A"/>
    <w:rsid w:val="00392EC2"/>
    <w:rsid w:val="0039347D"/>
    <w:rsid w:val="003935E9"/>
    <w:rsid w:val="00393DFC"/>
    <w:rsid w:val="003944C8"/>
    <w:rsid w:val="00394646"/>
    <w:rsid w:val="00394A25"/>
    <w:rsid w:val="00394F4E"/>
    <w:rsid w:val="0039554F"/>
    <w:rsid w:val="003958A7"/>
    <w:rsid w:val="00396117"/>
    <w:rsid w:val="0039616A"/>
    <w:rsid w:val="003962A8"/>
    <w:rsid w:val="003A3A1E"/>
    <w:rsid w:val="003A42DC"/>
    <w:rsid w:val="003A5007"/>
    <w:rsid w:val="003A53A4"/>
    <w:rsid w:val="003A6079"/>
    <w:rsid w:val="003A6F96"/>
    <w:rsid w:val="003A7892"/>
    <w:rsid w:val="003A7902"/>
    <w:rsid w:val="003A7BA3"/>
    <w:rsid w:val="003B0B17"/>
    <w:rsid w:val="003B2116"/>
    <w:rsid w:val="003B2433"/>
    <w:rsid w:val="003B2E2D"/>
    <w:rsid w:val="003B3166"/>
    <w:rsid w:val="003B3C65"/>
    <w:rsid w:val="003B3E1E"/>
    <w:rsid w:val="003B3F58"/>
    <w:rsid w:val="003B42DB"/>
    <w:rsid w:val="003B50FC"/>
    <w:rsid w:val="003B51FD"/>
    <w:rsid w:val="003B5549"/>
    <w:rsid w:val="003B5BD7"/>
    <w:rsid w:val="003B5ECB"/>
    <w:rsid w:val="003B61F4"/>
    <w:rsid w:val="003B729C"/>
    <w:rsid w:val="003B7D4E"/>
    <w:rsid w:val="003C0888"/>
    <w:rsid w:val="003C1662"/>
    <w:rsid w:val="003C1AD6"/>
    <w:rsid w:val="003C3D81"/>
    <w:rsid w:val="003C494E"/>
    <w:rsid w:val="003C4D08"/>
    <w:rsid w:val="003C517E"/>
    <w:rsid w:val="003C5A0F"/>
    <w:rsid w:val="003D0A4D"/>
    <w:rsid w:val="003D2BAD"/>
    <w:rsid w:val="003D2D1F"/>
    <w:rsid w:val="003D369A"/>
    <w:rsid w:val="003D49C2"/>
    <w:rsid w:val="003D56DE"/>
    <w:rsid w:val="003D585F"/>
    <w:rsid w:val="003D6432"/>
    <w:rsid w:val="003D6621"/>
    <w:rsid w:val="003D6BCA"/>
    <w:rsid w:val="003E14F7"/>
    <w:rsid w:val="003E19D2"/>
    <w:rsid w:val="003E246B"/>
    <w:rsid w:val="003E246E"/>
    <w:rsid w:val="003E27BD"/>
    <w:rsid w:val="003E2DCF"/>
    <w:rsid w:val="003E3731"/>
    <w:rsid w:val="003E574F"/>
    <w:rsid w:val="003E6038"/>
    <w:rsid w:val="003E6712"/>
    <w:rsid w:val="003E6DA2"/>
    <w:rsid w:val="003E775F"/>
    <w:rsid w:val="003F01F2"/>
    <w:rsid w:val="003F0225"/>
    <w:rsid w:val="003F02D4"/>
    <w:rsid w:val="003F0FC4"/>
    <w:rsid w:val="003F17E2"/>
    <w:rsid w:val="003F1AB2"/>
    <w:rsid w:val="003F1CB5"/>
    <w:rsid w:val="003F306F"/>
    <w:rsid w:val="003F3744"/>
    <w:rsid w:val="003F37B9"/>
    <w:rsid w:val="003F4F49"/>
    <w:rsid w:val="003F6786"/>
    <w:rsid w:val="003F67A2"/>
    <w:rsid w:val="003F7FA6"/>
    <w:rsid w:val="0040074B"/>
    <w:rsid w:val="004014DC"/>
    <w:rsid w:val="00401E44"/>
    <w:rsid w:val="004021DA"/>
    <w:rsid w:val="00402F59"/>
    <w:rsid w:val="0040591E"/>
    <w:rsid w:val="0040624D"/>
    <w:rsid w:val="00407B45"/>
    <w:rsid w:val="00410F9A"/>
    <w:rsid w:val="00411EF5"/>
    <w:rsid w:val="00411F43"/>
    <w:rsid w:val="00413154"/>
    <w:rsid w:val="00413E5C"/>
    <w:rsid w:val="004152D0"/>
    <w:rsid w:val="00415385"/>
    <w:rsid w:val="00415FA8"/>
    <w:rsid w:val="0041600A"/>
    <w:rsid w:val="004169BA"/>
    <w:rsid w:val="00416EAD"/>
    <w:rsid w:val="00417DEC"/>
    <w:rsid w:val="0042076D"/>
    <w:rsid w:val="00421175"/>
    <w:rsid w:val="00424997"/>
    <w:rsid w:val="00425322"/>
    <w:rsid w:val="0042731F"/>
    <w:rsid w:val="00427795"/>
    <w:rsid w:val="004310B8"/>
    <w:rsid w:val="004318BE"/>
    <w:rsid w:val="00431AB2"/>
    <w:rsid w:val="00432668"/>
    <w:rsid w:val="00432F89"/>
    <w:rsid w:val="00432FB0"/>
    <w:rsid w:val="00433D40"/>
    <w:rsid w:val="00436DB0"/>
    <w:rsid w:val="00437A4A"/>
    <w:rsid w:val="00437E69"/>
    <w:rsid w:val="00441989"/>
    <w:rsid w:val="00441C3B"/>
    <w:rsid w:val="00441CBE"/>
    <w:rsid w:val="00442B59"/>
    <w:rsid w:val="00442D97"/>
    <w:rsid w:val="00444378"/>
    <w:rsid w:val="00444696"/>
    <w:rsid w:val="004466E7"/>
    <w:rsid w:val="00446AE2"/>
    <w:rsid w:val="0044762C"/>
    <w:rsid w:val="00450005"/>
    <w:rsid w:val="00450561"/>
    <w:rsid w:val="004510B0"/>
    <w:rsid w:val="00451FEE"/>
    <w:rsid w:val="00453D3F"/>
    <w:rsid w:val="00454C4B"/>
    <w:rsid w:val="00457A08"/>
    <w:rsid w:val="00457B89"/>
    <w:rsid w:val="00460347"/>
    <w:rsid w:val="00461189"/>
    <w:rsid w:val="00463628"/>
    <w:rsid w:val="00465237"/>
    <w:rsid w:val="004655D7"/>
    <w:rsid w:val="00465CE3"/>
    <w:rsid w:val="00465D86"/>
    <w:rsid w:val="00467798"/>
    <w:rsid w:val="00471169"/>
    <w:rsid w:val="004714AB"/>
    <w:rsid w:val="00472386"/>
    <w:rsid w:val="00472CA3"/>
    <w:rsid w:val="00472ED4"/>
    <w:rsid w:val="004733B7"/>
    <w:rsid w:val="00473891"/>
    <w:rsid w:val="0047513C"/>
    <w:rsid w:val="00475AB3"/>
    <w:rsid w:val="00475BC3"/>
    <w:rsid w:val="00476F8A"/>
    <w:rsid w:val="00477313"/>
    <w:rsid w:val="00477DAF"/>
    <w:rsid w:val="00480F34"/>
    <w:rsid w:val="004819CF"/>
    <w:rsid w:val="004819F4"/>
    <w:rsid w:val="00481EC5"/>
    <w:rsid w:val="004840E8"/>
    <w:rsid w:val="004848E9"/>
    <w:rsid w:val="004848FD"/>
    <w:rsid w:val="00484F9B"/>
    <w:rsid w:val="004853AD"/>
    <w:rsid w:val="0048600B"/>
    <w:rsid w:val="00487B33"/>
    <w:rsid w:val="00490ED1"/>
    <w:rsid w:val="004911D6"/>
    <w:rsid w:val="00493889"/>
    <w:rsid w:val="00495081"/>
    <w:rsid w:val="00496284"/>
    <w:rsid w:val="0049638D"/>
    <w:rsid w:val="004963C9"/>
    <w:rsid w:val="00496870"/>
    <w:rsid w:val="004973B3"/>
    <w:rsid w:val="004974E2"/>
    <w:rsid w:val="00497539"/>
    <w:rsid w:val="00497822"/>
    <w:rsid w:val="004A0C4E"/>
    <w:rsid w:val="004A13F5"/>
    <w:rsid w:val="004A1C1B"/>
    <w:rsid w:val="004A213D"/>
    <w:rsid w:val="004A217D"/>
    <w:rsid w:val="004A2916"/>
    <w:rsid w:val="004A2DE8"/>
    <w:rsid w:val="004A35F8"/>
    <w:rsid w:val="004A3A9E"/>
    <w:rsid w:val="004A3C6D"/>
    <w:rsid w:val="004A482C"/>
    <w:rsid w:val="004A4988"/>
    <w:rsid w:val="004A5EEC"/>
    <w:rsid w:val="004A602B"/>
    <w:rsid w:val="004A7900"/>
    <w:rsid w:val="004B0C2A"/>
    <w:rsid w:val="004B10CA"/>
    <w:rsid w:val="004B1CED"/>
    <w:rsid w:val="004B224B"/>
    <w:rsid w:val="004B265A"/>
    <w:rsid w:val="004B4625"/>
    <w:rsid w:val="004B607F"/>
    <w:rsid w:val="004B65E6"/>
    <w:rsid w:val="004B6648"/>
    <w:rsid w:val="004B75B0"/>
    <w:rsid w:val="004C093E"/>
    <w:rsid w:val="004C1903"/>
    <w:rsid w:val="004C369C"/>
    <w:rsid w:val="004C3A7F"/>
    <w:rsid w:val="004C40C6"/>
    <w:rsid w:val="004C5386"/>
    <w:rsid w:val="004C5773"/>
    <w:rsid w:val="004C607F"/>
    <w:rsid w:val="004C62C8"/>
    <w:rsid w:val="004C630E"/>
    <w:rsid w:val="004C775A"/>
    <w:rsid w:val="004D19F4"/>
    <w:rsid w:val="004D1F5F"/>
    <w:rsid w:val="004D287C"/>
    <w:rsid w:val="004D2BCF"/>
    <w:rsid w:val="004D32FE"/>
    <w:rsid w:val="004D43DD"/>
    <w:rsid w:val="004D55D7"/>
    <w:rsid w:val="004D569B"/>
    <w:rsid w:val="004D5B3B"/>
    <w:rsid w:val="004D5B80"/>
    <w:rsid w:val="004D615A"/>
    <w:rsid w:val="004D7654"/>
    <w:rsid w:val="004D77CA"/>
    <w:rsid w:val="004D77E8"/>
    <w:rsid w:val="004E0DEB"/>
    <w:rsid w:val="004E1AD3"/>
    <w:rsid w:val="004E1E86"/>
    <w:rsid w:val="004E3CC9"/>
    <w:rsid w:val="004E6E4C"/>
    <w:rsid w:val="004E7270"/>
    <w:rsid w:val="004E7EDD"/>
    <w:rsid w:val="004F04EB"/>
    <w:rsid w:val="004F1000"/>
    <w:rsid w:val="004F1A88"/>
    <w:rsid w:val="004F2C6E"/>
    <w:rsid w:val="004F360E"/>
    <w:rsid w:val="004F3CA2"/>
    <w:rsid w:val="004F493C"/>
    <w:rsid w:val="004F4986"/>
    <w:rsid w:val="004F4F4E"/>
    <w:rsid w:val="004F55FF"/>
    <w:rsid w:val="004F591A"/>
    <w:rsid w:val="004F6000"/>
    <w:rsid w:val="004F68D9"/>
    <w:rsid w:val="00500693"/>
    <w:rsid w:val="00500B0F"/>
    <w:rsid w:val="005017B2"/>
    <w:rsid w:val="005018DA"/>
    <w:rsid w:val="00501E30"/>
    <w:rsid w:val="0050205C"/>
    <w:rsid w:val="00503247"/>
    <w:rsid w:val="00503973"/>
    <w:rsid w:val="00503CD0"/>
    <w:rsid w:val="00505D1C"/>
    <w:rsid w:val="00505D7D"/>
    <w:rsid w:val="005070E1"/>
    <w:rsid w:val="0050714D"/>
    <w:rsid w:val="0050719A"/>
    <w:rsid w:val="005102DE"/>
    <w:rsid w:val="00510734"/>
    <w:rsid w:val="00510B3A"/>
    <w:rsid w:val="00510F98"/>
    <w:rsid w:val="0051110F"/>
    <w:rsid w:val="00511613"/>
    <w:rsid w:val="00511766"/>
    <w:rsid w:val="005124B4"/>
    <w:rsid w:val="0051260F"/>
    <w:rsid w:val="00512E5C"/>
    <w:rsid w:val="00513B75"/>
    <w:rsid w:val="00513EAE"/>
    <w:rsid w:val="0051615B"/>
    <w:rsid w:val="00517229"/>
    <w:rsid w:val="00517547"/>
    <w:rsid w:val="005203E6"/>
    <w:rsid w:val="00520520"/>
    <w:rsid w:val="00522CA6"/>
    <w:rsid w:val="005240E2"/>
    <w:rsid w:val="00524EF2"/>
    <w:rsid w:val="00526157"/>
    <w:rsid w:val="005268E1"/>
    <w:rsid w:val="0053045E"/>
    <w:rsid w:val="00530541"/>
    <w:rsid w:val="005305F1"/>
    <w:rsid w:val="00535564"/>
    <w:rsid w:val="00535905"/>
    <w:rsid w:val="00535977"/>
    <w:rsid w:val="005359D4"/>
    <w:rsid w:val="00535D6B"/>
    <w:rsid w:val="00535D80"/>
    <w:rsid w:val="00536832"/>
    <w:rsid w:val="00540648"/>
    <w:rsid w:val="00540977"/>
    <w:rsid w:val="00540AC4"/>
    <w:rsid w:val="00541A17"/>
    <w:rsid w:val="005424B3"/>
    <w:rsid w:val="00542D84"/>
    <w:rsid w:val="00543959"/>
    <w:rsid w:val="00543B58"/>
    <w:rsid w:val="00543C73"/>
    <w:rsid w:val="005443B2"/>
    <w:rsid w:val="00545719"/>
    <w:rsid w:val="00550E29"/>
    <w:rsid w:val="00551993"/>
    <w:rsid w:val="0055311F"/>
    <w:rsid w:val="00554958"/>
    <w:rsid w:val="005554AA"/>
    <w:rsid w:val="005575B6"/>
    <w:rsid w:val="00560323"/>
    <w:rsid w:val="00560E28"/>
    <w:rsid w:val="005621E5"/>
    <w:rsid w:val="0056249B"/>
    <w:rsid w:val="00564D0E"/>
    <w:rsid w:val="005674CF"/>
    <w:rsid w:val="005678C0"/>
    <w:rsid w:val="00570764"/>
    <w:rsid w:val="00571A5F"/>
    <w:rsid w:val="005730F4"/>
    <w:rsid w:val="00574DD9"/>
    <w:rsid w:val="00576BEC"/>
    <w:rsid w:val="0057790C"/>
    <w:rsid w:val="005808C4"/>
    <w:rsid w:val="00582A6E"/>
    <w:rsid w:val="00584AE4"/>
    <w:rsid w:val="005859FE"/>
    <w:rsid w:val="00585DC8"/>
    <w:rsid w:val="00585E7F"/>
    <w:rsid w:val="00586897"/>
    <w:rsid w:val="00586969"/>
    <w:rsid w:val="0059136F"/>
    <w:rsid w:val="00597BC6"/>
    <w:rsid w:val="005A271D"/>
    <w:rsid w:val="005A3CF1"/>
    <w:rsid w:val="005A3EEC"/>
    <w:rsid w:val="005A4A59"/>
    <w:rsid w:val="005A50EE"/>
    <w:rsid w:val="005A586A"/>
    <w:rsid w:val="005A5AD0"/>
    <w:rsid w:val="005A6A29"/>
    <w:rsid w:val="005A72A1"/>
    <w:rsid w:val="005B06A8"/>
    <w:rsid w:val="005B0B2F"/>
    <w:rsid w:val="005B12DF"/>
    <w:rsid w:val="005B29E4"/>
    <w:rsid w:val="005B5DD9"/>
    <w:rsid w:val="005B7388"/>
    <w:rsid w:val="005B7A82"/>
    <w:rsid w:val="005C0273"/>
    <w:rsid w:val="005C095E"/>
    <w:rsid w:val="005C12AA"/>
    <w:rsid w:val="005C1FB6"/>
    <w:rsid w:val="005C21FC"/>
    <w:rsid w:val="005C278B"/>
    <w:rsid w:val="005C2A79"/>
    <w:rsid w:val="005C4A29"/>
    <w:rsid w:val="005C7117"/>
    <w:rsid w:val="005C7A97"/>
    <w:rsid w:val="005C7E95"/>
    <w:rsid w:val="005D029C"/>
    <w:rsid w:val="005D0DD3"/>
    <w:rsid w:val="005D1DF6"/>
    <w:rsid w:val="005D2259"/>
    <w:rsid w:val="005D255E"/>
    <w:rsid w:val="005D316E"/>
    <w:rsid w:val="005D3C4F"/>
    <w:rsid w:val="005D5F09"/>
    <w:rsid w:val="005D66D5"/>
    <w:rsid w:val="005D69A1"/>
    <w:rsid w:val="005D6E1A"/>
    <w:rsid w:val="005D72C1"/>
    <w:rsid w:val="005D794E"/>
    <w:rsid w:val="005D797F"/>
    <w:rsid w:val="005D7A75"/>
    <w:rsid w:val="005E00D5"/>
    <w:rsid w:val="005E06DC"/>
    <w:rsid w:val="005E0D80"/>
    <w:rsid w:val="005E14DB"/>
    <w:rsid w:val="005E1701"/>
    <w:rsid w:val="005E2FFB"/>
    <w:rsid w:val="005E315B"/>
    <w:rsid w:val="005E3B3E"/>
    <w:rsid w:val="005E3DF5"/>
    <w:rsid w:val="005E538C"/>
    <w:rsid w:val="005E7B8C"/>
    <w:rsid w:val="005F0314"/>
    <w:rsid w:val="005F092A"/>
    <w:rsid w:val="005F1236"/>
    <w:rsid w:val="005F25E6"/>
    <w:rsid w:val="005F3688"/>
    <w:rsid w:val="005F3899"/>
    <w:rsid w:val="005F3C09"/>
    <w:rsid w:val="005F41EA"/>
    <w:rsid w:val="005F44CC"/>
    <w:rsid w:val="005F5A7F"/>
    <w:rsid w:val="005F5FC5"/>
    <w:rsid w:val="00601D52"/>
    <w:rsid w:val="00601F1C"/>
    <w:rsid w:val="00602D00"/>
    <w:rsid w:val="00602D27"/>
    <w:rsid w:val="00603292"/>
    <w:rsid w:val="0060416C"/>
    <w:rsid w:val="0060484B"/>
    <w:rsid w:val="00604A30"/>
    <w:rsid w:val="00605565"/>
    <w:rsid w:val="006063BA"/>
    <w:rsid w:val="00606CD9"/>
    <w:rsid w:val="0061043F"/>
    <w:rsid w:val="00610814"/>
    <w:rsid w:val="006108EA"/>
    <w:rsid w:val="006116F8"/>
    <w:rsid w:val="006123D1"/>
    <w:rsid w:val="006131AE"/>
    <w:rsid w:val="00613BB7"/>
    <w:rsid w:val="00613DB1"/>
    <w:rsid w:val="00614373"/>
    <w:rsid w:val="00616A07"/>
    <w:rsid w:val="00616C9C"/>
    <w:rsid w:val="00617B3C"/>
    <w:rsid w:val="00620FBD"/>
    <w:rsid w:val="00621370"/>
    <w:rsid w:val="00622AF9"/>
    <w:rsid w:val="0062380A"/>
    <w:rsid w:val="00623C68"/>
    <w:rsid w:val="00624A61"/>
    <w:rsid w:val="00625289"/>
    <w:rsid w:val="0062657D"/>
    <w:rsid w:val="00626A63"/>
    <w:rsid w:val="00626FBB"/>
    <w:rsid w:val="00627A70"/>
    <w:rsid w:val="00627C5A"/>
    <w:rsid w:val="00627CD0"/>
    <w:rsid w:val="00630849"/>
    <w:rsid w:val="00630CAF"/>
    <w:rsid w:val="0063103D"/>
    <w:rsid w:val="00631936"/>
    <w:rsid w:val="006327F2"/>
    <w:rsid w:val="00634477"/>
    <w:rsid w:val="00635599"/>
    <w:rsid w:val="00635CF9"/>
    <w:rsid w:val="00635E31"/>
    <w:rsid w:val="006368E6"/>
    <w:rsid w:val="00637CC8"/>
    <w:rsid w:val="0064145F"/>
    <w:rsid w:val="00641DB1"/>
    <w:rsid w:val="00642ACC"/>
    <w:rsid w:val="006433AF"/>
    <w:rsid w:val="00643EFE"/>
    <w:rsid w:val="00644077"/>
    <w:rsid w:val="006445EA"/>
    <w:rsid w:val="00644A03"/>
    <w:rsid w:val="006455D2"/>
    <w:rsid w:val="00646182"/>
    <w:rsid w:val="00646CFC"/>
    <w:rsid w:val="00650291"/>
    <w:rsid w:val="006507FB"/>
    <w:rsid w:val="00650E04"/>
    <w:rsid w:val="00651AC9"/>
    <w:rsid w:val="00652160"/>
    <w:rsid w:val="006524AA"/>
    <w:rsid w:val="00652BA5"/>
    <w:rsid w:val="00653703"/>
    <w:rsid w:val="00653A70"/>
    <w:rsid w:val="006542FD"/>
    <w:rsid w:val="006547AC"/>
    <w:rsid w:val="00654968"/>
    <w:rsid w:val="00654F70"/>
    <w:rsid w:val="00655518"/>
    <w:rsid w:val="0065727F"/>
    <w:rsid w:val="006576AA"/>
    <w:rsid w:val="0066118C"/>
    <w:rsid w:val="00661531"/>
    <w:rsid w:val="00661EDB"/>
    <w:rsid w:val="0066278F"/>
    <w:rsid w:val="0066300E"/>
    <w:rsid w:val="00663BC5"/>
    <w:rsid w:val="00665492"/>
    <w:rsid w:val="006655E5"/>
    <w:rsid w:val="0066576A"/>
    <w:rsid w:val="00665B93"/>
    <w:rsid w:val="0066617A"/>
    <w:rsid w:val="00666213"/>
    <w:rsid w:val="0066677B"/>
    <w:rsid w:val="006667E0"/>
    <w:rsid w:val="00666BB8"/>
    <w:rsid w:val="0066730E"/>
    <w:rsid w:val="0067298B"/>
    <w:rsid w:val="00672F4B"/>
    <w:rsid w:val="006744CD"/>
    <w:rsid w:val="0067455B"/>
    <w:rsid w:val="00674EF3"/>
    <w:rsid w:val="00675FB7"/>
    <w:rsid w:val="0067624A"/>
    <w:rsid w:val="00676404"/>
    <w:rsid w:val="006766CA"/>
    <w:rsid w:val="00677488"/>
    <w:rsid w:val="0067789D"/>
    <w:rsid w:val="00677901"/>
    <w:rsid w:val="00681331"/>
    <w:rsid w:val="00681806"/>
    <w:rsid w:val="006827BA"/>
    <w:rsid w:val="006829E1"/>
    <w:rsid w:val="006846D7"/>
    <w:rsid w:val="006862DF"/>
    <w:rsid w:val="006864FC"/>
    <w:rsid w:val="00691956"/>
    <w:rsid w:val="0069267A"/>
    <w:rsid w:val="00692A5B"/>
    <w:rsid w:val="006939CA"/>
    <w:rsid w:val="006944EF"/>
    <w:rsid w:val="00695E66"/>
    <w:rsid w:val="0069629D"/>
    <w:rsid w:val="00696922"/>
    <w:rsid w:val="00697CFC"/>
    <w:rsid w:val="006A0AD9"/>
    <w:rsid w:val="006A18A0"/>
    <w:rsid w:val="006A1A69"/>
    <w:rsid w:val="006A2B1D"/>
    <w:rsid w:val="006A4666"/>
    <w:rsid w:val="006A51CC"/>
    <w:rsid w:val="006A5AC5"/>
    <w:rsid w:val="006A6948"/>
    <w:rsid w:val="006A6B0D"/>
    <w:rsid w:val="006A6EE3"/>
    <w:rsid w:val="006A7E6C"/>
    <w:rsid w:val="006B1829"/>
    <w:rsid w:val="006B1F60"/>
    <w:rsid w:val="006B2323"/>
    <w:rsid w:val="006B254E"/>
    <w:rsid w:val="006B26C1"/>
    <w:rsid w:val="006B380E"/>
    <w:rsid w:val="006B3A81"/>
    <w:rsid w:val="006B3FD6"/>
    <w:rsid w:val="006B41B3"/>
    <w:rsid w:val="006B51C4"/>
    <w:rsid w:val="006B53F3"/>
    <w:rsid w:val="006B565A"/>
    <w:rsid w:val="006C0386"/>
    <w:rsid w:val="006C0396"/>
    <w:rsid w:val="006C0FEE"/>
    <w:rsid w:val="006C157B"/>
    <w:rsid w:val="006C1686"/>
    <w:rsid w:val="006C1D61"/>
    <w:rsid w:val="006C37A9"/>
    <w:rsid w:val="006C6B9C"/>
    <w:rsid w:val="006C7FC0"/>
    <w:rsid w:val="006D0328"/>
    <w:rsid w:val="006D0409"/>
    <w:rsid w:val="006D1EF9"/>
    <w:rsid w:val="006D37EB"/>
    <w:rsid w:val="006D549F"/>
    <w:rsid w:val="006E05C6"/>
    <w:rsid w:val="006E071B"/>
    <w:rsid w:val="006E14AB"/>
    <w:rsid w:val="006E2165"/>
    <w:rsid w:val="006E3156"/>
    <w:rsid w:val="006E365D"/>
    <w:rsid w:val="006E3A34"/>
    <w:rsid w:val="006E3C04"/>
    <w:rsid w:val="006E3C6C"/>
    <w:rsid w:val="006E43E5"/>
    <w:rsid w:val="006E451B"/>
    <w:rsid w:val="006E5527"/>
    <w:rsid w:val="006E5C18"/>
    <w:rsid w:val="006E67C7"/>
    <w:rsid w:val="006F05C0"/>
    <w:rsid w:val="006F17C8"/>
    <w:rsid w:val="006F1ACE"/>
    <w:rsid w:val="006F2055"/>
    <w:rsid w:val="006F39D0"/>
    <w:rsid w:val="006F3CC7"/>
    <w:rsid w:val="006F4779"/>
    <w:rsid w:val="006F48B9"/>
    <w:rsid w:val="006F6804"/>
    <w:rsid w:val="006F733E"/>
    <w:rsid w:val="0070014C"/>
    <w:rsid w:val="00700639"/>
    <w:rsid w:val="0070102E"/>
    <w:rsid w:val="0070348D"/>
    <w:rsid w:val="00703F05"/>
    <w:rsid w:val="00704324"/>
    <w:rsid w:val="00705227"/>
    <w:rsid w:val="007058DC"/>
    <w:rsid w:val="00705EF0"/>
    <w:rsid w:val="00705F47"/>
    <w:rsid w:val="00707F59"/>
    <w:rsid w:val="00707FF2"/>
    <w:rsid w:val="00710482"/>
    <w:rsid w:val="00711061"/>
    <w:rsid w:val="007125ED"/>
    <w:rsid w:val="00712AED"/>
    <w:rsid w:val="00714A9A"/>
    <w:rsid w:val="00715C28"/>
    <w:rsid w:val="00715E3E"/>
    <w:rsid w:val="00716DE0"/>
    <w:rsid w:val="00716E44"/>
    <w:rsid w:val="00716ECC"/>
    <w:rsid w:val="00717194"/>
    <w:rsid w:val="007203F3"/>
    <w:rsid w:val="0072104B"/>
    <w:rsid w:val="007213CC"/>
    <w:rsid w:val="007222E8"/>
    <w:rsid w:val="00722786"/>
    <w:rsid w:val="00722CC6"/>
    <w:rsid w:val="00722D41"/>
    <w:rsid w:val="00723AA4"/>
    <w:rsid w:val="007240D2"/>
    <w:rsid w:val="007300B4"/>
    <w:rsid w:val="00730236"/>
    <w:rsid w:val="00730E4B"/>
    <w:rsid w:val="0073168D"/>
    <w:rsid w:val="00731BF3"/>
    <w:rsid w:val="007321FC"/>
    <w:rsid w:val="00733BCA"/>
    <w:rsid w:val="0073414F"/>
    <w:rsid w:val="00735675"/>
    <w:rsid w:val="00736163"/>
    <w:rsid w:val="00736E2B"/>
    <w:rsid w:val="00737748"/>
    <w:rsid w:val="00737ED2"/>
    <w:rsid w:val="00740D9B"/>
    <w:rsid w:val="007430B9"/>
    <w:rsid w:val="00743681"/>
    <w:rsid w:val="00743883"/>
    <w:rsid w:val="00747061"/>
    <w:rsid w:val="00747D65"/>
    <w:rsid w:val="00751D0F"/>
    <w:rsid w:val="007548DD"/>
    <w:rsid w:val="00754FC8"/>
    <w:rsid w:val="007610B0"/>
    <w:rsid w:val="007621D7"/>
    <w:rsid w:val="007626B3"/>
    <w:rsid w:val="00764457"/>
    <w:rsid w:val="00764EF0"/>
    <w:rsid w:val="00765D7B"/>
    <w:rsid w:val="00766F4D"/>
    <w:rsid w:val="007673A1"/>
    <w:rsid w:val="007673A4"/>
    <w:rsid w:val="00772F77"/>
    <w:rsid w:val="00774601"/>
    <w:rsid w:val="00775250"/>
    <w:rsid w:val="0077603A"/>
    <w:rsid w:val="007767E9"/>
    <w:rsid w:val="0078133B"/>
    <w:rsid w:val="00782CD8"/>
    <w:rsid w:val="00784EA0"/>
    <w:rsid w:val="00785182"/>
    <w:rsid w:val="0078526F"/>
    <w:rsid w:val="00785847"/>
    <w:rsid w:val="0078604B"/>
    <w:rsid w:val="007862D9"/>
    <w:rsid w:val="0078683F"/>
    <w:rsid w:val="00786860"/>
    <w:rsid w:val="00787076"/>
    <w:rsid w:val="0078743B"/>
    <w:rsid w:val="007874F6"/>
    <w:rsid w:val="007876B2"/>
    <w:rsid w:val="00787A3A"/>
    <w:rsid w:val="007905F7"/>
    <w:rsid w:val="00790E0E"/>
    <w:rsid w:val="00791477"/>
    <w:rsid w:val="007918BC"/>
    <w:rsid w:val="007923C2"/>
    <w:rsid w:val="007928FA"/>
    <w:rsid w:val="00793CC4"/>
    <w:rsid w:val="0079430E"/>
    <w:rsid w:val="00795358"/>
    <w:rsid w:val="00795ECD"/>
    <w:rsid w:val="00796493"/>
    <w:rsid w:val="00797162"/>
    <w:rsid w:val="007A1EE8"/>
    <w:rsid w:val="007A2E21"/>
    <w:rsid w:val="007A3368"/>
    <w:rsid w:val="007A3CD6"/>
    <w:rsid w:val="007A3D9C"/>
    <w:rsid w:val="007A3DB1"/>
    <w:rsid w:val="007A4503"/>
    <w:rsid w:val="007A4945"/>
    <w:rsid w:val="007A61FB"/>
    <w:rsid w:val="007A64C1"/>
    <w:rsid w:val="007A6B0F"/>
    <w:rsid w:val="007A70BE"/>
    <w:rsid w:val="007B0432"/>
    <w:rsid w:val="007B1AF9"/>
    <w:rsid w:val="007B58E4"/>
    <w:rsid w:val="007B5C0D"/>
    <w:rsid w:val="007B675D"/>
    <w:rsid w:val="007B6E20"/>
    <w:rsid w:val="007B73BD"/>
    <w:rsid w:val="007B7C41"/>
    <w:rsid w:val="007B7DE6"/>
    <w:rsid w:val="007C1200"/>
    <w:rsid w:val="007C17B3"/>
    <w:rsid w:val="007C2449"/>
    <w:rsid w:val="007C2E35"/>
    <w:rsid w:val="007C4E51"/>
    <w:rsid w:val="007C51AF"/>
    <w:rsid w:val="007C5283"/>
    <w:rsid w:val="007C637D"/>
    <w:rsid w:val="007C677E"/>
    <w:rsid w:val="007C7EEB"/>
    <w:rsid w:val="007D14EB"/>
    <w:rsid w:val="007D261D"/>
    <w:rsid w:val="007D391A"/>
    <w:rsid w:val="007D3D1E"/>
    <w:rsid w:val="007D5C14"/>
    <w:rsid w:val="007D5DB1"/>
    <w:rsid w:val="007D602B"/>
    <w:rsid w:val="007D6350"/>
    <w:rsid w:val="007D73AF"/>
    <w:rsid w:val="007E066C"/>
    <w:rsid w:val="007E122D"/>
    <w:rsid w:val="007E1264"/>
    <w:rsid w:val="007E148A"/>
    <w:rsid w:val="007E163E"/>
    <w:rsid w:val="007E1AB6"/>
    <w:rsid w:val="007E32A4"/>
    <w:rsid w:val="007E4F2B"/>
    <w:rsid w:val="007E5017"/>
    <w:rsid w:val="007E5A19"/>
    <w:rsid w:val="007F0180"/>
    <w:rsid w:val="007F0B0B"/>
    <w:rsid w:val="007F15DE"/>
    <w:rsid w:val="007F197F"/>
    <w:rsid w:val="007F2CC9"/>
    <w:rsid w:val="007F4836"/>
    <w:rsid w:val="007F51AC"/>
    <w:rsid w:val="007F5B99"/>
    <w:rsid w:val="007F5F12"/>
    <w:rsid w:val="007F5F36"/>
    <w:rsid w:val="007F6165"/>
    <w:rsid w:val="007F6B55"/>
    <w:rsid w:val="007F6E19"/>
    <w:rsid w:val="00801047"/>
    <w:rsid w:val="00804EE0"/>
    <w:rsid w:val="00805F32"/>
    <w:rsid w:val="0080608A"/>
    <w:rsid w:val="0080626E"/>
    <w:rsid w:val="00806496"/>
    <w:rsid w:val="0081004C"/>
    <w:rsid w:val="00810267"/>
    <w:rsid w:val="00811126"/>
    <w:rsid w:val="00811802"/>
    <w:rsid w:val="00811C52"/>
    <w:rsid w:val="00812371"/>
    <w:rsid w:val="00812C11"/>
    <w:rsid w:val="008136B9"/>
    <w:rsid w:val="008141F8"/>
    <w:rsid w:val="00814BE8"/>
    <w:rsid w:val="0081509D"/>
    <w:rsid w:val="008154CC"/>
    <w:rsid w:val="00815F60"/>
    <w:rsid w:val="008163F8"/>
    <w:rsid w:val="00816F77"/>
    <w:rsid w:val="008205D1"/>
    <w:rsid w:val="0082082A"/>
    <w:rsid w:val="00820FB9"/>
    <w:rsid w:val="00821576"/>
    <w:rsid w:val="00823231"/>
    <w:rsid w:val="008233BA"/>
    <w:rsid w:val="00823519"/>
    <w:rsid w:val="0082384C"/>
    <w:rsid w:val="0082421A"/>
    <w:rsid w:val="00825C97"/>
    <w:rsid w:val="00827F2D"/>
    <w:rsid w:val="00830390"/>
    <w:rsid w:val="00831520"/>
    <w:rsid w:val="008317F2"/>
    <w:rsid w:val="00833170"/>
    <w:rsid w:val="00835154"/>
    <w:rsid w:val="008352E8"/>
    <w:rsid w:val="0083533A"/>
    <w:rsid w:val="008369C4"/>
    <w:rsid w:val="00836AE3"/>
    <w:rsid w:val="00836B8B"/>
    <w:rsid w:val="008374E6"/>
    <w:rsid w:val="008408A8"/>
    <w:rsid w:val="0084186D"/>
    <w:rsid w:val="0084228B"/>
    <w:rsid w:val="00842EBC"/>
    <w:rsid w:val="008451E3"/>
    <w:rsid w:val="00845581"/>
    <w:rsid w:val="0084602F"/>
    <w:rsid w:val="00846944"/>
    <w:rsid w:val="0085013B"/>
    <w:rsid w:val="0085173A"/>
    <w:rsid w:val="00851BC9"/>
    <w:rsid w:val="00854FE6"/>
    <w:rsid w:val="0085616A"/>
    <w:rsid w:val="008570AB"/>
    <w:rsid w:val="0086004C"/>
    <w:rsid w:val="0086024A"/>
    <w:rsid w:val="008605DA"/>
    <w:rsid w:val="0086242E"/>
    <w:rsid w:val="0086369A"/>
    <w:rsid w:val="00863A2D"/>
    <w:rsid w:val="008640C0"/>
    <w:rsid w:val="008647EB"/>
    <w:rsid w:val="00864CA4"/>
    <w:rsid w:val="0087038B"/>
    <w:rsid w:val="00870A32"/>
    <w:rsid w:val="00870B34"/>
    <w:rsid w:val="008718A9"/>
    <w:rsid w:val="00871A6B"/>
    <w:rsid w:val="008727B3"/>
    <w:rsid w:val="0087351A"/>
    <w:rsid w:val="00873DED"/>
    <w:rsid w:val="0087449B"/>
    <w:rsid w:val="00874E06"/>
    <w:rsid w:val="00875BB5"/>
    <w:rsid w:val="00875D2D"/>
    <w:rsid w:val="00876197"/>
    <w:rsid w:val="008769DD"/>
    <w:rsid w:val="0088022B"/>
    <w:rsid w:val="00881335"/>
    <w:rsid w:val="0088219B"/>
    <w:rsid w:val="00882E71"/>
    <w:rsid w:val="0088321F"/>
    <w:rsid w:val="00883BD9"/>
    <w:rsid w:val="00883F50"/>
    <w:rsid w:val="0088727E"/>
    <w:rsid w:val="00887398"/>
    <w:rsid w:val="00887B97"/>
    <w:rsid w:val="00890D75"/>
    <w:rsid w:val="00892C0B"/>
    <w:rsid w:val="00892FD9"/>
    <w:rsid w:val="00895A22"/>
    <w:rsid w:val="00896023"/>
    <w:rsid w:val="008963BD"/>
    <w:rsid w:val="00897C07"/>
    <w:rsid w:val="008A0069"/>
    <w:rsid w:val="008A06EA"/>
    <w:rsid w:val="008A2395"/>
    <w:rsid w:val="008A2F34"/>
    <w:rsid w:val="008A3ECF"/>
    <w:rsid w:val="008A4B90"/>
    <w:rsid w:val="008A6CD8"/>
    <w:rsid w:val="008A732D"/>
    <w:rsid w:val="008A7EC9"/>
    <w:rsid w:val="008B117D"/>
    <w:rsid w:val="008B11B8"/>
    <w:rsid w:val="008B197D"/>
    <w:rsid w:val="008B1B65"/>
    <w:rsid w:val="008B2E3B"/>
    <w:rsid w:val="008B4122"/>
    <w:rsid w:val="008B562F"/>
    <w:rsid w:val="008C21EE"/>
    <w:rsid w:val="008C23B9"/>
    <w:rsid w:val="008C27FB"/>
    <w:rsid w:val="008C2B8A"/>
    <w:rsid w:val="008C2F1B"/>
    <w:rsid w:val="008C2F70"/>
    <w:rsid w:val="008C3E48"/>
    <w:rsid w:val="008C4551"/>
    <w:rsid w:val="008C4E2E"/>
    <w:rsid w:val="008C60CC"/>
    <w:rsid w:val="008C63C5"/>
    <w:rsid w:val="008C7934"/>
    <w:rsid w:val="008C7E47"/>
    <w:rsid w:val="008D05C6"/>
    <w:rsid w:val="008D1233"/>
    <w:rsid w:val="008D1A23"/>
    <w:rsid w:val="008D1AC0"/>
    <w:rsid w:val="008D20DE"/>
    <w:rsid w:val="008D23F8"/>
    <w:rsid w:val="008D434C"/>
    <w:rsid w:val="008D4D61"/>
    <w:rsid w:val="008D4EFB"/>
    <w:rsid w:val="008D5534"/>
    <w:rsid w:val="008D553D"/>
    <w:rsid w:val="008D5B29"/>
    <w:rsid w:val="008D5C1A"/>
    <w:rsid w:val="008D6A6D"/>
    <w:rsid w:val="008D7621"/>
    <w:rsid w:val="008E11EF"/>
    <w:rsid w:val="008E1EF8"/>
    <w:rsid w:val="008E3AC6"/>
    <w:rsid w:val="008E4B3A"/>
    <w:rsid w:val="008E4C77"/>
    <w:rsid w:val="008E50CF"/>
    <w:rsid w:val="008E5B80"/>
    <w:rsid w:val="008E5D4E"/>
    <w:rsid w:val="008F0D13"/>
    <w:rsid w:val="008F11F4"/>
    <w:rsid w:val="008F1D86"/>
    <w:rsid w:val="008F3885"/>
    <w:rsid w:val="008F4AA6"/>
    <w:rsid w:val="008F6947"/>
    <w:rsid w:val="008F7AF8"/>
    <w:rsid w:val="008F7BD0"/>
    <w:rsid w:val="00900A0E"/>
    <w:rsid w:val="00900D9C"/>
    <w:rsid w:val="0090122C"/>
    <w:rsid w:val="009017C3"/>
    <w:rsid w:val="0090360E"/>
    <w:rsid w:val="00903BCC"/>
    <w:rsid w:val="009040D3"/>
    <w:rsid w:val="00904390"/>
    <w:rsid w:val="0090541D"/>
    <w:rsid w:val="00910641"/>
    <w:rsid w:val="009109F9"/>
    <w:rsid w:val="009111D5"/>
    <w:rsid w:val="00913108"/>
    <w:rsid w:val="00913201"/>
    <w:rsid w:val="00915D0B"/>
    <w:rsid w:val="00915D10"/>
    <w:rsid w:val="00923B5A"/>
    <w:rsid w:val="009258FA"/>
    <w:rsid w:val="009263FC"/>
    <w:rsid w:val="00926752"/>
    <w:rsid w:val="00927598"/>
    <w:rsid w:val="00927A2A"/>
    <w:rsid w:val="00927C2B"/>
    <w:rsid w:val="00930891"/>
    <w:rsid w:val="00930F68"/>
    <w:rsid w:val="00931078"/>
    <w:rsid w:val="0093130F"/>
    <w:rsid w:val="00932ABA"/>
    <w:rsid w:val="00933729"/>
    <w:rsid w:val="009345D3"/>
    <w:rsid w:val="00934F1C"/>
    <w:rsid w:val="00935191"/>
    <w:rsid w:val="00935984"/>
    <w:rsid w:val="009372ED"/>
    <w:rsid w:val="00937B8F"/>
    <w:rsid w:val="00937DF9"/>
    <w:rsid w:val="00940554"/>
    <w:rsid w:val="00940EB4"/>
    <w:rsid w:val="0094143D"/>
    <w:rsid w:val="009424F0"/>
    <w:rsid w:val="009435DD"/>
    <w:rsid w:val="00944338"/>
    <w:rsid w:val="00945249"/>
    <w:rsid w:val="00945D7A"/>
    <w:rsid w:val="009508B3"/>
    <w:rsid w:val="00950D61"/>
    <w:rsid w:val="00950DB3"/>
    <w:rsid w:val="00951924"/>
    <w:rsid w:val="00952BDF"/>
    <w:rsid w:val="009540B3"/>
    <w:rsid w:val="00954173"/>
    <w:rsid w:val="0095488E"/>
    <w:rsid w:val="00955B54"/>
    <w:rsid w:val="00955E8D"/>
    <w:rsid w:val="00957768"/>
    <w:rsid w:val="0095783C"/>
    <w:rsid w:val="00957B9C"/>
    <w:rsid w:val="009619C6"/>
    <w:rsid w:val="009631A7"/>
    <w:rsid w:val="00963A1B"/>
    <w:rsid w:val="00966E9F"/>
    <w:rsid w:val="00967450"/>
    <w:rsid w:val="00967D0C"/>
    <w:rsid w:val="00970552"/>
    <w:rsid w:val="009705A1"/>
    <w:rsid w:val="00970F8F"/>
    <w:rsid w:val="00972202"/>
    <w:rsid w:val="00972EAB"/>
    <w:rsid w:val="009732BD"/>
    <w:rsid w:val="009733D1"/>
    <w:rsid w:val="00973CB0"/>
    <w:rsid w:val="00974B0C"/>
    <w:rsid w:val="009751F3"/>
    <w:rsid w:val="00975440"/>
    <w:rsid w:val="00976285"/>
    <w:rsid w:val="0097664B"/>
    <w:rsid w:val="00981252"/>
    <w:rsid w:val="00982605"/>
    <w:rsid w:val="00982D69"/>
    <w:rsid w:val="00984519"/>
    <w:rsid w:val="00984735"/>
    <w:rsid w:val="00984EA0"/>
    <w:rsid w:val="009854E6"/>
    <w:rsid w:val="00985B95"/>
    <w:rsid w:val="0098665A"/>
    <w:rsid w:val="0098708A"/>
    <w:rsid w:val="009875BD"/>
    <w:rsid w:val="00990D8B"/>
    <w:rsid w:val="00991669"/>
    <w:rsid w:val="009935F8"/>
    <w:rsid w:val="0099630C"/>
    <w:rsid w:val="00996512"/>
    <w:rsid w:val="00996CA7"/>
    <w:rsid w:val="00996E9C"/>
    <w:rsid w:val="0099732F"/>
    <w:rsid w:val="009A03F5"/>
    <w:rsid w:val="009A0CAD"/>
    <w:rsid w:val="009A0CF8"/>
    <w:rsid w:val="009A3245"/>
    <w:rsid w:val="009A434C"/>
    <w:rsid w:val="009A6176"/>
    <w:rsid w:val="009A6373"/>
    <w:rsid w:val="009A6723"/>
    <w:rsid w:val="009A6787"/>
    <w:rsid w:val="009A773A"/>
    <w:rsid w:val="009B08B4"/>
    <w:rsid w:val="009B3A38"/>
    <w:rsid w:val="009B3EC6"/>
    <w:rsid w:val="009B61C6"/>
    <w:rsid w:val="009B662A"/>
    <w:rsid w:val="009B665F"/>
    <w:rsid w:val="009B7D28"/>
    <w:rsid w:val="009C2EC8"/>
    <w:rsid w:val="009C3820"/>
    <w:rsid w:val="009C4AB2"/>
    <w:rsid w:val="009C4CE9"/>
    <w:rsid w:val="009C5004"/>
    <w:rsid w:val="009C523D"/>
    <w:rsid w:val="009C539D"/>
    <w:rsid w:val="009C6832"/>
    <w:rsid w:val="009C6C6A"/>
    <w:rsid w:val="009C6EDD"/>
    <w:rsid w:val="009C79E6"/>
    <w:rsid w:val="009C7FFC"/>
    <w:rsid w:val="009D1CDA"/>
    <w:rsid w:val="009D1D68"/>
    <w:rsid w:val="009D2C1E"/>
    <w:rsid w:val="009D2F76"/>
    <w:rsid w:val="009D4BBC"/>
    <w:rsid w:val="009D6BD9"/>
    <w:rsid w:val="009D7005"/>
    <w:rsid w:val="009D7EAB"/>
    <w:rsid w:val="009D7F84"/>
    <w:rsid w:val="009E16E8"/>
    <w:rsid w:val="009E2619"/>
    <w:rsid w:val="009E28FA"/>
    <w:rsid w:val="009E3145"/>
    <w:rsid w:val="009E5A4B"/>
    <w:rsid w:val="009E62A6"/>
    <w:rsid w:val="009E652D"/>
    <w:rsid w:val="009E735B"/>
    <w:rsid w:val="009E7FB7"/>
    <w:rsid w:val="009F02F3"/>
    <w:rsid w:val="009F051D"/>
    <w:rsid w:val="009F0F8A"/>
    <w:rsid w:val="009F272C"/>
    <w:rsid w:val="009F2A3B"/>
    <w:rsid w:val="009F2E72"/>
    <w:rsid w:val="009F434C"/>
    <w:rsid w:val="009F4925"/>
    <w:rsid w:val="009F56BB"/>
    <w:rsid w:val="009F60F3"/>
    <w:rsid w:val="009F7298"/>
    <w:rsid w:val="009F7910"/>
    <w:rsid w:val="00A008BC"/>
    <w:rsid w:val="00A00EFC"/>
    <w:rsid w:val="00A027A4"/>
    <w:rsid w:val="00A032FD"/>
    <w:rsid w:val="00A048E4"/>
    <w:rsid w:val="00A04F02"/>
    <w:rsid w:val="00A062AE"/>
    <w:rsid w:val="00A068C6"/>
    <w:rsid w:val="00A077B6"/>
    <w:rsid w:val="00A10799"/>
    <w:rsid w:val="00A10E3D"/>
    <w:rsid w:val="00A1139C"/>
    <w:rsid w:val="00A11EB3"/>
    <w:rsid w:val="00A12355"/>
    <w:rsid w:val="00A126EE"/>
    <w:rsid w:val="00A12E8B"/>
    <w:rsid w:val="00A13710"/>
    <w:rsid w:val="00A1417E"/>
    <w:rsid w:val="00A14A89"/>
    <w:rsid w:val="00A14CA9"/>
    <w:rsid w:val="00A15940"/>
    <w:rsid w:val="00A15C29"/>
    <w:rsid w:val="00A17276"/>
    <w:rsid w:val="00A1785E"/>
    <w:rsid w:val="00A178CA"/>
    <w:rsid w:val="00A17C5E"/>
    <w:rsid w:val="00A20094"/>
    <w:rsid w:val="00A22BF2"/>
    <w:rsid w:val="00A242EB"/>
    <w:rsid w:val="00A24849"/>
    <w:rsid w:val="00A24C82"/>
    <w:rsid w:val="00A24F4C"/>
    <w:rsid w:val="00A32E03"/>
    <w:rsid w:val="00A33058"/>
    <w:rsid w:val="00A33DE4"/>
    <w:rsid w:val="00A365A1"/>
    <w:rsid w:val="00A366B7"/>
    <w:rsid w:val="00A371DA"/>
    <w:rsid w:val="00A37A78"/>
    <w:rsid w:val="00A37AD6"/>
    <w:rsid w:val="00A403AA"/>
    <w:rsid w:val="00A406E9"/>
    <w:rsid w:val="00A41ED0"/>
    <w:rsid w:val="00A422CF"/>
    <w:rsid w:val="00A423B7"/>
    <w:rsid w:val="00A441CD"/>
    <w:rsid w:val="00A4483A"/>
    <w:rsid w:val="00A44CDE"/>
    <w:rsid w:val="00A45679"/>
    <w:rsid w:val="00A457E4"/>
    <w:rsid w:val="00A46822"/>
    <w:rsid w:val="00A50B74"/>
    <w:rsid w:val="00A513E8"/>
    <w:rsid w:val="00A5532E"/>
    <w:rsid w:val="00A560BD"/>
    <w:rsid w:val="00A56A58"/>
    <w:rsid w:val="00A56ADE"/>
    <w:rsid w:val="00A56F8C"/>
    <w:rsid w:val="00A60D6A"/>
    <w:rsid w:val="00A61311"/>
    <w:rsid w:val="00A6137C"/>
    <w:rsid w:val="00A613FE"/>
    <w:rsid w:val="00A61E06"/>
    <w:rsid w:val="00A6301E"/>
    <w:rsid w:val="00A657EE"/>
    <w:rsid w:val="00A65F61"/>
    <w:rsid w:val="00A662EB"/>
    <w:rsid w:val="00A664AB"/>
    <w:rsid w:val="00A66604"/>
    <w:rsid w:val="00A671E5"/>
    <w:rsid w:val="00A677BA"/>
    <w:rsid w:val="00A6795B"/>
    <w:rsid w:val="00A70CD9"/>
    <w:rsid w:val="00A71987"/>
    <w:rsid w:val="00A72531"/>
    <w:rsid w:val="00A72A56"/>
    <w:rsid w:val="00A73D5C"/>
    <w:rsid w:val="00A73E16"/>
    <w:rsid w:val="00A74F07"/>
    <w:rsid w:val="00A769BC"/>
    <w:rsid w:val="00A77B76"/>
    <w:rsid w:val="00A809AC"/>
    <w:rsid w:val="00A80BB8"/>
    <w:rsid w:val="00A81A75"/>
    <w:rsid w:val="00A827CB"/>
    <w:rsid w:val="00A836D5"/>
    <w:rsid w:val="00A83CCA"/>
    <w:rsid w:val="00A845E6"/>
    <w:rsid w:val="00A85E6A"/>
    <w:rsid w:val="00A87F81"/>
    <w:rsid w:val="00A903AA"/>
    <w:rsid w:val="00A907BD"/>
    <w:rsid w:val="00A920F6"/>
    <w:rsid w:val="00A92CFE"/>
    <w:rsid w:val="00A94528"/>
    <w:rsid w:val="00A94F34"/>
    <w:rsid w:val="00A96984"/>
    <w:rsid w:val="00A97249"/>
    <w:rsid w:val="00AA0BE5"/>
    <w:rsid w:val="00AA2343"/>
    <w:rsid w:val="00AA297A"/>
    <w:rsid w:val="00AA30CA"/>
    <w:rsid w:val="00AA369B"/>
    <w:rsid w:val="00AA36EE"/>
    <w:rsid w:val="00AA3AD2"/>
    <w:rsid w:val="00AA4D30"/>
    <w:rsid w:val="00AA523C"/>
    <w:rsid w:val="00AA6D12"/>
    <w:rsid w:val="00AA754D"/>
    <w:rsid w:val="00AB12E0"/>
    <w:rsid w:val="00AB1A0C"/>
    <w:rsid w:val="00AB1A1A"/>
    <w:rsid w:val="00AB2362"/>
    <w:rsid w:val="00AB2528"/>
    <w:rsid w:val="00AB4A0D"/>
    <w:rsid w:val="00AB4BF7"/>
    <w:rsid w:val="00AB5D13"/>
    <w:rsid w:val="00AB6694"/>
    <w:rsid w:val="00AC1881"/>
    <w:rsid w:val="00AC193C"/>
    <w:rsid w:val="00AC1CE1"/>
    <w:rsid w:val="00AC1FB5"/>
    <w:rsid w:val="00AC493E"/>
    <w:rsid w:val="00AC57DB"/>
    <w:rsid w:val="00AC5A36"/>
    <w:rsid w:val="00AC73D8"/>
    <w:rsid w:val="00AC7951"/>
    <w:rsid w:val="00AD0F2D"/>
    <w:rsid w:val="00AD17DD"/>
    <w:rsid w:val="00AD1FD9"/>
    <w:rsid w:val="00AD2E04"/>
    <w:rsid w:val="00AD30F7"/>
    <w:rsid w:val="00AD343C"/>
    <w:rsid w:val="00AD34DE"/>
    <w:rsid w:val="00AD457F"/>
    <w:rsid w:val="00AD48D9"/>
    <w:rsid w:val="00AD4DC8"/>
    <w:rsid w:val="00AD5192"/>
    <w:rsid w:val="00AD5B77"/>
    <w:rsid w:val="00AD6A42"/>
    <w:rsid w:val="00AD6F36"/>
    <w:rsid w:val="00AD6FC6"/>
    <w:rsid w:val="00AE0367"/>
    <w:rsid w:val="00AE0507"/>
    <w:rsid w:val="00AE0548"/>
    <w:rsid w:val="00AE1611"/>
    <w:rsid w:val="00AE175B"/>
    <w:rsid w:val="00AE1792"/>
    <w:rsid w:val="00AE2A57"/>
    <w:rsid w:val="00AE3BB5"/>
    <w:rsid w:val="00AE4B7D"/>
    <w:rsid w:val="00AE55F8"/>
    <w:rsid w:val="00AE5F77"/>
    <w:rsid w:val="00AE5FCE"/>
    <w:rsid w:val="00AE6F6E"/>
    <w:rsid w:val="00AE6FCE"/>
    <w:rsid w:val="00AF1C66"/>
    <w:rsid w:val="00AF2AE6"/>
    <w:rsid w:val="00AF362F"/>
    <w:rsid w:val="00AF4463"/>
    <w:rsid w:val="00AF465A"/>
    <w:rsid w:val="00AF6272"/>
    <w:rsid w:val="00AF7583"/>
    <w:rsid w:val="00AF7816"/>
    <w:rsid w:val="00B01C06"/>
    <w:rsid w:val="00B03B4D"/>
    <w:rsid w:val="00B03DBC"/>
    <w:rsid w:val="00B04247"/>
    <w:rsid w:val="00B04591"/>
    <w:rsid w:val="00B04ACC"/>
    <w:rsid w:val="00B04B04"/>
    <w:rsid w:val="00B065A2"/>
    <w:rsid w:val="00B07841"/>
    <w:rsid w:val="00B07B91"/>
    <w:rsid w:val="00B11668"/>
    <w:rsid w:val="00B13FE0"/>
    <w:rsid w:val="00B15B07"/>
    <w:rsid w:val="00B1751D"/>
    <w:rsid w:val="00B1791F"/>
    <w:rsid w:val="00B20675"/>
    <w:rsid w:val="00B2067F"/>
    <w:rsid w:val="00B20ABA"/>
    <w:rsid w:val="00B21AE9"/>
    <w:rsid w:val="00B220FB"/>
    <w:rsid w:val="00B22302"/>
    <w:rsid w:val="00B23BBE"/>
    <w:rsid w:val="00B256AE"/>
    <w:rsid w:val="00B25C67"/>
    <w:rsid w:val="00B25E9D"/>
    <w:rsid w:val="00B269F7"/>
    <w:rsid w:val="00B26E7D"/>
    <w:rsid w:val="00B2791B"/>
    <w:rsid w:val="00B27A32"/>
    <w:rsid w:val="00B3083E"/>
    <w:rsid w:val="00B31C68"/>
    <w:rsid w:val="00B323C0"/>
    <w:rsid w:val="00B330C1"/>
    <w:rsid w:val="00B3313C"/>
    <w:rsid w:val="00B337FF"/>
    <w:rsid w:val="00B33915"/>
    <w:rsid w:val="00B35314"/>
    <w:rsid w:val="00B3564A"/>
    <w:rsid w:val="00B363EF"/>
    <w:rsid w:val="00B3661E"/>
    <w:rsid w:val="00B374ED"/>
    <w:rsid w:val="00B4060C"/>
    <w:rsid w:val="00B41E1F"/>
    <w:rsid w:val="00B423A8"/>
    <w:rsid w:val="00B42E86"/>
    <w:rsid w:val="00B438EB"/>
    <w:rsid w:val="00B4446D"/>
    <w:rsid w:val="00B44B5D"/>
    <w:rsid w:val="00B4669C"/>
    <w:rsid w:val="00B46A66"/>
    <w:rsid w:val="00B5090D"/>
    <w:rsid w:val="00B50C85"/>
    <w:rsid w:val="00B51AFF"/>
    <w:rsid w:val="00B51BC6"/>
    <w:rsid w:val="00B53124"/>
    <w:rsid w:val="00B53199"/>
    <w:rsid w:val="00B53A09"/>
    <w:rsid w:val="00B546D2"/>
    <w:rsid w:val="00B5660A"/>
    <w:rsid w:val="00B6066C"/>
    <w:rsid w:val="00B61207"/>
    <w:rsid w:val="00B62464"/>
    <w:rsid w:val="00B634ED"/>
    <w:rsid w:val="00B63A52"/>
    <w:rsid w:val="00B641AE"/>
    <w:rsid w:val="00B65367"/>
    <w:rsid w:val="00B67F58"/>
    <w:rsid w:val="00B70A9A"/>
    <w:rsid w:val="00B72798"/>
    <w:rsid w:val="00B73075"/>
    <w:rsid w:val="00B73DBD"/>
    <w:rsid w:val="00B74ACD"/>
    <w:rsid w:val="00B751C7"/>
    <w:rsid w:val="00B7549B"/>
    <w:rsid w:val="00B75576"/>
    <w:rsid w:val="00B7695E"/>
    <w:rsid w:val="00B80009"/>
    <w:rsid w:val="00B821CA"/>
    <w:rsid w:val="00B829BF"/>
    <w:rsid w:val="00B83166"/>
    <w:rsid w:val="00B831CD"/>
    <w:rsid w:val="00B83DC5"/>
    <w:rsid w:val="00B83EC7"/>
    <w:rsid w:val="00B845E1"/>
    <w:rsid w:val="00B859E4"/>
    <w:rsid w:val="00B85E1A"/>
    <w:rsid w:val="00B86221"/>
    <w:rsid w:val="00B86F24"/>
    <w:rsid w:val="00B86F38"/>
    <w:rsid w:val="00B9038B"/>
    <w:rsid w:val="00B90847"/>
    <w:rsid w:val="00B9144C"/>
    <w:rsid w:val="00B91AAC"/>
    <w:rsid w:val="00B91E02"/>
    <w:rsid w:val="00B926A3"/>
    <w:rsid w:val="00B927C6"/>
    <w:rsid w:val="00B92A2F"/>
    <w:rsid w:val="00B92D91"/>
    <w:rsid w:val="00B92F8D"/>
    <w:rsid w:val="00B93817"/>
    <w:rsid w:val="00B93CE1"/>
    <w:rsid w:val="00B952D0"/>
    <w:rsid w:val="00B961E1"/>
    <w:rsid w:val="00B962FC"/>
    <w:rsid w:val="00B974E3"/>
    <w:rsid w:val="00B979B8"/>
    <w:rsid w:val="00BA011A"/>
    <w:rsid w:val="00BA0A20"/>
    <w:rsid w:val="00BA0B23"/>
    <w:rsid w:val="00BA1B6F"/>
    <w:rsid w:val="00BA244E"/>
    <w:rsid w:val="00BA2ACF"/>
    <w:rsid w:val="00BA3A10"/>
    <w:rsid w:val="00BA5611"/>
    <w:rsid w:val="00BA5862"/>
    <w:rsid w:val="00BA5C43"/>
    <w:rsid w:val="00BA5DE0"/>
    <w:rsid w:val="00BA6840"/>
    <w:rsid w:val="00BB054C"/>
    <w:rsid w:val="00BB1AB0"/>
    <w:rsid w:val="00BB2A77"/>
    <w:rsid w:val="00BB52B0"/>
    <w:rsid w:val="00BB5A45"/>
    <w:rsid w:val="00BC09FA"/>
    <w:rsid w:val="00BC14AD"/>
    <w:rsid w:val="00BC3229"/>
    <w:rsid w:val="00BC39EE"/>
    <w:rsid w:val="00BC4195"/>
    <w:rsid w:val="00BC43C0"/>
    <w:rsid w:val="00BC475B"/>
    <w:rsid w:val="00BC5542"/>
    <w:rsid w:val="00BC62BB"/>
    <w:rsid w:val="00BC6578"/>
    <w:rsid w:val="00BC69B4"/>
    <w:rsid w:val="00BC758D"/>
    <w:rsid w:val="00BC7B8F"/>
    <w:rsid w:val="00BD0D19"/>
    <w:rsid w:val="00BD3028"/>
    <w:rsid w:val="00BD3299"/>
    <w:rsid w:val="00BD4933"/>
    <w:rsid w:val="00BD5FAE"/>
    <w:rsid w:val="00BD6FF2"/>
    <w:rsid w:val="00BD70B8"/>
    <w:rsid w:val="00BE01AF"/>
    <w:rsid w:val="00BE14B7"/>
    <w:rsid w:val="00BE27A6"/>
    <w:rsid w:val="00BE3CBC"/>
    <w:rsid w:val="00BE5A63"/>
    <w:rsid w:val="00BE620A"/>
    <w:rsid w:val="00BE69B1"/>
    <w:rsid w:val="00BE6ED0"/>
    <w:rsid w:val="00BF0213"/>
    <w:rsid w:val="00BF067D"/>
    <w:rsid w:val="00BF0900"/>
    <w:rsid w:val="00BF1710"/>
    <w:rsid w:val="00BF2A88"/>
    <w:rsid w:val="00BF2E82"/>
    <w:rsid w:val="00BF32C1"/>
    <w:rsid w:val="00BF3F68"/>
    <w:rsid w:val="00BF3FC1"/>
    <w:rsid w:val="00BF46A3"/>
    <w:rsid w:val="00BF50E6"/>
    <w:rsid w:val="00BF5730"/>
    <w:rsid w:val="00BF716E"/>
    <w:rsid w:val="00BF7A40"/>
    <w:rsid w:val="00C03878"/>
    <w:rsid w:val="00C03881"/>
    <w:rsid w:val="00C03A9B"/>
    <w:rsid w:val="00C05239"/>
    <w:rsid w:val="00C10535"/>
    <w:rsid w:val="00C120E0"/>
    <w:rsid w:val="00C12145"/>
    <w:rsid w:val="00C15AAC"/>
    <w:rsid w:val="00C16BC9"/>
    <w:rsid w:val="00C17F80"/>
    <w:rsid w:val="00C21124"/>
    <w:rsid w:val="00C21C21"/>
    <w:rsid w:val="00C22A41"/>
    <w:rsid w:val="00C23D85"/>
    <w:rsid w:val="00C243A9"/>
    <w:rsid w:val="00C24C9D"/>
    <w:rsid w:val="00C25886"/>
    <w:rsid w:val="00C25CC2"/>
    <w:rsid w:val="00C27E0D"/>
    <w:rsid w:val="00C32FC9"/>
    <w:rsid w:val="00C33B99"/>
    <w:rsid w:val="00C33EE6"/>
    <w:rsid w:val="00C340BA"/>
    <w:rsid w:val="00C34753"/>
    <w:rsid w:val="00C348CE"/>
    <w:rsid w:val="00C34D68"/>
    <w:rsid w:val="00C369AE"/>
    <w:rsid w:val="00C37B06"/>
    <w:rsid w:val="00C407D2"/>
    <w:rsid w:val="00C40ACD"/>
    <w:rsid w:val="00C40B22"/>
    <w:rsid w:val="00C41EFE"/>
    <w:rsid w:val="00C4220D"/>
    <w:rsid w:val="00C47FDD"/>
    <w:rsid w:val="00C50863"/>
    <w:rsid w:val="00C5107C"/>
    <w:rsid w:val="00C51850"/>
    <w:rsid w:val="00C5189B"/>
    <w:rsid w:val="00C51F1D"/>
    <w:rsid w:val="00C534E4"/>
    <w:rsid w:val="00C53698"/>
    <w:rsid w:val="00C54EF1"/>
    <w:rsid w:val="00C55A57"/>
    <w:rsid w:val="00C55CDD"/>
    <w:rsid w:val="00C55E45"/>
    <w:rsid w:val="00C564A7"/>
    <w:rsid w:val="00C5758F"/>
    <w:rsid w:val="00C57F5D"/>
    <w:rsid w:val="00C60000"/>
    <w:rsid w:val="00C605DF"/>
    <w:rsid w:val="00C606A6"/>
    <w:rsid w:val="00C62064"/>
    <w:rsid w:val="00C62075"/>
    <w:rsid w:val="00C6325E"/>
    <w:rsid w:val="00C636AF"/>
    <w:rsid w:val="00C65800"/>
    <w:rsid w:val="00C65830"/>
    <w:rsid w:val="00C659F9"/>
    <w:rsid w:val="00C671CA"/>
    <w:rsid w:val="00C678D6"/>
    <w:rsid w:val="00C7034F"/>
    <w:rsid w:val="00C71775"/>
    <w:rsid w:val="00C7267F"/>
    <w:rsid w:val="00C72741"/>
    <w:rsid w:val="00C73E0A"/>
    <w:rsid w:val="00C7586F"/>
    <w:rsid w:val="00C75BB4"/>
    <w:rsid w:val="00C76947"/>
    <w:rsid w:val="00C76AFC"/>
    <w:rsid w:val="00C77148"/>
    <w:rsid w:val="00C811D6"/>
    <w:rsid w:val="00C827BF"/>
    <w:rsid w:val="00C837AC"/>
    <w:rsid w:val="00C83E7E"/>
    <w:rsid w:val="00C83ECA"/>
    <w:rsid w:val="00C84404"/>
    <w:rsid w:val="00C84DAB"/>
    <w:rsid w:val="00C84E17"/>
    <w:rsid w:val="00C84F9E"/>
    <w:rsid w:val="00C8591E"/>
    <w:rsid w:val="00C86904"/>
    <w:rsid w:val="00C86C10"/>
    <w:rsid w:val="00C871B4"/>
    <w:rsid w:val="00C8755D"/>
    <w:rsid w:val="00C87C35"/>
    <w:rsid w:val="00C92E7C"/>
    <w:rsid w:val="00C93484"/>
    <w:rsid w:val="00C93485"/>
    <w:rsid w:val="00C93EA9"/>
    <w:rsid w:val="00C93F47"/>
    <w:rsid w:val="00C942D8"/>
    <w:rsid w:val="00C943B3"/>
    <w:rsid w:val="00C951CB"/>
    <w:rsid w:val="00C95A46"/>
    <w:rsid w:val="00C95B73"/>
    <w:rsid w:val="00C97762"/>
    <w:rsid w:val="00CA0486"/>
    <w:rsid w:val="00CA05BD"/>
    <w:rsid w:val="00CA10F2"/>
    <w:rsid w:val="00CA19F6"/>
    <w:rsid w:val="00CA2083"/>
    <w:rsid w:val="00CA3F7E"/>
    <w:rsid w:val="00CA53D0"/>
    <w:rsid w:val="00CA5417"/>
    <w:rsid w:val="00CA6BCA"/>
    <w:rsid w:val="00CA7DA7"/>
    <w:rsid w:val="00CA7E01"/>
    <w:rsid w:val="00CB21F4"/>
    <w:rsid w:val="00CB35D1"/>
    <w:rsid w:val="00CB4046"/>
    <w:rsid w:val="00CB42AF"/>
    <w:rsid w:val="00CB5289"/>
    <w:rsid w:val="00CB6808"/>
    <w:rsid w:val="00CB7144"/>
    <w:rsid w:val="00CB7B3D"/>
    <w:rsid w:val="00CB7D38"/>
    <w:rsid w:val="00CC0392"/>
    <w:rsid w:val="00CC1429"/>
    <w:rsid w:val="00CC170C"/>
    <w:rsid w:val="00CC2C24"/>
    <w:rsid w:val="00CC3132"/>
    <w:rsid w:val="00CC35BC"/>
    <w:rsid w:val="00CC40F8"/>
    <w:rsid w:val="00CC415F"/>
    <w:rsid w:val="00CC460F"/>
    <w:rsid w:val="00CC4B0E"/>
    <w:rsid w:val="00CC4E9E"/>
    <w:rsid w:val="00CC6ABA"/>
    <w:rsid w:val="00CC7E26"/>
    <w:rsid w:val="00CD04EC"/>
    <w:rsid w:val="00CD145C"/>
    <w:rsid w:val="00CD1DC2"/>
    <w:rsid w:val="00CD1E16"/>
    <w:rsid w:val="00CD3957"/>
    <w:rsid w:val="00CD3FB8"/>
    <w:rsid w:val="00CD63F2"/>
    <w:rsid w:val="00CE0387"/>
    <w:rsid w:val="00CE06AF"/>
    <w:rsid w:val="00CE191E"/>
    <w:rsid w:val="00CE384B"/>
    <w:rsid w:val="00CE450F"/>
    <w:rsid w:val="00CE7A6D"/>
    <w:rsid w:val="00CE7BD7"/>
    <w:rsid w:val="00CF08F1"/>
    <w:rsid w:val="00CF0B10"/>
    <w:rsid w:val="00CF174E"/>
    <w:rsid w:val="00CF1DC2"/>
    <w:rsid w:val="00CF32BD"/>
    <w:rsid w:val="00CF4041"/>
    <w:rsid w:val="00CF4F89"/>
    <w:rsid w:val="00CF576B"/>
    <w:rsid w:val="00CF7120"/>
    <w:rsid w:val="00CF7364"/>
    <w:rsid w:val="00D014A8"/>
    <w:rsid w:val="00D01CF5"/>
    <w:rsid w:val="00D02754"/>
    <w:rsid w:val="00D03CD9"/>
    <w:rsid w:val="00D04186"/>
    <w:rsid w:val="00D06476"/>
    <w:rsid w:val="00D069AD"/>
    <w:rsid w:val="00D06DB6"/>
    <w:rsid w:val="00D10058"/>
    <w:rsid w:val="00D10318"/>
    <w:rsid w:val="00D11091"/>
    <w:rsid w:val="00D110BE"/>
    <w:rsid w:val="00D1173D"/>
    <w:rsid w:val="00D12DAE"/>
    <w:rsid w:val="00D13967"/>
    <w:rsid w:val="00D14AC3"/>
    <w:rsid w:val="00D14EEF"/>
    <w:rsid w:val="00D14F28"/>
    <w:rsid w:val="00D17524"/>
    <w:rsid w:val="00D2226C"/>
    <w:rsid w:val="00D222A7"/>
    <w:rsid w:val="00D23E3E"/>
    <w:rsid w:val="00D24A00"/>
    <w:rsid w:val="00D25DA9"/>
    <w:rsid w:val="00D26499"/>
    <w:rsid w:val="00D268E6"/>
    <w:rsid w:val="00D27597"/>
    <w:rsid w:val="00D27EA6"/>
    <w:rsid w:val="00D27F44"/>
    <w:rsid w:val="00D30B8D"/>
    <w:rsid w:val="00D31A02"/>
    <w:rsid w:val="00D31C8E"/>
    <w:rsid w:val="00D3345C"/>
    <w:rsid w:val="00D33DF0"/>
    <w:rsid w:val="00D34092"/>
    <w:rsid w:val="00D341C0"/>
    <w:rsid w:val="00D349C5"/>
    <w:rsid w:val="00D366DF"/>
    <w:rsid w:val="00D4000E"/>
    <w:rsid w:val="00D407C2"/>
    <w:rsid w:val="00D40C58"/>
    <w:rsid w:val="00D4150D"/>
    <w:rsid w:val="00D42230"/>
    <w:rsid w:val="00D42924"/>
    <w:rsid w:val="00D4334C"/>
    <w:rsid w:val="00D43A95"/>
    <w:rsid w:val="00D4408F"/>
    <w:rsid w:val="00D462B3"/>
    <w:rsid w:val="00D5072E"/>
    <w:rsid w:val="00D51254"/>
    <w:rsid w:val="00D51DF4"/>
    <w:rsid w:val="00D5204E"/>
    <w:rsid w:val="00D5214C"/>
    <w:rsid w:val="00D52ACE"/>
    <w:rsid w:val="00D52AE8"/>
    <w:rsid w:val="00D54DD1"/>
    <w:rsid w:val="00D564F6"/>
    <w:rsid w:val="00D5789C"/>
    <w:rsid w:val="00D608A3"/>
    <w:rsid w:val="00D651FE"/>
    <w:rsid w:val="00D65F7C"/>
    <w:rsid w:val="00D664CB"/>
    <w:rsid w:val="00D67281"/>
    <w:rsid w:val="00D721AD"/>
    <w:rsid w:val="00D7550F"/>
    <w:rsid w:val="00D75540"/>
    <w:rsid w:val="00D76194"/>
    <w:rsid w:val="00D768D7"/>
    <w:rsid w:val="00D770EF"/>
    <w:rsid w:val="00D770FB"/>
    <w:rsid w:val="00D7759A"/>
    <w:rsid w:val="00D77B70"/>
    <w:rsid w:val="00D808C4"/>
    <w:rsid w:val="00D809F4"/>
    <w:rsid w:val="00D82582"/>
    <w:rsid w:val="00D82C87"/>
    <w:rsid w:val="00D846B4"/>
    <w:rsid w:val="00D84769"/>
    <w:rsid w:val="00D84D55"/>
    <w:rsid w:val="00D85141"/>
    <w:rsid w:val="00D87885"/>
    <w:rsid w:val="00D9196D"/>
    <w:rsid w:val="00D93F3A"/>
    <w:rsid w:val="00D9409A"/>
    <w:rsid w:val="00D956A7"/>
    <w:rsid w:val="00D95BAD"/>
    <w:rsid w:val="00D95D08"/>
    <w:rsid w:val="00D964D0"/>
    <w:rsid w:val="00D97985"/>
    <w:rsid w:val="00D97BD0"/>
    <w:rsid w:val="00D97C21"/>
    <w:rsid w:val="00D97E08"/>
    <w:rsid w:val="00DA02F2"/>
    <w:rsid w:val="00DA0704"/>
    <w:rsid w:val="00DA10AA"/>
    <w:rsid w:val="00DA1B14"/>
    <w:rsid w:val="00DA200C"/>
    <w:rsid w:val="00DA383B"/>
    <w:rsid w:val="00DA386A"/>
    <w:rsid w:val="00DA3BB8"/>
    <w:rsid w:val="00DA4174"/>
    <w:rsid w:val="00DA4369"/>
    <w:rsid w:val="00DA4431"/>
    <w:rsid w:val="00DA561A"/>
    <w:rsid w:val="00DA5858"/>
    <w:rsid w:val="00DA69D8"/>
    <w:rsid w:val="00DA6FD8"/>
    <w:rsid w:val="00DA7006"/>
    <w:rsid w:val="00DA7366"/>
    <w:rsid w:val="00DA7A9C"/>
    <w:rsid w:val="00DB12A9"/>
    <w:rsid w:val="00DB1AF8"/>
    <w:rsid w:val="00DB24E3"/>
    <w:rsid w:val="00DB3BBD"/>
    <w:rsid w:val="00DB440E"/>
    <w:rsid w:val="00DB45E3"/>
    <w:rsid w:val="00DB46C9"/>
    <w:rsid w:val="00DB5CE0"/>
    <w:rsid w:val="00DB7F35"/>
    <w:rsid w:val="00DC058C"/>
    <w:rsid w:val="00DC0AD7"/>
    <w:rsid w:val="00DC0DDC"/>
    <w:rsid w:val="00DC20D8"/>
    <w:rsid w:val="00DC230D"/>
    <w:rsid w:val="00DC3389"/>
    <w:rsid w:val="00DC36D5"/>
    <w:rsid w:val="00DC3845"/>
    <w:rsid w:val="00DC5E03"/>
    <w:rsid w:val="00DC6839"/>
    <w:rsid w:val="00DD0154"/>
    <w:rsid w:val="00DD01AB"/>
    <w:rsid w:val="00DD02B8"/>
    <w:rsid w:val="00DD0BF4"/>
    <w:rsid w:val="00DD0FFB"/>
    <w:rsid w:val="00DD115B"/>
    <w:rsid w:val="00DD1930"/>
    <w:rsid w:val="00DD1A5A"/>
    <w:rsid w:val="00DD1F84"/>
    <w:rsid w:val="00DD38F8"/>
    <w:rsid w:val="00DD4446"/>
    <w:rsid w:val="00DD53B0"/>
    <w:rsid w:val="00DD5B78"/>
    <w:rsid w:val="00DD632B"/>
    <w:rsid w:val="00DD6E41"/>
    <w:rsid w:val="00DE0C03"/>
    <w:rsid w:val="00DE13B4"/>
    <w:rsid w:val="00DE1926"/>
    <w:rsid w:val="00DE2BB9"/>
    <w:rsid w:val="00DE4020"/>
    <w:rsid w:val="00DE5887"/>
    <w:rsid w:val="00DE5D9A"/>
    <w:rsid w:val="00DE6C34"/>
    <w:rsid w:val="00DE700B"/>
    <w:rsid w:val="00DE724F"/>
    <w:rsid w:val="00DE7B77"/>
    <w:rsid w:val="00DF0E35"/>
    <w:rsid w:val="00DF25F0"/>
    <w:rsid w:val="00DF3498"/>
    <w:rsid w:val="00DF37F4"/>
    <w:rsid w:val="00DF3B50"/>
    <w:rsid w:val="00DF4042"/>
    <w:rsid w:val="00DF5C11"/>
    <w:rsid w:val="00DF5DB6"/>
    <w:rsid w:val="00DF60A7"/>
    <w:rsid w:val="00DF6AE4"/>
    <w:rsid w:val="00E018F9"/>
    <w:rsid w:val="00E01E26"/>
    <w:rsid w:val="00E027FC"/>
    <w:rsid w:val="00E02E4B"/>
    <w:rsid w:val="00E032FC"/>
    <w:rsid w:val="00E03A0D"/>
    <w:rsid w:val="00E060F8"/>
    <w:rsid w:val="00E10200"/>
    <w:rsid w:val="00E12F6E"/>
    <w:rsid w:val="00E14F89"/>
    <w:rsid w:val="00E15138"/>
    <w:rsid w:val="00E152E6"/>
    <w:rsid w:val="00E16F14"/>
    <w:rsid w:val="00E171C7"/>
    <w:rsid w:val="00E17847"/>
    <w:rsid w:val="00E20089"/>
    <w:rsid w:val="00E20290"/>
    <w:rsid w:val="00E20295"/>
    <w:rsid w:val="00E20A30"/>
    <w:rsid w:val="00E214C1"/>
    <w:rsid w:val="00E223AF"/>
    <w:rsid w:val="00E224C7"/>
    <w:rsid w:val="00E22715"/>
    <w:rsid w:val="00E253CA"/>
    <w:rsid w:val="00E263E6"/>
    <w:rsid w:val="00E2684E"/>
    <w:rsid w:val="00E309CD"/>
    <w:rsid w:val="00E31322"/>
    <w:rsid w:val="00E31864"/>
    <w:rsid w:val="00E34866"/>
    <w:rsid w:val="00E3562A"/>
    <w:rsid w:val="00E37C16"/>
    <w:rsid w:val="00E40310"/>
    <w:rsid w:val="00E403DE"/>
    <w:rsid w:val="00E41872"/>
    <w:rsid w:val="00E42160"/>
    <w:rsid w:val="00E42670"/>
    <w:rsid w:val="00E42834"/>
    <w:rsid w:val="00E42CB7"/>
    <w:rsid w:val="00E4309A"/>
    <w:rsid w:val="00E4396C"/>
    <w:rsid w:val="00E45136"/>
    <w:rsid w:val="00E45BFD"/>
    <w:rsid w:val="00E47637"/>
    <w:rsid w:val="00E4769D"/>
    <w:rsid w:val="00E47CD5"/>
    <w:rsid w:val="00E50543"/>
    <w:rsid w:val="00E50ADF"/>
    <w:rsid w:val="00E5210A"/>
    <w:rsid w:val="00E536DF"/>
    <w:rsid w:val="00E54928"/>
    <w:rsid w:val="00E54C2F"/>
    <w:rsid w:val="00E55B67"/>
    <w:rsid w:val="00E60E97"/>
    <w:rsid w:val="00E62036"/>
    <w:rsid w:val="00E62632"/>
    <w:rsid w:val="00E6286E"/>
    <w:rsid w:val="00E629B8"/>
    <w:rsid w:val="00E632FE"/>
    <w:rsid w:val="00E641FB"/>
    <w:rsid w:val="00E64551"/>
    <w:rsid w:val="00E66453"/>
    <w:rsid w:val="00E66A0C"/>
    <w:rsid w:val="00E671D3"/>
    <w:rsid w:val="00E67E3B"/>
    <w:rsid w:val="00E70863"/>
    <w:rsid w:val="00E70C7E"/>
    <w:rsid w:val="00E714A3"/>
    <w:rsid w:val="00E7170A"/>
    <w:rsid w:val="00E71830"/>
    <w:rsid w:val="00E7249D"/>
    <w:rsid w:val="00E73E3F"/>
    <w:rsid w:val="00E74996"/>
    <w:rsid w:val="00E752F0"/>
    <w:rsid w:val="00E7564F"/>
    <w:rsid w:val="00E756A0"/>
    <w:rsid w:val="00E756FD"/>
    <w:rsid w:val="00E7696B"/>
    <w:rsid w:val="00E80AF7"/>
    <w:rsid w:val="00E828FB"/>
    <w:rsid w:val="00E837E1"/>
    <w:rsid w:val="00E84367"/>
    <w:rsid w:val="00E8437B"/>
    <w:rsid w:val="00E8479F"/>
    <w:rsid w:val="00E85BA4"/>
    <w:rsid w:val="00E9038B"/>
    <w:rsid w:val="00E91D27"/>
    <w:rsid w:val="00E91F27"/>
    <w:rsid w:val="00E9342B"/>
    <w:rsid w:val="00E941A6"/>
    <w:rsid w:val="00E945A8"/>
    <w:rsid w:val="00E94B83"/>
    <w:rsid w:val="00E95BC3"/>
    <w:rsid w:val="00E96182"/>
    <w:rsid w:val="00E9696A"/>
    <w:rsid w:val="00E97146"/>
    <w:rsid w:val="00EA00A6"/>
    <w:rsid w:val="00EA049F"/>
    <w:rsid w:val="00EA0857"/>
    <w:rsid w:val="00EA105B"/>
    <w:rsid w:val="00EA14EA"/>
    <w:rsid w:val="00EA210E"/>
    <w:rsid w:val="00EA2B18"/>
    <w:rsid w:val="00EA33B9"/>
    <w:rsid w:val="00EA37D7"/>
    <w:rsid w:val="00EA432A"/>
    <w:rsid w:val="00EA4611"/>
    <w:rsid w:val="00EA4FE1"/>
    <w:rsid w:val="00EA5E97"/>
    <w:rsid w:val="00EA7D0F"/>
    <w:rsid w:val="00EA7DF3"/>
    <w:rsid w:val="00EA7EDA"/>
    <w:rsid w:val="00EB0385"/>
    <w:rsid w:val="00EB13F6"/>
    <w:rsid w:val="00EB1B2D"/>
    <w:rsid w:val="00EB3ACA"/>
    <w:rsid w:val="00EB3BB7"/>
    <w:rsid w:val="00EB5A0F"/>
    <w:rsid w:val="00EB6A1B"/>
    <w:rsid w:val="00EB76D9"/>
    <w:rsid w:val="00EC073D"/>
    <w:rsid w:val="00EC1387"/>
    <w:rsid w:val="00EC1F7E"/>
    <w:rsid w:val="00EC69B5"/>
    <w:rsid w:val="00EC6DA7"/>
    <w:rsid w:val="00EC73DB"/>
    <w:rsid w:val="00EC7C73"/>
    <w:rsid w:val="00EC7D14"/>
    <w:rsid w:val="00ED00F0"/>
    <w:rsid w:val="00ED02DE"/>
    <w:rsid w:val="00ED0F85"/>
    <w:rsid w:val="00ED0FAD"/>
    <w:rsid w:val="00ED4DB0"/>
    <w:rsid w:val="00ED4FE2"/>
    <w:rsid w:val="00ED55CC"/>
    <w:rsid w:val="00ED7BB2"/>
    <w:rsid w:val="00EE0504"/>
    <w:rsid w:val="00EE1FFA"/>
    <w:rsid w:val="00EE29B7"/>
    <w:rsid w:val="00EE37C8"/>
    <w:rsid w:val="00EE4198"/>
    <w:rsid w:val="00EE478C"/>
    <w:rsid w:val="00EE4965"/>
    <w:rsid w:val="00EE50B9"/>
    <w:rsid w:val="00EE59C1"/>
    <w:rsid w:val="00EE6F17"/>
    <w:rsid w:val="00EE76B2"/>
    <w:rsid w:val="00EE7F08"/>
    <w:rsid w:val="00EF02B7"/>
    <w:rsid w:val="00EF0459"/>
    <w:rsid w:val="00EF0527"/>
    <w:rsid w:val="00EF0FEE"/>
    <w:rsid w:val="00EF25AA"/>
    <w:rsid w:val="00EF32C0"/>
    <w:rsid w:val="00EF33F9"/>
    <w:rsid w:val="00EF3D4D"/>
    <w:rsid w:val="00EF4958"/>
    <w:rsid w:val="00EF4D12"/>
    <w:rsid w:val="00EF574C"/>
    <w:rsid w:val="00EF6A7F"/>
    <w:rsid w:val="00EF6CF9"/>
    <w:rsid w:val="00EF707B"/>
    <w:rsid w:val="00EF77CF"/>
    <w:rsid w:val="00F004E6"/>
    <w:rsid w:val="00F0059D"/>
    <w:rsid w:val="00F01E65"/>
    <w:rsid w:val="00F03086"/>
    <w:rsid w:val="00F031B0"/>
    <w:rsid w:val="00F03F07"/>
    <w:rsid w:val="00F04A85"/>
    <w:rsid w:val="00F05012"/>
    <w:rsid w:val="00F05162"/>
    <w:rsid w:val="00F053ED"/>
    <w:rsid w:val="00F062F5"/>
    <w:rsid w:val="00F07024"/>
    <w:rsid w:val="00F07D4C"/>
    <w:rsid w:val="00F10365"/>
    <w:rsid w:val="00F10DD2"/>
    <w:rsid w:val="00F111C5"/>
    <w:rsid w:val="00F11671"/>
    <w:rsid w:val="00F124A5"/>
    <w:rsid w:val="00F133DC"/>
    <w:rsid w:val="00F13ECD"/>
    <w:rsid w:val="00F14D0B"/>
    <w:rsid w:val="00F15E9B"/>
    <w:rsid w:val="00F17670"/>
    <w:rsid w:val="00F2056E"/>
    <w:rsid w:val="00F20769"/>
    <w:rsid w:val="00F20ABA"/>
    <w:rsid w:val="00F21508"/>
    <w:rsid w:val="00F23DA7"/>
    <w:rsid w:val="00F25423"/>
    <w:rsid w:val="00F26927"/>
    <w:rsid w:val="00F26E99"/>
    <w:rsid w:val="00F27EB9"/>
    <w:rsid w:val="00F31B3D"/>
    <w:rsid w:val="00F32BD5"/>
    <w:rsid w:val="00F33589"/>
    <w:rsid w:val="00F3376F"/>
    <w:rsid w:val="00F33B77"/>
    <w:rsid w:val="00F33FD3"/>
    <w:rsid w:val="00F3414B"/>
    <w:rsid w:val="00F341B9"/>
    <w:rsid w:val="00F34B3D"/>
    <w:rsid w:val="00F36AA8"/>
    <w:rsid w:val="00F36DBE"/>
    <w:rsid w:val="00F42A37"/>
    <w:rsid w:val="00F42C36"/>
    <w:rsid w:val="00F43C4F"/>
    <w:rsid w:val="00F43C83"/>
    <w:rsid w:val="00F4414D"/>
    <w:rsid w:val="00F44911"/>
    <w:rsid w:val="00F44C2A"/>
    <w:rsid w:val="00F46291"/>
    <w:rsid w:val="00F46FF5"/>
    <w:rsid w:val="00F47534"/>
    <w:rsid w:val="00F4782B"/>
    <w:rsid w:val="00F47D1D"/>
    <w:rsid w:val="00F50FB4"/>
    <w:rsid w:val="00F51261"/>
    <w:rsid w:val="00F51D45"/>
    <w:rsid w:val="00F5202F"/>
    <w:rsid w:val="00F5425D"/>
    <w:rsid w:val="00F546A0"/>
    <w:rsid w:val="00F54869"/>
    <w:rsid w:val="00F56A10"/>
    <w:rsid w:val="00F56C1B"/>
    <w:rsid w:val="00F57411"/>
    <w:rsid w:val="00F57A0E"/>
    <w:rsid w:val="00F57C60"/>
    <w:rsid w:val="00F60647"/>
    <w:rsid w:val="00F609F0"/>
    <w:rsid w:val="00F61068"/>
    <w:rsid w:val="00F614C8"/>
    <w:rsid w:val="00F639D2"/>
    <w:rsid w:val="00F64D01"/>
    <w:rsid w:val="00F64FA4"/>
    <w:rsid w:val="00F656F4"/>
    <w:rsid w:val="00F6706B"/>
    <w:rsid w:val="00F71D34"/>
    <w:rsid w:val="00F72F5D"/>
    <w:rsid w:val="00F7338F"/>
    <w:rsid w:val="00F74787"/>
    <w:rsid w:val="00F74D92"/>
    <w:rsid w:val="00F75401"/>
    <w:rsid w:val="00F75B8F"/>
    <w:rsid w:val="00F7687F"/>
    <w:rsid w:val="00F7719A"/>
    <w:rsid w:val="00F77AA3"/>
    <w:rsid w:val="00F77F2E"/>
    <w:rsid w:val="00F82590"/>
    <w:rsid w:val="00F83B10"/>
    <w:rsid w:val="00F83EC3"/>
    <w:rsid w:val="00F851ED"/>
    <w:rsid w:val="00F85AB2"/>
    <w:rsid w:val="00F85B1C"/>
    <w:rsid w:val="00F86D4C"/>
    <w:rsid w:val="00F900D1"/>
    <w:rsid w:val="00F9015D"/>
    <w:rsid w:val="00F90A5A"/>
    <w:rsid w:val="00F9353A"/>
    <w:rsid w:val="00F940F5"/>
    <w:rsid w:val="00F94AF7"/>
    <w:rsid w:val="00F950D7"/>
    <w:rsid w:val="00F95404"/>
    <w:rsid w:val="00F96C36"/>
    <w:rsid w:val="00F97E8B"/>
    <w:rsid w:val="00FA06DA"/>
    <w:rsid w:val="00FA1CCC"/>
    <w:rsid w:val="00FA1FEB"/>
    <w:rsid w:val="00FA265B"/>
    <w:rsid w:val="00FA5630"/>
    <w:rsid w:val="00FA585C"/>
    <w:rsid w:val="00FA5E70"/>
    <w:rsid w:val="00FA617A"/>
    <w:rsid w:val="00FA65BD"/>
    <w:rsid w:val="00FA6E87"/>
    <w:rsid w:val="00FA74F5"/>
    <w:rsid w:val="00FA79E8"/>
    <w:rsid w:val="00FB0378"/>
    <w:rsid w:val="00FB0C50"/>
    <w:rsid w:val="00FB1613"/>
    <w:rsid w:val="00FB2C37"/>
    <w:rsid w:val="00FB49F3"/>
    <w:rsid w:val="00FB4D24"/>
    <w:rsid w:val="00FB4F48"/>
    <w:rsid w:val="00FB5092"/>
    <w:rsid w:val="00FB5887"/>
    <w:rsid w:val="00FC15FD"/>
    <w:rsid w:val="00FC16FC"/>
    <w:rsid w:val="00FC237F"/>
    <w:rsid w:val="00FC284B"/>
    <w:rsid w:val="00FC32CE"/>
    <w:rsid w:val="00FC355D"/>
    <w:rsid w:val="00FC3C5F"/>
    <w:rsid w:val="00FC3CC0"/>
    <w:rsid w:val="00FC629E"/>
    <w:rsid w:val="00FC6B46"/>
    <w:rsid w:val="00FC7130"/>
    <w:rsid w:val="00FD097E"/>
    <w:rsid w:val="00FD0B6D"/>
    <w:rsid w:val="00FD16D8"/>
    <w:rsid w:val="00FD1C8D"/>
    <w:rsid w:val="00FD2416"/>
    <w:rsid w:val="00FD2DA9"/>
    <w:rsid w:val="00FD713D"/>
    <w:rsid w:val="00FD7702"/>
    <w:rsid w:val="00FD777E"/>
    <w:rsid w:val="00FE046D"/>
    <w:rsid w:val="00FE057E"/>
    <w:rsid w:val="00FE1B1B"/>
    <w:rsid w:val="00FE22F5"/>
    <w:rsid w:val="00FE3938"/>
    <w:rsid w:val="00FE4F0B"/>
    <w:rsid w:val="00FE5312"/>
    <w:rsid w:val="00FE5EFE"/>
    <w:rsid w:val="00FE6061"/>
    <w:rsid w:val="00FE64A2"/>
    <w:rsid w:val="00FE67B0"/>
    <w:rsid w:val="00FE69EE"/>
    <w:rsid w:val="00FF459E"/>
    <w:rsid w:val="00FF5699"/>
    <w:rsid w:val="00FF570B"/>
    <w:rsid w:val="00FF595B"/>
    <w:rsid w:val="00FF597C"/>
    <w:rsid w:val="00FF6152"/>
    <w:rsid w:val="00FF61C5"/>
    <w:rsid w:val="00FF61F9"/>
    <w:rsid w:val="00FF76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709816"/>
  <w15:docId w15:val="{2893381C-80F9-42DD-B359-86A8C7433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1" w:qFormat="1"/>
    <w:lsdException w:name="heading 2" w:locked="1" w:uiPriority="1" w:qFormat="1"/>
    <w:lsdException w:name="heading 3" w:locked="1" w:uiPriority="1" w:qFormat="1"/>
    <w:lsdException w:name="heading 4" w:locked="1" w:qFormat="1"/>
    <w:lsdException w:name="heading 5" w:locked="1" w:qFormat="1"/>
    <w:lsdException w:name="heading 6" w:lock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1" w:unhideWhenUsed="1" w:qFormat="1"/>
    <w:lsdException w:name="toc 2" w:locked="1" w:semiHidden="1" w:uiPriority="1" w:unhideWhenUsed="1" w:qFormat="1"/>
    <w:lsdException w:name="toc 3" w:locked="1" w:semiHidden="1" w:uiPriority="1" w:unhideWhenUsed="1" w:qFormat="1"/>
    <w:lsdException w:name="toc 4" w:locked="1" w:semiHidden="1" w:uiPriority="1" w:unhideWhenUsed="1" w:qFormat="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semiHidden="1" w:unhideWhenUsed="1"/>
    <w:lsdException w:name="line number" w:semiHidden="1"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 w:qFormat="1"/>
    <w:lsdException w:name="Closing" w:semiHidden="1" w:unhideWhenUsed="1"/>
    <w:lsdException w:name="Signature" w:semiHidden="1" w:unhideWhenUsed="1"/>
    <w:lsdException w:name="Default Paragraph Font" w:locked="1" w:semiHidden="1" w:uiPriority="0" w:unhideWhenUsed="1"/>
    <w:lsdException w:name="Body Text" w:locked="1" w:semiHidden="1" w:unhideWhenUsed="1" w:qFormat="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locked="1" w:semiHidden="1" w:unhideWhenUsed="1"/>
    <w:lsdException w:name="Body Text Indent 2" w:semiHidden="1" w:unhideWhenUsed="1"/>
    <w:lsdException w:name="Body Text Indent 3" w:locked="1" w:semiHidden="1" w:unhideWhenUsed="1"/>
    <w:lsdException w:name="Block Text" w:semiHidden="1" w:unhideWhenUsed="1"/>
    <w:lsdException w:name="Hyperlink" w:locked="1" w:semiHidden="1" w:unhideWhenUsed="1"/>
    <w:lsdException w:name="FollowedHyperlink"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4F28"/>
    <w:pPr>
      <w:spacing w:after="200" w:line="276" w:lineRule="auto"/>
      <w:jc w:val="center"/>
    </w:pPr>
    <w:rPr>
      <w:b/>
      <w:bCs/>
      <w:sz w:val="22"/>
      <w:szCs w:val="22"/>
    </w:rPr>
  </w:style>
  <w:style w:type="paragraph" w:styleId="1">
    <w:name w:val="heading 1"/>
    <w:basedOn w:val="a"/>
    <w:next w:val="a"/>
    <w:link w:val="10"/>
    <w:uiPriority w:val="1"/>
    <w:qFormat/>
    <w:rsid w:val="00E60E97"/>
    <w:pPr>
      <w:keepNext/>
      <w:spacing w:before="240" w:after="60" w:line="240" w:lineRule="auto"/>
      <w:outlineLvl w:val="0"/>
    </w:pPr>
    <w:rPr>
      <w:rFonts w:ascii="Arial" w:hAnsi="Arial" w:cs="Arial"/>
      <w:kern w:val="32"/>
      <w:sz w:val="32"/>
      <w:szCs w:val="32"/>
    </w:rPr>
  </w:style>
  <w:style w:type="paragraph" w:styleId="2">
    <w:name w:val="heading 2"/>
    <w:basedOn w:val="a"/>
    <w:next w:val="a"/>
    <w:link w:val="20"/>
    <w:uiPriority w:val="1"/>
    <w:qFormat/>
    <w:rsid w:val="00E60E97"/>
    <w:pPr>
      <w:keepNext/>
      <w:keepLines/>
      <w:spacing w:before="200" w:after="0"/>
      <w:outlineLvl w:val="1"/>
    </w:pPr>
    <w:rPr>
      <w:rFonts w:ascii="Cambria" w:hAnsi="Cambria"/>
      <w:color w:val="4F81BD"/>
      <w:sz w:val="26"/>
      <w:szCs w:val="26"/>
    </w:rPr>
  </w:style>
  <w:style w:type="paragraph" w:styleId="3">
    <w:name w:val="heading 3"/>
    <w:basedOn w:val="a"/>
    <w:link w:val="30"/>
    <w:uiPriority w:val="1"/>
    <w:qFormat/>
    <w:rsid w:val="00E60E97"/>
    <w:pPr>
      <w:spacing w:before="100" w:beforeAutospacing="1" w:after="100" w:afterAutospacing="1" w:line="240" w:lineRule="auto"/>
      <w:outlineLvl w:val="2"/>
    </w:pPr>
    <w:rPr>
      <w:rFonts w:ascii="Times New Roman" w:hAnsi="Times New Roman"/>
      <w:sz w:val="27"/>
      <w:szCs w:val="27"/>
    </w:rPr>
  </w:style>
  <w:style w:type="paragraph" w:styleId="4">
    <w:name w:val="heading 4"/>
    <w:basedOn w:val="a"/>
    <w:next w:val="a"/>
    <w:link w:val="40"/>
    <w:uiPriority w:val="99"/>
    <w:qFormat/>
    <w:rsid w:val="00A12355"/>
    <w:pPr>
      <w:keepNext/>
      <w:spacing w:before="240" w:after="60" w:line="240" w:lineRule="auto"/>
      <w:outlineLvl w:val="3"/>
    </w:pPr>
    <w:rPr>
      <w:rFonts w:ascii="Times New Roman" w:hAnsi="Times New Roman"/>
      <w:sz w:val="28"/>
      <w:szCs w:val="28"/>
    </w:rPr>
  </w:style>
  <w:style w:type="paragraph" w:styleId="5">
    <w:name w:val="heading 5"/>
    <w:basedOn w:val="a"/>
    <w:next w:val="a"/>
    <w:link w:val="50"/>
    <w:uiPriority w:val="99"/>
    <w:qFormat/>
    <w:rsid w:val="00A12355"/>
    <w:pPr>
      <w:spacing w:before="240" w:after="60" w:line="240" w:lineRule="auto"/>
      <w:outlineLvl w:val="4"/>
    </w:pPr>
    <w:rPr>
      <w:rFonts w:ascii="Times New Roman" w:hAnsi="Times New Roman"/>
      <w:i/>
      <w:iCs/>
      <w:sz w:val="26"/>
      <w:szCs w:val="26"/>
    </w:rPr>
  </w:style>
  <w:style w:type="paragraph" w:styleId="6">
    <w:name w:val="heading 6"/>
    <w:basedOn w:val="a"/>
    <w:next w:val="a"/>
    <w:link w:val="60"/>
    <w:uiPriority w:val="99"/>
    <w:qFormat/>
    <w:rsid w:val="00A12355"/>
    <w:pPr>
      <w:spacing w:before="240" w:after="60" w:line="240" w:lineRule="auto"/>
      <w:outlineLvl w:val="5"/>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E60E97"/>
    <w:rPr>
      <w:rFonts w:ascii="Arial" w:hAnsi="Arial" w:cs="Arial"/>
      <w:b/>
      <w:bCs/>
      <w:kern w:val="32"/>
      <w:sz w:val="32"/>
      <w:szCs w:val="32"/>
    </w:rPr>
  </w:style>
  <w:style w:type="character" w:customStyle="1" w:styleId="20">
    <w:name w:val="Заголовок 2 Знак"/>
    <w:link w:val="2"/>
    <w:uiPriority w:val="99"/>
    <w:locked/>
    <w:rsid w:val="00E60E97"/>
    <w:rPr>
      <w:rFonts w:ascii="Cambria" w:hAnsi="Cambria" w:cs="Times New Roman"/>
      <w:b/>
      <w:bCs/>
      <w:color w:val="4F81BD"/>
      <w:sz w:val="26"/>
      <w:szCs w:val="26"/>
    </w:rPr>
  </w:style>
  <w:style w:type="character" w:customStyle="1" w:styleId="30">
    <w:name w:val="Заголовок 3 Знак"/>
    <w:link w:val="3"/>
    <w:uiPriority w:val="99"/>
    <w:locked/>
    <w:rsid w:val="00E60E97"/>
    <w:rPr>
      <w:rFonts w:ascii="Times New Roman" w:hAnsi="Times New Roman" w:cs="Times New Roman"/>
      <w:b/>
      <w:bCs/>
      <w:sz w:val="27"/>
      <w:szCs w:val="27"/>
    </w:rPr>
  </w:style>
  <w:style w:type="character" w:customStyle="1" w:styleId="40">
    <w:name w:val="Заголовок 4 Знак"/>
    <w:link w:val="4"/>
    <w:uiPriority w:val="99"/>
    <w:locked/>
    <w:rsid w:val="00A12355"/>
    <w:rPr>
      <w:rFonts w:ascii="Times New Roman" w:hAnsi="Times New Roman" w:cs="Times New Roman"/>
      <w:b/>
      <w:bCs/>
      <w:sz w:val="28"/>
      <w:szCs w:val="28"/>
    </w:rPr>
  </w:style>
  <w:style w:type="character" w:customStyle="1" w:styleId="50">
    <w:name w:val="Заголовок 5 Знак"/>
    <w:link w:val="5"/>
    <w:uiPriority w:val="99"/>
    <w:locked/>
    <w:rsid w:val="00A12355"/>
    <w:rPr>
      <w:rFonts w:ascii="Times New Roman" w:hAnsi="Times New Roman" w:cs="Times New Roman"/>
      <w:b/>
      <w:bCs/>
      <w:i/>
      <w:iCs/>
      <w:sz w:val="26"/>
      <w:szCs w:val="26"/>
    </w:rPr>
  </w:style>
  <w:style w:type="character" w:customStyle="1" w:styleId="60">
    <w:name w:val="Заголовок 6 Знак"/>
    <w:link w:val="6"/>
    <w:uiPriority w:val="99"/>
    <w:locked/>
    <w:rsid w:val="00A12355"/>
    <w:rPr>
      <w:rFonts w:ascii="Times New Roman" w:hAnsi="Times New Roman" w:cs="Times New Roman"/>
      <w:b/>
      <w:bCs/>
    </w:rPr>
  </w:style>
  <w:style w:type="character" w:styleId="a3">
    <w:name w:val="Strong"/>
    <w:uiPriority w:val="99"/>
    <w:qFormat/>
    <w:rsid w:val="00E60E97"/>
    <w:rPr>
      <w:rFonts w:cs="Times New Roman"/>
      <w:b/>
      <w:bCs/>
    </w:rPr>
  </w:style>
  <w:style w:type="character" w:styleId="a4">
    <w:name w:val="Hyperlink"/>
    <w:uiPriority w:val="99"/>
    <w:rsid w:val="00E60E97"/>
    <w:rPr>
      <w:rFonts w:cs="Times New Roman"/>
      <w:color w:val="0000FF"/>
      <w:u w:val="single"/>
    </w:rPr>
  </w:style>
  <w:style w:type="paragraph" w:styleId="a5">
    <w:name w:val="Body Text Indent"/>
    <w:basedOn w:val="a"/>
    <w:link w:val="a6"/>
    <w:uiPriority w:val="99"/>
    <w:rsid w:val="00E60E97"/>
    <w:pPr>
      <w:spacing w:after="120" w:line="240" w:lineRule="auto"/>
      <w:ind w:left="283"/>
    </w:pPr>
    <w:rPr>
      <w:rFonts w:ascii="Times New Roman" w:hAnsi="Times New Roman"/>
      <w:sz w:val="24"/>
      <w:szCs w:val="24"/>
    </w:rPr>
  </w:style>
  <w:style w:type="character" w:customStyle="1" w:styleId="a6">
    <w:name w:val="Основной текст с отступом Знак"/>
    <w:link w:val="a5"/>
    <w:uiPriority w:val="99"/>
    <w:locked/>
    <w:rsid w:val="00E60E97"/>
    <w:rPr>
      <w:rFonts w:ascii="Times New Roman" w:hAnsi="Times New Roman" w:cs="Times New Roman"/>
      <w:sz w:val="24"/>
      <w:szCs w:val="24"/>
    </w:rPr>
  </w:style>
  <w:style w:type="paragraph" w:customStyle="1" w:styleId="1-21">
    <w:name w:val="Средняя сетка 1 - Акцент 21"/>
    <w:basedOn w:val="a"/>
    <w:uiPriority w:val="99"/>
    <w:rsid w:val="002F37B4"/>
    <w:pPr>
      <w:spacing w:after="0" w:line="360" w:lineRule="auto"/>
      <w:ind w:left="720" w:firstLine="709"/>
      <w:contextualSpacing/>
      <w:jc w:val="both"/>
    </w:pPr>
    <w:rPr>
      <w:rFonts w:ascii="Times New Roman" w:hAnsi="Times New Roman"/>
      <w:sz w:val="28"/>
      <w:szCs w:val="28"/>
      <w:lang w:eastAsia="en-US"/>
    </w:rPr>
  </w:style>
  <w:style w:type="character" w:customStyle="1" w:styleId="dash041e005f0431005f044b005f0447005f043d005f044b005f0439005f005fchar1char1">
    <w:name w:val="dash041e_005f0431_005f044b_005f0447_005f043d_005f044b_005f0439_005f_005fchar1__char1"/>
    <w:uiPriority w:val="99"/>
    <w:rsid w:val="002F37B4"/>
    <w:rPr>
      <w:rFonts w:ascii="Times New Roman" w:hAnsi="Times New Roman"/>
      <w:sz w:val="24"/>
      <w:u w:val="none"/>
      <w:effect w:val="none"/>
    </w:rPr>
  </w:style>
  <w:style w:type="paragraph" w:styleId="a7">
    <w:name w:val="footer"/>
    <w:basedOn w:val="a"/>
    <w:link w:val="a8"/>
    <w:uiPriority w:val="99"/>
    <w:rsid w:val="002F37B4"/>
    <w:pPr>
      <w:tabs>
        <w:tab w:val="center" w:pos="4677"/>
        <w:tab w:val="right" w:pos="9355"/>
      </w:tabs>
    </w:pPr>
    <w:rPr>
      <w:sz w:val="20"/>
      <w:szCs w:val="20"/>
    </w:rPr>
  </w:style>
  <w:style w:type="character" w:customStyle="1" w:styleId="a8">
    <w:name w:val="Нижний колонтитул Знак"/>
    <w:link w:val="a7"/>
    <w:uiPriority w:val="99"/>
    <w:locked/>
    <w:rsid w:val="002F37B4"/>
    <w:rPr>
      <w:rFonts w:ascii="Calibri" w:eastAsia="Times New Roman" w:hAnsi="Calibri" w:cs="Times New Roman"/>
      <w:sz w:val="20"/>
      <w:szCs w:val="20"/>
    </w:rPr>
  </w:style>
  <w:style w:type="character" w:styleId="a9">
    <w:name w:val="page number"/>
    <w:uiPriority w:val="99"/>
    <w:rsid w:val="002F37B4"/>
    <w:rPr>
      <w:rFonts w:cs="Times New Roman"/>
    </w:rPr>
  </w:style>
  <w:style w:type="paragraph" w:styleId="aa">
    <w:name w:val="footnote text"/>
    <w:basedOn w:val="a"/>
    <w:link w:val="ab"/>
    <w:uiPriority w:val="99"/>
    <w:semiHidden/>
    <w:rsid w:val="002F37B4"/>
    <w:rPr>
      <w:sz w:val="20"/>
      <w:szCs w:val="20"/>
    </w:rPr>
  </w:style>
  <w:style w:type="character" w:customStyle="1" w:styleId="ab">
    <w:name w:val="Текст сноски Знак"/>
    <w:link w:val="aa"/>
    <w:uiPriority w:val="99"/>
    <w:semiHidden/>
    <w:locked/>
    <w:rsid w:val="002F37B4"/>
    <w:rPr>
      <w:rFonts w:ascii="Calibri" w:eastAsia="Times New Roman" w:hAnsi="Calibri" w:cs="Times New Roman"/>
      <w:sz w:val="20"/>
      <w:szCs w:val="20"/>
    </w:rPr>
  </w:style>
  <w:style w:type="character" w:styleId="ac">
    <w:name w:val="footnote reference"/>
    <w:uiPriority w:val="99"/>
    <w:rsid w:val="002F37B4"/>
    <w:rPr>
      <w:rFonts w:cs="Times New Roman"/>
      <w:vertAlign w:val="superscript"/>
    </w:rPr>
  </w:style>
  <w:style w:type="paragraph" w:customStyle="1" w:styleId="ad">
    <w:name w:val="Знак"/>
    <w:basedOn w:val="a"/>
    <w:uiPriority w:val="99"/>
    <w:rsid w:val="002F37B4"/>
    <w:pPr>
      <w:spacing w:after="160" w:line="240" w:lineRule="exact"/>
    </w:pPr>
    <w:rPr>
      <w:rFonts w:ascii="Verdana" w:hAnsi="Verdana"/>
      <w:sz w:val="20"/>
      <w:szCs w:val="20"/>
      <w:lang w:val="en-US" w:eastAsia="en-US"/>
    </w:rPr>
  </w:style>
  <w:style w:type="paragraph" w:styleId="ae">
    <w:name w:val="Balloon Text"/>
    <w:basedOn w:val="a"/>
    <w:link w:val="af"/>
    <w:uiPriority w:val="99"/>
    <w:semiHidden/>
    <w:rsid w:val="002F37B4"/>
    <w:pPr>
      <w:spacing w:after="0" w:line="240" w:lineRule="auto"/>
    </w:pPr>
    <w:rPr>
      <w:rFonts w:ascii="Tahoma" w:hAnsi="Tahoma"/>
      <w:sz w:val="16"/>
      <w:szCs w:val="16"/>
    </w:rPr>
  </w:style>
  <w:style w:type="character" w:customStyle="1" w:styleId="af">
    <w:name w:val="Текст выноски Знак"/>
    <w:link w:val="ae"/>
    <w:uiPriority w:val="99"/>
    <w:semiHidden/>
    <w:locked/>
    <w:rsid w:val="002F37B4"/>
    <w:rPr>
      <w:rFonts w:ascii="Tahoma" w:eastAsia="Times New Roman" w:hAnsi="Tahoma" w:cs="Times New Roman"/>
      <w:sz w:val="16"/>
      <w:szCs w:val="16"/>
    </w:rPr>
  </w:style>
  <w:style w:type="character" w:styleId="af0">
    <w:name w:val="annotation reference"/>
    <w:uiPriority w:val="99"/>
    <w:semiHidden/>
    <w:rsid w:val="002F37B4"/>
    <w:rPr>
      <w:rFonts w:cs="Times New Roman"/>
      <w:sz w:val="16"/>
    </w:rPr>
  </w:style>
  <w:style w:type="paragraph" w:styleId="af1">
    <w:name w:val="annotation text"/>
    <w:basedOn w:val="a"/>
    <w:link w:val="af2"/>
    <w:uiPriority w:val="99"/>
    <w:semiHidden/>
    <w:rsid w:val="002F37B4"/>
    <w:rPr>
      <w:sz w:val="20"/>
      <w:szCs w:val="20"/>
    </w:rPr>
  </w:style>
  <w:style w:type="character" w:customStyle="1" w:styleId="af2">
    <w:name w:val="Текст примечания Знак"/>
    <w:link w:val="af1"/>
    <w:uiPriority w:val="99"/>
    <w:semiHidden/>
    <w:locked/>
    <w:rsid w:val="002F37B4"/>
    <w:rPr>
      <w:rFonts w:ascii="Calibri" w:eastAsia="Times New Roman" w:hAnsi="Calibri" w:cs="Times New Roman"/>
      <w:sz w:val="20"/>
      <w:szCs w:val="20"/>
    </w:rPr>
  </w:style>
  <w:style w:type="paragraph" w:styleId="af3">
    <w:name w:val="annotation subject"/>
    <w:basedOn w:val="af1"/>
    <w:next w:val="af1"/>
    <w:link w:val="af4"/>
    <w:uiPriority w:val="99"/>
    <w:semiHidden/>
    <w:rsid w:val="002F37B4"/>
  </w:style>
  <w:style w:type="character" w:customStyle="1" w:styleId="af4">
    <w:name w:val="Тема примечания Знак"/>
    <w:link w:val="af3"/>
    <w:uiPriority w:val="99"/>
    <w:semiHidden/>
    <w:locked/>
    <w:rsid w:val="002F37B4"/>
    <w:rPr>
      <w:rFonts w:ascii="Calibri" w:eastAsia="Times New Roman" w:hAnsi="Calibri" w:cs="Times New Roman"/>
      <w:b/>
      <w:bCs/>
      <w:sz w:val="20"/>
      <w:szCs w:val="20"/>
    </w:rPr>
  </w:style>
  <w:style w:type="paragraph" w:customStyle="1" w:styleId="p1">
    <w:name w:val="p1"/>
    <w:basedOn w:val="a"/>
    <w:uiPriority w:val="99"/>
    <w:rsid w:val="002F37B4"/>
    <w:pPr>
      <w:spacing w:before="100" w:beforeAutospacing="1" w:after="100" w:afterAutospacing="1" w:line="240" w:lineRule="auto"/>
    </w:pPr>
    <w:rPr>
      <w:rFonts w:ascii="Times New Roman" w:eastAsia="Batang" w:hAnsi="Times New Roman"/>
      <w:sz w:val="24"/>
      <w:szCs w:val="24"/>
      <w:lang w:eastAsia="ko-KR"/>
    </w:rPr>
  </w:style>
  <w:style w:type="character" w:customStyle="1" w:styleId="s1">
    <w:name w:val="s1"/>
    <w:uiPriority w:val="99"/>
    <w:rsid w:val="002F37B4"/>
  </w:style>
  <w:style w:type="paragraph" w:customStyle="1" w:styleId="p3">
    <w:name w:val="p3"/>
    <w:basedOn w:val="a"/>
    <w:uiPriority w:val="99"/>
    <w:rsid w:val="002F37B4"/>
    <w:pPr>
      <w:spacing w:before="100" w:beforeAutospacing="1" w:after="100" w:afterAutospacing="1" w:line="240" w:lineRule="auto"/>
    </w:pPr>
    <w:rPr>
      <w:rFonts w:ascii="Times New Roman" w:eastAsia="Batang" w:hAnsi="Times New Roman"/>
      <w:sz w:val="24"/>
      <w:szCs w:val="24"/>
      <w:lang w:eastAsia="ko-KR"/>
    </w:rPr>
  </w:style>
  <w:style w:type="character" w:customStyle="1" w:styleId="s2">
    <w:name w:val="s2"/>
    <w:uiPriority w:val="99"/>
    <w:rsid w:val="002F37B4"/>
  </w:style>
  <w:style w:type="paragraph" w:customStyle="1" w:styleId="p8">
    <w:name w:val="p8"/>
    <w:basedOn w:val="a"/>
    <w:uiPriority w:val="99"/>
    <w:rsid w:val="002F37B4"/>
    <w:pPr>
      <w:spacing w:before="100" w:beforeAutospacing="1" w:after="100" w:afterAutospacing="1" w:line="240" w:lineRule="auto"/>
    </w:pPr>
    <w:rPr>
      <w:rFonts w:ascii="Times New Roman" w:eastAsia="Batang" w:hAnsi="Times New Roman"/>
      <w:sz w:val="24"/>
      <w:szCs w:val="24"/>
      <w:lang w:eastAsia="ko-KR"/>
    </w:rPr>
  </w:style>
  <w:style w:type="character" w:customStyle="1" w:styleId="s4">
    <w:name w:val="s4"/>
    <w:uiPriority w:val="99"/>
    <w:rsid w:val="002F37B4"/>
  </w:style>
  <w:style w:type="paragraph" w:customStyle="1" w:styleId="p5">
    <w:name w:val="p5"/>
    <w:basedOn w:val="a"/>
    <w:uiPriority w:val="99"/>
    <w:rsid w:val="002F37B4"/>
    <w:pPr>
      <w:spacing w:before="100" w:beforeAutospacing="1" w:after="100" w:afterAutospacing="1" w:line="240" w:lineRule="auto"/>
    </w:pPr>
    <w:rPr>
      <w:rFonts w:ascii="Times New Roman" w:eastAsia="Batang" w:hAnsi="Times New Roman"/>
      <w:sz w:val="24"/>
      <w:szCs w:val="24"/>
      <w:lang w:eastAsia="ko-KR"/>
    </w:rPr>
  </w:style>
  <w:style w:type="paragraph" w:customStyle="1" w:styleId="p11">
    <w:name w:val="p11"/>
    <w:basedOn w:val="a"/>
    <w:uiPriority w:val="99"/>
    <w:rsid w:val="002F37B4"/>
    <w:pPr>
      <w:spacing w:before="100" w:beforeAutospacing="1" w:after="100" w:afterAutospacing="1" w:line="240" w:lineRule="auto"/>
    </w:pPr>
    <w:rPr>
      <w:rFonts w:ascii="Times New Roman" w:eastAsia="Batang" w:hAnsi="Times New Roman"/>
      <w:sz w:val="24"/>
      <w:szCs w:val="24"/>
      <w:lang w:eastAsia="ko-KR"/>
    </w:rPr>
  </w:style>
  <w:style w:type="character" w:customStyle="1" w:styleId="s5">
    <w:name w:val="s5"/>
    <w:uiPriority w:val="99"/>
    <w:rsid w:val="002F37B4"/>
  </w:style>
  <w:style w:type="character" w:customStyle="1" w:styleId="s6">
    <w:name w:val="s6"/>
    <w:rsid w:val="002F37B4"/>
  </w:style>
  <w:style w:type="character" w:customStyle="1" w:styleId="s7">
    <w:name w:val="s7"/>
    <w:uiPriority w:val="99"/>
    <w:rsid w:val="002F37B4"/>
  </w:style>
  <w:style w:type="paragraph" w:customStyle="1" w:styleId="dash041e005f0431005f044b005f0447005f043d005f044b005f0439">
    <w:name w:val="dash041e_005f0431_005f044b_005f0447_005f043d_005f044b_005f0439"/>
    <w:basedOn w:val="a"/>
    <w:uiPriority w:val="99"/>
    <w:rsid w:val="002F37B4"/>
    <w:pPr>
      <w:spacing w:after="0" w:line="240" w:lineRule="auto"/>
    </w:pPr>
    <w:rPr>
      <w:rFonts w:ascii="Times New Roman" w:hAnsi="Times New Roman"/>
      <w:sz w:val="24"/>
      <w:szCs w:val="24"/>
    </w:rPr>
  </w:style>
  <w:style w:type="paragraph" w:styleId="af5">
    <w:name w:val="Normal (Web)"/>
    <w:basedOn w:val="a"/>
    <w:uiPriority w:val="99"/>
    <w:rsid w:val="002F37B4"/>
    <w:pPr>
      <w:spacing w:before="100" w:beforeAutospacing="1" w:after="100" w:afterAutospacing="1" w:line="240" w:lineRule="auto"/>
    </w:pPr>
    <w:rPr>
      <w:rFonts w:ascii="Times New Roman" w:hAnsi="Times New Roman"/>
      <w:sz w:val="24"/>
      <w:szCs w:val="24"/>
    </w:rPr>
  </w:style>
  <w:style w:type="character" w:customStyle="1" w:styleId="default005f005fchar1char1">
    <w:name w:val="default_005f_005fchar1__char1"/>
    <w:uiPriority w:val="99"/>
    <w:rsid w:val="002F37B4"/>
    <w:rPr>
      <w:rFonts w:ascii="Times New Roman" w:hAnsi="Times New Roman"/>
      <w:sz w:val="24"/>
      <w:u w:val="none"/>
      <w:effect w:val="none"/>
    </w:rPr>
  </w:style>
  <w:style w:type="paragraph" w:customStyle="1" w:styleId="default">
    <w:name w:val="default"/>
    <w:basedOn w:val="a"/>
    <w:uiPriority w:val="99"/>
    <w:rsid w:val="002F37B4"/>
    <w:pPr>
      <w:spacing w:after="0" w:line="240" w:lineRule="auto"/>
    </w:pPr>
    <w:rPr>
      <w:rFonts w:ascii="Times New Roman" w:hAnsi="Times New Roman"/>
      <w:sz w:val="24"/>
      <w:szCs w:val="24"/>
    </w:rPr>
  </w:style>
  <w:style w:type="paragraph" w:styleId="21">
    <w:name w:val="List 2"/>
    <w:basedOn w:val="a"/>
    <w:uiPriority w:val="99"/>
    <w:rsid w:val="002F37B4"/>
    <w:pPr>
      <w:tabs>
        <w:tab w:val="num" w:pos="360"/>
      </w:tabs>
      <w:spacing w:after="120" w:line="240" w:lineRule="auto"/>
      <w:ind w:left="360" w:hanging="360"/>
    </w:pPr>
    <w:rPr>
      <w:rFonts w:ascii="Times New Roman" w:hAnsi="Times New Roman"/>
      <w:sz w:val="24"/>
      <w:szCs w:val="24"/>
    </w:rPr>
  </w:style>
  <w:style w:type="paragraph" w:customStyle="1" w:styleId="11">
    <w:name w:val="Абзац списка1"/>
    <w:basedOn w:val="a"/>
    <w:uiPriority w:val="99"/>
    <w:rsid w:val="002F37B4"/>
    <w:pPr>
      <w:spacing w:after="0" w:line="240" w:lineRule="auto"/>
      <w:ind w:left="720"/>
    </w:pPr>
    <w:rPr>
      <w:rFonts w:ascii="Times New Roman" w:eastAsia="MS Mincho" w:hAnsi="Times New Roman"/>
      <w:sz w:val="24"/>
      <w:szCs w:val="24"/>
    </w:rPr>
  </w:style>
  <w:style w:type="paragraph" w:customStyle="1" w:styleId="p4">
    <w:name w:val="p4"/>
    <w:basedOn w:val="a"/>
    <w:uiPriority w:val="99"/>
    <w:rsid w:val="002F37B4"/>
    <w:pPr>
      <w:spacing w:before="100" w:beforeAutospacing="1" w:after="100" w:afterAutospacing="1" w:line="240" w:lineRule="auto"/>
    </w:pPr>
    <w:rPr>
      <w:rFonts w:ascii="Times New Roman" w:eastAsia="Batang" w:hAnsi="Times New Roman"/>
      <w:sz w:val="24"/>
      <w:szCs w:val="24"/>
      <w:lang w:eastAsia="ko-KR"/>
    </w:rPr>
  </w:style>
  <w:style w:type="paragraph" w:customStyle="1" w:styleId="p6">
    <w:name w:val="p6"/>
    <w:basedOn w:val="a"/>
    <w:uiPriority w:val="99"/>
    <w:rsid w:val="002F37B4"/>
    <w:pPr>
      <w:spacing w:before="100" w:beforeAutospacing="1" w:after="100" w:afterAutospacing="1" w:line="240" w:lineRule="auto"/>
    </w:pPr>
    <w:rPr>
      <w:rFonts w:ascii="Times New Roman" w:eastAsia="Batang" w:hAnsi="Times New Roman"/>
      <w:sz w:val="24"/>
      <w:szCs w:val="24"/>
      <w:lang w:eastAsia="ko-KR"/>
    </w:rPr>
  </w:style>
  <w:style w:type="paragraph" w:customStyle="1" w:styleId="12">
    <w:name w:val="Текст1"/>
    <w:uiPriority w:val="99"/>
    <w:rsid w:val="002F37B4"/>
    <w:pPr>
      <w:widowControl w:val="0"/>
      <w:suppressAutoHyphens/>
      <w:spacing w:line="100" w:lineRule="atLeast"/>
    </w:pPr>
    <w:rPr>
      <w:rFonts w:ascii="Courier New" w:hAnsi="Courier New" w:cs="Courier New"/>
      <w:kern w:val="1"/>
      <w:lang w:eastAsia="ar-SA"/>
    </w:rPr>
  </w:style>
  <w:style w:type="paragraph" w:styleId="af6">
    <w:name w:val="header"/>
    <w:basedOn w:val="a"/>
    <w:link w:val="af7"/>
    <w:uiPriority w:val="99"/>
    <w:rsid w:val="002F37B4"/>
    <w:pPr>
      <w:tabs>
        <w:tab w:val="center" w:pos="4677"/>
        <w:tab w:val="right" w:pos="9355"/>
      </w:tabs>
    </w:pPr>
    <w:rPr>
      <w:sz w:val="20"/>
      <w:szCs w:val="20"/>
    </w:rPr>
  </w:style>
  <w:style w:type="character" w:customStyle="1" w:styleId="af7">
    <w:name w:val="Верхний колонтитул Знак"/>
    <w:link w:val="af6"/>
    <w:uiPriority w:val="99"/>
    <w:locked/>
    <w:rsid w:val="002F37B4"/>
    <w:rPr>
      <w:rFonts w:ascii="Calibri" w:eastAsia="Times New Roman" w:hAnsi="Calibri" w:cs="Times New Roman"/>
      <w:sz w:val="20"/>
      <w:szCs w:val="20"/>
    </w:rPr>
  </w:style>
  <w:style w:type="paragraph" w:customStyle="1" w:styleId="ConsPlusNormal">
    <w:name w:val="ConsPlusNormal"/>
    <w:uiPriority w:val="99"/>
    <w:rsid w:val="002F37B4"/>
    <w:pPr>
      <w:autoSpaceDE w:val="0"/>
      <w:autoSpaceDN w:val="0"/>
      <w:adjustRightInd w:val="0"/>
      <w:ind w:firstLine="720"/>
    </w:pPr>
    <w:rPr>
      <w:rFonts w:ascii="Arial" w:hAnsi="Arial" w:cs="Arial"/>
      <w:lang w:eastAsia="en-US"/>
    </w:rPr>
  </w:style>
  <w:style w:type="paragraph" w:customStyle="1" w:styleId="13">
    <w:name w:val="Заголовок оглавления1"/>
    <w:basedOn w:val="1"/>
    <w:next w:val="a"/>
    <w:uiPriority w:val="99"/>
    <w:rsid w:val="002F37B4"/>
    <w:pPr>
      <w:keepLines/>
      <w:spacing w:before="480" w:after="0" w:line="276" w:lineRule="auto"/>
      <w:outlineLvl w:val="9"/>
    </w:pPr>
    <w:rPr>
      <w:rFonts w:ascii="Cambria" w:hAnsi="Cambria" w:cs="Times New Roman"/>
      <w:color w:val="365F91"/>
      <w:kern w:val="0"/>
      <w:sz w:val="28"/>
      <w:szCs w:val="28"/>
      <w:lang w:eastAsia="en-US"/>
    </w:rPr>
  </w:style>
  <w:style w:type="paragraph" w:styleId="14">
    <w:name w:val="toc 1"/>
    <w:basedOn w:val="a"/>
    <w:next w:val="a"/>
    <w:autoRedefine/>
    <w:uiPriority w:val="1"/>
    <w:qFormat/>
    <w:rsid w:val="002F37B4"/>
    <w:pPr>
      <w:tabs>
        <w:tab w:val="right" w:leader="dot" w:pos="9523"/>
      </w:tabs>
      <w:spacing w:after="100" w:line="360" w:lineRule="auto"/>
    </w:pPr>
    <w:rPr>
      <w:rFonts w:ascii="TextBookC" w:hAnsi="TextBookC"/>
      <w:noProof/>
      <w:sz w:val="28"/>
      <w:szCs w:val="28"/>
      <w:lang w:val="en-US"/>
    </w:rPr>
  </w:style>
  <w:style w:type="paragraph" w:styleId="22">
    <w:name w:val="toc 2"/>
    <w:basedOn w:val="a"/>
    <w:next w:val="a"/>
    <w:autoRedefine/>
    <w:uiPriority w:val="1"/>
    <w:qFormat/>
    <w:rsid w:val="002F37B4"/>
    <w:pPr>
      <w:spacing w:after="100"/>
      <w:ind w:left="220"/>
    </w:pPr>
  </w:style>
  <w:style w:type="paragraph" w:styleId="af8">
    <w:name w:val="Plain Text"/>
    <w:basedOn w:val="a"/>
    <w:link w:val="af9"/>
    <w:uiPriority w:val="99"/>
    <w:rsid w:val="002F37B4"/>
    <w:pPr>
      <w:spacing w:after="0" w:line="240" w:lineRule="auto"/>
    </w:pPr>
    <w:rPr>
      <w:rFonts w:ascii="Courier New" w:hAnsi="Courier New"/>
      <w:sz w:val="20"/>
      <w:szCs w:val="20"/>
    </w:rPr>
  </w:style>
  <w:style w:type="character" w:customStyle="1" w:styleId="af9">
    <w:name w:val="Текст Знак"/>
    <w:link w:val="af8"/>
    <w:uiPriority w:val="99"/>
    <w:locked/>
    <w:rsid w:val="002F37B4"/>
    <w:rPr>
      <w:rFonts w:ascii="Courier New" w:hAnsi="Courier New" w:cs="Times New Roman"/>
      <w:sz w:val="20"/>
      <w:szCs w:val="20"/>
    </w:rPr>
  </w:style>
  <w:style w:type="paragraph" w:customStyle="1" w:styleId="-11">
    <w:name w:val="Цветной список - Акцент 11"/>
    <w:basedOn w:val="a"/>
    <w:uiPriority w:val="99"/>
    <w:rsid w:val="002F37B4"/>
    <w:pPr>
      <w:ind w:left="720"/>
      <w:contextualSpacing/>
    </w:pPr>
    <w:rPr>
      <w:lang w:eastAsia="en-US"/>
    </w:rPr>
  </w:style>
  <w:style w:type="paragraph" w:customStyle="1" w:styleId="Default0">
    <w:name w:val="Default"/>
    <w:rsid w:val="002F37B4"/>
    <w:pPr>
      <w:autoSpaceDE w:val="0"/>
      <w:autoSpaceDN w:val="0"/>
      <w:adjustRightInd w:val="0"/>
    </w:pPr>
    <w:rPr>
      <w:rFonts w:ascii="Times New Roman" w:hAnsi="Times New Roman"/>
      <w:color w:val="000000"/>
      <w:sz w:val="24"/>
      <w:szCs w:val="24"/>
    </w:rPr>
  </w:style>
  <w:style w:type="character" w:customStyle="1" w:styleId="dash041e005f0441005f043d005f043e005f0432005f043d005f043e005f0439005f0020005f0442005f0435005f043a005f0441005f0442005f005fchar1char1">
    <w:name w:val="dash041e_005f0441_005f043d_005f043e_005f0432_005f043d_005f043e_005f0439_005f0020_005f0442_005f0435_005f043a_005f0441_005f0442_005f_005fchar1__char1"/>
    <w:uiPriority w:val="99"/>
    <w:rsid w:val="002F37B4"/>
    <w:rPr>
      <w:rFonts w:ascii="Times New Roman" w:hAnsi="Times New Roman"/>
      <w:sz w:val="24"/>
      <w:u w:val="none"/>
      <w:effect w:val="none"/>
    </w:rPr>
  </w:style>
  <w:style w:type="paragraph" w:customStyle="1" w:styleId="-110">
    <w:name w:val="Цветная заливка - Акцент 11"/>
    <w:hidden/>
    <w:uiPriority w:val="99"/>
    <w:semiHidden/>
    <w:rsid w:val="002F37B4"/>
    <w:rPr>
      <w:sz w:val="22"/>
      <w:szCs w:val="22"/>
    </w:rPr>
  </w:style>
  <w:style w:type="character" w:styleId="afa">
    <w:name w:val="FollowedHyperlink"/>
    <w:uiPriority w:val="99"/>
    <w:semiHidden/>
    <w:rsid w:val="002F37B4"/>
    <w:rPr>
      <w:rFonts w:cs="Times New Roman"/>
      <w:color w:val="800080"/>
      <w:u w:val="single"/>
    </w:rPr>
  </w:style>
  <w:style w:type="paragraph" w:customStyle="1" w:styleId="-12">
    <w:name w:val="Цветная заливка - Акцент 12"/>
    <w:hidden/>
    <w:uiPriority w:val="99"/>
    <w:rsid w:val="002F37B4"/>
    <w:rPr>
      <w:sz w:val="22"/>
      <w:szCs w:val="22"/>
    </w:rPr>
  </w:style>
  <w:style w:type="paragraph" w:styleId="afb">
    <w:name w:val="endnote text"/>
    <w:basedOn w:val="a"/>
    <w:link w:val="afc"/>
    <w:uiPriority w:val="99"/>
    <w:semiHidden/>
    <w:rsid w:val="002F37B4"/>
    <w:rPr>
      <w:sz w:val="20"/>
      <w:szCs w:val="20"/>
    </w:rPr>
  </w:style>
  <w:style w:type="character" w:customStyle="1" w:styleId="afc">
    <w:name w:val="Текст концевой сноски Знак"/>
    <w:link w:val="afb"/>
    <w:uiPriority w:val="99"/>
    <w:semiHidden/>
    <w:locked/>
    <w:rsid w:val="002F37B4"/>
    <w:rPr>
      <w:rFonts w:ascii="Calibri" w:hAnsi="Calibri" w:cs="Times New Roman"/>
      <w:sz w:val="20"/>
      <w:szCs w:val="20"/>
    </w:rPr>
  </w:style>
  <w:style w:type="character" w:styleId="afd">
    <w:name w:val="endnote reference"/>
    <w:uiPriority w:val="99"/>
    <w:semiHidden/>
    <w:rsid w:val="002F37B4"/>
    <w:rPr>
      <w:rFonts w:cs="Times New Roman"/>
      <w:vertAlign w:val="superscript"/>
    </w:rPr>
  </w:style>
  <w:style w:type="paragraph" w:styleId="afe">
    <w:name w:val="List Paragraph"/>
    <w:basedOn w:val="a"/>
    <w:uiPriority w:val="34"/>
    <w:qFormat/>
    <w:rsid w:val="00A12355"/>
    <w:pPr>
      <w:ind w:left="720"/>
      <w:contextualSpacing/>
    </w:pPr>
    <w:rPr>
      <w:rFonts w:cs="Calibri"/>
      <w:lang w:eastAsia="en-US"/>
    </w:rPr>
  </w:style>
  <w:style w:type="paragraph" w:styleId="aff">
    <w:name w:val="No Spacing"/>
    <w:link w:val="aff0"/>
    <w:uiPriority w:val="1"/>
    <w:qFormat/>
    <w:rsid w:val="00A12355"/>
    <w:rPr>
      <w:sz w:val="22"/>
      <w:szCs w:val="22"/>
      <w:lang w:eastAsia="en-US"/>
    </w:rPr>
  </w:style>
  <w:style w:type="paragraph" w:styleId="HTML">
    <w:name w:val="HTML Preformatted"/>
    <w:basedOn w:val="a"/>
    <w:link w:val="HTML0"/>
    <w:uiPriority w:val="99"/>
    <w:rsid w:val="00A123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uiPriority w:val="99"/>
    <w:locked/>
    <w:rsid w:val="00A12355"/>
    <w:rPr>
      <w:rFonts w:ascii="Courier New" w:hAnsi="Courier New" w:cs="Courier New"/>
      <w:sz w:val="20"/>
      <w:szCs w:val="20"/>
    </w:rPr>
  </w:style>
  <w:style w:type="table" w:styleId="aff1">
    <w:name w:val="Table Grid"/>
    <w:basedOn w:val="a1"/>
    <w:rsid w:val="00A12355"/>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
    <w:link w:val="32"/>
    <w:uiPriority w:val="99"/>
    <w:rsid w:val="00A12355"/>
    <w:pPr>
      <w:spacing w:after="120" w:line="240" w:lineRule="auto"/>
    </w:pPr>
    <w:rPr>
      <w:rFonts w:ascii="Times New Roman" w:hAnsi="Times New Roman"/>
      <w:sz w:val="16"/>
      <w:szCs w:val="16"/>
    </w:rPr>
  </w:style>
  <w:style w:type="character" w:customStyle="1" w:styleId="32">
    <w:name w:val="Основной текст 3 Знак"/>
    <w:link w:val="31"/>
    <w:uiPriority w:val="99"/>
    <w:locked/>
    <w:rsid w:val="00A12355"/>
    <w:rPr>
      <w:rFonts w:ascii="Times New Roman" w:hAnsi="Times New Roman" w:cs="Times New Roman"/>
      <w:sz w:val="16"/>
      <w:szCs w:val="16"/>
    </w:rPr>
  </w:style>
  <w:style w:type="paragraph" w:customStyle="1" w:styleId="msonormalcxsplast">
    <w:name w:val="msonormalcxsplast"/>
    <w:basedOn w:val="a"/>
    <w:uiPriority w:val="99"/>
    <w:rsid w:val="00A12355"/>
    <w:pPr>
      <w:spacing w:before="100" w:beforeAutospacing="1" w:after="100" w:afterAutospacing="1" w:line="240" w:lineRule="auto"/>
    </w:pPr>
    <w:rPr>
      <w:rFonts w:ascii="Times New Roman" w:hAnsi="Times New Roman"/>
      <w:sz w:val="24"/>
      <w:szCs w:val="24"/>
    </w:rPr>
  </w:style>
  <w:style w:type="paragraph" w:customStyle="1" w:styleId="aff2">
    <w:name w:val="Новый"/>
    <w:basedOn w:val="a"/>
    <w:uiPriority w:val="99"/>
    <w:rsid w:val="00A12355"/>
    <w:pPr>
      <w:spacing w:after="0" w:line="360" w:lineRule="auto"/>
      <w:ind w:firstLine="454"/>
      <w:jc w:val="both"/>
    </w:pPr>
    <w:rPr>
      <w:rFonts w:ascii="Times New Roman" w:hAnsi="Times New Roman"/>
      <w:sz w:val="28"/>
      <w:szCs w:val="24"/>
    </w:rPr>
  </w:style>
  <w:style w:type="character" w:styleId="aff3">
    <w:name w:val="Emphasis"/>
    <w:uiPriority w:val="99"/>
    <w:qFormat/>
    <w:rsid w:val="00A12355"/>
    <w:rPr>
      <w:rFonts w:cs="Times New Roman"/>
      <w:i/>
      <w:iCs/>
    </w:rPr>
  </w:style>
  <w:style w:type="paragraph" w:customStyle="1" w:styleId="style3">
    <w:name w:val="style3"/>
    <w:basedOn w:val="a"/>
    <w:uiPriority w:val="99"/>
    <w:rsid w:val="00A12355"/>
    <w:pPr>
      <w:spacing w:before="100" w:beforeAutospacing="1" w:after="100" w:afterAutospacing="1" w:line="240" w:lineRule="auto"/>
    </w:pPr>
    <w:rPr>
      <w:rFonts w:ascii="Verdana" w:hAnsi="Verdana"/>
      <w:sz w:val="18"/>
      <w:szCs w:val="18"/>
    </w:rPr>
  </w:style>
  <w:style w:type="paragraph" w:customStyle="1" w:styleId="110">
    <w:name w:val="Знак1 Знак Знак Знак1"/>
    <w:basedOn w:val="a"/>
    <w:uiPriority w:val="99"/>
    <w:rsid w:val="00A12355"/>
    <w:pPr>
      <w:spacing w:after="160" w:line="240" w:lineRule="exact"/>
    </w:pPr>
    <w:rPr>
      <w:rFonts w:ascii="Verdana" w:hAnsi="Verdana"/>
      <w:sz w:val="24"/>
      <w:szCs w:val="24"/>
      <w:lang w:val="en-US" w:eastAsia="en-US"/>
    </w:rPr>
  </w:style>
  <w:style w:type="character" w:customStyle="1" w:styleId="style81">
    <w:name w:val="style81"/>
    <w:uiPriority w:val="99"/>
    <w:rsid w:val="00A12355"/>
    <w:rPr>
      <w:rFonts w:cs="Times New Roman"/>
      <w:color w:val="0033FF"/>
    </w:rPr>
  </w:style>
  <w:style w:type="paragraph" w:styleId="aff4">
    <w:name w:val="Title"/>
    <w:basedOn w:val="a"/>
    <w:link w:val="aff5"/>
    <w:uiPriority w:val="1"/>
    <w:qFormat/>
    <w:rsid w:val="00A12355"/>
    <w:pPr>
      <w:spacing w:after="0" w:line="240" w:lineRule="auto"/>
    </w:pPr>
    <w:rPr>
      <w:rFonts w:ascii="Times New Roman" w:hAnsi="Times New Roman"/>
      <w:sz w:val="28"/>
      <w:szCs w:val="20"/>
    </w:rPr>
  </w:style>
  <w:style w:type="character" w:customStyle="1" w:styleId="aff5">
    <w:name w:val="Заголовок Знак"/>
    <w:link w:val="aff4"/>
    <w:uiPriority w:val="99"/>
    <w:locked/>
    <w:rsid w:val="00A12355"/>
    <w:rPr>
      <w:rFonts w:ascii="Times New Roman" w:hAnsi="Times New Roman" w:cs="Times New Roman"/>
      <w:sz w:val="20"/>
      <w:szCs w:val="20"/>
    </w:rPr>
  </w:style>
  <w:style w:type="paragraph" w:customStyle="1" w:styleId="ConsPlusTitle">
    <w:name w:val="ConsPlusTitle"/>
    <w:uiPriority w:val="99"/>
    <w:rsid w:val="00A12355"/>
    <w:pPr>
      <w:widowControl w:val="0"/>
      <w:autoSpaceDE w:val="0"/>
      <w:autoSpaceDN w:val="0"/>
      <w:adjustRightInd w:val="0"/>
    </w:pPr>
    <w:rPr>
      <w:rFonts w:ascii="Times New Roman" w:hAnsi="Times New Roman"/>
      <w:b/>
      <w:bCs/>
      <w:sz w:val="24"/>
      <w:szCs w:val="24"/>
    </w:rPr>
  </w:style>
  <w:style w:type="paragraph" w:styleId="33">
    <w:name w:val="Body Text Indent 3"/>
    <w:basedOn w:val="a"/>
    <w:link w:val="34"/>
    <w:uiPriority w:val="99"/>
    <w:rsid w:val="00A12355"/>
    <w:pPr>
      <w:spacing w:after="120" w:line="240" w:lineRule="auto"/>
      <w:ind w:left="283"/>
    </w:pPr>
    <w:rPr>
      <w:rFonts w:ascii="Times New Roman" w:hAnsi="Times New Roman"/>
      <w:sz w:val="16"/>
      <w:szCs w:val="16"/>
    </w:rPr>
  </w:style>
  <w:style w:type="character" w:customStyle="1" w:styleId="34">
    <w:name w:val="Основной текст с отступом 3 Знак"/>
    <w:link w:val="33"/>
    <w:uiPriority w:val="99"/>
    <w:locked/>
    <w:rsid w:val="00A12355"/>
    <w:rPr>
      <w:rFonts w:ascii="Times New Roman" w:hAnsi="Times New Roman" w:cs="Times New Roman"/>
      <w:sz w:val="16"/>
      <w:szCs w:val="16"/>
    </w:rPr>
  </w:style>
  <w:style w:type="paragraph" w:styleId="23">
    <w:name w:val="Body Text 2"/>
    <w:basedOn w:val="a"/>
    <w:link w:val="24"/>
    <w:rsid w:val="00A12355"/>
    <w:pPr>
      <w:spacing w:after="120" w:line="480" w:lineRule="auto"/>
    </w:pPr>
    <w:rPr>
      <w:rFonts w:ascii="Verdana" w:hAnsi="Verdana"/>
      <w:color w:val="383838"/>
      <w:sz w:val="24"/>
      <w:szCs w:val="24"/>
    </w:rPr>
  </w:style>
  <w:style w:type="character" w:customStyle="1" w:styleId="24">
    <w:name w:val="Основной текст 2 Знак"/>
    <w:link w:val="23"/>
    <w:locked/>
    <w:rsid w:val="00A12355"/>
    <w:rPr>
      <w:rFonts w:ascii="Verdana" w:hAnsi="Verdana" w:cs="Times New Roman"/>
      <w:color w:val="383838"/>
      <w:sz w:val="24"/>
      <w:szCs w:val="24"/>
    </w:rPr>
  </w:style>
  <w:style w:type="paragraph" w:styleId="aff6">
    <w:name w:val="Body Text"/>
    <w:basedOn w:val="a"/>
    <w:link w:val="aff7"/>
    <w:uiPriority w:val="99"/>
    <w:qFormat/>
    <w:rsid w:val="00A12355"/>
    <w:pPr>
      <w:spacing w:after="120" w:line="240" w:lineRule="auto"/>
    </w:pPr>
    <w:rPr>
      <w:rFonts w:ascii="Verdana" w:hAnsi="Verdana"/>
      <w:color w:val="383838"/>
      <w:sz w:val="24"/>
      <w:szCs w:val="24"/>
    </w:rPr>
  </w:style>
  <w:style w:type="character" w:customStyle="1" w:styleId="aff7">
    <w:name w:val="Основной текст Знак"/>
    <w:link w:val="aff6"/>
    <w:uiPriority w:val="99"/>
    <w:locked/>
    <w:rsid w:val="00A12355"/>
    <w:rPr>
      <w:rFonts w:ascii="Verdana" w:hAnsi="Verdana" w:cs="Times New Roman"/>
      <w:color w:val="383838"/>
      <w:sz w:val="24"/>
      <w:szCs w:val="24"/>
    </w:rPr>
  </w:style>
  <w:style w:type="paragraph" w:customStyle="1" w:styleId="all">
    <w:name w:val="#all"/>
    <w:basedOn w:val="a"/>
    <w:autoRedefine/>
    <w:uiPriority w:val="99"/>
    <w:rsid w:val="00A12355"/>
    <w:pPr>
      <w:spacing w:after="120" w:line="360" w:lineRule="auto"/>
      <w:ind w:left="-357"/>
    </w:pPr>
    <w:rPr>
      <w:rFonts w:ascii="Times New Roman" w:hAnsi="Times New Roman"/>
      <w:sz w:val="24"/>
      <w:szCs w:val="28"/>
    </w:rPr>
  </w:style>
  <w:style w:type="paragraph" w:customStyle="1" w:styleId="25">
    <w:name w:val="#2"/>
    <w:basedOn w:val="all"/>
    <w:autoRedefine/>
    <w:uiPriority w:val="99"/>
    <w:rsid w:val="00A12355"/>
    <w:pPr>
      <w:spacing w:line="340" w:lineRule="exact"/>
      <w:ind w:left="0"/>
    </w:pPr>
  </w:style>
  <w:style w:type="character" w:customStyle="1" w:styleId="15">
    <w:name w:val="Текст выноски Знак1"/>
    <w:uiPriority w:val="99"/>
    <w:semiHidden/>
    <w:rsid w:val="00A12355"/>
    <w:rPr>
      <w:rFonts w:ascii="Tahoma" w:hAnsi="Tahoma" w:cs="Tahoma"/>
      <w:sz w:val="16"/>
      <w:szCs w:val="16"/>
      <w:lang w:eastAsia="ru-RU"/>
    </w:rPr>
  </w:style>
  <w:style w:type="paragraph" w:customStyle="1" w:styleId="Style30">
    <w:name w:val="Style3"/>
    <w:basedOn w:val="a"/>
    <w:uiPriority w:val="99"/>
    <w:rsid w:val="00A12355"/>
    <w:pPr>
      <w:widowControl w:val="0"/>
      <w:autoSpaceDE w:val="0"/>
      <w:autoSpaceDN w:val="0"/>
      <w:adjustRightInd w:val="0"/>
      <w:spacing w:after="0" w:line="250" w:lineRule="exact"/>
      <w:ind w:firstLine="173"/>
      <w:jc w:val="both"/>
    </w:pPr>
    <w:rPr>
      <w:rFonts w:ascii="Microsoft Sans Serif" w:hAnsi="Microsoft Sans Serif"/>
      <w:sz w:val="24"/>
      <w:szCs w:val="24"/>
    </w:rPr>
  </w:style>
  <w:style w:type="character" w:customStyle="1" w:styleId="FontStyle39">
    <w:name w:val="Font Style39"/>
    <w:uiPriority w:val="99"/>
    <w:rsid w:val="00A12355"/>
    <w:rPr>
      <w:rFonts w:ascii="Times New Roman" w:hAnsi="Times New Roman" w:cs="Times New Roman"/>
      <w:sz w:val="20"/>
      <w:szCs w:val="20"/>
    </w:rPr>
  </w:style>
  <w:style w:type="paragraph" w:customStyle="1" w:styleId="Style1">
    <w:name w:val="Style1"/>
    <w:basedOn w:val="a"/>
    <w:uiPriority w:val="99"/>
    <w:rsid w:val="00A12355"/>
    <w:pPr>
      <w:widowControl w:val="0"/>
      <w:autoSpaceDE w:val="0"/>
      <w:autoSpaceDN w:val="0"/>
      <w:adjustRightInd w:val="0"/>
      <w:spacing w:after="0" w:line="235" w:lineRule="exact"/>
      <w:ind w:firstLine="293"/>
      <w:jc w:val="both"/>
    </w:pPr>
    <w:rPr>
      <w:rFonts w:ascii="Times New Roman" w:hAnsi="Times New Roman"/>
      <w:sz w:val="24"/>
      <w:szCs w:val="24"/>
    </w:rPr>
  </w:style>
  <w:style w:type="paragraph" w:customStyle="1" w:styleId="Style2">
    <w:name w:val="Style2"/>
    <w:basedOn w:val="a"/>
    <w:uiPriority w:val="99"/>
    <w:rsid w:val="00A12355"/>
    <w:pPr>
      <w:widowControl w:val="0"/>
      <w:autoSpaceDE w:val="0"/>
      <w:autoSpaceDN w:val="0"/>
      <w:adjustRightInd w:val="0"/>
      <w:spacing w:after="0" w:line="238" w:lineRule="exact"/>
      <w:ind w:firstLine="293"/>
    </w:pPr>
    <w:rPr>
      <w:rFonts w:ascii="Times New Roman" w:hAnsi="Times New Roman"/>
      <w:sz w:val="24"/>
      <w:szCs w:val="24"/>
    </w:rPr>
  </w:style>
  <w:style w:type="character" w:customStyle="1" w:styleId="FontStyle12">
    <w:name w:val="Font Style12"/>
    <w:uiPriority w:val="99"/>
    <w:rsid w:val="00A12355"/>
    <w:rPr>
      <w:rFonts w:ascii="Times New Roman" w:hAnsi="Times New Roman" w:cs="Times New Roman"/>
      <w:sz w:val="20"/>
      <w:szCs w:val="20"/>
    </w:rPr>
  </w:style>
  <w:style w:type="character" w:customStyle="1" w:styleId="FontStyle13">
    <w:name w:val="Font Style13"/>
    <w:uiPriority w:val="99"/>
    <w:rsid w:val="00A12355"/>
    <w:rPr>
      <w:rFonts w:ascii="Times New Roman" w:hAnsi="Times New Roman" w:cs="Times New Roman"/>
      <w:spacing w:val="-20"/>
      <w:sz w:val="22"/>
      <w:szCs w:val="22"/>
    </w:rPr>
  </w:style>
  <w:style w:type="character" w:customStyle="1" w:styleId="FontStyle11">
    <w:name w:val="Font Style11"/>
    <w:uiPriority w:val="99"/>
    <w:rsid w:val="00A12355"/>
    <w:rPr>
      <w:rFonts w:ascii="Times New Roman" w:hAnsi="Times New Roman" w:cs="Times New Roman"/>
      <w:sz w:val="20"/>
      <w:szCs w:val="20"/>
    </w:rPr>
  </w:style>
  <w:style w:type="character" w:customStyle="1" w:styleId="35">
    <w:name w:val="Знак Знак3"/>
    <w:uiPriority w:val="99"/>
    <w:rsid w:val="00A12355"/>
    <w:rPr>
      <w:rFonts w:cs="Times New Roman"/>
      <w:sz w:val="24"/>
      <w:szCs w:val="24"/>
    </w:rPr>
  </w:style>
  <w:style w:type="paragraph" w:customStyle="1" w:styleId="Style5">
    <w:name w:val="Style5"/>
    <w:basedOn w:val="a"/>
    <w:uiPriority w:val="99"/>
    <w:rsid w:val="00A12355"/>
    <w:pPr>
      <w:widowControl w:val="0"/>
      <w:autoSpaceDE w:val="0"/>
      <w:autoSpaceDN w:val="0"/>
      <w:adjustRightInd w:val="0"/>
      <w:spacing w:after="0" w:line="252" w:lineRule="exact"/>
      <w:ind w:firstLine="182"/>
      <w:jc w:val="both"/>
    </w:pPr>
    <w:rPr>
      <w:rFonts w:ascii="Microsoft Sans Serif" w:hAnsi="Microsoft Sans Serif"/>
      <w:sz w:val="24"/>
      <w:szCs w:val="24"/>
    </w:rPr>
  </w:style>
  <w:style w:type="character" w:customStyle="1" w:styleId="FontStyle41">
    <w:name w:val="Font Style41"/>
    <w:uiPriority w:val="99"/>
    <w:rsid w:val="00A12355"/>
    <w:rPr>
      <w:rFonts w:ascii="Times New Roman" w:hAnsi="Times New Roman" w:cs="Times New Roman"/>
      <w:sz w:val="20"/>
      <w:szCs w:val="20"/>
    </w:rPr>
  </w:style>
  <w:style w:type="paragraph" w:customStyle="1" w:styleId="Style8">
    <w:name w:val="Style8"/>
    <w:basedOn w:val="a"/>
    <w:uiPriority w:val="99"/>
    <w:rsid w:val="00A12355"/>
    <w:pPr>
      <w:widowControl w:val="0"/>
      <w:autoSpaceDE w:val="0"/>
      <w:autoSpaceDN w:val="0"/>
      <w:adjustRightInd w:val="0"/>
      <w:spacing w:after="0" w:line="178" w:lineRule="exact"/>
    </w:pPr>
    <w:rPr>
      <w:rFonts w:ascii="Microsoft Sans Serif" w:hAnsi="Microsoft Sans Serif"/>
      <w:sz w:val="24"/>
      <w:szCs w:val="24"/>
    </w:rPr>
  </w:style>
  <w:style w:type="character" w:customStyle="1" w:styleId="FontStyle44">
    <w:name w:val="Font Style44"/>
    <w:uiPriority w:val="99"/>
    <w:rsid w:val="00A12355"/>
    <w:rPr>
      <w:rFonts w:ascii="Microsoft Sans Serif" w:hAnsi="Microsoft Sans Serif" w:cs="Microsoft Sans Serif"/>
      <w:b/>
      <w:bCs/>
      <w:sz w:val="16"/>
      <w:szCs w:val="16"/>
    </w:rPr>
  </w:style>
  <w:style w:type="character" w:customStyle="1" w:styleId="FontStyle45">
    <w:name w:val="Font Style45"/>
    <w:uiPriority w:val="99"/>
    <w:rsid w:val="00A12355"/>
    <w:rPr>
      <w:rFonts w:ascii="Microsoft Sans Serif" w:hAnsi="Microsoft Sans Serif" w:cs="Microsoft Sans Serif"/>
      <w:sz w:val="16"/>
      <w:szCs w:val="16"/>
    </w:rPr>
  </w:style>
  <w:style w:type="character" w:customStyle="1" w:styleId="FontStyle46">
    <w:name w:val="Font Style46"/>
    <w:uiPriority w:val="99"/>
    <w:rsid w:val="00A12355"/>
    <w:rPr>
      <w:rFonts w:ascii="Microsoft Sans Serif" w:hAnsi="Microsoft Sans Serif" w:cs="Microsoft Sans Serif"/>
      <w:i/>
      <w:iCs/>
      <w:spacing w:val="10"/>
      <w:sz w:val="16"/>
      <w:szCs w:val="16"/>
    </w:rPr>
  </w:style>
  <w:style w:type="paragraph" w:customStyle="1" w:styleId="Style6">
    <w:name w:val="Style6"/>
    <w:basedOn w:val="a"/>
    <w:uiPriority w:val="99"/>
    <w:rsid w:val="00A12355"/>
    <w:pPr>
      <w:widowControl w:val="0"/>
      <w:autoSpaceDE w:val="0"/>
      <w:autoSpaceDN w:val="0"/>
      <w:adjustRightInd w:val="0"/>
      <w:spacing w:after="0" w:line="418" w:lineRule="exact"/>
      <w:ind w:firstLine="278"/>
    </w:pPr>
    <w:rPr>
      <w:rFonts w:ascii="Times New Roman" w:hAnsi="Times New Roman"/>
      <w:sz w:val="24"/>
      <w:szCs w:val="24"/>
    </w:rPr>
  </w:style>
  <w:style w:type="paragraph" w:customStyle="1" w:styleId="Style11">
    <w:name w:val="Style11"/>
    <w:basedOn w:val="a"/>
    <w:uiPriority w:val="99"/>
    <w:rsid w:val="00A12355"/>
    <w:pPr>
      <w:widowControl w:val="0"/>
      <w:autoSpaceDE w:val="0"/>
      <w:autoSpaceDN w:val="0"/>
      <w:adjustRightInd w:val="0"/>
      <w:spacing w:after="0" w:line="197" w:lineRule="exact"/>
      <w:jc w:val="both"/>
    </w:pPr>
    <w:rPr>
      <w:rFonts w:ascii="Microsoft Sans Serif" w:hAnsi="Microsoft Sans Serif"/>
      <w:sz w:val="24"/>
      <w:szCs w:val="24"/>
    </w:rPr>
  </w:style>
  <w:style w:type="character" w:customStyle="1" w:styleId="text1">
    <w:name w:val="text1"/>
    <w:uiPriority w:val="99"/>
    <w:rsid w:val="00A12355"/>
    <w:rPr>
      <w:rFonts w:ascii="Verdana" w:hAnsi="Verdana" w:cs="Times New Roman"/>
      <w:sz w:val="20"/>
      <w:szCs w:val="20"/>
    </w:rPr>
  </w:style>
  <w:style w:type="character" w:customStyle="1" w:styleId="DocumentMapChar">
    <w:name w:val="Document Map Char"/>
    <w:uiPriority w:val="99"/>
    <w:semiHidden/>
    <w:locked/>
    <w:rsid w:val="00A12355"/>
    <w:rPr>
      <w:rFonts w:ascii="Tahoma" w:hAnsi="Tahoma" w:cs="Tahoma"/>
      <w:sz w:val="24"/>
      <w:szCs w:val="24"/>
      <w:shd w:val="clear" w:color="auto" w:fill="000080"/>
    </w:rPr>
  </w:style>
  <w:style w:type="paragraph" w:styleId="aff8">
    <w:name w:val="Document Map"/>
    <w:basedOn w:val="a"/>
    <w:link w:val="aff9"/>
    <w:uiPriority w:val="99"/>
    <w:semiHidden/>
    <w:rsid w:val="00A12355"/>
    <w:pPr>
      <w:shd w:val="clear" w:color="auto" w:fill="000080"/>
      <w:spacing w:after="0" w:line="240" w:lineRule="auto"/>
    </w:pPr>
    <w:rPr>
      <w:rFonts w:ascii="Tahoma" w:hAnsi="Tahoma"/>
      <w:b w:val="0"/>
      <w:bCs w:val="0"/>
      <w:sz w:val="24"/>
      <w:szCs w:val="24"/>
    </w:rPr>
  </w:style>
  <w:style w:type="character" w:customStyle="1" w:styleId="DocumentMapChar1">
    <w:name w:val="Document Map Char1"/>
    <w:uiPriority w:val="99"/>
    <w:semiHidden/>
    <w:rsid w:val="00DA3C38"/>
    <w:rPr>
      <w:rFonts w:ascii="Times New Roman" w:hAnsi="Times New Roman"/>
      <w:b/>
      <w:bCs/>
      <w:sz w:val="0"/>
      <w:szCs w:val="0"/>
    </w:rPr>
  </w:style>
  <w:style w:type="character" w:customStyle="1" w:styleId="aff9">
    <w:name w:val="Схема документа Знак"/>
    <w:link w:val="aff8"/>
    <w:uiPriority w:val="99"/>
    <w:semiHidden/>
    <w:locked/>
    <w:rsid w:val="00A12355"/>
    <w:rPr>
      <w:rFonts w:ascii="Tahoma" w:hAnsi="Tahoma" w:cs="Tahoma"/>
      <w:sz w:val="16"/>
      <w:szCs w:val="16"/>
    </w:rPr>
  </w:style>
  <w:style w:type="character" w:customStyle="1" w:styleId="affa">
    <w:name w:val="Гипертекстовая ссылка"/>
    <w:uiPriority w:val="99"/>
    <w:rsid w:val="00A12355"/>
    <w:rPr>
      <w:rFonts w:cs="Times New Roman"/>
      <w:color w:val="106BBE"/>
    </w:rPr>
  </w:style>
  <w:style w:type="paragraph" w:customStyle="1" w:styleId="affb">
    <w:name w:val="Содержимое таблицы"/>
    <w:basedOn w:val="a"/>
    <w:uiPriority w:val="99"/>
    <w:rsid w:val="006F3CC7"/>
    <w:pPr>
      <w:suppressLineNumbers/>
      <w:suppressAutoHyphens/>
    </w:pPr>
    <w:rPr>
      <w:rFonts w:cs="Calibri"/>
      <w:lang w:eastAsia="ar-SA"/>
    </w:rPr>
  </w:style>
  <w:style w:type="paragraph" w:styleId="26">
    <w:name w:val="Body Text First Indent 2"/>
    <w:basedOn w:val="a5"/>
    <w:link w:val="27"/>
    <w:uiPriority w:val="99"/>
    <w:semiHidden/>
    <w:rsid w:val="00A677BA"/>
    <w:pPr>
      <w:spacing w:after="200" w:line="276" w:lineRule="auto"/>
      <w:ind w:left="360" w:firstLine="360"/>
    </w:pPr>
    <w:rPr>
      <w:rFonts w:ascii="Calibri" w:hAnsi="Calibri"/>
      <w:sz w:val="22"/>
      <w:szCs w:val="22"/>
    </w:rPr>
  </w:style>
  <w:style w:type="character" w:customStyle="1" w:styleId="27">
    <w:name w:val="Красная строка 2 Знак"/>
    <w:link w:val="26"/>
    <w:uiPriority w:val="99"/>
    <w:semiHidden/>
    <w:locked/>
    <w:rsid w:val="00A677BA"/>
    <w:rPr>
      <w:rFonts w:ascii="Times New Roman" w:hAnsi="Times New Roman" w:cs="Times New Roman"/>
      <w:sz w:val="24"/>
      <w:szCs w:val="24"/>
    </w:rPr>
  </w:style>
  <w:style w:type="paragraph" w:customStyle="1" w:styleId="ConsPlusNonformat">
    <w:name w:val="ConsPlusNonformat"/>
    <w:uiPriority w:val="99"/>
    <w:rsid w:val="0013517A"/>
    <w:pPr>
      <w:widowControl w:val="0"/>
      <w:autoSpaceDE w:val="0"/>
      <w:autoSpaceDN w:val="0"/>
      <w:adjustRightInd w:val="0"/>
    </w:pPr>
    <w:rPr>
      <w:rFonts w:ascii="Courier New" w:hAnsi="Courier New" w:cs="Courier New"/>
    </w:rPr>
  </w:style>
  <w:style w:type="character" w:customStyle="1" w:styleId="aff0">
    <w:name w:val="Без интервала Знак"/>
    <w:link w:val="aff"/>
    <w:uiPriority w:val="1"/>
    <w:locked/>
    <w:rsid w:val="0013517A"/>
    <w:rPr>
      <w:sz w:val="22"/>
      <w:szCs w:val="22"/>
      <w:lang w:eastAsia="en-US" w:bidi="ar-SA"/>
    </w:rPr>
  </w:style>
  <w:style w:type="character" w:customStyle="1" w:styleId="apple-style-span">
    <w:name w:val="apple-style-span"/>
    <w:uiPriority w:val="99"/>
    <w:rsid w:val="00261CBE"/>
    <w:rPr>
      <w:rFonts w:cs="Times New Roman"/>
    </w:rPr>
  </w:style>
  <w:style w:type="character" w:customStyle="1" w:styleId="apple-converted-space">
    <w:name w:val="apple-converted-space"/>
    <w:rsid w:val="00A56A58"/>
    <w:rPr>
      <w:rFonts w:cs="Times New Roman"/>
    </w:rPr>
  </w:style>
  <w:style w:type="character" w:customStyle="1" w:styleId="61">
    <w:name w:val="Основной текст (6)_"/>
    <w:link w:val="62"/>
    <w:uiPriority w:val="99"/>
    <w:locked/>
    <w:rsid w:val="00012972"/>
    <w:rPr>
      <w:rFonts w:ascii="Times New Roman" w:hAnsi="Times New Roman" w:cs="Times New Roman"/>
      <w:sz w:val="18"/>
      <w:szCs w:val="18"/>
      <w:shd w:val="clear" w:color="auto" w:fill="FFFFFF"/>
    </w:rPr>
  </w:style>
  <w:style w:type="paragraph" w:customStyle="1" w:styleId="62">
    <w:name w:val="Основной текст (6)"/>
    <w:basedOn w:val="a"/>
    <w:link w:val="61"/>
    <w:uiPriority w:val="99"/>
    <w:rsid w:val="00012972"/>
    <w:pPr>
      <w:widowControl w:val="0"/>
      <w:shd w:val="clear" w:color="auto" w:fill="FFFFFF"/>
      <w:spacing w:before="300" w:after="180" w:line="216" w:lineRule="exact"/>
      <w:ind w:firstLine="400"/>
      <w:jc w:val="both"/>
    </w:pPr>
    <w:rPr>
      <w:rFonts w:ascii="Times New Roman" w:hAnsi="Times New Roman"/>
      <w:b w:val="0"/>
      <w:bCs w:val="0"/>
      <w:sz w:val="18"/>
      <w:szCs w:val="18"/>
    </w:rPr>
  </w:style>
  <w:style w:type="paragraph" w:customStyle="1" w:styleId="c11">
    <w:name w:val="c11"/>
    <w:basedOn w:val="a"/>
    <w:uiPriority w:val="99"/>
    <w:rsid w:val="009E735B"/>
    <w:pPr>
      <w:spacing w:before="100" w:beforeAutospacing="1" w:after="100" w:afterAutospacing="1" w:line="240" w:lineRule="auto"/>
      <w:jc w:val="left"/>
    </w:pPr>
    <w:rPr>
      <w:rFonts w:ascii="Times New Roman" w:hAnsi="Times New Roman"/>
      <w:b w:val="0"/>
      <w:bCs w:val="0"/>
      <w:sz w:val="24"/>
      <w:szCs w:val="24"/>
    </w:rPr>
  </w:style>
  <w:style w:type="character" w:customStyle="1" w:styleId="c6">
    <w:name w:val="c6"/>
    <w:uiPriority w:val="99"/>
    <w:rsid w:val="009E735B"/>
    <w:rPr>
      <w:rFonts w:cs="Times New Roman"/>
    </w:rPr>
  </w:style>
  <w:style w:type="character" w:customStyle="1" w:styleId="c4">
    <w:name w:val="c4"/>
    <w:uiPriority w:val="99"/>
    <w:rsid w:val="009E735B"/>
    <w:rPr>
      <w:rFonts w:cs="Times New Roman"/>
    </w:rPr>
  </w:style>
  <w:style w:type="character" w:customStyle="1" w:styleId="c0">
    <w:name w:val="c0"/>
    <w:rsid w:val="00C4220D"/>
  </w:style>
  <w:style w:type="character" w:customStyle="1" w:styleId="c10">
    <w:name w:val="c10"/>
    <w:rsid w:val="00C4220D"/>
  </w:style>
  <w:style w:type="paragraph" w:customStyle="1" w:styleId="affc">
    <w:name w:val="Стиль"/>
    <w:rsid w:val="00DD02B8"/>
    <w:pPr>
      <w:widowControl w:val="0"/>
      <w:autoSpaceDE w:val="0"/>
      <w:autoSpaceDN w:val="0"/>
      <w:adjustRightInd w:val="0"/>
    </w:pPr>
    <w:rPr>
      <w:rFonts w:ascii="Times New Roman" w:hAnsi="Times New Roman"/>
      <w:sz w:val="24"/>
      <w:szCs w:val="24"/>
    </w:rPr>
  </w:style>
  <w:style w:type="character" w:customStyle="1" w:styleId="submenu-table">
    <w:name w:val="submenu-table"/>
    <w:basedOn w:val="a0"/>
    <w:rsid w:val="001D55D2"/>
  </w:style>
  <w:style w:type="character" w:styleId="affd">
    <w:name w:val="Intense Emphasis"/>
    <w:basedOn w:val="a0"/>
    <w:uiPriority w:val="21"/>
    <w:qFormat/>
    <w:rsid w:val="0014563B"/>
    <w:rPr>
      <w:i/>
      <w:iCs/>
      <w:color w:val="4F81BD" w:themeColor="accent1"/>
    </w:rPr>
  </w:style>
  <w:style w:type="character" w:styleId="affe">
    <w:name w:val="Subtle Emphasis"/>
    <w:basedOn w:val="a0"/>
    <w:uiPriority w:val="19"/>
    <w:qFormat/>
    <w:rsid w:val="001270A1"/>
    <w:rPr>
      <w:i/>
      <w:iCs/>
      <w:color w:val="808080" w:themeColor="text1" w:themeTint="7F"/>
    </w:rPr>
  </w:style>
  <w:style w:type="paragraph" w:customStyle="1" w:styleId="c3">
    <w:name w:val="c3"/>
    <w:basedOn w:val="a"/>
    <w:rsid w:val="00B86F38"/>
    <w:pPr>
      <w:spacing w:before="100" w:beforeAutospacing="1" w:after="100" w:afterAutospacing="1" w:line="240" w:lineRule="auto"/>
      <w:jc w:val="left"/>
    </w:pPr>
    <w:rPr>
      <w:rFonts w:ascii="Times New Roman" w:hAnsi="Times New Roman"/>
      <w:b w:val="0"/>
      <w:bCs w:val="0"/>
      <w:sz w:val="24"/>
      <w:szCs w:val="24"/>
    </w:rPr>
  </w:style>
  <w:style w:type="table" w:customStyle="1" w:styleId="TableNormal">
    <w:name w:val="Table Normal"/>
    <w:uiPriority w:val="2"/>
    <w:semiHidden/>
    <w:unhideWhenUsed/>
    <w:qFormat/>
    <w:rsid w:val="002F5B5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A2916"/>
    <w:pPr>
      <w:widowControl w:val="0"/>
      <w:autoSpaceDE w:val="0"/>
      <w:autoSpaceDN w:val="0"/>
      <w:spacing w:after="0" w:line="240" w:lineRule="auto"/>
      <w:ind w:left="115"/>
      <w:jc w:val="left"/>
    </w:pPr>
    <w:rPr>
      <w:rFonts w:ascii="Times New Roman" w:hAnsi="Times New Roman"/>
      <w:b w:val="0"/>
      <w:bCs w:val="0"/>
      <w:lang w:eastAsia="en-US"/>
    </w:rPr>
  </w:style>
  <w:style w:type="numbering" w:customStyle="1" w:styleId="16">
    <w:name w:val="Нет списка1"/>
    <w:next w:val="a2"/>
    <w:uiPriority w:val="99"/>
    <w:semiHidden/>
    <w:unhideWhenUsed/>
    <w:rsid w:val="00926752"/>
  </w:style>
  <w:style w:type="table" w:customStyle="1" w:styleId="TableNormal1">
    <w:name w:val="Table Normal1"/>
    <w:uiPriority w:val="2"/>
    <w:semiHidden/>
    <w:unhideWhenUsed/>
    <w:qFormat/>
    <w:rsid w:val="0092675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36">
    <w:name w:val="toc 3"/>
    <w:basedOn w:val="a"/>
    <w:uiPriority w:val="1"/>
    <w:qFormat/>
    <w:locked/>
    <w:rsid w:val="00926752"/>
    <w:pPr>
      <w:widowControl w:val="0"/>
      <w:autoSpaceDE w:val="0"/>
      <w:autoSpaceDN w:val="0"/>
      <w:spacing w:before="41" w:after="0" w:line="240" w:lineRule="auto"/>
      <w:ind w:left="364" w:hanging="245"/>
      <w:jc w:val="left"/>
    </w:pPr>
    <w:rPr>
      <w:rFonts w:ascii="Times New Roman" w:hAnsi="Times New Roman"/>
      <w:i/>
      <w:iCs/>
      <w:lang w:eastAsia="en-US"/>
    </w:rPr>
  </w:style>
  <w:style w:type="paragraph" w:styleId="41">
    <w:name w:val="toc 4"/>
    <w:basedOn w:val="a"/>
    <w:uiPriority w:val="1"/>
    <w:qFormat/>
    <w:locked/>
    <w:rsid w:val="00926752"/>
    <w:pPr>
      <w:widowControl w:val="0"/>
      <w:autoSpaceDE w:val="0"/>
      <w:autoSpaceDN w:val="0"/>
      <w:spacing w:before="41" w:after="0" w:line="240" w:lineRule="auto"/>
      <w:ind w:left="422"/>
      <w:jc w:val="both"/>
    </w:pPr>
    <w:rPr>
      <w:rFonts w:ascii="Times New Roman" w:hAnsi="Times New Roman"/>
      <w:b w:val="0"/>
      <w:bCs w:val="0"/>
      <w:sz w:val="24"/>
      <w:szCs w:val="24"/>
      <w:lang w:eastAsia="en-US"/>
    </w:rPr>
  </w:style>
  <w:style w:type="numbering" w:customStyle="1" w:styleId="28">
    <w:name w:val="Нет списка2"/>
    <w:next w:val="a2"/>
    <w:uiPriority w:val="99"/>
    <w:semiHidden/>
    <w:unhideWhenUsed/>
    <w:rsid w:val="0040591E"/>
  </w:style>
  <w:style w:type="table" w:customStyle="1" w:styleId="TableNormal2">
    <w:name w:val="Table Normal2"/>
    <w:uiPriority w:val="2"/>
    <w:semiHidden/>
    <w:unhideWhenUsed/>
    <w:qFormat/>
    <w:rsid w:val="00CB7B3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37">
    <w:name w:val="Нет списка3"/>
    <w:next w:val="a2"/>
    <w:uiPriority w:val="99"/>
    <w:semiHidden/>
    <w:unhideWhenUsed/>
    <w:rsid w:val="00D31C8E"/>
  </w:style>
  <w:style w:type="table" w:customStyle="1" w:styleId="TableNormal0">
    <w:name w:val="Table Normal_0"/>
    <w:uiPriority w:val="2"/>
    <w:semiHidden/>
    <w:unhideWhenUsed/>
    <w:qFormat/>
    <w:rsid w:val="00D31C8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s27">
    <w:name w:val="s27"/>
    <w:basedOn w:val="a"/>
    <w:rsid w:val="00D31C8E"/>
    <w:pPr>
      <w:suppressAutoHyphens/>
      <w:spacing w:before="280" w:after="280" w:line="240" w:lineRule="auto"/>
      <w:jc w:val="left"/>
    </w:pPr>
    <w:rPr>
      <w:rFonts w:ascii="Times New Roman" w:hAnsi="Times New Roman"/>
      <w:b w:val="0"/>
      <w:bCs w:val="0"/>
      <w:sz w:val="24"/>
      <w:szCs w:val="24"/>
      <w:lang w:eastAsia="zh-CN"/>
    </w:rPr>
  </w:style>
  <w:style w:type="character" w:customStyle="1" w:styleId="s16">
    <w:name w:val="s16"/>
    <w:basedOn w:val="a0"/>
    <w:rsid w:val="00D31C8E"/>
  </w:style>
  <w:style w:type="paragraph" w:customStyle="1" w:styleId="s33">
    <w:name w:val="s33"/>
    <w:basedOn w:val="a"/>
    <w:rsid w:val="00D31C8E"/>
    <w:pPr>
      <w:suppressAutoHyphens/>
      <w:spacing w:before="280" w:after="280" w:line="240" w:lineRule="auto"/>
      <w:jc w:val="left"/>
    </w:pPr>
    <w:rPr>
      <w:rFonts w:ascii="Times New Roman" w:hAnsi="Times New Roman"/>
      <w:b w:val="0"/>
      <w:bCs w:val="0"/>
      <w:sz w:val="24"/>
      <w:szCs w:val="24"/>
      <w:lang w:eastAsia="zh-CN"/>
    </w:rPr>
  </w:style>
  <w:style w:type="paragraph" w:customStyle="1" w:styleId="17">
    <w:name w:val="Обычный (веб)1"/>
    <w:basedOn w:val="a"/>
    <w:rsid w:val="00D31C8E"/>
    <w:pPr>
      <w:suppressAutoHyphens/>
      <w:spacing w:before="280" w:after="280" w:line="240" w:lineRule="auto"/>
      <w:jc w:val="left"/>
    </w:pPr>
    <w:rPr>
      <w:rFonts w:ascii="Times New Roman" w:hAnsi="Times New Roman"/>
      <w:b w:val="0"/>
      <w:bCs w:val="0"/>
      <w:sz w:val="24"/>
      <w:szCs w:val="24"/>
      <w:lang w:eastAsia="zh-CN"/>
    </w:rPr>
  </w:style>
  <w:style w:type="table" w:customStyle="1" w:styleId="18">
    <w:name w:val="Сетка таблицы1"/>
    <w:basedOn w:val="TableNormal0"/>
    <w:next w:val="aff1"/>
    <w:uiPriority w:val="39"/>
    <w:rsid w:val="00D31C8E"/>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style>
  <w:style w:type="table" w:customStyle="1" w:styleId="29">
    <w:name w:val="Сетка таблицы2"/>
    <w:basedOn w:val="TableNormal0"/>
    <w:next w:val="aff1"/>
    <w:uiPriority w:val="59"/>
    <w:rsid w:val="001D75FD"/>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style>
  <w:style w:type="table" w:customStyle="1" w:styleId="TableNormal3">
    <w:name w:val="Table Normal3"/>
    <w:uiPriority w:val="2"/>
    <w:semiHidden/>
    <w:unhideWhenUsed/>
    <w:qFormat/>
    <w:rsid w:val="00F2542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6235">
      <w:bodyDiv w:val="1"/>
      <w:marLeft w:val="0"/>
      <w:marRight w:val="0"/>
      <w:marTop w:val="0"/>
      <w:marBottom w:val="0"/>
      <w:divBdr>
        <w:top w:val="none" w:sz="0" w:space="0" w:color="auto"/>
        <w:left w:val="none" w:sz="0" w:space="0" w:color="auto"/>
        <w:bottom w:val="none" w:sz="0" w:space="0" w:color="auto"/>
        <w:right w:val="none" w:sz="0" w:space="0" w:color="auto"/>
      </w:divBdr>
    </w:div>
    <w:div w:id="81727460">
      <w:bodyDiv w:val="1"/>
      <w:marLeft w:val="0"/>
      <w:marRight w:val="0"/>
      <w:marTop w:val="0"/>
      <w:marBottom w:val="0"/>
      <w:divBdr>
        <w:top w:val="none" w:sz="0" w:space="0" w:color="auto"/>
        <w:left w:val="none" w:sz="0" w:space="0" w:color="auto"/>
        <w:bottom w:val="none" w:sz="0" w:space="0" w:color="auto"/>
        <w:right w:val="none" w:sz="0" w:space="0" w:color="auto"/>
      </w:divBdr>
    </w:div>
    <w:div w:id="442766330">
      <w:bodyDiv w:val="1"/>
      <w:marLeft w:val="0"/>
      <w:marRight w:val="0"/>
      <w:marTop w:val="0"/>
      <w:marBottom w:val="0"/>
      <w:divBdr>
        <w:top w:val="none" w:sz="0" w:space="0" w:color="auto"/>
        <w:left w:val="none" w:sz="0" w:space="0" w:color="auto"/>
        <w:bottom w:val="none" w:sz="0" w:space="0" w:color="auto"/>
        <w:right w:val="none" w:sz="0" w:space="0" w:color="auto"/>
      </w:divBdr>
    </w:div>
    <w:div w:id="532502987">
      <w:bodyDiv w:val="1"/>
      <w:marLeft w:val="0"/>
      <w:marRight w:val="0"/>
      <w:marTop w:val="0"/>
      <w:marBottom w:val="0"/>
      <w:divBdr>
        <w:top w:val="none" w:sz="0" w:space="0" w:color="auto"/>
        <w:left w:val="none" w:sz="0" w:space="0" w:color="auto"/>
        <w:bottom w:val="none" w:sz="0" w:space="0" w:color="auto"/>
        <w:right w:val="none" w:sz="0" w:space="0" w:color="auto"/>
      </w:divBdr>
    </w:div>
    <w:div w:id="581723665">
      <w:bodyDiv w:val="1"/>
      <w:marLeft w:val="0"/>
      <w:marRight w:val="0"/>
      <w:marTop w:val="0"/>
      <w:marBottom w:val="0"/>
      <w:divBdr>
        <w:top w:val="none" w:sz="0" w:space="0" w:color="auto"/>
        <w:left w:val="none" w:sz="0" w:space="0" w:color="auto"/>
        <w:bottom w:val="none" w:sz="0" w:space="0" w:color="auto"/>
        <w:right w:val="none" w:sz="0" w:space="0" w:color="auto"/>
      </w:divBdr>
    </w:div>
    <w:div w:id="620962958">
      <w:bodyDiv w:val="1"/>
      <w:marLeft w:val="0"/>
      <w:marRight w:val="0"/>
      <w:marTop w:val="0"/>
      <w:marBottom w:val="0"/>
      <w:divBdr>
        <w:top w:val="none" w:sz="0" w:space="0" w:color="auto"/>
        <w:left w:val="none" w:sz="0" w:space="0" w:color="auto"/>
        <w:bottom w:val="none" w:sz="0" w:space="0" w:color="auto"/>
        <w:right w:val="none" w:sz="0" w:space="0" w:color="auto"/>
      </w:divBdr>
    </w:div>
    <w:div w:id="718213604">
      <w:bodyDiv w:val="1"/>
      <w:marLeft w:val="0"/>
      <w:marRight w:val="0"/>
      <w:marTop w:val="0"/>
      <w:marBottom w:val="0"/>
      <w:divBdr>
        <w:top w:val="none" w:sz="0" w:space="0" w:color="auto"/>
        <w:left w:val="none" w:sz="0" w:space="0" w:color="auto"/>
        <w:bottom w:val="none" w:sz="0" w:space="0" w:color="auto"/>
        <w:right w:val="none" w:sz="0" w:space="0" w:color="auto"/>
      </w:divBdr>
      <w:divsChild>
        <w:div w:id="2008902084">
          <w:marLeft w:val="360"/>
          <w:marRight w:val="0"/>
          <w:marTop w:val="200"/>
          <w:marBottom w:val="0"/>
          <w:divBdr>
            <w:top w:val="none" w:sz="0" w:space="0" w:color="auto"/>
            <w:left w:val="none" w:sz="0" w:space="0" w:color="auto"/>
            <w:bottom w:val="none" w:sz="0" w:space="0" w:color="auto"/>
            <w:right w:val="none" w:sz="0" w:space="0" w:color="auto"/>
          </w:divBdr>
        </w:div>
      </w:divsChild>
    </w:div>
    <w:div w:id="725644610">
      <w:bodyDiv w:val="1"/>
      <w:marLeft w:val="0"/>
      <w:marRight w:val="0"/>
      <w:marTop w:val="0"/>
      <w:marBottom w:val="0"/>
      <w:divBdr>
        <w:top w:val="none" w:sz="0" w:space="0" w:color="auto"/>
        <w:left w:val="none" w:sz="0" w:space="0" w:color="auto"/>
        <w:bottom w:val="none" w:sz="0" w:space="0" w:color="auto"/>
        <w:right w:val="none" w:sz="0" w:space="0" w:color="auto"/>
      </w:divBdr>
    </w:div>
    <w:div w:id="880822843">
      <w:bodyDiv w:val="1"/>
      <w:marLeft w:val="0"/>
      <w:marRight w:val="0"/>
      <w:marTop w:val="0"/>
      <w:marBottom w:val="0"/>
      <w:divBdr>
        <w:top w:val="none" w:sz="0" w:space="0" w:color="auto"/>
        <w:left w:val="none" w:sz="0" w:space="0" w:color="auto"/>
        <w:bottom w:val="none" w:sz="0" w:space="0" w:color="auto"/>
        <w:right w:val="none" w:sz="0" w:space="0" w:color="auto"/>
      </w:divBdr>
    </w:div>
    <w:div w:id="896093106">
      <w:bodyDiv w:val="1"/>
      <w:marLeft w:val="0"/>
      <w:marRight w:val="0"/>
      <w:marTop w:val="0"/>
      <w:marBottom w:val="0"/>
      <w:divBdr>
        <w:top w:val="none" w:sz="0" w:space="0" w:color="auto"/>
        <w:left w:val="none" w:sz="0" w:space="0" w:color="auto"/>
        <w:bottom w:val="none" w:sz="0" w:space="0" w:color="auto"/>
        <w:right w:val="none" w:sz="0" w:space="0" w:color="auto"/>
      </w:divBdr>
    </w:div>
    <w:div w:id="1090854226">
      <w:bodyDiv w:val="1"/>
      <w:marLeft w:val="0"/>
      <w:marRight w:val="0"/>
      <w:marTop w:val="0"/>
      <w:marBottom w:val="0"/>
      <w:divBdr>
        <w:top w:val="none" w:sz="0" w:space="0" w:color="auto"/>
        <w:left w:val="none" w:sz="0" w:space="0" w:color="auto"/>
        <w:bottom w:val="none" w:sz="0" w:space="0" w:color="auto"/>
        <w:right w:val="none" w:sz="0" w:space="0" w:color="auto"/>
      </w:divBdr>
    </w:div>
    <w:div w:id="1108430460">
      <w:bodyDiv w:val="1"/>
      <w:marLeft w:val="0"/>
      <w:marRight w:val="0"/>
      <w:marTop w:val="0"/>
      <w:marBottom w:val="0"/>
      <w:divBdr>
        <w:top w:val="none" w:sz="0" w:space="0" w:color="auto"/>
        <w:left w:val="none" w:sz="0" w:space="0" w:color="auto"/>
        <w:bottom w:val="none" w:sz="0" w:space="0" w:color="auto"/>
        <w:right w:val="none" w:sz="0" w:space="0" w:color="auto"/>
      </w:divBdr>
    </w:div>
    <w:div w:id="1709986905">
      <w:bodyDiv w:val="1"/>
      <w:marLeft w:val="0"/>
      <w:marRight w:val="0"/>
      <w:marTop w:val="0"/>
      <w:marBottom w:val="0"/>
      <w:divBdr>
        <w:top w:val="none" w:sz="0" w:space="0" w:color="auto"/>
        <w:left w:val="none" w:sz="0" w:space="0" w:color="auto"/>
        <w:bottom w:val="none" w:sz="0" w:space="0" w:color="auto"/>
        <w:right w:val="none" w:sz="0" w:space="0" w:color="auto"/>
      </w:divBdr>
    </w:div>
    <w:div w:id="1937790831">
      <w:bodyDiv w:val="1"/>
      <w:marLeft w:val="0"/>
      <w:marRight w:val="0"/>
      <w:marTop w:val="0"/>
      <w:marBottom w:val="0"/>
      <w:divBdr>
        <w:top w:val="none" w:sz="0" w:space="0" w:color="auto"/>
        <w:left w:val="none" w:sz="0" w:space="0" w:color="auto"/>
        <w:bottom w:val="none" w:sz="0" w:space="0" w:color="auto"/>
        <w:right w:val="none" w:sz="0" w:space="0" w:color="auto"/>
      </w:divBdr>
    </w:div>
    <w:div w:id="1964193515">
      <w:bodyDiv w:val="1"/>
      <w:marLeft w:val="0"/>
      <w:marRight w:val="0"/>
      <w:marTop w:val="0"/>
      <w:marBottom w:val="0"/>
      <w:divBdr>
        <w:top w:val="none" w:sz="0" w:space="0" w:color="auto"/>
        <w:left w:val="none" w:sz="0" w:space="0" w:color="auto"/>
        <w:bottom w:val="none" w:sz="0" w:space="0" w:color="auto"/>
        <w:right w:val="none" w:sz="0" w:space="0" w:color="auto"/>
      </w:divBdr>
    </w:div>
    <w:div w:id="2123570161">
      <w:marLeft w:val="0"/>
      <w:marRight w:val="0"/>
      <w:marTop w:val="0"/>
      <w:marBottom w:val="0"/>
      <w:divBdr>
        <w:top w:val="none" w:sz="0" w:space="0" w:color="auto"/>
        <w:left w:val="none" w:sz="0" w:space="0" w:color="auto"/>
        <w:bottom w:val="none" w:sz="0" w:space="0" w:color="auto"/>
        <w:right w:val="none" w:sz="0" w:space="0" w:color="auto"/>
      </w:divBdr>
      <w:divsChild>
        <w:div w:id="2123570163">
          <w:marLeft w:val="547"/>
          <w:marRight w:val="0"/>
          <w:marTop w:val="67"/>
          <w:marBottom w:val="0"/>
          <w:divBdr>
            <w:top w:val="none" w:sz="0" w:space="0" w:color="auto"/>
            <w:left w:val="none" w:sz="0" w:space="0" w:color="auto"/>
            <w:bottom w:val="none" w:sz="0" w:space="0" w:color="auto"/>
            <w:right w:val="none" w:sz="0" w:space="0" w:color="auto"/>
          </w:divBdr>
        </w:div>
        <w:div w:id="2123570166">
          <w:marLeft w:val="547"/>
          <w:marRight w:val="0"/>
          <w:marTop w:val="67"/>
          <w:marBottom w:val="0"/>
          <w:divBdr>
            <w:top w:val="none" w:sz="0" w:space="0" w:color="auto"/>
            <w:left w:val="none" w:sz="0" w:space="0" w:color="auto"/>
            <w:bottom w:val="none" w:sz="0" w:space="0" w:color="auto"/>
            <w:right w:val="none" w:sz="0" w:space="0" w:color="auto"/>
          </w:divBdr>
        </w:div>
        <w:div w:id="2123570173">
          <w:marLeft w:val="547"/>
          <w:marRight w:val="0"/>
          <w:marTop w:val="67"/>
          <w:marBottom w:val="0"/>
          <w:divBdr>
            <w:top w:val="none" w:sz="0" w:space="0" w:color="auto"/>
            <w:left w:val="none" w:sz="0" w:space="0" w:color="auto"/>
            <w:bottom w:val="none" w:sz="0" w:space="0" w:color="auto"/>
            <w:right w:val="none" w:sz="0" w:space="0" w:color="auto"/>
          </w:divBdr>
        </w:div>
      </w:divsChild>
    </w:div>
    <w:div w:id="2123570164">
      <w:marLeft w:val="0"/>
      <w:marRight w:val="0"/>
      <w:marTop w:val="0"/>
      <w:marBottom w:val="0"/>
      <w:divBdr>
        <w:top w:val="none" w:sz="0" w:space="0" w:color="auto"/>
        <w:left w:val="none" w:sz="0" w:space="0" w:color="auto"/>
        <w:bottom w:val="none" w:sz="0" w:space="0" w:color="auto"/>
        <w:right w:val="none" w:sz="0" w:space="0" w:color="auto"/>
      </w:divBdr>
      <w:divsChild>
        <w:div w:id="2123570174">
          <w:marLeft w:val="0"/>
          <w:marRight w:val="0"/>
          <w:marTop w:val="0"/>
          <w:marBottom w:val="0"/>
          <w:divBdr>
            <w:top w:val="none" w:sz="0" w:space="0" w:color="auto"/>
            <w:left w:val="none" w:sz="0" w:space="0" w:color="auto"/>
            <w:bottom w:val="none" w:sz="0" w:space="0" w:color="auto"/>
            <w:right w:val="none" w:sz="0" w:space="0" w:color="auto"/>
          </w:divBdr>
        </w:div>
      </w:divsChild>
    </w:div>
    <w:div w:id="2123570165">
      <w:marLeft w:val="0"/>
      <w:marRight w:val="0"/>
      <w:marTop w:val="0"/>
      <w:marBottom w:val="0"/>
      <w:divBdr>
        <w:top w:val="none" w:sz="0" w:space="0" w:color="auto"/>
        <w:left w:val="none" w:sz="0" w:space="0" w:color="auto"/>
        <w:bottom w:val="none" w:sz="0" w:space="0" w:color="auto"/>
        <w:right w:val="none" w:sz="0" w:space="0" w:color="auto"/>
      </w:divBdr>
      <w:divsChild>
        <w:div w:id="2123570162">
          <w:marLeft w:val="0"/>
          <w:marRight w:val="0"/>
          <w:marTop w:val="0"/>
          <w:marBottom w:val="0"/>
          <w:divBdr>
            <w:top w:val="none" w:sz="0" w:space="0" w:color="auto"/>
            <w:left w:val="none" w:sz="0" w:space="0" w:color="auto"/>
            <w:bottom w:val="none" w:sz="0" w:space="0" w:color="auto"/>
            <w:right w:val="none" w:sz="0" w:space="0" w:color="auto"/>
          </w:divBdr>
        </w:div>
      </w:divsChild>
    </w:div>
    <w:div w:id="2123570167">
      <w:marLeft w:val="0"/>
      <w:marRight w:val="0"/>
      <w:marTop w:val="0"/>
      <w:marBottom w:val="0"/>
      <w:divBdr>
        <w:top w:val="none" w:sz="0" w:space="0" w:color="auto"/>
        <w:left w:val="none" w:sz="0" w:space="0" w:color="auto"/>
        <w:bottom w:val="none" w:sz="0" w:space="0" w:color="auto"/>
        <w:right w:val="none" w:sz="0" w:space="0" w:color="auto"/>
      </w:divBdr>
    </w:div>
    <w:div w:id="2123570168">
      <w:marLeft w:val="0"/>
      <w:marRight w:val="0"/>
      <w:marTop w:val="0"/>
      <w:marBottom w:val="0"/>
      <w:divBdr>
        <w:top w:val="none" w:sz="0" w:space="0" w:color="auto"/>
        <w:left w:val="none" w:sz="0" w:space="0" w:color="auto"/>
        <w:bottom w:val="none" w:sz="0" w:space="0" w:color="auto"/>
        <w:right w:val="none" w:sz="0" w:space="0" w:color="auto"/>
      </w:divBdr>
    </w:div>
    <w:div w:id="2123570169">
      <w:marLeft w:val="0"/>
      <w:marRight w:val="0"/>
      <w:marTop w:val="0"/>
      <w:marBottom w:val="0"/>
      <w:divBdr>
        <w:top w:val="none" w:sz="0" w:space="0" w:color="auto"/>
        <w:left w:val="none" w:sz="0" w:space="0" w:color="auto"/>
        <w:bottom w:val="none" w:sz="0" w:space="0" w:color="auto"/>
        <w:right w:val="none" w:sz="0" w:space="0" w:color="auto"/>
      </w:divBdr>
    </w:div>
    <w:div w:id="2123570170">
      <w:marLeft w:val="0"/>
      <w:marRight w:val="0"/>
      <w:marTop w:val="0"/>
      <w:marBottom w:val="0"/>
      <w:divBdr>
        <w:top w:val="none" w:sz="0" w:space="0" w:color="auto"/>
        <w:left w:val="none" w:sz="0" w:space="0" w:color="auto"/>
        <w:bottom w:val="none" w:sz="0" w:space="0" w:color="auto"/>
        <w:right w:val="none" w:sz="0" w:space="0" w:color="auto"/>
      </w:divBdr>
    </w:div>
    <w:div w:id="2123570171">
      <w:marLeft w:val="0"/>
      <w:marRight w:val="0"/>
      <w:marTop w:val="0"/>
      <w:marBottom w:val="0"/>
      <w:divBdr>
        <w:top w:val="none" w:sz="0" w:space="0" w:color="auto"/>
        <w:left w:val="none" w:sz="0" w:space="0" w:color="auto"/>
        <w:bottom w:val="none" w:sz="0" w:space="0" w:color="auto"/>
        <w:right w:val="none" w:sz="0" w:space="0" w:color="auto"/>
      </w:divBdr>
    </w:div>
    <w:div w:id="2123570172">
      <w:marLeft w:val="0"/>
      <w:marRight w:val="0"/>
      <w:marTop w:val="0"/>
      <w:marBottom w:val="0"/>
      <w:divBdr>
        <w:top w:val="none" w:sz="0" w:space="0" w:color="auto"/>
        <w:left w:val="none" w:sz="0" w:space="0" w:color="auto"/>
        <w:bottom w:val="none" w:sz="0" w:space="0" w:color="auto"/>
        <w:right w:val="none" w:sz="0" w:space="0" w:color="auto"/>
      </w:divBdr>
    </w:div>
    <w:div w:id="212357017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hyperlink" Target="https://docs.edu.gov.ru/document/8a9cc6ca040d8c6dd31a077fd2a6e226/download/5633" TargetMode="External"/><Relationship Id="rId26" Type="http://schemas.openxmlformats.org/officeDocument/2006/relationships/hyperlink" Target="http://publication.pravo.gov.ru/Document/View/0001202212280044" TargetMode="External"/><Relationship Id="rId3" Type="http://schemas.openxmlformats.org/officeDocument/2006/relationships/styles" Target="styles.xml"/><Relationship Id="rId21" Type="http://schemas.openxmlformats.org/officeDocument/2006/relationships/hyperlink" Target="http://publication.pravo.gov.ru/Document/View/0001202212280044"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publication.pravo.gov.ru/Document/View/0001202212280044"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publication.pravo.gov.ru/Document/View/0001202212280044"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hkshapochka5.eduds.ru/info/doc" TargetMode="External"/><Relationship Id="rId24" Type="http://schemas.openxmlformats.org/officeDocument/2006/relationships/hyperlink" Target="http://publication.pravo.gov.ru/Document/View/0001202212280044"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publication.pravo.gov.ru/Document/View/0001202212280044" TargetMode="External"/><Relationship Id="rId28" Type="http://schemas.openxmlformats.org/officeDocument/2006/relationships/header" Target="header4.xml"/><Relationship Id="rId10" Type="http://schemas.openxmlformats.org/officeDocument/2006/relationships/hyperlink" Target="https://docs.edu.gov.ru/document/8a9cc6ca040d8c6dd31a077fd2a6e226/download/5633" TargetMode="External"/><Relationship Id="rId19" Type="http://schemas.openxmlformats.org/officeDocument/2006/relationships/hyperlink" Target="https://docs.edu.gov.ru/document/8a9cc6ca040d8c6dd31a077fd2a6e226/download/5633" TargetMode="External"/><Relationship Id="rId4" Type="http://schemas.openxmlformats.org/officeDocument/2006/relationships/settings" Target="settings.xml"/><Relationship Id="rId9" Type="http://schemas.openxmlformats.org/officeDocument/2006/relationships/hyperlink" Target="https://bhkshapochka5.eduds.ru" TargetMode="External"/><Relationship Id="rId14" Type="http://schemas.openxmlformats.org/officeDocument/2006/relationships/footer" Target="footer1.xml"/><Relationship Id="rId22" Type="http://schemas.openxmlformats.org/officeDocument/2006/relationships/hyperlink" Target="http://publication.pravo.gov.ru/Document/View/0001202212280044" TargetMode="External"/><Relationship Id="rId27" Type="http://schemas.openxmlformats.org/officeDocument/2006/relationships/image" Target="media/image2.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FC28BF-1FF5-4312-9BBC-5143F4AF8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12337</TotalTime>
  <Pages>1</Pages>
  <Words>38178</Words>
  <Characters>217619</Characters>
  <Application>Microsoft Office Word</Application>
  <DocSecurity>0</DocSecurity>
  <Lines>1813</Lines>
  <Paragraphs>510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255287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Наталья</cp:lastModifiedBy>
  <cp:revision>622</cp:revision>
  <cp:lastPrinted>2023-08-08T07:52:00Z</cp:lastPrinted>
  <dcterms:created xsi:type="dcterms:W3CDTF">2015-11-10T12:22:00Z</dcterms:created>
  <dcterms:modified xsi:type="dcterms:W3CDTF">2023-09-11T19:56:00Z</dcterms:modified>
</cp:coreProperties>
</file>